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57ba" w14:textId="faa5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кейбір нормативтік құқықтық актілеріне қаржы нарығына қатысушылардың есептілікті ұсыну мәселелері бойынша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2023 жылғы 26 қыркүйектегі № 67 қаулысы. Қазақстан Республикасының Әділет министрлігінде 2023 жылғы 5 қазанда № 33507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Банкінің Басқармасы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Қаржы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Тізбе)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Қаржы нарығының статистикасы департаменті (А.М. Боранбаева) Қазақстан Республикасының заңнамасында белгіленген тәртіппен: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департаментімен (Н.Қ. Қосбаев) бірлесіп осы қаулыны Қазақстан Республикасының Әділет министрлігінде мемлекеттік тіркеуді;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Қазақстан Республикасы Ұлттық Банкінің ресми интернет-ресурсына орналастыруды;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тіркелгеннен кейін он жұмыс күні ішінде Заң департаментіне осы тармақтың 2) тармақшасында көзделген іс-шараның орындалуы туралы мәліметтерді ұсынуды қамтамасыз етсін.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Қазақстан Республикасының Ұлттық Банкі Төрағасының орынбасары А.М. Баймағамбетовке жүктелсін.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2023 жылғы 1 желтоқсаннан бастап қолданысқа енгізілетін Тізбенің 3-тармағының жиырмасыншы, қырық бесінші, қырық алтыншы, қырық жетінші және алпыс алтыншы абзацтарын қоспағанда, алғашқы ресми жарияланған күнінен кейін күнтізбелік он күн өткен соң қолданысқа енгізіледі.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Тізбенің 3-тармағының он тоғызыншы, қырық төртінші және алпыс бесінші абзацтары 2023 жылғы 1 желтоқсанға дейін қолданылады деп белгіленсін.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Ұлттық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Банкінің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нарығын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дамыту агенттігі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</w:t>
      </w:r>
    </w:p>
    <w:bookmarkEnd w:id="9"/>
    <w:p>
      <w:pPr>
        <w:spacing w:after="0"/>
        <w:ind w:left="0"/>
        <w:jc w:val="both"/>
      </w:pPr>
      <w:bookmarkStart w:name="z11" w:id="10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Ұлттық Банкі Басқармасының 24.12.2025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Ұлттық Банкі Басқармасының 02.12.2025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Күші жойылды - ҚР Ұлттық Банкі Басқармасының 02.12.2025 </w:t>
      </w:r>
      <w:r>
        <w:rPr>
          <w:rFonts w:ascii="Times New Roman"/>
          <w:b w:val="false"/>
          <w:i w:val="false"/>
          <w:color w:val="000000"/>
          <w:sz w:val="28"/>
        </w:rPr>
        <w:t>№ 88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17-қосымшаның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18-қосымшаның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20-қосымшаның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14-қосымшаның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15-қосымшаның күші жойылды - ҚР Ұлттық Банкі Басқармасының 02.12.2025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Тізбеге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Ұлттық Банкі Басқармасының 24.12.2025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