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ccb6" w14:textId="b26c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қыркүйектегі № 72 қаулысы. Қазақстан Республикасының Әділет министрлігінде 2023 жылғы 3 қазанда № 33493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3"/>
    <w:bookmarkStart w:name="z10" w:id="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4"/>
    <w:bookmarkStart w:name="z11"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