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bf3b11" w14:textId="ebf3b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экономика министрінің кейбір бұйрықтарына өзгеріс пен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м.а. 2023 жылғы 13 қыркүйектегі № 3 бұйрығы. Қазақстан Республикасының Әділет министрлігінде 2023 жылғы 19 қыркүйекте № 33432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Күші жойылды - ҚР Өнеркәсіп және құрылыс министрінің м.а.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Күші жойылды - ҚР Өнеркәсіп және құрылыс министрінің м.а. 10.04.2026 </w:t>
      </w:r>
      <w:r>
        <w:rPr>
          <w:rFonts w:ascii="Times New Roman"/>
          <w:b w:val="false"/>
          <w:i w:val="false"/>
          <w:color w:val="00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 тармаққа өзгеріс енгізілді - ҚР Өнеркәсіп және құрылыс министрінің м.а. 10.04.2026 </w:t>
      </w:r>
      <w:r>
        <w:rPr>
          <w:rFonts w:ascii="Times New Roman"/>
          <w:b w:val="false"/>
          <w:i w:val="false"/>
          <w:color w:val="00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енгізіледі);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Өнеркәсіп және құрылыс министрлігінің Құрылыс және тұрғын үй-коммуналдық шаруашылық істері комитеті заңнамада белгіленген тәртіппен:</w:t>
      </w:r>
    </w:p>
    <w:bookmarkEnd w:id="1"/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Өнеркәсіп және құрылыс министрлігінің интернет-ресурсында орналастыруды қамтамасыз етсін.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Өнеркәсіп және құрылыс вице-министріне жүктелсін.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Өнеркәсіп және құрылыс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