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3ce60" w14:textId="133ce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біліктілік жөніндегі салалық кеңестерді құру қағидаларын айқындау және олардың үлгілік ережесін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8 қыркүйектегі № 378 бұйрығы. Қазақстан Республикасының Әділет министрлігінде 2023 жылғы 12 қыркүйекте № 33405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04.09.2023 бастап қолданысқа енгізіледі</w:t>
      </w:r>
    </w:p>
    <w:bookmarkStart w:name="z1" w:id="0"/>
    <w:p>
      <w:pPr>
        <w:spacing w:after="0"/>
        <w:ind w:left="0"/>
        <w:jc w:val="both"/>
      </w:pPr>
      <w:r>
        <w:rPr>
          <w:rFonts w:ascii="Times New Roman"/>
          <w:b w:val="false"/>
          <w:i w:val="false"/>
          <w:color w:val="000000"/>
          <w:sz w:val="28"/>
        </w:rPr>
        <w:t xml:space="preserve">
      "Кәсіптік біліктілік туралы" Қазақстан Республикасы Заңының </w:t>
      </w:r>
      <w:r>
        <w:rPr>
          <w:rFonts w:ascii="Times New Roman"/>
          <w:b w:val="false"/>
          <w:i w:val="false"/>
          <w:color w:val="000000"/>
          <w:sz w:val="28"/>
        </w:rPr>
        <w:t>12-бабына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Кәсіптік біліктілік жөніндегі салалық кеңестерді құру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Кәсіптік біліктілік жөніндегі салалық кеңестер туралы үлгілік ереже бекітілсін.</w:t>
      </w:r>
    </w:p>
    <w:bookmarkEnd w:id="3"/>
    <w:bookmarkStart w:name="z5" w:id="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Ұлттық біліктілік жүйесін дамыту және болжамдау департаменті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2023 жылғы 4 қыркүйектен бастап қолданысқа енгізіледі және ресми жариялануға жатады.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қоғамдық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w:t>
      </w:r>
    </w:p>
    <w:p>
      <w:pPr>
        <w:spacing w:after="0"/>
        <w:ind w:left="0"/>
        <w:jc w:val="both"/>
      </w:pPr>
      <w:r>
        <w:rPr>
          <w:rFonts w:ascii="Times New Roman"/>
          <w:b w:val="false"/>
          <w:i w:val="false"/>
          <w:color w:val="000000"/>
          <w:sz w:val="28"/>
        </w:rPr>
        <w:t xml:space="preserve">
      инновациялар және аэроғарыш </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Экология және табиғи </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8 қыркүйектегі</w:t>
            </w:r>
            <w:r>
              <w:br/>
            </w:r>
            <w:r>
              <w:rPr>
                <w:rFonts w:ascii="Times New Roman"/>
                <w:b w:val="false"/>
                <w:i w:val="false"/>
                <w:color w:val="000000"/>
                <w:sz w:val="20"/>
              </w:rPr>
              <w:t xml:space="preserve">№ 378 бұйрығымен </w:t>
            </w:r>
            <w:r>
              <w:br/>
            </w:r>
            <w:r>
              <w:rPr>
                <w:rFonts w:ascii="Times New Roman"/>
                <w:b w:val="false"/>
                <w:i w:val="false"/>
                <w:color w:val="000000"/>
                <w:sz w:val="20"/>
              </w:rPr>
              <w:t>бекітілді</w:t>
            </w:r>
          </w:p>
        </w:tc>
      </w:tr>
    </w:tbl>
    <w:bookmarkStart w:name="z12" w:id="10"/>
    <w:p>
      <w:pPr>
        <w:spacing w:after="0"/>
        <w:ind w:left="0"/>
        <w:jc w:val="left"/>
      </w:pPr>
      <w:r>
        <w:rPr>
          <w:rFonts w:ascii="Times New Roman"/>
          <w:b/>
          <w:i w:val="false"/>
          <w:color w:val="000000"/>
        </w:rPr>
        <w:t xml:space="preserve"> Кәсіптік біліктілік жөніндегі салалық кеңестерді құру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Кәсіптік біліктілік жөніндегі салалық кеңестерді құру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"Кәсіптік біліктілік туралы" Қазақстан Республикасы Заңының (бұдан әрі – Заң) </w:t>
      </w:r>
      <w:r>
        <w:rPr>
          <w:rFonts w:ascii="Times New Roman"/>
          <w:b w:val="false"/>
          <w:i w:val="false"/>
          <w:color w:val="000000"/>
          <w:sz w:val="28"/>
        </w:rPr>
        <w:t>12-бабына</w:t>
      </w:r>
      <w:r>
        <w:rPr>
          <w:rFonts w:ascii="Times New Roman"/>
          <w:b w:val="false"/>
          <w:i w:val="false"/>
          <w:color w:val="000000"/>
          <w:sz w:val="28"/>
        </w:rPr>
        <w:t xml:space="preserve"> сәйкес әзірленді және кәсіптік біліктілік жөніндегі салалық кеңестер құру тәртібін айқындайды.</w:t>
      </w:r>
    </w:p>
    <w:bookmarkEnd w:id="12"/>
    <w:bookmarkStart w:name="z15"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6" w:id="14"/>
    <w:p>
      <w:pPr>
        <w:spacing w:after="0"/>
        <w:ind w:left="0"/>
        <w:jc w:val="both"/>
      </w:pPr>
      <w:r>
        <w:rPr>
          <w:rFonts w:ascii="Times New Roman"/>
          <w:b w:val="false"/>
          <w:i w:val="false"/>
          <w:color w:val="000000"/>
          <w:sz w:val="28"/>
        </w:rPr>
        <w:t xml:space="preserve">
      1) Кәсіптік біліктілік жөніндегі ұлттық орган – </w:t>
      </w:r>
      <w:r>
        <w:rPr>
          <w:rFonts w:ascii="Times New Roman"/>
          <w:b w:val="false"/>
          <w:i w:val="false"/>
          <w:color w:val="000000"/>
          <w:sz w:val="28"/>
        </w:rPr>
        <w:t>Заңға</w:t>
      </w:r>
      <w:r>
        <w:rPr>
          <w:rFonts w:ascii="Times New Roman"/>
          <w:b w:val="false"/>
          <w:i w:val="false"/>
          <w:color w:val="000000"/>
          <w:sz w:val="28"/>
        </w:rPr>
        <w:t xml:space="preserve"> және Қазақстан Республикасының өзге де нормативтік құқықтық актілеріне сәйкес Ұлттық біліктілік жүйесінің мәселелері бойынша консультациялық және әдіснамалық қызметті жүзеге асыратын орган;</w:t>
      </w:r>
    </w:p>
    <w:bookmarkEnd w:id="14"/>
    <w:bookmarkStart w:name="z17" w:id="15"/>
    <w:p>
      <w:pPr>
        <w:spacing w:after="0"/>
        <w:ind w:left="0"/>
        <w:jc w:val="both"/>
      </w:pPr>
      <w:r>
        <w:rPr>
          <w:rFonts w:ascii="Times New Roman"/>
          <w:b w:val="false"/>
          <w:i w:val="false"/>
          <w:color w:val="000000"/>
          <w:sz w:val="28"/>
        </w:rPr>
        <w:t>
      2) кәсіптік біліктілікті тану саласындағы уәкілетті орган (бұдан әрі – уәкілетті орган) – Қазақстан Республикасының заңнамасында көзделген шектерде кәсіптік біліктілікті тану бойынша басшылықты, сондай-ақ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3) салалық мемлекеттік орган (бұдан әрі – мемлекеттік орган) – мемлекеттік басқарудың тиісті саласында (аясында) басшылықты жүзеге асыратын мемлекеттік орган.</w:t>
      </w:r>
    </w:p>
    <w:bookmarkEnd w:id="16"/>
    <w:bookmarkStart w:name="z19" w:id="17"/>
    <w:p>
      <w:pPr>
        <w:spacing w:after="0"/>
        <w:ind w:left="0"/>
        <w:jc w:val="both"/>
      </w:pPr>
      <w:r>
        <w:rPr>
          <w:rFonts w:ascii="Times New Roman"/>
          <w:b w:val="false"/>
          <w:i w:val="false"/>
          <w:color w:val="000000"/>
          <w:sz w:val="28"/>
        </w:rPr>
        <w:t>
      3. Кәсіптік біліктілік жөніндегі салалық кеңес (бұдан әрі – салалық кеңес) мемлекеттік орган жанынан құрылатын консультативтік-кеңесші орган болып табылады.</w:t>
      </w:r>
    </w:p>
    <w:bookmarkEnd w:id="17"/>
    <w:bookmarkStart w:name="z20" w:id="18"/>
    <w:p>
      <w:pPr>
        <w:spacing w:after="0"/>
        <w:ind w:left="0"/>
        <w:jc w:val="both"/>
      </w:pPr>
      <w:r>
        <w:rPr>
          <w:rFonts w:ascii="Times New Roman"/>
          <w:b w:val="false"/>
          <w:i w:val="false"/>
          <w:color w:val="000000"/>
          <w:sz w:val="28"/>
        </w:rPr>
        <w:t>
      4. Мемлекеттік орган салалық кеңесті өзі жетекшілік ететін мемлекеттік басқару салаларын (аяларын) ескере отырып, салалық бағыт бойынша құрады.</w:t>
      </w:r>
    </w:p>
    <w:bookmarkEnd w:id="18"/>
    <w:p>
      <w:pPr>
        <w:spacing w:after="0"/>
        <w:ind w:left="0"/>
        <w:jc w:val="both"/>
      </w:pPr>
      <w:r>
        <w:rPr>
          <w:rFonts w:ascii="Times New Roman"/>
          <w:b w:val="false"/>
          <w:i w:val="false"/>
          <w:color w:val="000000"/>
          <w:sz w:val="28"/>
        </w:rPr>
        <w:t xml:space="preserve">
      Салалық кеңестің құрамына тиісті саладағы (аядағы) мемлекеттік органдардың тәуелсіз сарапшыларын қосуға жол беріледі. </w:t>
      </w:r>
    </w:p>
    <w:p>
      <w:pPr>
        <w:spacing w:after="0"/>
        <w:ind w:left="0"/>
        <w:jc w:val="both"/>
      </w:pPr>
      <w:r>
        <w:rPr>
          <w:rFonts w:ascii="Times New Roman"/>
          <w:b w:val="false"/>
          <w:i w:val="false"/>
          <w:color w:val="000000"/>
          <w:sz w:val="28"/>
        </w:rPr>
        <w:t>
      Салалық кеңестің бекітілген құрамының өкілеттік мерзімі үш жылды құрайды.</w:t>
      </w:r>
    </w:p>
    <w:bookmarkStart w:name="z21" w:id="19"/>
    <w:p>
      <w:pPr>
        <w:spacing w:after="0"/>
        <w:ind w:left="0"/>
        <w:jc w:val="both"/>
      </w:pPr>
      <w:r>
        <w:rPr>
          <w:rFonts w:ascii="Times New Roman"/>
          <w:b w:val="false"/>
          <w:i w:val="false"/>
          <w:color w:val="000000"/>
          <w:sz w:val="28"/>
        </w:rPr>
        <w:t>
      5. Салалық кеңес құрамына:</w:t>
      </w:r>
    </w:p>
    <w:bookmarkEnd w:id="19"/>
    <w:p>
      <w:pPr>
        <w:spacing w:after="0"/>
        <w:ind w:left="0"/>
        <w:jc w:val="both"/>
      </w:pPr>
      <w:r>
        <w:rPr>
          <w:rFonts w:ascii="Times New Roman"/>
          <w:b w:val="false"/>
          <w:i w:val="false"/>
          <w:color w:val="000000"/>
          <w:sz w:val="28"/>
        </w:rPr>
        <w:t>
      1) мемлекеттік органның және олардың құрылымдық бөлімшелерінің;</w:t>
      </w:r>
    </w:p>
    <w:p>
      <w:pPr>
        <w:spacing w:after="0"/>
        <w:ind w:left="0"/>
        <w:jc w:val="both"/>
      </w:pPr>
      <w:r>
        <w:rPr>
          <w:rFonts w:ascii="Times New Roman"/>
          <w:b w:val="false"/>
          <w:i w:val="false"/>
          <w:color w:val="000000"/>
          <w:sz w:val="28"/>
        </w:rPr>
        <w:t>
      2) Қазақстан Республикасы Ұлттық кәсіпкерлер палатасының;</w:t>
      </w:r>
    </w:p>
    <w:p>
      <w:pPr>
        <w:spacing w:after="0"/>
        <w:ind w:left="0"/>
        <w:jc w:val="both"/>
      </w:pPr>
      <w:r>
        <w:rPr>
          <w:rFonts w:ascii="Times New Roman"/>
          <w:b w:val="false"/>
          <w:i w:val="false"/>
          <w:color w:val="000000"/>
          <w:sz w:val="28"/>
        </w:rPr>
        <w:t>
      3) Кәсіптік біліктілік жөніндегі ұлттық органның;</w:t>
      </w:r>
    </w:p>
    <w:p>
      <w:pPr>
        <w:spacing w:after="0"/>
        <w:ind w:left="0"/>
        <w:jc w:val="both"/>
      </w:pPr>
      <w:r>
        <w:rPr>
          <w:rFonts w:ascii="Times New Roman"/>
          <w:b w:val="false"/>
          <w:i w:val="false"/>
          <w:color w:val="000000"/>
          <w:sz w:val="28"/>
        </w:rPr>
        <w:t>
      4) жұмыс берушілердің;</w:t>
      </w:r>
    </w:p>
    <w:p>
      <w:pPr>
        <w:spacing w:after="0"/>
        <w:ind w:left="0"/>
        <w:jc w:val="both"/>
      </w:pPr>
      <w:r>
        <w:rPr>
          <w:rFonts w:ascii="Times New Roman"/>
          <w:b w:val="false"/>
          <w:i w:val="false"/>
          <w:color w:val="000000"/>
          <w:sz w:val="28"/>
        </w:rPr>
        <w:t>
      5) салалық кәсіптік одақтардың (бар болса);</w:t>
      </w:r>
    </w:p>
    <w:p>
      <w:pPr>
        <w:spacing w:after="0"/>
        <w:ind w:left="0"/>
        <w:jc w:val="both"/>
      </w:pPr>
      <w:r>
        <w:rPr>
          <w:rFonts w:ascii="Times New Roman"/>
          <w:b w:val="false"/>
          <w:i w:val="false"/>
          <w:color w:val="000000"/>
          <w:sz w:val="28"/>
        </w:rPr>
        <w:t>
      6) жұмыс берушілердің салалық бірлестіктері (қауымдастықтары, одақтары), олар болмаған кезде салалық ұйымдардың (бар болса);</w:t>
      </w:r>
    </w:p>
    <w:p>
      <w:pPr>
        <w:spacing w:after="0"/>
        <w:ind w:left="0"/>
        <w:jc w:val="both"/>
      </w:pPr>
      <w:r>
        <w:rPr>
          <w:rFonts w:ascii="Times New Roman"/>
          <w:b w:val="false"/>
          <w:i w:val="false"/>
          <w:color w:val="000000"/>
          <w:sz w:val="28"/>
        </w:rPr>
        <w:t>
      7) тиісті салада (аяда) білім беру бағдарламаларын іске асыратын техникалық және кәсіптік, орта білімнен кейінгі білім беру ұйымдарының;</w:t>
      </w:r>
    </w:p>
    <w:p>
      <w:pPr>
        <w:spacing w:after="0"/>
        <w:ind w:left="0"/>
        <w:jc w:val="both"/>
      </w:pPr>
      <w:r>
        <w:rPr>
          <w:rFonts w:ascii="Times New Roman"/>
          <w:b w:val="false"/>
          <w:i w:val="false"/>
          <w:color w:val="000000"/>
          <w:sz w:val="28"/>
        </w:rPr>
        <w:t>
      8) тиісті салада (аяда) білім беру бағдарламаларын іске асыратын жоғары және жоғары оқу орнынан кейінгі білім беру ұйымдарының екеуден аспайтын өкілдері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27.01.2025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left"/>
      </w:pPr>
      <w:r>
        <w:rPr>
          <w:rFonts w:ascii="Times New Roman"/>
          <w:b/>
          <w:i w:val="false"/>
          <w:color w:val="000000"/>
        </w:rPr>
        <w:t xml:space="preserve"> 2-тарау. Кәсіптік біліктілік жөніндегі салалық кеңестер құру тәртібі</w:t>
      </w:r>
    </w:p>
    <w:bookmarkEnd w:id="20"/>
    <w:bookmarkStart w:name="z30" w:id="21"/>
    <w:p>
      <w:pPr>
        <w:spacing w:after="0"/>
        <w:ind w:left="0"/>
        <w:jc w:val="both"/>
      </w:pPr>
      <w:r>
        <w:rPr>
          <w:rFonts w:ascii="Times New Roman"/>
          <w:b w:val="false"/>
          <w:i w:val="false"/>
          <w:color w:val="000000"/>
          <w:sz w:val="28"/>
        </w:rPr>
        <w:t>
      6. Салалық кеңестің құрамын қалыптастыру үшін мемлекеттік орган өзінің интернет-ресурсында салалық кеңес құру туралы хабарландыру жариялайды.</w:t>
      </w:r>
    </w:p>
    <w:bookmarkEnd w:id="21"/>
    <w:bookmarkStart w:name="z31" w:id="22"/>
    <w:p>
      <w:pPr>
        <w:spacing w:after="0"/>
        <w:ind w:left="0"/>
        <w:jc w:val="both"/>
      </w:pPr>
      <w:r>
        <w:rPr>
          <w:rFonts w:ascii="Times New Roman"/>
          <w:b w:val="false"/>
          <w:i w:val="false"/>
          <w:color w:val="000000"/>
          <w:sz w:val="28"/>
        </w:rPr>
        <w:t>
      7. Салалық кеңес құру туралы хабарландыруда:</w:t>
      </w:r>
    </w:p>
    <w:bookmarkEnd w:id="22"/>
    <w:bookmarkStart w:name="z32" w:id="23"/>
    <w:p>
      <w:pPr>
        <w:spacing w:after="0"/>
        <w:ind w:left="0"/>
        <w:jc w:val="both"/>
      </w:pPr>
      <w:r>
        <w:rPr>
          <w:rFonts w:ascii="Times New Roman"/>
          <w:b w:val="false"/>
          <w:i w:val="false"/>
          <w:color w:val="000000"/>
          <w:sz w:val="28"/>
        </w:rPr>
        <w:t>
      1) салалық бағыттың атауы;</w:t>
      </w:r>
    </w:p>
    <w:bookmarkEnd w:id="23"/>
    <w:bookmarkStart w:name="z33" w:id="24"/>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салалық кеңеске енгізу үшін қажет құжаттар тізбесі;</w:t>
      </w:r>
    </w:p>
    <w:bookmarkEnd w:id="24"/>
    <w:bookmarkStart w:name="z34" w:id="25"/>
    <w:p>
      <w:pPr>
        <w:spacing w:after="0"/>
        <w:ind w:left="0"/>
        <w:jc w:val="both"/>
      </w:pPr>
      <w:r>
        <w:rPr>
          <w:rFonts w:ascii="Times New Roman"/>
          <w:b w:val="false"/>
          <w:i w:val="false"/>
          <w:color w:val="000000"/>
          <w:sz w:val="28"/>
        </w:rPr>
        <w:t>
      3) құжаттарды тапсыру мерзімдері;</w:t>
      </w:r>
    </w:p>
    <w:bookmarkEnd w:id="25"/>
    <w:bookmarkStart w:name="z35" w:id="26"/>
    <w:p>
      <w:pPr>
        <w:spacing w:after="0"/>
        <w:ind w:left="0"/>
        <w:jc w:val="both"/>
      </w:pPr>
      <w:r>
        <w:rPr>
          <w:rFonts w:ascii="Times New Roman"/>
          <w:b w:val="false"/>
          <w:i w:val="false"/>
          <w:color w:val="000000"/>
          <w:sz w:val="28"/>
        </w:rPr>
        <w:t>
      4) құжаттар жіберілетін пошталық және электрондық мекенжайлар көрсетіледі.</w:t>
      </w:r>
    </w:p>
    <w:bookmarkEnd w:id="26"/>
    <w:bookmarkStart w:name="z36" w:id="27"/>
    <w:p>
      <w:pPr>
        <w:spacing w:after="0"/>
        <w:ind w:left="0"/>
        <w:jc w:val="both"/>
      </w:pPr>
      <w:r>
        <w:rPr>
          <w:rFonts w:ascii="Times New Roman"/>
          <w:b w:val="false"/>
          <w:i w:val="false"/>
          <w:color w:val="000000"/>
          <w:sz w:val="28"/>
        </w:rPr>
        <w:t xml:space="preserve">
      8. Мүдделі тұлғалар салалық кеңес құру туралы хабарландыру жарияланған күннен кейін бес жұмыс күні ішінде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қолма-қол береді немесе мемлекеттік органның электрондық мекенжайына жібереді.</w:t>
      </w:r>
    </w:p>
    <w:bookmarkEnd w:id="27"/>
    <w:bookmarkStart w:name="z37" w:id="28"/>
    <w:p>
      <w:pPr>
        <w:spacing w:after="0"/>
        <w:ind w:left="0"/>
        <w:jc w:val="both"/>
      </w:pPr>
      <w:r>
        <w:rPr>
          <w:rFonts w:ascii="Times New Roman"/>
          <w:b w:val="false"/>
          <w:i w:val="false"/>
          <w:color w:val="000000"/>
          <w:sz w:val="28"/>
        </w:rPr>
        <w:t>
      9. Салалық кеңеске енгізу үшін мүдделі тұлғалар:</w:t>
      </w:r>
    </w:p>
    <w:bookmarkEnd w:id="28"/>
    <w:bookmarkStart w:name="z38" w:id="29"/>
    <w:p>
      <w:pPr>
        <w:spacing w:after="0"/>
        <w:ind w:left="0"/>
        <w:jc w:val="both"/>
      </w:pPr>
      <w:r>
        <w:rPr>
          <w:rFonts w:ascii="Times New Roman"/>
          <w:b w:val="false"/>
          <w:i w:val="false"/>
          <w:color w:val="000000"/>
          <w:sz w:val="28"/>
        </w:rPr>
        <w:t>
      1) жазбаша өтініш;</w:t>
      </w:r>
    </w:p>
    <w:bookmarkEnd w:id="29"/>
    <w:bookmarkStart w:name="z39" w:id="30"/>
    <w:p>
      <w:pPr>
        <w:spacing w:after="0"/>
        <w:ind w:left="0"/>
        <w:jc w:val="both"/>
      </w:pPr>
      <w:r>
        <w:rPr>
          <w:rFonts w:ascii="Times New Roman"/>
          <w:b w:val="false"/>
          <w:i w:val="false"/>
          <w:color w:val="000000"/>
          <w:sz w:val="28"/>
        </w:rPr>
        <w:t xml:space="preserve">
      2)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тиісті салада (аяда) жұмыс тәжірибесін растайтын құжат ұсынады.</w:t>
      </w:r>
    </w:p>
    <w:bookmarkEnd w:id="30"/>
    <w:bookmarkStart w:name="z40" w:id="31"/>
    <w:p>
      <w:pPr>
        <w:spacing w:after="0"/>
        <w:ind w:left="0"/>
        <w:jc w:val="both"/>
      </w:pPr>
      <w:r>
        <w:rPr>
          <w:rFonts w:ascii="Times New Roman"/>
          <w:b w:val="false"/>
          <w:i w:val="false"/>
          <w:color w:val="000000"/>
          <w:sz w:val="28"/>
        </w:rPr>
        <w:t xml:space="preserve">
      10. Мемлекеттік органның персоналды басқару қызметі (кадр қызметі) құжаттарды беру мерзімі аяқталған күннен бастап бес жұмыс күні ішінде қарайды және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2) тармақшасына сәйкес келетін кандидаттардың тізімін қалыптастырады.</w:t>
      </w:r>
    </w:p>
    <w:bookmarkEnd w:id="31"/>
    <w:bookmarkStart w:name="z41" w:id="32"/>
    <w:p>
      <w:pPr>
        <w:spacing w:after="0"/>
        <w:ind w:left="0"/>
        <w:jc w:val="both"/>
      </w:pPr>
      <w:r>
        <w:rPr>
          <w:rFonts w:ascii="Times New Roman"/>
          <w:b w:val="false"/>
          <w:i w:val="false"/>
          <w:color w:val="000000"/>
          <w:sz w:val="28"/>
        </w:rPr>
        <w:t>
      11. Салалық кеңестің қалыптастырылған құрамы мемлекеттік органның бұйрығымен бекітіледі және мемлекеттік органның интернет-ресурсында орналастырылуға тиіс.</w:t>
      </w:r>
    </w:p>
    <w:bookmarkEnd w:id="32"/>
    <w:bookmarkStart w:name="z82" w:id="33"/>
    <w:p>
      <w:pPr>
        <w:spacing w:after="0"/>
        <w:ind w:left="0"/>
        <w:jc w:val="both"/>
      </w:pPr>
      <w:r>
        <w:rPr>
          <w:rFonts w:ascii="Times New Roman"/>
          <w:b w:val="false"/>
          <w:i w:val="false"/>
          <w:color w:val="000000"/>
          <w:sz w:val="28"/>
        </w:rPr>
        <w:t>
      12. Салалық кеңестің мүшесін салалық кеңестің құрамынан шығару мынадай жағдайларда:</w:t>
      </w:r>
    </w:p>
    <w:bookmarkEnd w:id="33"/>
    <w:p>
      <w:pPr>
        <w:spacing w:after="0"/>
        <w:ind w:left="0"/>
        <w:jc w:val="both"/>
      </w:pPr>
      <w:r>
        <w:rPr>
          <w:rFonts w:ascii="Times New Roman"/>
          <w:b w:val="false"/>
          <w:i w:val="false"/>
          <w:color w:val="000000"/>
          <w:sz w:val="28"/>
        </w:rPr>
        <w:t>
      1) салалық кеңестің мүшесін салалық кеңестің құрамынан шығару туралы еркін нысандағы жазбаша өтініш негізінде ерікті тәртіппен;</w:t>
      </w:r>
    </w:p>
    <w:p>
      <w:pPr>
        <w:spacing w:after="0"/>
        <w:ind w:left="0"/>
        <w:jc w:val="both"/>
      </w:pPr>
      <w:r>
        <w:rPr>
          <w:rFonts w:ascii="Times New Roman"/>
          <w:b w:val="false"/>
          <w:i w:val="false"/>
          <w:color w:val="000000"/>
          <w:sz w:val="28"/>
        </w:rPr>
        <w:t>
      2) осы Қағидалардың 14-тармағында көрсетілген негіздер бойынша мүдделер қақтығысын болдырмау және реттеу жөніндегі комиссия хаттамасы негізінде мәжбүрлеу тәртібімен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12-тармақпен толықтырылды - ҚР Еңбек және халықты әлеуметтік қорғау министрінің 27.01.2025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34"/>
    <w:p>
      <w:pPr>
        <w:spacing w:after="0"/>
        <w:ind w:left="0"/>
        <w:jc w:val="both"/>
      </w:pPr>
      <w:r>
        <w:rPr>
          <w:rFonts w:ascii="Times New Roman"/>
          <w:b w:val="false"/>
          <w:i w:val="false"/>
          <w:color w:val="000000"/>
          <w:sz w:val="28"/>
        </w:rPr>
        <w:t>
      13. Салалық кеңес мүшесін ерікті түрде салалық кеңес құрамынан шығару үшін өтініш беруші мемлекеттік органның бірінші басшысының атына еркін нысанда өтініш жібереді.</w:t>
      </w:r>
    </w:p>
    <w:bookmarkEnd w:id="34"/>
    <w:p>
      <w:pPr>
        <w:spacing w:after="0"/>
        <w:ind w:left="0"/>
        <w:jc w:val="both"/>
      </w:pPr>
      <w:r>
        <w:rPr>
          <w:rFonts w:ascii="Times New Roman"/>
          <w:b w:val="false"/>
          <w:i w:val="false"/>
          <w:color w:val="000000"/>
          <w:sz w:val="28"/>
        </w:rPr>
        <w:t>
      Салалық кеңес мүшесін салалық кеңес құрамынан шығару туралы шешім салалық кеңестің отырысында өтініш келіп түскен күннен бастап он жұмыс күні ішінде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13-тармақпен толықтырылды - ҚР Еңбек және халықты әлеуметтік қорғау министрінің 27.01.2025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35"/>
    <w:p>
      <w:pPr>
        <w:spacing w:after="0"/>
        <w:ind w:left="0"/>
        <w:jc w:val="both"/>
      </w:pPr>
      <w:r>
        <w:rPr>
          <w:rFonts w:ascii="Times New Roman"/>
          <w:b w:val="false"/>
          <w:i w:val="false"/>
          <w:color w:val="000000"/>
          <w:sz w:val="28"/>
        </w:rPr>
        <w:t>
      14. Салалық кеңес мүшесін салалық кеңес құрамынан мәжбүрлеу тәртібімен шығару үшін жағдайдың басталуы мынадай жағдайларда:</w:t>
      </w:r>
    </w:p>
    <w:bookmarkEnd w:id="35"/>
    <w:p>
      <w:pPr>
        <w:spacing w:after="0"/>
        <w:ind w:left="0"/>
        <w:jc w:val="both"/>
      </w:pPr>
      <w:r>
        <w:rPr>
          <w:rFonts w:ascii="Times New Roman"/>
          <w:b w:val="false"/>
          <w:i w:val="false"/>
          <w:color w:val="000000"/>
          <w:sz w:val="28"/>
        </w:rPr>
        <w:t>
      1) уәкілетті орган бекіткен Кәсіптік біліктілік жөніндегі салалық кеңес туралы ережеде көзделген міндеттердің орындалмауы және (немесе) бұзылуы;</w:t>
      </w:r>
    </w:p>
    <w:p>
      <w:pPr>
        <w:spacing w:after="0"/>
        <w:ind w:left="0"/>
        <w:jc w:val="both"/>
      </w:pPr>
      <w:r>
        <w:rPr>
          <w:rFonts w:ascii="Times New Roman"/>
          <w:b w:val="false"/>
          <w:i w:val="false"/>
          <w:color w:val="000000"/>
          <w:sz w:val="28"/>
        </w:rPr>
        <w:t>
      2) іскерлік қатынастарда этикалық қағидаттар мен нормалардың бұзылуы;</w:t>
      </w:r>
    </w:p>
    <w:p>
      <w:pPr>
        <w:spacing w:after="0"/>
        <w:ind w:left="0"/>
        <w:jc w:val="both"/>
      </w:pPr>
      <w:r>
        <w:rPr>
          <w:rFonts w:ascii="Times New Roman"/>
          <w:b w:val="false"/>
          <w:i w:val="false"/>
          <w:color w:val="000000"/>
          <w:sz w:val="28"/>
        </w:rPr>
        <w:t>
      3) салалық кеңестің беделіне және (немесе) мүдделеріне нұқсан келтіру жолымен қызметтің бұзылуы;</w:t>
      </w:r>
    </w:p>
    <w:p>
      <w:pPr>
        <w:spacing w:after="0"/>
        <w:ind w:left="0"/>
        <w:jc w:val="both"/>
      </w:pPr>
      <w:r>
        <w:rPr>
          <w:rFonts w:ascii="Times New Roman"/>
          <w:b w:val="false"/>
          <w:i w:val="false"/>
          <w:color w:val="000000"/>
          <w:sz w:val="28"/>
        </w:rPr>
        <w:t>
      4) салалық кеңес мүшелерінің міндеттерді объективті орындауына кедергі келтіретін мүдделер қақтығысының болуы;</w:t>
      </w:r>
    </w:p>
    <w:p>
      <w:pPr>
        <w:spacing w:after="0"/>
        <w:ind w:left="0"/>
        <w:jc w:val="both"/>
      </w:pPr>
      <w:r>
        <w:rPr>
          <w:rFonts w:ascii="Times New Roman"/>
          <w:b w:val="false"/>
          <w:i w:val="false"/>
          <w:color w:val="000000"/>
          <w:sz w:val="28"/>
        </w:rPr>
        <w:t>
      5) салалық кеңестің үш және одан да көп отырыстарында күнтізбелік бір жыл ішінде дәлелді себептерсіз болмауы;</w:t>
      </w:r>
    </w:p>
    <w:p>
      <w:pPr>
        <w:spacing w:after="0"/>
        <w:ind w:left="0"/>
        <w:jc w:val="both"/>
      </w:pPr>
      <w:r>
        <w:rPr>
          <w:rFonts w:ascii="Times New Roman"/>
          <w:b w:val="false"/>
          <w:i w:val="false"/>
          <w:color w:val="000000"/>
          <w:sz w:val="28"/>
        </w:rPr>
        <w:t>
      6) Қазақстан Республикасының азаматтығын тоқтату кезінде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14-тармақпен толықтырылды - ҚР Еңбек және халықты әлеуметтік қорғау министрінің 27.01.2025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36"/>
    <w:p>
      <w:pPr>
        <w:spacing w:after="0"/>
        <w:ind w:left="0"/>
        <w:jc w:val="both"/>
      </w:pPr>
      <w:r>
        <w:rPr>
          <w:rFonts w:ascii="Times New Roman"/>
          <w:b w:val="false"/>
          <w:i w:val="false"/>
          <w:color w:val="000000"/>
          <w:sz w:val="28"/>
        </w:rPr>
        <w:t>
      15. Салалық кеңестің мүшесін салалық кеңестің құрамынан шығару жөніндегі мәселені қарау мәжбүрлеу тәртібімен төрағаның, төраға орынбасарының және (немесе) оның кез келген мүшесінің бастамасы бойынша жүзеге асырылады.</w:t>
      </w:r>
    </w:p>
    <w:bookmarkEnd w:id="36"/>
    <w:p>
      <w:pPr>
        <w:spacing w:after="0"/>
        <w:ind w:left="0"/>
        <w:jc w:val="both"/>
      </w:pPr>
      <w:r>
        <w:rPr>
          <w:rFonts w:ascii="Times New Roman"/>
          <w:b w:val="false"/>
          <w:i w:val="false"/>
          <w:color w:val="000000"/>
          <w:sz w:val="28"/>
        </w:rPr>
        <w:t>
      Өтініш беруші өтінішті мемлекеттік органға немесе лауазымды адамға жазбаша (қағаз және (немесе) электрондық) нысанда жібереді.</w:t>
      </w:r>
    </w:p>
    <w:p>
      <w:pPr>
        <w:spacing w:after="0"/>
        <w:ind w:left="0"/>
        <w:jc w:val="both"/>
      </w:pPr>
      <w:r>
        <w:rPr>
          <w:rFonts w:ascii="Times New Roman"/>
          <w:b w:val="false"/>
          <w:i w:val="false"/>
          <w:color w:val="000000"/>
          <w:sz w:val="28"/>
        </w:rPr>
        <w:t>
      Өтінішті берген кезде әрекетіне шағым жасалатын лауазымды адамдардың лауазымы, тегі және аты-жөні, өтініштің себептері мен талаптары көрсетіледі.</w:t>
      </w:r>
    </w:p>
    <w:p>
      <w:pPr>
        <w:spacing w:after="0"/>
        <w:ind w:left="0"/>
        <w:jc w:val="both"/>
      </w:pPr>
      <w:r>
        <w:rPr>
          <w:rFonts w:ascii="Times New Roman"/>
          <w:b w:val="false"/>
          <w:i w:val="false"/>
          <w:color w:val="000000"/>
          <w:sz w:val="28"/>
        </w:rPr>
        <w:t>
      Жеті жұмыс күні ішінде мемлекеттік органның бұйрығымен мүдделер қақтығысын болдырмау және реттеу жөніндегі комиссия (бұдан әрі – комиссия) құрылады.</w:t>
      </w:r>
    </w:p>
    <w:p>
      <w:pPr>
        <w:spacing w:after="0"/>
        <w:ind w:left="0"/>
        <w:jc w:val="both"/>
      </w:pPr>
      <w:r>
        <w:rPr>
          <w:rFonts w:ascii="Times New Roman"/>
          <w:b w:val="false"/>
          <w:i w:val="false"/>
          <w:color w:val="000000"/>
          <w:sz w:val="28"/>
        </w:rPr>
        <w:t>
      Комиссия тақ саннан (кемінде бес) және комиссия хатшысынан құрылады. Комиссия хатшысы оның мүшесі болып табылмайды және шешім қабылдау кезінде дауыс беруге құқығы жоқ.</w:t>
      </w:r>
    </w:p>
    <w:p>
      <w:pPr>
        <w:spacing w:after="0"/>
        <w:ind w:left="0"/>
        <w:jc w:val="both"/>
      </w:pPr>
      <w:r>
        <w:rPr>
          <w:rFonts w:ascii="Times New Roman"/>
          <w:b w:val="false"/>
          <w:i w:val="false"/>
          <w:color w:val="000000"/>
          <w:sz w:val="28"/>
        </w:rPr>
        <w:t>
      Комиссия өз қызметін отырыстар нысанында (күндізгі форматта немесе бейне-конференц-байланыс режимінде) жүзеге асырады.</w:t>
      </w:r>
    </w:p>
    <w:p>
      <w:pPr>
        <w:spacing w:after="0"/>
        <w:ind w:left="0"/>
        <w:jc w:val="both"/>
      </w:pPr>
      <w:r>
        <w:rPr>
          <w:rFonts w:ascii="Times New Roman"/>
          <w:b w:val="false"/>
          <w:i w:val="false"/>
          <w:color w:val="000000"/>
          <w:sz w:val="28"/>
        </w:rPr>
        <w:t xml:space="preserve">
      Шағым түскен салалық кеңес мүшесі тыңдау өткізу форматы, күні, уақыты мен орны туралы комиссия отырысы өткізілетін күнге дейін кемінде бес жұмыс күні бұрын хабардар етіледі. </w:t>
      </w:r>
    </w:p>
    <w:p>
      <w:pPr>
        <w:spacing w:after="0"/>
        <w:ind w:left="0"/>
        <w:jc w:val="both"/>
      </w:pPr>
      <w:r>
        <w:rPr>
          <w:rFonts w:ascii="Times New Roman"/>
          <w:b w:val="false"/>
          <w:i w:val="false"/>
          <w:color w:val="000000"/>
          <w:sz w:val="28"/>
        </w:rPr>
        <w:t>
      Комиссия отырысы, егер оған комиссия мүшелерінің жалпы санының кемінде үштен екісі қатысса, заңды деп есептеледі.</w:t>
      </w:r>
    </w:p>
    <w:p>
      <w:pPr>
        <w:spacing w:after="0"/>
        <w:ind w:left="0"/>
        <w:jc w:val="both"/>
      </w:pPr>
      <w:r>
        <w:rPr>
          <w:rFonts w:ascii="Times New Roman"/>
          <w:b w:val="false"/>
          <w:i w:val="false"/>
          <w:color w:val="000000"/>
          <w:sz w:val="28"/>
        </w:rPr>
        <w:t>
      Комиссияның шешімі отырыс өткізілген күннен бастап үш жұмыс күнінен кешіктірілмей еркін нысандағы хаттамамен ресімделеді және оған қатысты шағым түскен салалық кеңес мүшесінің назарына жеткізіледі.</w:t>
      </w:r>
    </w:p>
    <w:p>
      <w:pPr>
        <w:spacing w:after="0"/>
        <w:ind w:left="0"/>
        <w:jc w:val="both"/>
      </w:pPr>
      <w:r>
        <w:rPr>
          <w:rFonts w:ascii="Times New Roman"/>
          <w:b w:val="false"/>
          <w:i w:val="false"/>
          <w:color w:val="000000"/>
          <w:sz w:val="28"/>
        </w:rPr>
        <w:t xml:space="preserve">
      Комиссияның және (немесе) оның лауазымды адамдарының шешімдеріне, әрекеттеріне (әрекетсіздігіне) шағымдану тәртібі Қазақстан Республикасының Әкімшілік рәсімдік-процестік </w:t>
      </w:r>
      <w:r>
        <w:rPr>
          <w:rFonts w:ascii="Times New Roman"/>
          <w:b w:val="false"/>
          <w:i w:val="false"/>
          <w:color w:val="000000"/>
          <w:sz w:val="28"/>
        </w:rPr>
        <w:t>кодексімен</w:t>
      </w:r>
      <w:r>
        <w:rPr>
          <w:rFonts w:ascii="Times New Roman"/>
          <w:b w:val="false"/>
          <w:i w:val="false"/>
          <w:color w:val="000000"/>
          <w:sz w:val="28"/>
        </w:rPr>
        <w:t xml:space="preserve">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15-тармақпен толықтырылды - ҚР Еңбек және халықты әлеуметтік қорғау министрінің 27.01.2025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біліктілік</w:t>
            </w:r>
            <w:r>
              <w:br/>
            </w:r>
            <w:r>
              <w:rPr>
                <w:rFonts w:ascii="Times New Roman"/>
                <w:b w:val="false"/>
                <w:i w:val="false"/>
                <w:color w:val="000000"/>
                <w:sz w:val="20"/>
              </w:rPr>
              <w:t>жөніндегі салалық кеңестерді</w:t>
            </w:r>
            <w:r>
              <w:br/>
            </w:r>
            <w:r>
              <w:rPr>
                <w:rFonts w:ascii="Times New Roman"/>
                <w:b w:val="false"/>
                <w:i w:val="false"/>
                <w:color w:val="000000"/>
                <w:sz w:val="20"/>
              </w:rPr>
              <w:t>құру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(мемлекеттік орган атауы)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43" w:id="37"/>
    <w:p>
      <w:pPr>
        <w:spacing w:after="0"/>
        <w:ind w:left="0"/>
        <w:jc w:val="left"/>
      </w:pPr>
      <w:r>
        <w:rPr>
          <w:rFonts w:ascii="Times New Roman"/>
          <w:b/>
          <w:i w:val="false"/>
          <w:color w:val="000000"/>
        </w:rPr>
        <w:t xml:space="preserve"> Өтініш</w:t>
      </w:r>
    </w:p>
    <w:bookmarkEnd w:id="37"/>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18.09.2026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Мені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(салалық бағыттың атауы) салалық кеңестің құрамына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(ұйымның/органның атауы) өкілі/тәуелсіз сарапшы (керегін таңдаңыз) ретінде қосуды сұраймын.</w:t>
      </w:r>
    </w:p>
    <w:p>
      <w:pPr>
        <w:spacing w:after="0"/>
        <w:ind w:left="0"/>
        <w:jc w:val="both"/>
      </w:pPr>
      <w:r>
        <w:rPr>
          <w:rFonts w:ascii="Times New Roman"/>
          <w:b w:val="false"/>
          <w:i w:val="false"/>
          <w:color w:val="000000"/>
          <w:sz w:val="28"/>
        </w:rPr>
        <w:t xml:space="preserve">
      Мына құжаттарды қоса беремін (Қазақстан Республикасы Еңбек және халықты әлеуметтік қорғау министрінің 2023 жылғы 8 қыркүйектегі № 378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33405 болып тіркелген) Кәсіптік біліктілік жөніндегі салалық кеңестерді құру қағидаларының 9-тармағына сәйкес):</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3.</w:t>
      </w:r>
    </w:p>
    <w:p>
      <w:pPr>
        <w:spacing w:after="0"/>
        <w:ind w:left="0"/>
        <w:jc w:val="both"/>
      </w:pPr>
      <w:r>
        <w:rPr>
          <w:rFonts w:ascii="Times New Roman"/>
          <w:b w:val="false"/>
          <w:i w:val="false"/>
          <w:color w:val="000000"/>
          <w:sz w:val="28"/>
        </w:rPr>
        <w:t>
      20__ж. "____"________ 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8 қыркүйектегі</w:t>
            </w:r>
            <w:r>
              <w:br/>
            </w:r>
            <w:r>
              <w:rPr>
                <w:rFonts w:ascii="Times New Roman"/>
                <w:b w:val="false"/>
                <w:i w:val="false"/>
                <w:color w:val="000000"/>
                <w:sz w:val="20"/>
              </w:rPr>
              <w:t xml:space="preserve">№ 378 бұйрығына </w:t>
            </w:r>
            <w:r>
              <w:br/>
            </w:r>
            <w:r>
              <w:rPr>
                <w:rFonts w:ascii="Times New Roman"/>
                <w:b w:val="false"/>
                <w:i w:val="false"/>
                <w:color w:val="000000"/>
                <w:sz w:val="20"/>
              </w:rPr>
              <w:t>2-қосымша</w:t>
            </w:r>
          </w:p>
        </w:tc>
      </w:tr>
    </w:tbl>
    <w:bookmarkStart w:name="z45" w:id="38"/>
    <w:p>
      <w:pPr>
        <w:spacing w:after="0"/>
        <w:ind w:left="0"/>
        <w:jc w:val="left"/>
      </w:pPr>
      <w:r>
        <w:rPr>
          <w:rFonts w:ascii="Times New Roman"/>
          <w:b/>
          <w:i w:val="false"/>
          <w:color w:val="000000"/>
        </w:rPr>
        <w:t xml:space="preserve"> Кәсіптік біліктілік жөніндегі салалық кеңестер туралы үлгілік ереже</w:t>
      </w:r>
    </w:p>
    <w:bookmarkEnd w:id="38"/>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27.01.2025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 w:id="39"/>
    <w:p>
      <w:pPr>
        <w:spacing w:after="0"/>
        <w:ind w:left="0"/>
        <w:jc w:val="left"/>
      </w:pPr>
      <w:r>
        <w:rPr>
          <w:rFonts w:ascii="Times New Roman"/>
          <w:b/>
          <w:i w:val="false"/>
          <w:color w:val="000000"/>
        </w:rPr>
        <w:t xml:space="preserve"> 1-тарау. Жалпы ережелер</w:t>
      </w:r>
    </w:p>
    <w:bookmarkEnd w:id="39"/>
    <w:bookmarkStart w:name="z87" w:id="40"/>
    <w:p>
      <w:pPr>
        <w:spacing w:after="0"/>
        <w:ind w:left="0"/>
        <w:jc w:val="both"/>
      </w:pPr>
      <w:r>
        <w:rPr>
          <w:rFonts w:ascii="Times New Roman"/>
          <w:b w:val="false"/>
          <w:i w:val="false"/>
          <w:color w:val="000000"/>
          <w:sz w:val="28"/>
        </w:rPr>
        <w:t xml:space="preserve">
      1. Осы Кәсіптік біліктілік жөніндегі салалық кеңестер туралы үлгілік </w:t>
      </w:r>
      <w:r>
        <w:rPr>
          <w:rFonts w:ascii="Times New Roman"/>
          <w:b w:val="false"/>
          <w:i w:val="false"/>
          <w:color w:val="000000"/>
          <w:sz w:val="28"/>
        </w:rPr>
        <w:t>ереже</w:t>
      </w:r>
      <w:r>
        <w:rPr>
          <w:rFonts w:ascii="Times New Roman"/>
          <w:b w:val="false"/>
          <w:i w:val="false"/>
          <w:color w:val="000000"/>
          <w:sz w:val="28"/>
        </w:rPr>
        <w:t xml:space="preserve"> (бұдан әрі – Үлгілік ереже) "Кәсіптік біліктілік туралы" Қазақстан Республикасы Заңының </w:t>
      </w:r>
      <w:r>
        <w:rPr>
          <w:rFonts w:ascii="Times New Roman"/>
          <w:b w:val="false"/>
          <w:i w:val="false"/>
          <w:color w:val="000000"/>
          <w:sz w:val="28"/>
        </w:rPr>
        <w:t>12-бабына</w:t>
      </w:r>
      <w:r>
        <w:rPr>
          <w:rFonts w:ascii="Times New Roman"/>
          <w:b w:val="false"/>
          <w:i w:val="false"/>
          <w:color w:val="000000"/>
          <w:sz w:val="28"/>
        </w:rPr>
        <w:t xml:space="preserve"> сәйкес әзірленді.</w:t>
      </w:r>
    </w:p>
    <w:bookmarkEnd w:id="40"/>
    <w:bookmarkStart w:name="z88" w:id="41"/>
    <w:p>
      <w:pPr>
        <w:spacing w:after="0"/>
        <w:ind w:left="0"/>
        <w:jc w:val="both"/>
      </w:pPr>
      <w:r>
        <w:rPr>
          <w:rFonts w:ascii="Times New Roman"/>
          <w:b w:val="false"/>
          <w:i w:val="false"/>
          <w:color w:val="000000"/>
          <w:sz w:val="28"/>
        </w:rPr>
        <w:t>
      2. Осы Үлгілік ережеде мынадай ұғымдар пайдаланылады:</w:t>
      </w:r>
    </w:p>
    <w:bookmarkEnd w:id="41"/>
    <w:bookmarkStart w:name="z89" w:id="42"/>
    <w:p>
      <w:pPr>
        <w:spacing w:after="0"/>
        <w:ind w:left="0"/>
        <w:jc w:val="both"/>
      </w:pPr>
      <w:r>
        <w:rPr>
          <w:rFonts w:ascii="Times New Roman"/>
          <w:b w:val="false"/>
          <w:i w:val="false"/>
          <w:color w:val="000000"/>
          <w:sz w:val="28"/>
        </w:rPr>
        <w:t>
      1)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42"/>
    <w:bookmarkStart w:name="z90" w:id="43"/>
    <w:p>
      <w:pPr>
        <w:spacing w:after="0"/>
        <w:ind w:left="0"/>
        <w:jc w:val="both"/>
      </w:pPr>
      <w:r>
        <w:rPr>
          <w:rFonts w:ascii="Times New Roman"/>
          <w:b w:val="false"/>
          <w:i w:val="false"/>
          <w:color w:val="000000"/>
          <w:sz w:val="28"/>
        </w:rPr>
        <w:t>
      2) кәсіптер тізілімі – кәсіптік біліктілікті тану жүзеге асырылатын кәсіптер бойынша электрондық нысанда жүйеленген ақпарат жиынтығы;</w:t>
      </w:r>
    </w:p>
    <w:bookmarkEnd w:id="43"/>
    <w:bookmarkStart w:name="z91" w:id="44"/>
    <w:p>
      <w:pPr>
        <w:spacing w:after="0"/>
        <w:ind w:left="0"/>
        <w:jc w:val="both"/>
      </w:pPr>
      <w:r>
        <w:rPr>
          <w:rFonts w:ascii="Times New Roman"/>
          <w:b w:val="false"/>
          <w:i w:val="false"/>
          <w:color w:val="000000"/>
          <w:sz w:val="28"/>
        </w:rPr>
        <w:t>
      3) салалық біліктілік шеңбері – Қазақстан Республикасының Ұлттық кәсіптер сыныптауышының, Ұлттық біліктілік шеңберінің негізінде әзірленетін және салада орындалатын жұмыстардың күрделілігіне және пайдаланылатын білімнің, машықтың және құзыреттің сипатына қарай деңгейлер бойынша маманның біліктілігіне қойылатын талаптарды сыныптайтын құжат;</w:t>
      </w:r>
    </w:p>
    <w:bookmarkEnd w:id="44"/>
    <w:bookmarkStart w:name="z92" w:id="45"/>
    <w:p>
      <w:pPr>
        <w:spacing w:after="0"/>
        <w:ind w:left="0"/>
        <w:jc w:val="both"/>
      </w:pPr>
      <w:r>
        <w:rPr>
          <w:rFonts w:ascii="Times New Roman"/>
          <w:b w:val="false"/>
          <w:i w:val="false"/>
          <w:color w:val="000000"/>
          <w:sz w:val="28"/>
        </w:rPr>
        <w:t>
      4) салалық мемлекеттік орган (бұдан әрі – мемлекеттік орган) – мемлекеттік басқарудың тиісті саласында (аясында) басшылықты жүзеге асыратын мемлекеттік орган;</w:t>
      </w:r>
    </w:p>
    <w:bookmarkEnd w:id="45"/>
    <w:bookmarkStart w:name="z93" w:id="46"/>
    <w:p>
      <w:pPr>
        <w:spacing w:after="0"/>
        <w:ind w:left="0"/>
        <w:jc w:val="both"/>
      </w:pPr>
      <w:r>
        <w:rPr>
          <w:rFonts w:ascii="Times New Roman"/>
          <w:b w:val="false"/>
          <w:i w:val="false"/>
          <w:color w:val="000000"/>
          <w:sz w:val="28"/>
        </w:rPr>
        <w:t>
      5) ұлттық біліктілік шеңбері – әрбір біліктілік деңгейі үшін кәсіптік қызметтің жалпы сипаттамаларын және білім деңгейін сипаттайтын құжат.</w:t>
      </w:r>
    </w:p>
    <w:bookmarkEnd w:id="46"/>
    <w:bookmarkStart w:name="z94" w:id="47"/>
    <w:p>
      <w:pPr>
        <w:spacing w:after="0"/>
        <w:ind w:left="0"/>
        <w:jc w:val="left"/>
      </w:pPr>
      <w:r>
        <w:rPr>
          <w:rFonts w:ascii="Times New Roman"/>
          <w:b/>
          <w:i w:val="false"/>
          <w:color w:val="000000"/>
        </w:rPr>
        <w:t xml:space="preserve"> 2-тарау. Салалық кеңестердің негізгі мақсаты мен өкілеттіктері</w:t>
      </w:r>
    </w:p>
    <w:bookmarkEnd w:id="47"/>
    <w:bookmarkStart w:name="z95" w:id="48"/>
    <w:p>
      <w:pPr>
        <w:spacing w:after="0"/>
        <w:ind w:left="0"/>
        <w:jc w:val="both"/>
      </w:pPr>
      <w:r>
        <w:rPr>
          <w:rFonts w:ascii="Times New Roman"/>
          <w:b w:val="false"/>
          <w:i w:val="false"/>
          <w:color w:val="000000"/>
          <w:sz w:val="28"/>
        </w:rPr>
        <w:t>
      3. Салалық кеңестің мақсаты мемлекеттік басқарудың тиісті саласында (аясында) кәсіптік біліктілікті дамыту жөніндегі мәселелерді үйлестіру болып табылады.</w:t>
      </w:r>
    </w:p>
    <w:bookmarkEnd w:id="48"/>
    <w:bookmarkStart w:name="z96" w:id="49"/>
    <w:p>
      <w:pPr>
        <w:spacing w:after="0"/>
        <w:ind w:left="0"/>
        <w:jc w:val="both"/>
      </w:pPr>
      <w:r>
        <w:rPr>
          <w:rFonts w:ascii="Times New Roman"/>
          <w:b w:val="false"/>
          <w:i w:val="false"/>
          <w:color w:val="000000"/>
          <w:sz w:val="28"/>
        </w:rPr>
        <w:t>
      4. Осы мақсатты орындау үшін салалық кеңестер:</w:t>
      </w:r>
    </w:p>
    <w:bookmarkEnd w:id="49"/>
    <w:bookmarkStart w:name="z97" w:id="50"/>
    <w:p>
      <w:pPr>
        <w:spacing w:after="0"/>
        <w:ind w:left="0"/>
        <w:jc w:val="both"/>
      </w:pPr>
      <w:r>
        <w:rPr>
          <w:rFonts w:ascii="Times New Roman"/>
          <w:b w:val="false"/>
          <w:i w:val="false"/>
          <w:color w:val="000000"/>
          <w:sz w:val="28"/>
        </w:rPr>
        <w:t>
      1) мемлекеттік орган әзірлеген салалық біліктілік шеңберлерін бекітеді;</w:t>
      </w:r>
    </w:p>
    <w:bookmarkEnd w:id="50"/>
    <w:bookmarkStart w:name="z98" w:id="51"/>
    <w:p>
      <w:pPr>
        <w:spacing w:after="0"/>
        <w:ind w:left="0"/>
        <w:jc w:val="both"/>
      </w:pPr>
      <w:r>
        <w:rPr>
          <w:rFonts w:ascii="Times New Roman"/>
          <w:b w:val="false"/>
          <w:i w:val="false"/>
          <w:color w:val="000000"/>
          <w:sz w:val="28"/>
        </w:rPr>
        <w:t>
      2) мемлекеттік орган әзірлеген кәсіптік стандарттарды келіседі;</w:t>
      </w:r>
    </w:p>
    <w:bookmarkEnd w:id="51"/>
    <w:bookmarkStart w:name="z99" w:id="52"/>
    <w:p>
      <w:pPr>
        <w:spacing w:after="0"/>
        <w:ind w:left="0"/>
        <w:jc w:val="both"/>
      </w:pPr>
      <w:r>
        <w:rPr>
          <w:rFonts w:ascii="Times New Roman"/>
          <w:b w:val="false"/>
          <w:i w:val="false"/>
          <w:color w:val="000000"/>
          <w:sz w:val="28"/>
        </w:rPr>
        <w:t>
      3) мемлекеттік органның кәсіптер тізіліміне өзгерістер мен толықтырулар енгізу жөніндегі ұсыныстарын келіседі;</w:t>
      </w:r>
    </w:p>
    <w:bookmarkEnd w:id="52"/>
    <w:bookmarkStart w:name="z100" w:id="53"/>
    <w:p>
      <w:pPr>
        <w:spacing w:after="0"/>
        <w:ind w:left="0"/>
        <w:jc w:val="both"/>
      </w:pPr>
      <w:r>
        <w:rPr>
          <w:rFonts w:ascii="Times New Roman"/>
          <w:b w:val="false"/>
          <w:i w:val="false"/>
          <w:color w:val="000000"/>
          <w:sz w:val="28"/>
        </w:rPr>
        <w:t>
      4) мемлекеттік органның кәсіптік стандарттарды әзірлеу және (немесе) жаңарту жөніндегі ұсыныстарын келіседі;</w:t>
      </w:r>
    </w:p>
    <w:bookmarkEnd w:id="53"/>
    <w:bookmarkStart w:name="z101" w:id="54"/>
    <w:p>
      <w:pPr>
        <w:spacing w:after="0"/>
        <w:ind w:left="0"/>
        <w:jc w:val="both"/>
      </w:pPr>
      <w:r>
        <w:rPr>
          <w:rFonts w:ascii="Times New Roman"/>
          <w:b w:val="false"/>
          <w:i w:val="false"/>
          <w:color w:val="000000"/>
          <w:sz w:val="28"/>
        </w:rPr>
        <w:t>
      5) кәсіптік біліктілікті тану шарттары бойынша мемлекеттік органның ұсыныстарын келіседі.</w:t>
      </w:r>
    </w:p>
    <w:bookmarkEnd w:id="54"/>
    <w:bookmarkStart w:name="z102" w:id="55"/>
    <w:p>
      <w:pPr>
        <w:spacing w:after="0"/>
        <w:ind w:left="0"/>
        <w:jc w:val="both"/>
      </w:pPr>
      <w:r>
        <w:rPr>
          <w:rFonts w:ascii="Times New Roman"/>
          <w:b w:val="false"/>
          <w:i w:val="false"/>
          <w:color w:val="000000"/>
          <w:sz w:val="28"/>
        </w:rPr>
        <w:t>
      5. Салалық кеңес өз өкілеттіктерін орындау кезінде:</w:t>
      </w:r>
    </w:p>
    <w:bookmarkEnd w:id="55"/>
    <w:bookmarkStart w:name="z103" w:id="56"/>
    <w:p>
      <w:pPr>
        <w:spacing w:after="0"/>
        <w:ind w:left="0"/>
        <w:jc w:val="both"/>
      </w:pPr>
      <w:r>
        <w:rPr>
          <w:rFonts w:ascii="Times New Roman"/>
          <w:b w:val="false"/>
          <w:i w:val="false"/>
          <w:color w:val="000000"/>
          <w:sz w:val="28"/>
        </w:rPr>
        <w:t>
      1) өз қызметін жүзеге асыру үшін мемлекеттік органдардан ақпараттық-талдамалық және анықтамалық деректер алады;</w:t>
      </w:r>
    </w:p>
    <w:bookmarkEnd w:id="56"/>
    <w:bookmarkStart w:name="z104" w:id="57"/>
    <w:p>
      <w:pPr>
        <w:spacing w:after="0"/>
        <w:ind w:left="0"/>
        <w:jc w:val="both"/>
      </w:pPr>
      <w:r>
        <w:rPr>
          <w:rFonts w:ascii="Times New Roman"/>
          <w:b w:val="false"/>
          <w:i w:val="false"/>
          <w:color w:val="000000"/>
          <w:sz w:val="28"/>
        </w:rPr>
        <w:t>
      2) коммерциялық, банктік және заңмен қорғалатын өзге де құпияны құрайтын мәліметтерді қоспағанда, мемлекеттік органнан және басқа да ұйымдардан қажетті материалдарды сұратады және алады;</w:t>
      </w:r>
    </w:p>
    <w:bookmarkEnd w:id="57"/>
    <w:bookmarkStart w:name="z105" w:id="58"/>
    <w:p>
      <w:pPr>
        <w:spacing w:after="0"/>
        <w:ind w:left="0"/>
        <w:jc w:val="both"/>
      </w:pPr>
      <w:r>
        <w:rPr>
          <w:rFonts w:ascii="Times New Roman"/>
          <w:b w:val="false"/>
          <w:i w:val="false"/>
          <w:color w:val="000000"/>
          <w:sz w:val="28"/>
        </w:rPr>
        <w:t>
      3) мемлекеттік органға кәсіптік біліктілікті тану саласындағы нормативтік құқықтық актілерді өзгерту және жетілдіру жөнінде ұсыныстарды әзірлейді және енгізеді;</w:t>
      </w:r>
    </w:p>
    <w:bookmarkEnd w:id="58"/>
    <w:bookmarkStart w:name="z106" w:id="59"/>
    <w:p>
      <w:pPr>
        <w:spacing w:after="0"/>
        <w:ind w:left="0"/>
        <w:jc w:val="both"/>
      </w:pPr>
      <w:r>
        <w:rPr>
          <w:rFonts w:ascii="Times New Roman"/>
          <w:b w:val="false"/>
          <w:i w:val="false"/>
          <w:color w:val="000000"/>
          <w:sz w:val="28"/>
        </w:rPr>
        <w:t>
      4) міндетті немесе ерікті негізде тану ұсынылатын кәсіптер, кәсіптік біліктіліктер бойынша ұсыныстарды әзірлейді және мемлекеттік органға енгізеді;</w:t>
      </w:r>
    </w:p>
    <w:bookmarkEnd w:id="59"/>
    <w:bookmarkStart w:name="z107" w:id="60"/>
    <w:p>
      <w:pPr>
        <w:spacing w:after="0"/>
        <w:ind w:left="0"/>
        <w:jc w:val="both"/>
      </w:pPr>
      <w:r>
        <w:rPr>
          <w:rFonts w:ascii="Times New Roman"/>
          <w:b w:val="false"/>
          <w:i w:val="false"/>
          <w:color w:val="000000"/>
          <w:sz w:val="28"/>
        </w:rPr>
        <w:t>
      5) Ұлттық біліктілік жүйесін жетілдіру мәселелері бойынша ұсыныстар мен ұсынымдарды әзірлейді және мемлекеттік органға енгізеді;</w:t>
      </w:r>
    </w:p>
    <w:bookmarkEnd w:id="60"/>
    <w:bookmarkStart w:name="z122" w:id="61"/>
    <w:p>
      <w:pPr>
        <w:spacing w:after="0"/>
        <w:ind w:left="0"/>
        <w:jc w:val="both"/>
      </w:pPr>
      <w:r>
        <w:rPr>
          <w:rFonts w:ascii="Times New Roman"/>
          <w:b w:val="false"/>
          <w:i w:val="false"/>
          <w:color w:val="000000"/>
          <w:sz w:val="28"/>
        </w:rPr>
        <w:t>
      6) кәсіптік біліктілікті тану орталығын аккредиттеу үшін ұсынылған құжаттарды қарау нәтижелері бойынша қорытынды береді.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18.09.2026 </w:t>
      </w:r>
      <w:r>
        <w:rPr>
          <w:rFonts w:ascii="Times New Roman"/>
          <w:b w:val="false"/>
          <w:i w:val="false"/>
          <w:color w:val="000000"/>
          <w:sz w:val="28"/>
        </w:rPr>
        <w:t>№ 367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62"/>
    <w:p>
      <w:pPr>
        <w:spacing w:after="0"/>
        <w:ind w:left="0"/>
        <w:jc w:val="left"/>
      </w:pPr>
      <w:r>
        <w:rPr>
          <w:rFonts w:ascii="Times New Roman"/>
          <w:b/>
          <w:i w:val="false"/>
          <w:color w:val="000000"/>
        </w:rPr>
        <w:t xml:space="preserve"> 3-тарау. Салалық кеңестің қызметін ұйымдастыру</w:t>
      </w:r>
    </w:p>
    <w:bookmarkEnd w:id="62"/>
    <w:bookmarkStart w:name="z109" w:id="63"/>
    <w:p>
      <w:pPr>
        <w:spacing w:after="0"/>
        <w:ind w:left="0"/>
        <w:jc w:val="both"/>
      </w:pPr>
      <w:r>
        <w:rPr>
          <w:rFonts w:ascii="Times New Roman"/>
          <w:b w:val="false"/>
          <w:i w:val="false"/>
          <w:color w:val="000000"/>
          <w:sz w:val="28"/>
        </w:rPr>
        <w:t>
      6. Салалық кеңестің сандық құрамын салалық мемлекеттік орган айқындайды.</w:t>
      </w:r>
    </w:p>
    <w:bookmarkEnd w:id="63"/>
    <w:bookmarkStart w:name="z110" w:id="64"/>
    <w:p>
      <w:pPr>
        <w:spacing w:after="0"/>
        <w:ind w:left="0"/>
        <w:jc w:val="both"/>
      </w:pPr>
      <w:r>
        <w:rPr>
          <w:rFonts w:ascii="Times New Roman"/>
          <w:b w:val="false"/>
          <w:i w:val="false"/>
          <w:color w:val="000000"/>
          <w:sz w:val="28"/>
        </w:rPr>
        <w:t>
      7. Салалық кеңестің төрағасы оның мүшелері арасынан сайланады. Салалық кеңес төрағасының орынбасары болып мемлекеттік органның бірінші басшысының орынбасары тағайындалады.</w:t>
      </w:r>
    </w:p>
    <w:bookmarkEnd w:id="64"/>
    <w:p>
      <w:pPr>
        <w:spacing w:after="0"/>
        <w:ind w:left="0"/>
        <w:jc w:val="both"/>
      </w:pPr>
      <w:r>
        <w:rPr>
          <w:rFonts w:ascii="Times New Roman"/>
          <w:b w:val="false"/>
          <w:i w:val="false"/>
          <w:color w:val="000000"/>
          <w:sz w:val="28"/>
        </w:rPr>
        <w:t>
      Салалық кеңестің төрағасы болмаған жағдайда оны салалық кеңес төрағасының орынбасары алмастырады.</w:t>
      </w:r>
    </w:p>
    <w:bookmarkStart w:name="z111" w:id="65"/>
    <w:p>
      <w:pPr>
        <w:spacing w:after="0"/>
        <w:ind w:left="0"/>
        <w:jc w:val="both"/>
      </w:pPr>
      <w:r>
        <w:rPr>
          <w:rFonts w:ascii="Times New Roman"/>
          <w:b w:val="false"/>
          <w:i w:val="false"/>
          <w:color w:val="000000"/>
          <w:sz w:val="28"/>
        </w:rPr>
        <w:t xml:space="preserve">
      8. Заңның </w:t>
      </w:r>
      <w:r>
        <w:rPr>
          <w:rFonts w:ascii="Times New Roman"/>
          <w:b w:val="false"/>
          <w:i w:val="false"/>
          <w:color w:val="000000"/>
          <w:sz w:val="28"/>
        </w:rPr>
        <w:t>9 бабына</w:t>
      </w:r>
      <w:r>
        <w:rPr>
          <w:rFonts w:ascii="Times New Roman"/>
          <w:b w:val="false"/>
          <w:i w:val="false"/>
          <w:color w:val="000000"/>
          <w:sz w:val="28"/>
        </w:rPr>
        <w:t xml:space="preserve"> сәйкес салалық кеңестің мүшелері өз өкілеттіктерін жүзеге асыру кезінде кәсіптік біліктілікті тану саласындағы нормативтік құқықтық актілермен белгіленген мерзімдерді басшылыққа алады.</w:t>
      </w:r>
    </w:p>
    <w:bookmarkEnd w:id="65"/>
    <w:bookmarkStart w:name="z112" w:id="66"/>
    <w:p>
      <w:pPr>
        <w:spacing w:after="0"/>
        <w:ind w:left="0"/>
        <w:jc w:val="both"/>
      </w:pPr>
      <w:r>
        <w:rPr>
          <w:rFonts w:ascii="Times New Roman"/>
          <w:b w:val="false"/>
          <w:i w:val="false"/>
          <w:color w:val="000000"/>
          <w:sz w:val="28"/>
        </w:rPr>
        <w:t>
      9. Салалық кеңестердің отырыстары салалық кеңес мүшелерінің тікелей қатысуымен және (немесе) қашықтық режимде өткізіледі. Отырысты қашықтықтан өткізу кезінде мемлекеттік орган салалық кеңес мүшелерімен үздіксіз бейнеконференцбайланысты қамтамасыз етеді.</w:t>
      </w:r>
    </w:p>
    <w:bookmarkEnd w:id="66"/>
    <w:p>
      <w:pPr>
        <w:spacing w:after="0"/>
        <w:ind w:left="0"/>
        <w:jc w:val="both"/>
      </w:pPr>
      <w:r>
        <w:rPr>
          <w:rFonts w:ascii="Times New Roman"/>
          <w:b w:val="false"/>
          <w:i w:val="false"/>
          <w:color w:val="000000"/>
          <w:sz w:val="28"/>
        </w:rPr>
        <w:t>
      Салалық кеңестің отырыстары жұмыс жоспарына және салалық кеңестер отырыстарының кестесіне сәйкес өткізіледі.</w:t>
      </w:r>
    </w:p>
    <w:p>
      <w:pPr>
        <w:spacing w:after="0"/>
        <w:ind w:left="0"/>
        <w:jc w:val="both"/>
      </w:pPr>
      <w:r>
        <w:rPr>
          <w:rFonts w:ascii="Times New Roman"/>
          <w:b w:val="false"/>
          <w:i w:val="false"/>
          <w:color w:val="000000"/>
          <w:sz w:val="28"/>
        </w:rPr>
        <w:t>
      Салалық кеңестің отырысы мүшелердің жалпы санының кемінде үштен екісі қатысқан кезде заңды деп есептеледі.</w:t>
      </w:r>
    </w:p>
    <w:bookmarkStart w:name="z113" w:id="67"/>
    <w:p>
      <w:pPr>
        <w:spacing w:after="0"/>
        <w:ind w:left="0"/>
        <w:jc w:val="both"/>
      </w:pPr>
      <w:r>
        <w:rPr>
          <w:rFonts w:ascii="Times New Roman"/>
          <w:b w:val="false"/>
          <w:i w:val="false"/>
          <w:color w:val="000000"/>
          <w:sz w:val="28"/>
        </w:rPr>
        <w:t>
      10. Шешімді салалық кеңес дауыс беру арқылы көпшілік дауыспен қабылдайды. Дауыстар тең болған кезде төрағалық етушінің дауысы шешуші болып табылады.</w:t>
      </w:r>
    </w:p>
    <w:bookmarkEnd w:id="67"/>
    <w:p>
      <w:pPr>
        <w:spacing w:after="0"/>
        <w:ind w:left="0"/>
        <w:jc w:val="both"/>
      </w:pPr>
      <w:r>
        <w:rPr>
          <w:rFonts w:ascii="Times New Roman"/>
          <w:b w:val="false"/>
          <w:i w:val="false"/>
          <w:color w:val="000000"/>
          <w:sz w:val="28"/>
        </w:rPr>
        <w:t>
      Салалық кеңестің шешімі хаттамамен ресімделеді, оған салалық кеңестің отырысында төрағалық етуші қол қояды.</w:t>
      </w:r>
    </w:p>
    <w:bookmarkStart w:name="z114" w:id="68"/>
    <w:p>
      <w:pPr>
        <w:spacing w:after="0"/>
        <w:ind w:left="0"/>
        <w:jc w:val="both"/>
      </w:pPr>
      <w:r>
        <w:rPr>
          <w:rFonts w:ascii="Times New Roman"/>
          <w:b w:val="false"/>
          <w:i w:val="false"/>
          <w:color w:val="000000"/>
          <w:sz w:val="28"/>
        </w:rPr>
        <w:t>
      11. Мемлекеттік орган салалық кеңестің жұмыс органы болып табылады.</w:t>
      </w:r>
    </w:p>
    <w:bookmarkEnd w:id="68"/>
    <w:bookmarkStart w:name="z115" w:id="69"/>
    <w:p>
      <w:pPr>
        <w:spacing w:after="0"/>
        <w:ind w:left="0"/>
        <w:jc w:val="both"/>
      </w:pPr>
      <w:r>
        <w:rPr>
          <w:rFonts w:ascii="Times New Roman"/>
          <w:b w:val="false"/>
          <w:i w:val="false"/>
          <w:color w:val="000000"/>
          <w:sz w:val="28"/>
        </w:rPr>
        <w:t>
      12. Салалық кеңестің қызметін ұйымдастырушылық сүйемелдеуді мемлекеттік органның қызметкерлері қатарынан тағайындалатын салалық кеңестің хатшысы жүзеге асырады. Хатшы салалық кеңестің мүшесі болып табылмайды.</w:t>
      </w:r>
    </w:p>
    <w:bookmarkEnd w:id="69"/>
    <w:bookmarkStart w:name="z116" w:id="70"/>
    <w:p>
      <w:pPr>
        <w:spacing w:after="0"/>
        <w:ind w:left="0"/>
        <w:jc w:val="both"/>
      </w:pPr>
      <w:r>
        <w:rPr>
          <w:rFonts w:ascii="Times New Roman"/>
          <w:b w:val="false"/>
          <w:i w:val="false"/>
          <w:color w:val="000000"/>
          <w:sz w:val="28"/>
        </w:rPr>
        <w:t>
      Салалық кеңестің хатшысы:</w:t>
      </w:r>
    </w:p>
    <w:bookmarkEnd w:id="70"/>
    <w:bookmarkStart w:name="z117" w:id="71"/>
    <w:p>
      <w:pPr>
        <w:spacing w:after="0"/>
        <w:ind w:left="0"/>
        <w:jc w:val="both"/>
      </w:pPr>
      <w:r>
        <w:rPr>
          <w:rFonts w:ascii="Times New Roman"/>
          <w:b w:val="false"/>
          <w:i w:val="false"/>
          <w:color w:val="000000"/>
          <w:sz w:val="28"/>
        </w:rPr>
        <w:t>
      1) салалық кеңестің жұмысын ұйымдастырады;</w:t>
      </w:r>
    </w:p>
    <w:bookmarkEnd w:id="71"/>
    <w:bookmarkStart w:name="z118" w:id="72"/>
    <w:p>
      <w:pPr>
        <w:spacing w:after="0"/>
        <w:ind w:left="0"/>
        <w:jc w:val="both"/>
      </w:pPr>
      <w:r>
        <w:rPr>
          <w:rFonts w:ascii="Times New Roman"/>
          <w:b w:val="false"/>
          <w:i w:val="false"/>
          <w:color w:val="000000"/>
          <w:sz w:val="28"/>
        </w:rPr>
        <w:t>
      2) салалық кеңестің отырысына енгізілетін мәселелер бойынша материалдар дайындауды жүзеге асырады;</w:t>
      </w:r>
    </w:p>
    <w:bookmarkEnd w:id="72"/>
    <w:bookmarkStart w:name="z119" w:id="73"/>
    <w:p>
      <w:pPr>
        <w:spacing w:after="0"/>
        <w:ind w:left="0"/>
        <w:jc w:val="both"/>
      </w:pPr>
      <w:r>
        <w:rPr>
          <w:rFonts w:ascii="Times New Roman"/>
          <w:b w:val="false"/>
          <w:i w:val="false"/>
          <w:color w:val="000000"/>
          <w:sz w:val="28"/>
        </w:rPr>
        <w:t>
      3) салалық кеңес отырысының қорытындылары бойынша хаттаманы дайындауды және оған қол қоюды қамтамасыз етеді;</w:t>
      </w:r>
    </w:p>
    <w:bookmarkEnd w:id="73"/>
    <w:bookmarkStart w:name="z120" w:id="74"/>
    <w:p>
      <w:pPr>
        <w:spacing w:after="0"/>
        <w:ind w:left="0"/>
        <w:jc w:val="both"/>
      </w:pPr>
      <w:r>
        <w:rPr>
          <w:rFonts w:ascii="Times New Roman"/>
          <w:b w:val="false"/>
          <w:i w:val="false"/>
          <w:color w:val="000000"/>
          <w:sz w:val="28"/>
        </w:rPr>
        <w:t>
      4) салалық кеңес өткізілетін күнге дейін бес жұмыс күнінен кешіктірмей салалық кеңес мүшелерін салалық кеңес отырысының өтетін орны, уақыты және күн тәртібі туралы хабардар етеді және оларды қажетті материалдармен қамтамасыз етеді;</w:t>
      </w:r>
    </w:p>
    <w:bookmarkEnd w:id="74"/>
    <w:bookmarkStart w:name="z121" w:id="75"/>
    <w:p>
      <w:pPr>
        <w:spacing w:after="0"/>
        <w:ind w:left="0"/>
        <w:jc w:val="both"/>
      </w:pPr>
      <w:r>
        <w:rPr>
          <w:rFonts w:ascii="Times New Roman"/>
          <w:b w:val="false"/>
          <w:i w:val="false"/>
          <w:color w:val="000000"/>
          <w:sz w:val="28"/>
        </w:rPr>
        <w:t>
      5) салалық кеңес отырысының шешімдері бекітілген күннен бастап үш жұмыс күні ішінде хаттаманың көшірмесін салалық кеңес мүшелеріне жібереді.</w:t>
      </w:r>
    </w:p>
    <w:bookmarkEnd w:id="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