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4c19" w14:textId="7454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2022 жылғы 30 қарашадағы № 261 және Қазақстан Республикасы Ұлттық экономика министрінің м.а. 2022 жылғы 30 қарашадағы № 106 "Берілген рұқсаттар бойынша біліктілік немесе рұқсат беру талаптарына сәйкестігіне тексерулер жүргізу үшін қолданылатын жарылғыш және пиротехникалық (азаматтық заттарды қоспағанда) заттар мен олар қолданылып жасалған бұйымдарды әзірлеу, өндіру, сатып алу, өткізу, сақтау жөніндегі қызметті жүзеге асыру саласындағы тәуекел дәрежесін бағалау өлшемшарттары мен тексеру парақтарын бекіту туралы"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29 тамыздағы № 457 және Қазақстан Республикасы Ұлттық экономика министрінің 2023 жылғы 29 тамыздағы № 154 бірлескен бұйрығы. Қазақстан Республикасының Әділет министрлігінде 2023 жылғы 31 тамызда № 33357 болып тіркелді</w:t>
      </w:r>
    </w:p>
    <w:p>
      <w:pPr>
        <w:spacing w:after="0"/>
        <w:ind w:left="0"/>
        <w:jc w:val="both"/>
      </w:pPr>
      <w:bookmarkStart w:name="z0" w:id="0"/>
      <w:r>
        <w:rPr>
          <w:rFonts w:ascii="Times New Roman"/>
          <w:b w:val="false"/>
          <w:i w:val="false"/>
          <w:color w:val="000000"/>
          <w:sz w:val="28"/>
        </w:rPr>
        <w:t xml:space="preserve">
      БҰЙЫРАМЫЗ </w:t>
      </w:r>
    </w:p>
    <w:bookmarkEnd w:id="0"/>
    <w:bookmarkStart w:name="z1"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2022 жылғы 30 қарашадағы № 261 және Қазақстан Республикасы Ұлттық экономика министрінің міндетін атқарушының 2022 жылғы 30 қарашадағы № 106 "Берілген рұқсаттар бойынша біліктілік немесе рұқсат беру талаптарына сәйкестігіне тексерулер жүргізу үшін қолданылатын жарылғыш және пиротехникалық (азаматтық заттарды қоспағанда) заттар мен олар қолданылып жасалған бұйымдарды әзірлеу, өндіру, сатып алу, өткізу, сақтау жөніндегі қызметті жүзеге асыру саласындағы тәуекел дәрежесін бағалау өлшемшарттары мен тексеру парақтарын бекіту туралы" (нормативтік құқықтық актілерді мемлекеттік тіркеу тізілімінде </w:t>
      </w:r>
      <w:r>
        <w:rPr>
          <w:rFonts w:ascii="Times New Roman"/>
          <w:b w:val="false"/>
          <w:i w:val="false"/>
          <w:color w:val="000000"/>
          <w:sz w:val="28"/>
        </w:rPr>
        <w:t xml:space="preserve">№ 30839 </w:t>
      </w:r>
      <w:r>
        <w:rPr>
          <w:rFonts w:ascii="Times New Roman"/>
          <w:b w:val="false"/>
          <w:i w:val="false"/>
          <w:color w:val="000000"/>
          <w:sz w:val="28"/>
        </w:rPr>
        <w:t>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 және тексеру парақтарын бекіту туралы";</w:t>
      </w:r>
    </w:p>
    <w:bookmarkStart w:name="z3" w:id="2"/>
    <w:p>
      <w:pPr>
        <w:spacing w:after="0"/>
        <w:ind w:left="0"/>
        <w:jc w:val="both"/>
      </w:pPr>
      <w:r>
        <w:rPr>
          <w:rFonts w:ascii="Times New Roman"/>
          <w:b w:val="false"/>
          <w:i w:val="false"/>
          <w:color w:val="000000"/>
          <w:sz w:val="28"/>
        </w:rPr>
        <w:t xml:space="preserve">
      тармақшалар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w:t>
      </w:r>
    </w:p>
    <w:bookmarkEnd w:id="3"/>
    <w:bookmarkStart w:name="z5"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жасалған бұйымдар саласындағы тексеру парағы;</w:t>
      </w:r>
    </w:p>
    <w:bookmarkEnd w:id="4"/>
    <w:bookmarkStart w:name="z6"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 қолданылатын бұйымдарды өндіру жөніндегі қызметтің кіші түріне қатысты жарылғыш және пиротехникалық (азаматтық) заттар мен оларды қолданатын бұйымдар саласындағы тексеру парағы;</w:t>
      </w:r>
    </w:p>
    <w:bookmarkEnd w:id="5"/>
    <w:bookmarkStart w:name="z7"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және пиротехникалық (азаматтық заттарды қоспағанда) заттарды және оларды қолдана отырып жасалған бұйымдарды сатып алу және өткізу жөніндегі қызметтің кіші түріне қатысты жарылғыш және пиротехникалық (азаматтық) заттар мен оларды қолдана отырып жасалған бұйымдар саласындағы тексеру парағы;</w:t>
      </w:r>
    </w:p>
    <w:bookmarkEnd w:id="6"/>
    <w:bookmarkStart w:name="z8"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жарылғыш және пиротехникалық (азаматтық заттарды қоспағанда) заттар мен оларды өз өндірістік мұқтаждары үшін қолдана отырып, бұйымдарды сатып алу жөніндегі қызметтің кіші түріне қатысты қолданылатын бұйымдар саласындағы тексеру парағы;</w:t>
      </w:r>
    </w:p>
    <w:bookmarkEnd w:id="7"/>
    <w:bookmarkStart w:name="z9"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жарылғыш және пиротехникалық (азаматтық заттарды қоспағанда) заттарды және оларды қолдана отырып жасалған бұйымдарды сақтау жөніндегі қызметтің кіші түріне қатысты жарылғыш және пиротехникалық (азаматтық) заттар мен оларды қолдана отырып жасалған бұйымдар саласындағы тексеру парағы.";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1" w:id="9"/>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9"/>
    <w:bookmarkStart w:name="z12" w:id="10"/>
    <w:p>
      <w:pPr>
        <w:spacing w:after="0"/>
        <w:ind w:left="0"/>
        <w:jc w:val="both"/>
      </w:pP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 </w:t>
      </w:r>
    </w:p>
    <w:bookmarkEnd w:id="10"/>
    <w:bookmarkStart w:name="z13" w:id="11"/>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интернет-ресурсында орналастыруды қамтамасыз етсін.</w:t>
      </w:r>
    </w:p>
    <w:bookmarkEnd w:id="11"/>
    <w:bookmarkStart w:name="z14"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Төтенше жағдайлар жөніндегі вице-министріне жүктелсін.</w:t>
      </w:r>
    </w:p>
    <w:bookmarkEnd w:id="13"/>
    <w:bookmarkStart w:name="z16" w:id="14"/>
    <w:p>
      <w:pPr>
        <w:spacing w:after="0"/>
        <w:ind w:left="0"/>
        <w:jc w:val="both"/>
      </w:pPr>
      <w:r>
        <w:rPr>
          <w:rFonts w:ascii="Times New Roman"/>
          <w:b w:val="false"/>
          <w:i w:val="false"/>
          <w:color w:val="000000"/>
          <w:sz w:val="28"/>
        </w:rPr>
        <w:t>
      4. Осы бірлескен бұйрық алғашқы ресми жарияланған күнінен кейiн күнтізбелік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Шарипханов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w:t>
      </w:r>
    </w:p>
    <w:bookmarkEnd w:id="15"/>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Жарылғыш және пиротехникалық (азаматтықты қоспағанда) заттар мен олар қолданылған бұйымдардағы қауіп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8-1) тармақшасына</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71-баптарына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17"/>
    <w:bookmarkStart w:name="z21" w:id="18"/>
    <w:p>
      <w:pPr>
        <w:spacing w:after="0"/>
        <w:ind w:left="0"/>
        <w:jc w:val="both"/>
      </w:pPr>
      <w:r>
        <w:rPr>
          <w:rFonts w:ascii="Times New Roman"/>
          <w:b w:val="false"/>
          <w:i w:val="false"/>
          <w:color w:val="000000"/>
          <w:sz w:val="28"/>
        </w:rPr>
        <w:t>
      2. Өлшемшарттарда мынадай ұғымдар қолданылады:</w:t>
      </w:r>
    </w:p>
    <w:bookmarkEnd w:id="18"/>
    <w:bookmarkStart w:name="z22" w:id="19"/>
    <w:p>
      <w:pPr>
        <w:spacing w:after="0"/>
        <w:ind w:left="0"/>
        <w:jc w:val="both"/>
      </w:pPr>
      <w:r>
        <w:rPr>
          <w:rFonts w:ascii="Times New Roman"/>
          <w:b w:val="false"/>
          <w:i w:val="false"/>
          <w:color w:val="000000"/>
          <w:sz w:val="28"/>
        </w:rPr>
        <w:t>
      1) болмашы бұзушылықтар – адамның өмірі мен денсаулығына тікелей қатер төндірмейтін қызметтің кіші түріне тиісті қойылатын талаптарының бұзылуы, атап айтқанда лицензиаттың ішкі құжаттамасына сәйкес келмеуі.</w:t>
      </w:r>
    </w:p>
    <w:bookmarkEnd w:id="19"/>
    <w:bookmarkStart w:name="z23" w:id="20"/>
    <w:p>
      <w:pPr>
        <w:spacing w:after="0"/>
        <w:ind w:left="0"/>
        <w:jc w:val="both"/>
      </w:pPr>
      <w:r>
        <w:rPr>
          <w:rFonts w:ascii="Times New Roman"/>
          <w:b w:val="false"/>
          <w:i w:val="false"/>
          <w:color w:val="000000"/>
          <w:sz w:val="28"/>
        </w:rPr>
        <w:t>
      2) елеулі бұзушылықтар – технологиялық регламенттердің болмауы бөлігінде тиісті қызметінің кіші түріне қойылатын талаптарының бұзылуы, өнеркәсіптік қауіпсіздік мәселелері бойынша оқудан өту және білімін тексеру бойынша талаптардың сақталмауы.</w:t>
      </w:r>
    </w:p>
    <w:bookmarkEnd w:id="20"/>
    <w:bookmarkStart w:name="z24" w:id="21"/>
    <w:p>
      <w:pPr>
        <w:spacing w:after="0"/>
        <w:ind w:left="0"/>
        <w:jc w:val="both"/>
      </w:pPr>
      <w:r>
        <w:rPr>
          <w:rFonts w:ascii="Times New Roman"/>
          <w:b w:val="false"/>
          <w:i w:val="false"/>
          <w:color w:val="000000"/>
          <w:sz w:val="28"/>
        </w:rPr>
        <w:t>
      3) өрескел бұзушылықтар – лицензияланатын қызметінің кіші түрін жүзеге асыру үшін өндірістік-техникалық базаның болмауы бөлігінде тиісті қызметінің кіші түріне қойылатын талаптарының бұзылуы, жарылғыш және пиротехникалық бұйымдарды сақтауға арналған арнайы жабдықталған қойманың болмауы немесе сәйкес келмеуі өнеркәсіптік қауіпсіздік талаптарына жауап беретін заттар мен бұйымдарды (азаматтық бұйымдарды қоспағанда), тиісті өнімді, тиісті мамандардың біліктілік құрамын есепке алуды және өндірістік-техникалық базаны және арнайы жабдықталған жарылғыш материалдар қоймасын қарулы күзетуге арналған шартты қамтиды.</w:t>
      </w:r>
    </w:p>
    <w:bookmarkEnd w:id="21"/>
    <w:bookmarkStart w:name="z25" w:id="22"/>
    <w:p>
      <w:pPr>
        <w:spacing w:after="0"/>
        <w:ind w:left="0"/>
        <w:jc w:val="both"/>
      </w:pPr>
      <w:r>
        <w:rPr>
          <w:rFonts w:ascii="Times New Roman"/>
          <w:b w:val="false"/>
          <w:i w:val="false"/>
          <w:color w:val="000000"/>
          <w:sz w:val="28"/>
        </w:rPr>
        <w:t>
      4)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2"/>
    <w:bookmarkStart w:name="z26" w:id="23"/>
    <w:p>
      <w:pPr>
        <w:spacing w:after="0"/>
        <w:ind w:left="0"/>
        <w:jc w:val="both"/>
      </w:pPr>
      <w:r>
        <w:rPr>
          <w:rFonts w:ascii="Times New Roman"/>
          <w:b w:val="false"/>
          <w:i w:val="false"/>
          <w:color w:val="000000"/>
          <w:sz w:val="28"/>
        </w:rPr>
        <w:t>
      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3"/>
    <w:bookmarkStart w:name="z27" w:id="24"/>
    <w:p>
      <w:pPr>
        <w:spacing w:after="0"/>
        <w:ind w:left="0"/>
        <w:jc w:val="both"/>
      </w:pPr>
      <w:r>
        <w:rPr>
          <w:rFonts w:ascii="Times New Roman"/>
          <w:b w:val="false"/>
          <w:i w:val="false"/>
          <w:color w:val="000000"/>
          <w:sz w:val="28"/>
        </w:rPr>
        <w:t xml:space="preserve">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 </w:t>
      </w:r>
    </w:p>
    <w:bookmarkEnd w:id="24"/>
    <w:bookmarkStart w:name="z28" w:id="2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5"/>
    <w:bookmarkStart w:name="z29" w:id="26"/>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6"/>
    <w:bookmarkStart w:name="z30" w:id="27"/>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міндетті талаптар тізбесі;</w:t>
      </w:r>
    </w:p>
    <w:bookmarkEnd w:id="27"/>
    <w:bookmarkStart w:name="z31" w:id="28"/>
    <w:p>
      <w:pPr>
        <w:spacing w:after="0"/>
        <w:ind w:left="0"/>
        <w:jc w:val="both"/>
      </w:pPr>
      <w:r>
        <w:rPr>
          <w:rFonts w:ascii="Times New Roman"/>
          <w:b w:val="false"/>
          <w:i w:val="false"/>
          <w:color w:val="000000"/>
          <w:sz w:val="28"/>
        </w:rPr>
        <w:t>
      10) балл – тәуекелді есептеудің сандық өлшемі;</w:t>
      </w:r>
    </w:p>
    <w:bookmarkEnd w:id="28"/>
    <w:bookmarkStart w:name="z32" w:id="29"/>
    <w:p>
      <w:pPr>
        <w:spacing w:after="0"/>
        <w:ind w:left="0"/>
        <w:jc w:val="both"/>
      </w:pPr>
      <w:r>
        <w:rPr>
          <w:rFonts w:ascii="Times New Roman"/>
          <w:b w:val="false"/>
          <w:i w:val="false"/>
          <w:color w:val="000000"/>
          <w:sz w:val="28"/>
        </w:rPr>
        <w:t>
      11) деректерді қалыпқа келтіру – әртүрлі шкалаларда өлшенген мәндерді шартты жалпы шкалаға келтіруді көздейтін статистикалық рәсім;</w:t>
      </w:r>
    </w:p>
    <w:bookmarkEnd w:id="29"/>
    <w:bookmarkStart w:name="z33" w:id="30"/>
    <w:p>
      <w:pPr>
        <w:spacing w:after="0"/>
        <w:ind w:left="0"/>
        <w:jc w:val="both"/>
      </w:pPr>
      <w:r>
        <w:rPr>
          <w:rFonts w:ascii="Times New Roman"/>
          <w:b w:val="false"/>
          <w:i w:val="false"/>
          <w:color w:val="000000"/>
          <w:sz w:val="28"/>
        </w:rPr>
        <w:t xml:space="preserve">
      12) іріктеме жиынтық (іріктеме) – Қазақстан Республикасының кәсіпкерлік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0"/>
    <w:bookmarkStart w:name="z34" w:id="31"/>
    <w:p>
      <w:pPr>
        <w:spacing w:after="0"/>
        <w:ind w:left="0"/>
        <w:jc w:val="both"/>
      </w:pPr>
      <w:r>
        <w:rPr>
          <w:rFonts w:ascii="Times New Roman"/>
          <w:b w:val="false"/>
          <w:i w:val="false"/>
          <w:color w:val="000000"/>
          <w:sz w:val="28"/>
        </w:rPr>
        <w:t>
      3. Берілген рұқсаттар бойынша біліктілік немесе рұқсат беру талаптарына сәйкестігін тексеруді (бұдан әрі – талаптарға сәйкестігін тексеру) жүзеге асыру кезінде тәуекелдерді басқару мақсаттары үшін талаптарға сәйкестігін тексеруді жүргізу үшін тәуекел дәрежесін бағалау өлшемшарттар объективті және субъективті өлшемшарттар арқылы қалыптастырылады.</w:t>
      </w:r>
    </w:p>
    <w:bookmarkEnd w:id="31"/>
    <w:bookmarkStart w:name="z35" w:id="32"/>
    <w:p>
      <w:pPr>
        <w:spacing w:after="0"/>
        <w:ind w:left="0"/>
        <w:jc w:val="left"/>
      </w:pPr>
      <w:r>
        <w:rPr>
          <w:rFonts w:ascii="Times New Roman"/>
          <w:b/>
          <w:i w:val="false"/>
          <w:color w:val="000000"/>
        </w:rPr>
        <w:t xml:space="preserve"> 2-тарау. Объективті өлшемшарттар</w:t>
      </w:r>
    </w:p>
    <w:bookmarkEnd w:id="32"/>
    <w:bookmarkStart w:name="z36" w:id="33"/>
    <w:p>
      <w:pPr>
        <w:spacing w:after="0"/>
        <w:ind w:left="0"/>
        <w:jc w:val="both"/>
      </w:pPr>
      <w:r>
        <w:rPr>
          <w:rFonts w:ascii="Times New Roman"/>
          <w:b w:val="false"/>
          <w:i w:val="false"/>
          <w:color w:val="000000"/>
          <w:sz w:val="28"/>
        </w:rPr>
        <w:t>
      4. Объективті өлшемшарттарды айқындау тәуекелді айқындау арқылы жүзеге асырылады.</w:t>
      </w:r>
    </w:p>
    <w:bookmarkEnd w:id="33"/>
    <w:bookmarkStart w:name="z37" w:id="34"/>
    <w:p>
      <w:pPr>
        <w:spacing w:after="0"/>
        <w:ind w:left="0"/>
        <w:jc w:val="both"/>
      </w:pPr>
      <w:r>
        <w:rPr>
          <w:rFonts w:ascii="Times New Roman"/>
          <w:b w:val="false"/>
          <w:i w:val="false"/>
          <w:color w:val="000000"/>
          <w:sz w:val="28"/>
        </w:rPr>
        <w:t>
      5. Тәуекелдің жоғары дәрежесіне бақылауды жүзеге асыратын мынадай субъектілер (объектілер) жатады:</w:t>
      </w:r>
    </w:p>
    <w:bookmarkEnd w:id="34"/>
    <w:bookmarkStart w:name="z38" w:id="35"/>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w:t>
      </w:r>
    </w:p>
    <w:bookmarkEnd w:id="35"/>
    <w:bookmarkStart w:name="z39" w:id="36"/>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 өндірісі;</w:t>
      </w:r>
    </w:p>
    <w:bookmarkEnd w:id="36"/>
    <w:bookmarkStart w:name="z40" w:id="37"/>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сату;</w:t>
      </w:r>
    </w:p>
    <w:bookmarkEnd w:id="37"/>
    <w:bookmarkStart w:name="z41" w:id="38"/>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өзінің өндірістік мұқтажы үшін сатып алу;</w:t>
      </w:r>
    </w:p>
    <w:bookmarkEnd w:id="38"/>
    <w:bookmarkStart w:name="z42" w:id="39"/>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сақтау.</w:t>
      </w:r>
    </w:p>
    <w:bookmarkEnd w:id="39"/>
    <w:bookmarkStart w:name="z43" w:id="40"/>
    <w:p>
      <w:pPr>
        <w:spacing w:after="0"/>
        <w:ind w:left="0"/>
        <w:jc w:val="both"/>
      </w:pPr>
      <w:r>
        <w:rPr>
          <w:rFonts w:ascii="Times New Roman"/>
          <w:b w:val="false"/>
          <w:i w:val="false"/>
          <w:color w:val="000000"/>
          <w:sz w:val="28"/>
        </w:rPr>
        <w:t>
      6. Жоғары тәуекел дәрежесіне жатқызылған субъектілерге (объектілерге) қатысты талаптарға сәйкестігіне тексерулер және жоспардан тыс тексерулер жүргізіледі.</w:t>
      </w:r>
    </w:p>
    <w:bookmarkEnd w:id="40"/>
    <w:bookmarkStart w:name="z44" w:id="41"/>
    <w:p>
      <w:pPr>
        <w:spacing w:after="0"/>
        <w:ind w:left="0"/>
        <w:jc w:val="left"/>
      </w:pPr>
      <w:r>
        <w:rPr>
          <w:rFonts w:ascii="Times New Roman"/>
          <w:b/>
          <w:i w:val="false"/>
          <w:color w:val="000000"/>
        </w:rPr>
        <w:t xml:space="preserve"> 3-тарау. Субъективті өлшемшарттар</w:t>
      </w:r>
    </w:p>
    <w:bookmarkEnd w:id="41"/>
    <w:bookmarkStart w:name="z45" w:id="42"/>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42"/>
    <w:bookmarkStart w:name="z46" w:id="43"/>
    <w:p>
      <w:pPr>
        <w:spacing w:after="0"/>
        <w:ind w:left="0"/>
        <w:jc w:val="both"/>
      </w:pPr>
      <w:r>
        <w:rPr>
          <w:rFonts w:ascii="Times New Roman"/>
          <w:b w:val="false"/>
          <w:i w:val="false"/>
          <w:color w:val="000000"/>
          <w:sz w:val="28"/>
        </w:rPr>
        <w:t>
      1) деректер базасын қалыптастыру және ақпарат жинау;</w:t>
      </w:r>
    </w:p>
    <w:bookmarkEnd w:id="43"/>
    <w:bookmarkStart w:name="z47" w:id="44"/>
    <w:p>
      <w:pPr>
        <w:spacing w:after="0"/>
        <w:ind w:left="0"/>
        <w:jc w:val="both"/>
      </w:pPr>
      <w:r>
        <w:rPr>
          <w:rFonts w:ascii="Times New Roman"/>
          <w:b w:val="false"/>
          <w:i w:val="false"/>
          <w:color w:val="000000"/>
          <w:sz w:val="28"/>
        </w:rPr>
        <w:t>
      2) ақпаратты талдау және тәуекелдерді бағалау.</w:t>
      </w:r>
    </w:p>
    <w:bookmarkEnd w:id="44"/>
    <w:bookmarkStart w:name="z48" w:id="45"/>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өнеркәсіптік қауіпсіздік саласындағы заңнамасын бұзатын бақылау субъектілерін (объектілерін) анықтау үшін қажет.</w:t>
      </w:r>
    </w:p>
    <w:bookmarkEnd w:id="45"/>
    <w:bookmarkStart w:name="z49" w:id="46"/>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46"/>
    <w:bookmarkStart w:name="z50" w:id="47"/>
    <w:p>
      <w:pPr>
        <w:spacing w:after="0"/>
        <w:ind w:left="0"/>
        <w:jc w:val="both"/>
      </w:pPr>
      <w:r>
        <w:rPr>
          <w:rFonts w:ascii="Times New Roman"/>
          <w:b w:val="false"/>
          <w:i w:val="false"/>
          <w:color w:val="000000"/>
          <w:sz w:val="28"/>
        </w:rPr>
        <w:t>
      1) бақылау субъектілерін (объектілерін) алдыңғы тексерулердің нәтижелері;</w:t>
      </w:r>
    </w:p>
    <w:bookmarkEnd w:id="47"/>
    <w:bookmarkStart w:name="z51" w:id="48"/>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 (өндірістік жарақаттар мен авариялар, оқыс оқиғалар, жарылғыш заттар мен олардың негізінде жасалған бұйымдарды жоғалтуға байланысты оқиғалар);</w:t>
      </w:r>
    </w:p>
    <w:bookmarkEnd w:id="48"/>
    <w:bookmarkStart w:name="z52" w:id="49"/>
    <w:p>
      <w:pPr>
        <w:spacing w:after="0"/>
        <w:ind w:left="0"/>
        <w:jc w:val="both"/>
      </w:pPr>
      <w:r>
        <w:rPr>
          <w:rFonts w:ascii="Times New Roman"/>
          <w:b w:val="false"/>
          <w:i w:val="false"/>
          <w:color w:val="000000"/>
          <w:sz w:val="28"/>
        </w:rPr>
        <w:t>
      3) ұйымдар ұсынатын мәліметтерді талдау нәтижелері бақылау органдарының тергеп-тексеру жүргізу нәтижелері.</w:t>
      </w:r>
    </w:p>
    <w:bookmarkEnd w:id="49"/>
    <w:bookmarkStart w:name="z53" w:id="50"/>
    <w:p>
      <w:pPr>
        <w:spacing w:after="0"/>
        <w:ind w:left="0"/>
        <w:jc w:val="both"/>
      </w:pPr>
      <w:r>
        <w:rPr>
          <w:rFonts w:ascii="Times New Roman"/>
          <w:b w:val="false"/>
          <w:i w:val="false"/>
          <w:color w:val="000000"/>
          <w:sz w:val="28"/>
        </w:rPr>
        <w:t>
      10. Ақпарат көздерін бағалау негізінде субъективті өлшемшарттар қалыптасады.</w:t>
      </w:r>
    </w:p>
    <w:bookmarkEnd w:id="50"/>
    <w:bookmarkStart w:name="z54" w:id="51"/>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bookmarkEnd w:id="51"/>
    <w:bookmarkStart w:name="z55" w:id="52"/>
    <w:p>
      <w:pPr>
        <w:spacing w:after="0"/>
        <w:ind w:left="0"/>
        <w:jc w:val="both"/>
      </w:pPr>
      <w:r>
        <w:rPr>
          <w:rFonts w:ascii="Times New Roman"/>
          <w:b w:val="false"/>
          <w:i w:val="false"/>
          <w:color w:val="000000"/>
          <w:sz w:val="28"/>
        </w:rPr>
        <w:t>
      11. Ықтимал тәуекел және проблеманың маңыздылығына, бұзушылықтың біржолғы немесе жүйелі сипатына, әрбір ақпарат бақылау субъектілерінің (объектілерінің) қызметіне қойылатын талаптар, көзі бойынша бұрын қабылданған шешімдерді талдауға байланысты бұзушылықтың дәрежесіне сәйкес келетін субъективті өлшемшарттар айқындалады-өрескел, елеулі және болмашы.</w:t>
      </w:r>
    </w:p>
    <w:bookmarkEnd w:id="52"/>
    <w:p>
      <w:pPr>
        <w:spacing w:after="0"/>
        <w:ind w:left="0"/>
        <w:jc w:val="both"/>
      </w:pPr>
      <w:r>
        <w:rPr>
          <w:rFonts w:ascii="Times New Roman"/>
          <w:b w:val="false"/>
          <w:i w:val="false"/>
          <w:color w:val="000000"/>
          <w:sz w:val="28"/>
        </w:rPr>
        <w:t xml:space="preserve">
      Талаптарға сәйкестігіне тексеру жүргізу кезінде бақылау субъектілерінің (объектілерінің) қызметіне қойылатын талаптардың бұзылу дәрежесі осы өлшемшарттарғы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Start w:name="z56" w:id="53"/>
    <w:p>
      <w:pPr>
        <w:spacing w:after="0"/>
        <w:ind w:left="0"/>
        <w:jc w:val="both"/>
      </w:pPr>
      <w:r>
        <w:rPr>
          <w:rFonts w:ascii="Times New Roman"/>
          <w:b w:val="false"/>
          <w:i w:val="false"/>
          <w:color w:val="000000"/>
          <w:sz w:val="28"/>
        </w:rPr>
        <w:t>
      12. Қолданылатын ақпарат көздерінің осы басымдығына сүйене отырып, өлшемшарттың 6-тарауында айқындалған субъективті критерийлер бойынша тәуекел дәрежесі көрсеткішін есептеу тәртібіне сәйкес субъективті өлшемшарт көрсеткіштерінің маңыздылығын және субъективті өлшемшарттар бойынша тәуекел дәрежесінің жалпы көрсеткішін есептеу тәртібіне сәйкес, 0-ден 100-ге дейінгі деңгей бойынша субъективті өлшемшарттардың тәуекел дәрежесінің жалпы көрсеткіші есептеледі.</w:t>
      </w:r>
    </w:p>
    <w:bookmarkEnd w:id="53"/>
    <w:p>
      <w:pPr>
        <w:spacing w:after="0"/>
        <w:ind w:left="0"/>
        <w:jc w:val="both"/>
      </w:pPr>
      <w:r>
        <w:rPr>
          <w:rFonts w:ascii="Times New Roman"/>
          <w:b w:val="false"/>
          <w:i w:val="false"/>
          <w:color w:val="000000"/>
          <w:sz w:val="28"/>
        </w:rPr>
        <w:t>
      Тәуекел дәрежесінің көрсеткіштері бойынша субъективті өлшемшарттар бойынша бақылау субъектісі (объектісі) жоғары тәуекел дәрежесіне жатады – тәуекел дәрежесінің көрсеткіші 71-ден 100-ді қоса алғанда.</w:t>
      </w:r>
    </w:p>
    <w:bookmarkStart w:name="z57" w:id="54"/>
    <w:p>
      <w:pPr>
        <w:spacing w:after="0"/>
        <w:ind w:left="0"/>
        <w:jc w:val="both"/>
      </w:pPr>
      <w:r>
        <w:rPr>
          <w:rFonts w:ascii="Times New Roman"/>
          <w:b w:val="false"/>
          <w:i w:val="false"/>
          <w:color w:val="000000"/>
          <w:sz w:val="28"/>
        </w:rPr>
        <w:t>
      13.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өлшемшарттарымен, бірақ жылына ең көбі бір рет айқындалады.</w:t>
      </w:r>
    </w:p>
    <w:bookmarkEnd w:id="54"/>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өлшемшарттарымен, бірақ ең көбі үш жылда бір рет айқындалады.</w:t>
      </w:r>
    </w:p>
    <w:bookmarkStart w:name="z58" w:id="55"/>
    <w:p>
      <w:pPr>
        <w:spacing w:after="0"/>
        <w:ind w:left="0"/>
        <w:jc w:val="both"/>
      </w:pPr>
      <w:r>
        <w:rPr>
          <w:rFonts w:ascii="Times New Roman"/>
          <w:b w:val="false"/>
          <w:i w:val="false"/>
          <w:color w:val="000000"/>
          <w:sz w:val="28"/>
        </w:rPr>
        <w:t xml:space="preserve">
      14. Талаптарға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қалыптастырылатын тексеру кестесінің негізінде жүргізіледі.</w:t>
      </w:r>
    </w:p>
    <w:bookmarkEnd w:id="55"/>
    <w:bookmarkStart w:name="z59" w:id="56"/>
    <w:p>
      <w:pPr>
        <w:spacing w:after="0"/>
        <w:ind w:left="0"/>
        <w:jc w:val="left"/>
      </w:pPr>
      <w:r>
        <w:rPr>
          <w:rFonts w:ascii="Times New Roman"/>
          <w:b/>
          <w:i w:val="false"/>
          <w:color w:val="000000"/>
        </w:rPr>
        <w:t xml:space="preserve"> 4-тарау. Тәуекелдерді басқару</w:t>
      </w:r>
    </w:p>
    <w:bookmarkEnd w:id="56"/>
    <w:bookmarkStart w:name="z60" w:id="57"/>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өлшемшарттарымен айқындалатын кезеңге талаптарға сәйкестігін тексеру жүргізуден босатылады.</w:t>
      </w:r>
    </w:p>
    <w:bookmarkEnd w:id="57"/>
    <w:bookmarkStart w:name="z61" w:id="58"/>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58"/>
    <w:bookmarkStart w:name="z62" w:id="59"/>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63" w:id="60"/>
    <w:p>
      <w:pPr>
        <w:spacing w:after="0"/>
        <w:ind w:left="0"/>
        <w:jc w:val="both"/>
      </w:pPr>
      <w:r>
        <w:rPr>
          <w:rFonts w:ascii="Times New Roman"/>
          <w:b w:val="false"/>
          <w:i w:val="false"/>
          <w:color w:val="000000"/>
          <w:sz w:val="28"/>
        </w:rPr>
        <w:t xml:space="preserve">
      17.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w:t>
      </w:r>
    </w:p>
    <w:bookmarkEnd w:id="60"/>
    <w:bookmarkStart w:name="z64" w:id="61"/>
    <w:p>
      <w:pPr>
        <w:spacing w:after="0"/>
        <w:ind w:left="0"/>
        <w:jc w:val="left"/>
      </w:pPr>
      <w:r>
        <w:rPr>
          <w:rFonts w:ascii="Times New Roman"/>
          <w:b/>
          <w:i w:val="false"/>
          <w:color w:val="000000"/>
        </w:rPr>
        <w:t xml:space="preserve"> 6-тарау. Субъективті өлшемшарттар бойынша тәуекел дәрежесін есептеу тәртібі</w:t>
      </w:r>
    </w:p>
    <w:bookmarkEnd w:id="61"/>
    <w:bookmarkStart w:name="z65" w:id="62"/>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тексерулердің (SP) нәтижелері бойынша бұзушылықтар бойынша тәуекел дәрежесінің көрсеткішін және осы өлшемшарттардың (SC) 12-тармағына сәйкес айқындалған субъективті өлшемшарттар бойынша тәуекел дәрежесінің көрсеткішін қорытындылау жолымен автоматтандырылған режимде жүзеге асырылады, кейіннен деректер мәндерін 0-ден 100 балға дейінгі диапазонға қалыпқа келтіреді.</w:t>
      </w:r>
    </w:p>
    <w:bookmarkEnd w:id="62"/>
    <w:p>
      <w:pPr>
        <w:spacing w:after="0"/>
        <w:ind w:left="0"/>
        <w:jc w:val="both"/>
      </w:pPr>
      <w:r>
        <w:rPr>
          <w:rFonts w:ascii="Times New Roman"/>
          <w:b w:val="false"/>
          <w:i w:val="false"/>
          <w:color w:val="000000"/>
          <w:sz w:val="28"/>
        </w:rPr>
        <w:t>
      Rпром = SP + SC, қайда</w:t>
      </w:r>
    </w:p>
    <w:p>
      <w:pPr>
        <w:spacing w:after="0"/>
        <w:ind w:left="0"/>
        <w:jc w:val="both"/>
      </w:pPr>
      <w:r>
        <w:rPr>
          <w:rFonts w:ascii="Times New Roman"/>
          <w:b w:val="false"/>
          <w:i w:val="false"/>
          <w:color w:val="000000"/>
          <w:sz w:val="28"/>
        </w:rPr>
        <w:t>
      Rпром-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жарылғыш және пиротехникалық (азаматтық заттарды қоспағанда) заттар мен олардан жасалған бұйымдар саласындағы мемлекеттік бақылау саласындағы бақылау субъектілерінің (объектілерінің) біртекті тобының әрбір бақылау субъектісі (объектісі) бойынша жүргізіледі. Бұл ретте жарылғыш және пиротехникалық (азаматтықты қоспағанда) заттар мен олар қолданылған бұйымдар саласындағы мемлекеттік бақылау саласындағы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bookmarkStart w:name="z66" w:id="63"/>
    <w:p>
      <w:pPr>
        <w:spacing w:after="0"/>
        <w:ind w:left="0"/>
        <w:jc w:val="both"/>
      </w:pPr>
      <w:r>
        <w:rPr>
          <w:rFonts w:ascii="Times New Roman"/>
          <w:b w:val="false"/>
          <w:i w:val="false"/>
          <w:color w:val="000000"/>
          <w:sz w:val="28"/>
        </w:rPr>
        <w:t>
      19. Алдыңғы тексерулердің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шамалы бұзушылықтардың көрсеткіші;</w:t>
      </w:r>
    </w:p>
    <w:p>
      <w:pPr>
        <w:spacing w:after="0"/>
        <w:ind w:left="0"/>
        <w:jc w:val="both"/>
      </w:pPr>
      <w:r>
        <w:rPr>
          <w:rFonts w:ascii="Times New Roman"/>
          <w:b w:val="false"/>
          <w:i w:val="false"/>
          <w:color w:val="000000"/>
          <w:sz w:val="28"/>
        </w:rPr>
        <w:t>
      SР1 – кішігірім бұзушылықтардың қажетті саны;</w:t>
      </w:r>
    </w:p>
    <w:p>
      <w:pPr>
        <w:spacing w:after="0"/>
        <w:ind w:left="0"/>
        <w:jc w:val="both"/>
      </w:pPr>
      <w:r>
        <w:rPr>
          <w:rFonts w:ascii="Times New Roman"/>
          <w:b w:val="false"/>
          <w:i w:val="false"/>
          <w:color w:val="000000"/>
          <w:sz w:val="28"/>
        </w:rPr>
        <w:t>
      ЅР2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 қайда:</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7" w:id="64"/>
    <w:p>
      <w:pPr>
        <w:spacing w:after="0"/>
        <w:ind w:left="0"/>
        <w:jc w:val="both"/>
      </w:pPr>
      <w:r>
        <w:rPr>
          <w:rFonts w:ascii="Times New Roman"/>
          <w:b w:val="false"/>
          <w:i w:val="false"/>
          <w:color w:val="000000"/>
          <w:sz w:val="28"/>
        </w:rPr>
        <w:t>
      20. Осы өлшемшарттар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өлшемшарттар көрсеткіші,</w:t>
      </w:r>
    </w:p>
    <w:p>
      <w:pPr>
        <w:spacing w:after="0"/>
        <w:ind w:left="0"/>
        <w:jc w:val="both"/>
      </w:pPr>
      <w:r>
        <w:rPr>
          <w:rFonts w:ascii="Times New Roman"/>
          <w:b w:val="false"/>
          <w:i w:val="false"/>
          <w:color w:val="000000"/>
          <w:sz w:val="28"/>
        </w:rPr>
        <w:t>
      wi - субъективті өлшемшарттар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8" w:id="65"/>
    <w:p>
      <w:pPr>
        <w:spacing w:after="0"/>
        <w:ind w:left="0"/>
        <w:jc w:val="both"/>
      </w:pPr>
      <w:r>
        <w:rPr>
          <w:rFonts w:ascii="Times New Roman"/>
          <w:b w:val="false"/>
          <w:i w:val="false"/>
          <w:color w:val="000000"/>
          <w:sz w:val="28"/>
        </w:rPr>
        <w:t>
      21.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осы өлшемшарттар 18-тармағына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қолданылған бұйымдар</w:t>
            </w:r>
            <w:r>
              <w:br/>
            </w:r>
            <w:r>
              <w:rPr>
                <w:rFonts w:ascii="Times New Roman"/>
                <w:b w:val="false"/>
                <w:i w:val="false"/>
                <w:color w:val="000000"/>
                <w:sz w:val="20"/>
              </w:rPr>
              <w:t>саласындағы қауіп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70" w:id="66"/>
    <w:p>
      <w:pPr>
        <w:spacing w:after="0"/>
        <w:ind w:left="0"/>
        <w:jc w:val="left"/>
      </w:pPr>
      <w:r>
        <w:rPr>
          <w:rFonts w:ascii="Times New Roman"/>
          <w:b/>
          <w:i w:val="false"/>
          <w:color w:val="000000"/>
        </w:rPr>
        <w:t xml:space="preserve"> Жарылыс және пиротехникалық (азаматтық заттарды қоспағанда) заттар мен олар қолданылған бұйымдар саласындағы бақылау субъектілерінің (объектілерінің) қызметіне қойылатын талаптарды бұзу дәрежесі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субъектілерін (объектілерін) алдыңғы тексерулердің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Жарылғыш және пиротехникалық (азаматтықты қоспағанда) заттар мен олар қолданылып жасалған бұйымдарды әзірлеу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 заттарды қоспағанда) заттар мен бұйымдарды әзірлеуге арналған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 заттарды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Жарылғыш және пиротехникалық (азаматтықты қоспағанда) заттар мен олар қолданылып жасалған бұйымдарды өндіру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жарылғыш және пиротехникалық (азаматтықты қоспағанда) заттар мен бұйымдарды дайындауға арналған технологиялық процесс регламентінің және жұмыстарды қауіпсіз жүргізу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Жарылғыш және пиротехникалық (азаматтықты қоспағанда) заттар мен олар қолданылып жасалған бұйымдарды сатып алу және өткізу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Жарылғыш және пиротехникалық (азаматтықты қоспағанда) заттар мен олар қолданылып жасалған бұйымдарды сатып алу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Жарылғыш және пиротехникалық (азаматтықты қоспағанда) заттар мен олар қолданылып жасалған бұйымдарды сақтау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 кінәсінен туындаған қолайсыз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инциденттердің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жазатайым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жарылғыш заттар мен олардың негізінде жасалған бұйымдардың жоғалуына байланысты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Мемлекеттік органдар мен ұйымдар ұсынған ақпаратты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ұйымдардан өнеркәсіптік қауіпсіздік талаптарын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заттарды қоспағанда) заттар мен</w:t>
            </w:r>
            <w:r>
              <w:br/>
            </w:r>
            <w:r>
              <w:rPr>
                <w:rFonts w:ascii="Times New Roman"/>
                <w:b w:val="false"/>
                <w:i w:val="false"/>
                <w:color w:val="000000"/>
                <w:sz w:val="20"/>
              </w:rPr>
              <w:t>оларды қолдана отырып</w:t>
            </w:r>
            <w:r>
              <w:br/>
            </w:r>
            <w:r>
              <w:rPr>
                <w:rFonts w:ascii="Times New Roman"/>
                <w:b w:val="false"/>
                <w:i w:val="false"/>
                <w:color w:val="000000"/>
                <w:sz w:val="20"/>
              </w:rPr>
              <w:t>жасалған бұйымдар</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жарылғыш және пиротехникалық (азаматтық заттарды қоспағанда) заттар мен оларды қолдана отырып заттар мен бұйымдардың дәрежесін айқындауға арналған субъективті өлшемшарттардың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өлшемшарттарын көрсеткіші бойынша ақпарат дереккөзі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Шарттар/мәндер, xi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1/мағынасы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2/мағынасы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3/мағынасы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4/мағынасы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5/мағынасы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6/мағынасы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бұйымдардың жоғалуына байланысты оқиғалар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Кодексінің </w:t>
            </w:r>
            <w:r>
              <w:rPr>
                <w:rFonts w:ascii="Times New Roman"/>
                <w:b w:val="false"/>
                <w:i w:val="false"/>
                <w:color w:val="000000"/>
                <w:sz w:val="20"/>
              </w:rPr>
              <w:t>297-бабының</w:t>
            </w:r>
            <w:r>
              <w:rPr>
                <w:rFonts w:ascii="Times New Roman"/>
                <w:b w:val="false"/>
                <w:i w:val="false"/>
                <w:color w:val="000000"/>
                <w:sz w:val="20"/>
              </w:rPr>
              <w:t xml:space="preserve"> 1-бөлігінде көзделген өнеркәсіп салаларында жарылғыш материалдарды, пиротехникалық заттарды өндіру, сақтау, жою, пайдалану, кәдеге жарату, тасымалдау немесе олармен өзге де жұмыс істеу кезінде Қазақстан Республикасының заңнамасын бұзғаны үшін әкімшілік жазаның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әзірлеу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өндіру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сатып алу және өткізу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154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457</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сақтау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