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98647" w14:textId="4d986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 республикалық маңызы бар қаланың, астананың бюджеті бойынша болжамды шоғырландырылған қаржылық есептілікті жасау қағидаларын бекіту туралы" Қазақстан Республикасы Қаржы министрінің 2021 жылғы 27 қазандағы № 1108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25 тамыздағы № 896 бұйрығы. Қазақстан Республикасының Әділет министрлігінде 2023 жылғы 28 тамызда № 33337 болып тіркелді. Күші жойылды - Қазақстан Республикасы Қаржы министрінің м.а. 2025 жылғы 14 мамырдағы № 225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м.а. 14.05.2025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"Облыстық бюджет, республикалық маңызы бар қаланың, астананың бюджеті бойынша болжамды шоғырландырылған қаржылық есептілікті жасау қағидаларын бекіту туралы" Қазақстан Республикасы Қаржы министрінің 2021 жылғы 27 қазандағы № 1108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24948 болып тіркелген)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Облыстық бюджет, республикалық маңызы бар қаланың, астананың бюджеті бойынша болжамды шоғырландырылған қаржылық есептілікті жасау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көрсетілген Қағидаларға </w:t>
      </w:r>
      <w:r>
        <w:rPr>
          <w:rFonts w:ascii="Times New Roman"/>
          <w:b w:val="false"/>
          <w:i w:val="false"/>
          <w:color w:val="000000"/>
          <w:sz w:val="28"/>
        </w:rPr>
        <w:t>6-қосымша</w:t>
      </w:r>
      <w:r>
        <w:rPr>
          <w:rFonts w:ascii="Times New Roman"/>
          <w:b w:val="false"/>
          <w:i w:val="false"/>
          <w:color w:val="000000"/>
          <w:sz w:val="28"/>
        </w:rPr>
        <w:t xml:space="preserve"> жаңа редакцияда жазылсын.</w:t>
      </w:r>
    </w:p>
    <w:bookmarkEnd w:id="3"/>
    <w:bookmarkStart w:name="z4" w:id="4"/>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Қазақстан Республикасының заңнамасында белгіленген тәртіппен:</w:t>
      </w:r>
    </w:p>
    <w:bookmarkEnd w:id="4"/>
    <w:bookmarkStart w:name="z5" w:id="5"/>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5"/>
    <w:bookmarkStart w:name="z6"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6"/>
    <w:bookmarkStart w:name="z7" w:id="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7"/>
    <w:bookmarkStart w:name="z8" w:id="8"/>
    <w:p>
      <w:pPr>
        <w:spacing w:after="0"/>
        <w:ind w:left="0"/>
        <w:jc w:val="both"/>
      </w:pPr>
      <w:r>
        <w:rPr>
          <w:rFonts w:ascii="Times New Roman"/>
          <w:b w:val="false"/>
          <w:i w:val="false"/>
          <w:color w:val="000000"/>
          <w:sz w:val="28"/>
        </w:rPr>
        <w:t>
      3. Осы бұйрық 2024 жылғы 1 қаңтардан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w:t>
            </w:r>
          </w:p>
          <w:p>
            <w:pPr>
              <w:spacing w:after="20"/>
              <w:ind w:left="20"/>
              <w:jc w:val="both"/>
            </w:pPr>
            <w:r>
              <w:rPr>
                <w:rFonts w:ascii="Times New Roman"/>
                <w:b w:val="false"/>
                <w:i/>
                <w:color w:val="000000"/>
                <w:sz w:val="20"/>
              </w:rPr>
              <w:t>орынбасары -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25 тамыздағы</w:t>
            </w:r>
            <w:r>
              <w:br/>
            </w:r>
            <w:r>
              <w:rPr>
                <w:rFonts w:ascii="Times New Roman"/>
                <w:b w:val="false"/>
                <w:i w:val="false"/>
                <w:color w:val="000000"/>
                <w:sz w:val="20"/>
              </w:rPr>
              <w:t>№ 896 Бұйрыққа</w:t>
            </w:r>
            <w:r>
              <w:br/>
            </w:r>
            <w:r>
              <w:rPr>
                <w:rFonts w:ascii="Times New Roman"/>
                <w:b w:val="false"/>
                <w:i w:val="false"/>
                <w:color w:val="000000"/>
                <w:sz w:val="20"/>
              </w:rPr>
              <w:t>қосымша</w:t>
            </w:r>
            <w:r>
              <w:br/>
            </w:r>
            <w:r>
              <w:rPr>
                <w:rFonts w:ascii="Times New Roman"/>
                <w:b w:val="false"/>
                <w:i w:val="false"/>
                <w:color w:val="000000"/>
                <w:sz w:val="20"/>
              </w:rPr>
              <w:t>Облыстық бюджет,</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астананың бюджеті</w:t>
            </w:r>
            <w:r>
              <w:br/>
            </w:r>
            <w:r>
              <w:rPr>
                <w:rFonts w:ascii="Times New Roman"/>
                <w:b w:val="false"/>
                <w:i w:val="false"/>
                <w:color w:val="000000"/>
                <w:sz w:val="20"/>
              </w:rPr>
              <w:t>бойынша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ДТ-ЖБ нысан</w:t>
            </w:r>
          </w:p>
        </w:tc>
      </w:tr>
    </w:tbl>
    <w:bookmarkStart w:name="z10" w:id="9"/>
    <w:p>
      <w:pPr>
        <w:spacing w:after="0"/>
        <w:ind w:left="0"/>
        <w:jc w:val="left"/>
      </w:pPr>
      <w:r>
        <w:rPr>
          <w:rFonts w:ascii="Times New Roman"/>
          <w:b/>
          <w:i w:val="false"/>
          <w:color w:val="000000"/>
        </w:rPr>
        <w:t xml:space="preserve"> Бюджет құрылымы бойынша деректер тізбесі ______________________________________ (жергілікті бюджеттің атауы) ______________ жылдар</w:t>
      </w:r>
    </w:p>
    <w:bookmarkEnd w:id="9"/>
    <w:bookmarkStart w:name="z11" w:id="10"/>
    <w:p>
      <w:pPr>
        <w:spacing w:after="0"/>
        <w:ind w:left="0"/>
        <w:jc w:val="both"/>
      </w:pPr>
      <w:r>
        <w:rPr>
          <w:rFonts w:ascii="Times New Roman"/>
          <w:b w:val="false"/>
          <w:i w:val="false"/>
          <w:color w:val="000000"/>
          <w:sz w:val="28"/>
        </w:rPr>
        <w:t>
      1.1-кесте Облыстық бюджет, республикалық маңызы бар қаланың, астананың бюджеті бойынша кірістері (салықтық және салықтық емес түсімдер, трансферттердің түсімдері)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салықтар тауарларға, жұмыстарға және қызметтерге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спирттiң және (немесе) шарап материалының, алкоголь өнімдерінің барлық түрлерi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темекі өнімдері, жеңiл автомобильдер (арнайы мүмкіндігі шектеулі адамдарға арналған, қолмен басқарылатын немесе қолмен басқару бейімдегіші бар автомобильдерден басқа)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пайдаланғаны үшін төлем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ерекше қорғалатын табиғи аумақтарды пайдаланғаны үшін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 өтеу бойынша төлемдер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үшiн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республикалық маңызы бар қаладағы, астанадағы үй-жайлардың шегінен тыс ашық кеңістікте орналастырғаны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заңды тұлғаларға қатысу үлесіне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тұлғаларға қатысу үлесіне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тұрғын үй қорынан үйлердi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тұрғын үй қорынан үйлердi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шоттарында орналастырғаны үшін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Депозиттерге уақытша бос бюджеттік ақшаны орналастырудан алынған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агенттіктеріне ішкі көздер есебінен жергілікті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өткізілетін мемлекеттік лотереялардан түсетін кірістердің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бюджеттен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 ұйымдастырудан түсетін түсімдерден басқа залалдың орнын толтыру туралы өтініштер бойынша алынатын қаражат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(қарыздар) бойынша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және салық салу саласындағы құқық бұзушылықтарды қоспағанда, сот төрағасы немесе сот отырысында төрағалық етушi уәкiлдiк берген сот орындаушылары, сот приставтары және соттардың басқа да қызметкерлерi, салатын әкiмшiлiк айыппұлдар, өсімпұлдар, санкциялар, өндіріп алулар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бюджеттерінен қаржыландыратын мемлекеттік мекемелер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тартатын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тарататын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сәйкестендіру үшін ветеринариялық паспорттың, жапсырмалардың (чиптердің) құнын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үшін туристік жарналар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қорынан берілетін тұрғын үй-жайларды жекешелендiруден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түсетін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бюджеттен бөлінген мақсатқа сай пайдаланылмаған нысаналы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қаланың, астананың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жалпы республикалық не халықаралық маңызы бар іс-шаралар өткізілген жағдайларда берілетін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 w:id="11"/>
    <w:p>
      <w:pPr>
        <w:spacing w:after="0"/>
        <w:ind w:left="0"/>
        <w:jc w:val="both"/>
      </w:pPr>
      <w:r>
        <w:rPr>
          <w:rFonts w:ascii="Times New Roman"/>
          <w:b w:val="false"/>
          <w:i w:val="false"/>
          <w:color w:val="000000"/>
          <w:sz w:val="28"/>
        </w:rPr>
        <w:t>
      1.2-кесте Облыстық бюджет, республикалық маңызы бар қаланың, астананың бюджеттерінің кірістері (салықтық және салықтық емес түсімдер, трансферттердің түсімдері)*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салықтар тауарларға, жұмыстарға және қызметтерге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спирттiң және (немесе) шарап материалының, алкоголь өнімдерінің барлық түрлерi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темекі өнімдері, жеңiл автомобильдер (арнайы мүмкіндігі шектеулі адамдарға арналған, қолмен басқарылатын немесе қолмен басқару бейімдегіші бар автомобильдерден басқа)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пайдаланғаны үшін төлем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ерекше қорғалатын табиғи аумақтарды пайдаланғаны үшін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 өтеу бойынша төлемдер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облыстық маңызы бар жалпыға ортақ пайдаланылатын автомобиль жолдарының бөлiнген белдеуiндегі жарнаманы тұрақты орналастыру обьектілерінде орналастырғаны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республикалық маңызы бар қаладағы, астанадағы үй-жайлардың шегінен тыс ашық кеңістікте орналастырғаны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заңды тұлғаларға қатысу үлесіне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тұлғаларға қатысу үлесіне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тұрғын үй қорынан үйлердi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тұрғын үй қорынан үйлердi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шоттарында орналастырғаны үшін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Депозиттерге уақытша бос бюджеттік ақшаны орналастырудан алынған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агенттіктеріне ішкі көздер есебінен жергілікті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өткізілетін мемлекеттік лотереялардан түсетін кірістердің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бюджеттен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 ұйымдастырудан түсетін түсімдерден басқа залалдың орнын толтыру туралы өтініштер бойынша алынатын қаражат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(қарыздар) бойынша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және салық салу саласындағы құқық бұзушылықтарды қоспағанда, сот төрағасы немесе сот отырысында төрағалық етушi уәкiлдiк берген сот орындаушылары, сот приставтары және соттардың басқа да қызметкерлерi, салатын әкiмшiлiк айыппұлдар, өсімпұлдар, санкциялар, өндіріп алулар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бюджеттерінен қаржыландыратын мемлекеттік мекемелер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тартатын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тарататын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сәйкестендіру үшін ветеринариялық паспорттың, жапсырмалардың (чиптердің) құнын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үшін туристік жарналар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қорынан берілетін тұрғын үй-жайларды жекешелендiруден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түсетін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бюджеттен бөлінген мақсатқа сай пайдаланылмаған нысаналы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қаланың, астананың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жалпы республикалық не халықаралық маңызы бар іс-шаралар өткізілген жағдайларда берілетін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1.2-кестені жергілікті атқарушы органмен жасайды және ұсынады</w:t>
      </w:r>
    </w:p>
    <w:bookmarkStart w:name="z13" w:id="12"/>
    <w:p>
      <w:pPr>
        <w:spacing w:after="0"/>
        <w:ind w:left="0"/>
        <w:jc w:val="both"/>
      </w:pPr>
      <w:r>
        <w:rPr>
          <w:rFonts w:ascii="Times New Roman"/>
          <w:b w:val="false"/>
          <w:i w:val="false"/>
          <w:color w:val="000000"/>
          <w:sz w:val="28"/>
        </w:rPr>
        <w:t>
      1.3-кесте Облыстық бюджет, республикалық маңызы бар қаланың, астананың бюджет бойынша операциялық қызметтен түскен ақша қаражатының азаюы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ақы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сақтандыру қорына әлеуметтiк аударымдар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сақтандыру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актілеріне сәйкес азаматтардың жекелеген санаттарына және шетелдік жұмыскерлерге жалақы төлеу, сондай-ақ жарналар аудару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еңбегіне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тәрбиешілердің еңбегіне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бойынша мәслихат депутаттарына орташа жалақыны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билерге сыйақылар төлеу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 бойынша жұмыс берушілердің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ел iшiндегi iссапарлары мен қызметтiк жол жүрулері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іссапарлық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шетелдік жұмыскерлеріне еңбекақы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 өнiмдерiн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өзге де бұйымдарды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мүлiктердi, басқа да киім нысанын және арнаулы киім-кешектер сатып алу, тiгу және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 жұмыстарды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қызметтерiне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қызмет көрсетулерге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тапсырыс шеңберiнде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және имидждік іс-шараларға арналған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саласындағы жұмыстар мен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iшiндегi iссапарлар мен қызметтiк сапарлар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iссапарлар мен қызметтiк сапарлар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мiндеттi орта бiлiм қорының шығындары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Шетелдегi стипендиаттардың оқуына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құжаттарының, сот актiлерiнiң орындалуы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сыйақы төлемі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ішкі қарыздары бойынша сыйақыларды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бюджеттен жергiлiктi атқарушы органдар алған қарыздар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ішкі қарыздары бойынша сыйақыларды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сыйақылар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сыртқы қарыздары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оның ішінде шаруа (фермерлік) қожалықтарына берілетін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органдардың, сыбайлас жемқорлыққа қарсы іс-қимыл органының, ішкі істер органдарының қызметкерлеріне және әскери қызметшілерге тұрғын үй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берiлетiн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 өтемақысы қорынан жәбірленушілерге өтемақылар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басқа деңгейлерiне берiлетiн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басқа деңгейлерiне берiлетiн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қайтару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 дамытуға арналған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күрделi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және шетелдiк мемлекеттердiң үкiметтерiне күрделi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бойынша ақша қаражатының шығуы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 w:id="13"/>
    <w:p>
      <w:pPr>
        <w:spacing w:after="0"/>
        <w:ind w:left="0"/>
        <w:jc w:val="both"/>
      </w:pPr>
      <w:r>
        <w:rPr>
          <w:rFonts w:ascii="Times New Roman"/>
          <w:b w:val="false"/>
          <w:i w:val="false"/>
          <w:color w:val="000000"/>
          <w:sz w:val="28"/>
        </w:rPr>
        <w:t>
      1.4-кесте Облыстық бюджет, республикалық маңызы бар қаланың, астананың бюджет бойынша операциялық қызметтен түскен ақша қаражатының таза өзгеруі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ақшаның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ақшаның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 w:id="14"/>
    <w:p>
      <w:pPr>
        <w:spacing w:after="0"/>
        <w:ind w:left="0"/>
        <w:jc w:val="both"/>
      </w:pPr>
      <w:r>
        <w:rPr>
          <w:rFonts w:ascii="Times New Roman"/>
          <w:b w:val="false"/>
          <w:i w:val="false"/>
          <w:color w:val="000000"/>
          <w:sz w:val="28"/>
        </w:rPr>
        <w:t>
      1.5-кесте Облыстық бюджет, республикалық маңызы бар қаланың, астананың бюджет бойынша инвестициялық қызметтен ақша қаражатын ұлғайту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пайдаланылмаған бюджеттік кредиттерді аудандық (облыстық маңызы бар қалалардың) бюджеттерінен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нысаналы мақсаты бойынша пайдаланылмаған кредиттерді ауданның (облыстық маңызы бар қаланың) жергілікті атқару органдарының қайтаруы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нысаналы мақсаты бойынша пайдаланылмаған кредиттерді жеке және заңды тұлғалардың қайтаруы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берілген пайдаланылмаған бюджеттік кредиттерді аудандық (облыстық маңызы бар қалалардың) бюджеттерінен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тұлғалардың қатысу үлестерін, бағалы қағаздарын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 w:id="15"/>
    <w:p>
      <w:pPr>
        <w:spacing w:after="0"/>
        <w:ind w:left="0"/>
        <w:jc w:val="both"/>
      </w:pPr>
      <w:r>
        <w:rPr>
          <w:rFonts w:ascii="Times New Roman"/>
          <w:b w:val="false"/>
          <w:i w:val="false"/>
          <w:color w:val="000000"/>
          <w:sz w:val="28"/>
        </w:rPr>
        <w:t>
      1.6-кесте Ұзақ мерзімді активтерді сатып алу бойынша инвестициялық қызмет бойынша ақша қаражатының азаюы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материалдық емес активтерді және Биологиялық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ғимараттарды, құрылыстарды, беріліс құрылғыларын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 құрал-саймандар, өндірістік және шаруашылық мүкәммал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16"/>
    <w:p>
      <w:pPr>
        <w:spacing w:after="0"/>
        <w:ind w:left="0"/>
        <w:jc w:val="both"/>
      </w:pPr>
      <w:r>
        <w:rPr>
          <w:rFonts w:ascii="Times New Roman"/>
          <w:b w:val="false"/>
          <w:i w:val="false"/>
          <w:color w:val="000000"/>
          <w:sz w:val="28"/>
        </w:rPr>
        <w:t>
      1.7-кесте Негізгі құралдарды күрделі жөндеу бойынша инвестициялық қызмет бойынша ақша қаражатының азаюы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Жайларды, ғимараттарды, құрылыстарды, беру қондырғыларын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жайларын, ғимараттарын, құрылыстарын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қаражатты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 w:id="17"/>
    <w:p>
      <w:pPr>
        <w:spacing w:after="0"/>
        <w:ind w:left="0"/>
        <w:jc w:val="both"/>
      </w:pPr>
      <w:r>
        <w:rPr>
          <w:rFonts w:ascii="Times New Roman"/>
          <w:b w:val="false"/>
          <w:i w:val="false"/>
          <w:color w:val="000000"/>
          <w:sz w:val="28"/>
        </w:rPr>
        <w:t>
      1.8-кесте Дамытуға бағытталған күрделі шығындар бойынша инвестициялық қызмет бойынша ақша қаражатын азайту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бағытталған күрделі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 және қолдағы объектілерді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салу және жеткізу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құру, енгізу және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жаңа объектілерін салу және қолдағы бар объектілерін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18"/>
    <w:p>
      <w:pPr>
        <w:spacing w:after="0"/>
        <w:ind w:left="0"/>
        <w:jc w:val="both"/>
      </w:pPr>
      <w:r>
        <w:rPr>
          <w:rFonts w:ascii="Times New Roman"/>
          <w:b w:val="false"/>
          <w:i w:val="false"/>
          <w:color w:val="000000"/>
          <w:sz w:val="28"/>
        </w:rPr>
        <w:t>
      1.9-кесте Берілген бюджеттік кредиттер бойынша инвестициялық қызмет бойынша ақша қаражатының азаюы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 w:id="19"/>
    <w:p>
      <w:pPr>
        <w:spacing w:after="0"/>
        <w:ind w:left="0"/>
        <w:jc w:val="both"/>
      </w:pPr>
      <w:r>
        <w:rPr>
          <w:rFonts w:ascii="Times New Roman"/>
          <w:b w:val="false"/>
          <w:i w:val="false"/>
          <w:color w:val="000000"/>
          <w:sz w:val="28"/>
        </w:rPr>
        <w:t>
      1.10-кесте Қаржы активтерін сатып алу бойынша инвестициялық қызмет бойынша ақша қаражатының азаюы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қатысу үлестерін, бағалы қағаздарын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капиталдарын қалыптастыру және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 w:id="20"/>
    <w:p>
      <w:pPr>
        <w:spacing w:after="0"/>
        <w:ind w:left="0"/>
        <w:jc w:val="both"/>
      </w:pPr>
      <w:r>
        <w:rPr>
          <w:rFonts w:ascii="Times New Roman"/>
          <w:b w:val="false"/>
          <w:i w:val="false"/>
          <w:color w:val="000000"/>
          <w:sz w:val="28"/>
        </w:rPr>
        <w:t>
      1.11-кесте Облыстық бюджет, республикалық маңызы бар қаланың, астананың бюджеті бойынша инвестициялық қызметтен түскен ақша қаражатының таза өзгеруі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 w:id="21"/>
    <w:p>
      <w:pPr>
        <w:spacing w:after="0"/>
        <w:ind w:left="0"/>
        <w:jc w:val="both"/>
      </w:pPr>
      <w:r>
        <w:rPr>
          <w:rFonts w:ascii="Times New Roman"/>
          <w:b w:val="false"/>
          <w:i w:val="false"/>
          <w:color w:val="000000"/>
          <w:sz w:val="28"/>
        </w:rPr>
        <w:t>
      1.12-кесте Облыстық бюджет, республикалық маңызы бар қаланың, астананың бюджеті бойынша операциялық және инвестициялық қызметтен түскен ақша қаражатының таза өзгеруі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 w:id="22"/>
    <w:p>
      <w:pPr>
        <w:spacing w:after="0"/>
        <w:ind w:left="0"/>
        <w:jc w:val="both"/>
      </w:pPr>
      <w:r>
        <w:rPr>
          <w:rFonts w:ascii="Times New Roman"/>
          <w:b w:val="false"/>
          <w:i w:val="false"/>
          <w:color w:val="000000"/>
          <w:sz w:val="28"/>
        </w:rPr>
        <w:t>
      1.13-кесте Мемлекеттік мекемелердің операциялық және инвестициялық қызметінен түскен ақша қаражатының таза өзгеруі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кірістері,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ақшаның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инвестициялық қызметтен түскен ақшаның таза өзгерісінің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23"/>
    <w:p>
      <w:pPr>
        <w:spacing w:after="0"/>
        <w:ind w:left="0"/>
        <w:jc w:val="both"/>
      </w:pPr>
      <w:r>
        <w:rPr>
          <w:rFonts w:ascii="Times New Roman"/>
          <w:b w:val="false"/>
          <w:i w:val="false"/>
          <w:color w:val="000000"/>
          <w:sz w:val="28"/>
        </w:rPr>
        <w:t>
      1.14-кесте Облыстық бюджет, республикалық маңызы бар қаланың, астананың бюджеті бойынша операциялық және инвестициялық қызметтен түскен ақша қаражатының таза өзгерістері бойынша жиынтық ақпарат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 w:id="24"/>
    <w:p>
      <w:pPr>
        <w:spacing w:after="0"/>
        <w:ind w:left="0"/>
        <w:jc w:val="both"/>
      </w:pPr>
      <w:r>
        <w:rPr>
          <w:rFonts w:ascii="Times New Roman"/>
          <w:b w:val="false"/>
          <w:i w:val="false"/>
          <w:color w:val="000000"/>
          <w:sz w:val="28"/>
        </w:rPr>
        <w:t>
      1.15-кесте Облыстық бюджет, республикалық маңызы бар қаланың, астананың бюджеті бойынша қаржылық қызметтен ақша қаражатын ұлғайту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жергiлiктi атқарушы органдарының республикалық маңызы бар қаланың, астананың бюджет тапшылығын қаржыландыру үшін iшкi нарықта айналысқа жiберуге шығарылатын мемлекеттiк бағалы қағаздардың шығарылымынан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облыстардың, республикалық маңызы бар қаланың, астананың жергілікті атқарушы органдары ішкі нарықта айналысқа шығаратын мемлекеттік бағалы қағаздарды шығарудан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 w:id="25"/>
    <w:p>
      <w:pPr>
        <w:spacing w:after="0"/>
        <w:ind w:left="0"/>
        <w:jc w:val="both"/>
      </w:pPr>
      <w:r>
        <w:rPr>
          <w:rFonts w:ascii="Times New Roman"/>
          <w:b w:val="false"/>
          <w:i w:val="false"/>
          <w:color w:val="000000"/>
          <w:sz w:val="28"/>
        </w:rPr>
        <w:t>
      1.16-кесте Облыстық бюджет, республикалық маңызы бар қаланың, астананың бюджеті бойынша қаржы қызметі бойынша ақша қаражатының азаюы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бюджеттің алдында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нарықта орналастырылған мемлекеттiк эмиссиялық бағалы қағаздар бойынша негiзгi борышты өтеу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шарттары бойынша негiзгi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кредиттерінің пайдаланылмаған сомаларын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мақсатсыз пайдалану сомаларын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шарттары бойынша негiзгi борышты өтеу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инвестициялық шығындарды өтеу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операциялық (пайдалану) шығындарды өтеу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басқаруды жүзеге асырғаны үшін сыйақы төлемі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өзге де төлемдер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 w:id="26"/>
    <w:p>
      <w:pPr>
        <w:spacing w:after="0"/>
        <w:ind w:left="0"/>
        <w:jc w:val="both"/>
      </w:pPr>
      <w:r>
        <w:rPr>
          <w:rFonts w:ascii="Times New Roman"/>
          <w:b w:val="false"/>
          <w:i w:val="false"/>
          <w:color w:val="000000"/>
          <w:sz w:val="28"/>
        </w:rPr>
        <w:t>
      1.17-кесте Облыстық бюджет, республикалық маңызы бар қаланың, астананың бюджеті бойынша қаржылық қызметтен түскен ақша қаражатының таза өзгеруі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түсетін ақшаның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түсетін ақшаның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27"/>
    <w:p>
      <w:pPr>
        <w:spacing w:after="0"/>
        <w:ind w:left="0"/>
        <w:jc w:val="both"/>
      </w:pPr>
      <w:r>
        <w:rPr>
          <w:rFonts w:ascii="Times New Roman"/>
          <w:b w:val="false"/>
          <w:i w:val="false"/>
          <w:color w:val="000000"/>
          <w:sz w:val="28"/>
        </w:rPr>
        <w:t>
      1.18-кесте Облыстық бюджет, республикалық маңызы бар қаланың, астананың бюджеті бойынша ақша қозғалысы туралы болжамды шоғырландырылған есеп</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(110, 120-жолдардың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түсімдері - барлығы (111, 112, 113-жолдардың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емес түсімдер - барлығы (121, 122, 127-жолдардың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 барлығы (123, 124, 125, 126-жолдардың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заңды тұлғаларға қатысу үлесіне кірістер, мемлекеттік кәсіпорындардан түсетін таза кіріс бөлігінің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өткізуден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(210, 220-жолдардың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 қаражатының шығуы, мұнайлы –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Іздестіру-барлау жұмыстарына арналған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 қаражатының шығуы, мұнай емес – барлығы 221, 222, 223, 224, 225, 226, 227, 228-жолдардың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(410, 411, 412, 413, 414-жолдардың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(510, 511, 512, 513, 514 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алудан ақша қаражатының шығуы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(мұнай емес) сатып алудан ақша қаражатының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сатып алу, сондай-ақ квазимемлекеттік сектор субъектілерінің жарғылық капиталын қалыптастыру және толықтыру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активтерге таза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мақсаттары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(400-жол-500-жол)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IІI. Қаржылық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(610, 620-жолдар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(710, 720-жолдардың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профициті (тапшылық) (операциялық қызмет және қаржылық емес активтермен операциялар бойынша ақша қаражатының таза қозғалысы) (300-жол-550-жол)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(940-жол+560-жол)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(мұнай емес) (950-жол - (110-жол -210-жол)-(410-жол -510-жол)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Ескертпе: шикі мұнайға кедендік әкету баждары</w:t>
      </w:r>
    </w:p>
    <w:p>
      <w:pPr>
        <w:spacing w:after="0"/>
        <w:ind w:left="0"/>
        <w:jc w:val="both"/>
      </w:pPr>
      <w:r>
        <w:rPr>
          <w:rFonts w:ascii="Times New Roman"/>
          <w:b w:val="false"/>
          <w:i w:val="false"/>
          <w:color w:val="000000"/>
          <w:sz w:val="28"/>
        </w:rPr>
        <w:t>
      ** Ескертпе: мұнай операцияларынан түсетін түсімдер (111, 112-жолдар бойынша көрсетілген түсімдерді қоспағанда) және ақшаның шығуы</w:t>
      </w:r>
    </w:p>
    <w:bookmarkStart w:name="z29" w:id="28"/>
    <w:p>
      <w:pPr>
        <w:spacing w:after="0"/>
        <w:ind w:left="0"/>
        <w:jc w:val="both"/>
      </w:pPr>
      <w:r>
        <w:rPr>
          <w:rFonts w:ascii="Times New Roman"/>
          <w:b w:val="false"/>
          <w:i w:val="false"/>
          <w:color w:val="000000"/>
          <w:sz w:val="28"/>
        </w:rPr>
        <w:t>
      1.19-кесте Облыстық бюджет, республикалық маңызы бар қаланың, астананың бюджеті бойынша ақша қозғалысы туралы болжамды шоғырландырылған есеп******</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(110, 120-жолдар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түсімдері - барлығы (111, 112, 113-жолдар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емес түсімдер - барлығы (121, 122, 127-жолдардың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 барлығы (123, 124, 125, 126-жолдардың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заңды тұлғаларға қатысу үлесіне кірістер, мемлекеттік кәсіпорындардан түсетін таза кіріс бөлігінің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өткізуден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трансферттердің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(210, 220-жолдардың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 жүзеге асыру үшін ақша қаражатының шығуы, мұнай-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Іздестіру-барлау жұмыстарына арналған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 жүзеге асыру үшін ақша қаражатының шығуы, мұнай емес – барлығы 221, 222, 223, 224, 225, 226, 227, 228- жолдарының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 жол - 200 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түсуі-барлығы (410, 411, 412, 413, 414-жолдардың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(510, 511, 512, 513, 514-жолдардың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алудан ақша қаражатының шығуы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алудан ақша қаражатының шығуы (мұнай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сатып алу, сондай-ақ квазимемлекеттік сектор субъектілерінің жарғылық капиталын қалыптастыру және толықтыру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активтерге таза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мақсаттары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IІI. Қаржылық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(610, 620-жолдар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(710, 720-жолдардың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профициті (тапшылығы) (Операциялық қызмет және қаржылық емес активтермен операциялар бойынша ақша қаражатының таза қозғалысы) (300-жол-550-жол)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(940-жол+560-жол)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(мұнай емес) (950-жол -(110-жол -210-жол)-(410-жол -510-жол)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Ескертпе: шикі мұнайға кедендік әкету баждары</w:t>
      </w:r>
    </w:p>
    <w:p>
      <w:pPr>
        <w:spacing w:after="0"/>
        <w:ind w:left="0"/>
        <w:jc w:val="both"/>
      </w:pPr>
      <w:r>
        <w:rPr>
          <w:rFonts w:ascii="Times New Roman"/>
          <w:b w:val="false"/>
          <w:i w:val="false"/>
          <w:color w:val="000000"/>
          <w:sz w:val="28"/>
        </w:rPr>
        <w:t>
      ** Ескертпе: мұнай операцияларынан түсетін түсімдер (111, 112-жолдар бойынша көрсетілген түсімдерді қоспағанда) және ақшаның шығуы</w:t>
      </w:r>
    </w:p>
    <w:p>
      <w:pPr>
        <w:spacing w:after="0"/>
        <w:ind w:left="0"/>
        <w:jc w:val="both"/>
      </w:pPr>
      <w:r>
        <w:rPr>
          <w:rFonts w:ascii="Times New Roman"/>
          <w:b w:val="false"/>
          <w:i w:val="false"/>
          <w:color w:val="000000"/>
          <w:sz w:val="28"/>
        </w:rPr>
        <w:t>
      *** Ескертпе: салық түсімдері бойынша деректер Облыстық бюджет, республикалық маңызы бар қаланың, астананың бюджеттерінің атқарылуы туралы есептің деректері бойынша көрініс тапқан</w:t>
      </w:r>
    </w:p>
    <w:p>
      <w:pPr>
        <w:spacing w:after="0"/>
        <w:ind w:left="0"/>
        <w:jc w:val="both"/>
      </w:pPr>
      <w:r>
        <w:rPr>
          <w:rFonts w:ascii="Times New Roman"/>
          <w:b w:val="false"/>
          <w:i w:val="false"/>
          <w:color w:val="000000"/>
          <w:sz w:val="28"/>
        </w:rPr>
        <w:t>
      **** Ескертпе: 3-баған бойынша деректер Облыстық бюджет, республикалық маңызы бар қаланың, астананың бюджеттерінің атқарылуы туралы есептің деректері бойынша көрініс тапқан</w:t>
      </w:r>
    </w:p>
    <w:p>
      <w:pPr>
        <w:spacing w:after="0"/>
        <w:ind w:left="0"/>
        <w:jc w:val="both"/>
      </w:pPr>
      <w:r>
        <w:rPr>
          <w:rFonts w:ascii="Times New Roman"/>
          <w:b w:val="false"/>
          <w:i w:val="false"/>
          <w:color w:val="000000"/>
          <w:sz w:val="28"/>
        </w:rPr>
        <w:t>
      ***** Ескертпе: 920-жол бойынша деректер алдыңғы кезеңнің 930-жолының деректеріне тең</w:t>
      </w:r>
    </w:p>
    <w:p>
      <w:pPr>
        <w:spacing w:after="0"/>
        <w:ind w:left="0"/>
        <w:jc w:val="both"/>
      </w:pPr>
      <w:r>
        <w:rPr>
          <w:rFonts w:ascii="Times New Roman"/>
          <w:b w:val="false"/>
          <w:i w:val="false"/>
          <w:color w:val="000000"/>
          <w:sz w:val="28"/>
        </w:rPr>
        <w:t>
      ****** Ескертпе: 1.19-кестені жергілікті атқарушы орган жасайды және ұсынады</w:t>
      </w:r>
    </w:p>
    <w:bookmarkStart w:name="z30" w:id="29"/>
    <w:p>
      <w:pPr>
        <w:spacing w:after="0"/>
        <w:ind w:left="0"/>
        <w:jc w:val="both"/>
      </w:pPr>
      <w:r>
        <w:rPr>
          <w:rFonts w:ascii="Times New Roman"/>
          <w:b w:val="false"/>
          <w:i w:val="false"/>
          <w:color w:val="000000"/>
          <w:sz w:val="28"/>
        </w:rPr>
        <w:t>
      1.20-кесте Облыстық бюджет, республикалық маңызы бар қаланың, астананың бюджеті бойынша қаржылық қызмет нәтижелері туралы болжамды шоғырландырылған есеп</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(мұнайлы),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(мұнайға қатысты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қатысу үлесіне дивидендтер мен кірістер, мемлекеттік кәсіпорындардың таза кірісі бөлігінің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020-жолдардың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басқа деңгейлерiне берiлетiн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(120, 130 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қызметтің нәтижесіне енгізілген өзге экономикалық ағындар,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таза есептен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танылған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шығуынан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инвестициялар бойынша таза пайдалардың немесе залалдардың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(300-жол +400-жол)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(мұнай емес) (500-жол (010-жол - 120-жол)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(100-жол-200-жол) немесе (300-жол)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басқа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таза сатып алу (710-жол-711-жол-712-жол+713-жол+714-жол)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кредиттеу (қарыз алу) (700-жол - 800-жол)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(900-жол+910-жол)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(мұнай емес) (920-жол-(010-жол-120-жол) - (410-жол-ақша қозғалысы туралы болжамды шоғырландырылған есептің 510-жолы)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Ескертпе: шикі мұнайға кедендік әкету баждары</w:t>
      </w:r>
    </w:p>
    <w:p>
      <w:pPr>
        <w:spacing w:after="0"/>
        <w:ind w:left="0"/>
        <w:jc w:val="both"/>
      </w:pPr>
      <w:r>
        <w:rPr>
          <w:rFonts w:ascii="Times New Roman"/>
          <w:b w:val="false"/>
          <w:i w:val="false"/>
          <w:color w:val="000000"/>
          <w:sz w:val="28"/>
        </w:rPr>
        <w:t>
      ** Ескертпе: мұнай операцияларынан түсетін кірістер (011, 012-жолдар бойынша көрсетілген табыстарды қоспағанда) және шығыстар</w:t>
      </w:r>
    </w:p>
    <w:bookmarkStart w:name="z31" w:id="30"/>
    <w:p>
      <w:pPr>
        <w:spacing w:after="0"/>
        <w:ind w:left="0"/>
        <w:jc w:val="both"/>
      </w:pPr>
      <w:r>
        <w:rPr>
          <w:rFonts w:ascii="Times New Roman"/>
          <w:b w:val="false"/>
          <w:i w:val="false"/>
          <w:color w:val="000000"/>
          <w:sz w:val="28"/>
        </w:rPr>
        <w:t>
      1.21-кесте Облыстық бюджет, республикалық маңызы бар қаланың, астананың бюджеті бойынша қаржылық қызмет нәтижелері туралы болжамды шоғырландырылған есеп******</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(мұнайлы),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қатысу үлесіне дивидендтер мен кірістер, мемлекеттік кәсіпорындардың таза кірісі бөлігінің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020-жолдар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басқа деңгейлерiне берiлетiн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(120, 130 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қызметтің нәтижесіне енгізілген өзге экономикалық ағындар,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таза есептен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танылған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шығуынан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инвестициялар бойынша таза пайданың немесе залалдардың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(300-жол +400-жол)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(мұнай емес) 500-жол (010-жол - 120-жол)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(100-жол-200-жол) немесе (300-жол)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Қорлардағы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басқа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таза сатып алу (710-жол-711-жол-712-жол+713-жол+714-жол)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кредиттеу (қарыз алу) (700-жол-800-жол)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(900-жол+910-жол)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(мұнай емес) (920-жол-(010-жол-120-жол) - (410-жол- ақша қозғалысы туралы болжамды шоғырландырылған есептің 510-жолы)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Ескертпе: шикі мұнайға кедендік әкету баждары</w:t>
      </w:r>
    </w:p>
    <w:p>
      <w:pPr>
        <w:spacing w:after="0"/>
        <w:ind w:left="0"/>
        <w:jc w:val="both"/>
      </w:pPr>
      <w:r>
        <w:rPr>
          <w:rFonts w:ascii="Times New Roman"/>
          <w:b w:val="false"/>
          <w:i w:val="false"/>
          <w:color w:val="000000"/>
          <w:sz w:val="28"/>
        </w:rPr>
        <w:t>
      ** Ескертпе: мұнай операциялары бойынша кірістер (011, 012-жолдар бойынша көрсетілген кірістерді қоспағанда) және шығыстар</w:t>
      </w:r>
    </w:p>
    <w:p>
      <w:pPr>
        <w:spacing w:after="0"/>
        <w:ind w:left="0"/>
        <w:jc w:val="both"/>
      </w:pPr>
      <w:r>
        <w:rPr>
          <w:rFonts w:ascii="Times New Roman"/>
          <w:b w:val="false"/>
          <w:i w:val="false"/>
          <w:color w:val="000000"/>
          <w:sz w:val="28"/>
        </w:rPr>
        <w:t>
      *** Ескертпе: салық түсімдері бойынша кірістер республикалық бюджеттің атқарылуы туралы есептің деректері бойынша көрсетіледі</w:t>
      </w:r>
    </w:p>
    <w:p>
      <w:pPr>
        <w:spacing w:after="0"/>
        <w:ind w:left="0"/>
        <w:jc w:val="both"/>
      </w:pPr>
      <w:r>
        <w:rPr>
          <w:rFonts w:ascii="Times New Roman"/>
          <w:b w:val="false"/>
          <w:i w:val="false"/>
          <w:color w:val="000000"/>
          <w:sz w:val="28"/>
        </w:rPr>
        <w:t>
      ****Ескертпе: 3-баған бойынша көрсеткіш зейнетақылар мен жәрдемақылар бойынша деректерді қамтиды</w:t>
      </w:r>
    </w:p>
    <w:p>
      <w:pPr>
        <w:spacing w:after="0"/>
        <w:ind w:left="0"/>
        <w:jc w:val="both"/>
      </w:pPr>
      <w:r>
        <w:rPr>
          <w:rFonts w:ascii="Times New Roman"/>
          <w:b w:val="false"/>
          <w:i w:val="false"/>
          <w:color w:val="000000"/>
          <w:sz w:val="28"/>
        </w:rPr>
        <w:t xml:space="preserve">
      *****Ескертпе: "бағалау" жылы үшін активтер амортизациясының сомасы іс жүзіндегі жыл үшін активтер амортизациясының сомасына тең қабылданады </w:t>
      </w:r>
    </w:p>
    <w:p>
      <w:pPr>
        <w:spacing w:after="0"/>
        <w:ind w:left="0"/>
        <w:jc w:val="both"/>
      </w:pPr>
      <w:r>
        <w:rPr>
          <w:rFonts w:ascii="Times New Roman"/>
          <w:b w:val="false"/>
          <w:i w:val="false"/>
          <w:color w:val="000000"/>
          <w:sz w:val="28"/>
        </w:rPr>
        <w:t>
      ****** Ескертпе: 1.21-кестені жергілікті атқарушы орган жасайды және ұсынады</w:t>
      </w:r>
    </w:p>
    <w:bookmarkStart w:name="z32" w:id="31"/>
    <w:p>
      <w:pPr>
        <w:spacing w:after="0"/>
        <w:ind w:left="0"/>
        <w:jc w:val="both"/>
      </w:pPr>
      <w:r>
        <w:rPr>
          <w:rFonts w:ascii="Times New Roman"/>
          <w:b w:val="false"/>
          <w:i w:val="false"/>
          <w:color w:val="000000"/>
          <w:sz w:val="28"/>
        </w:rPr>
        <w:t>
      1.22-кесте Облыстық бюджет, республикалық маңызы бар қаланың, астананың бюджеті бойынша қаржылық жағдай туралы болжамды шоғырландырылған есептің активтерінде ұлғайту</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Қаржылық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ескерілетін ұзақ мерзімді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32"/>
    <w:p>
      <w:pPr>
        <w:spacing w:after="0"/>
        <w:ind w:left="0"/>
        <w:jc w:val="both"/>
      </w:pPr>
      <w:r>
        <w:rPr>
          <w:rFonts w:ascii="Times New Roman"/>
          <w:b w:val="false"/>
          <w:i w:val="false"/>
          <w:color w:val="000000"/>
          <w:sz w:val="28"/>
        </w:rPr>
        <w:t>
      1.23-кесте Облыстық бюджет, республикалық маңызы бар қаланың, астананың бюджеті бойынша қаржылық жағдай туралы болжамды шоғырландырылған есептің активтерінде азаю</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Қаржылық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ұзақ мерзімді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33"/>
    <w:p>
      <w:pPr>
        <w:spacing w:after="0"/>
        <w:ind w:left="0"/>
        <w:jc w:val="both"/>
      </w:pPr>
      <w:r>
        <w:rPr>
          <w:rFonts w:ascii="Times New Roman"/>
          <w:b w:val="false"/>
          <w:i w:val="false"/>
          <w:color w:val="000000"/>
          <w:sz w:val="28"/>
        </w:rPr>
        <w:t>
      1.24-кесте Облыстық бюджет, республикалық маңызы бар қаланың, астананың бюджеті бойынша қаржылық жағдай туралы болжамды шоғырландырылған есептің активтеріндегі өзгерістер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ұзақ мерзімді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кезеңнің басындағы сальдо алдыңғы кезеңнің соңындағы сальдо деректеріне сәйкес келеді</w:t>
      </w:r>
    </w:p>
    <w:bookmarkStart w:name="z35" w:id="34"/>
    <w:p>
      <w:pPr>
        <w:spacing w:after="0"/>
        <w:ind w:left="0"/>
        <w:jc w:val="both"/>
      </w:pPr>
      <w:r>
        <w:rPr>
          <w:rFonts w:ascii="Times New Roman"/>
          <w:b w:val="false"/>
          <w:i w:val="false"/>
          <w:color w:val="000000"/>
          <w:sz w:val="28"/>
        </w:rPr>
        <w:t>
      1.25-кесте Облыстық бюджет, республикалық маңызы бар қаланың, астананың бюджеті бойынша қаржылық жағдай туралы болжамды шоғырландырылған есептің міндеттемелерінде ұлғайту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35"/>
    <w:p>
      <w:pPr>
        <w:spacing w:after="0"/>
        <w:ind w:left="0"/>
        <w:jc w:val="both"/>
      </w:pPr>
      <w:r>
        <w:rPr>
          <w:rFonts w:ascii="Times New Roman"/>
          <w:b w:val="false"/>
          <w:i w:val="false"/>
          <w:color w:val="000000"/>
          <w:sz w:val="28"/>
        </w:rPr>
        <w:t>
      1.26-кесте Облыстық бюджет, республикалық маңызы бар қаланың, астананың бюджеті бойынша қаржылық жағдай туралы болжамды шоғырландырылған есептің міндеттемелерінде азайту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36"/>
    <w:p>
      <w:pPr>
        <w:spacing w:after="0"/>
        <w:ind w:left="0"/>
        <w:jc w:val="both"/>
      </w:pPr>
      <w:r>
        <w:rPr>
          <w:rFonts w:ascii="Times New Roman"/>
          <w:b w:val="false"/>
          <w:i w:val="false"/>
          <w:color w:val="000000"/>
          <w:sz w:val="28"/>
        </w:rPr>
        <w:t>
      1.27-кесте Республикалық бюджет бойынша қаржылық жағдай туралы болжамды шоғырландырылған есептің міндеттемелеріндегі өзгерістер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кезеңнің басындағы сальдо деректері өткен кезеңнің соңындағы сальдо деректеріне сәйкес келеді.</w:t>
      </w:r>
    </w:p>
    <w:bookmarkStart w:name="z38" w:id="37"/>
    <w:p>
      <w:pPr>
        <w:spacing w:after="0"/>
        <w:ind w:left="0"/>
        <w:jc w:val="both"/>
      </w:pPr>
      <w:r>
        <w:rPr>
          <w:rFonts w:ascii="Times New Roman"/>
          <w:b w:val="false"/>
          <w:i w:val="false"/>
          <w:color w:val="000000"/>
          <w:sz w:val="28"/>
        </w:rPr>
        <w:t>
      1.28-кесте Облыстық бюджет, республикалық маңызы бар қаланың, астананың бюджеті бойынша қаржылық жағдай туралы болжамды шоғырландырылған есеп</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Қаржы активтері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ұзақ мерзiмдi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емес активтердiң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және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мердiгерлерге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кепiлдiк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38"/>
    <w:p>
      <w:pPr>
        <w:spacing w:after="0"/>
        <w:ind w:left="0"/>
        <w:jc w:val="both"/>
      </w:pPr>
      <w:r>
        <w:rPr>
          <w:rFonts w:ascii="Times New Roman"/>
          <w:b w:val="false"/>
          <w:i w:val="false"/>
          <w:color w:val="000000"/>
          <w:sz w:val="28"/>
        </w:rPr>
        <w:t>
      1.29-кесте Облыстық бюджет, республикалық маңызы бар қаланың, астананың бюджеті бойынша қаржылық жағдай туралы болжамды шоғырландырылған есеп***</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Қаржы активтері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ұзақ мерзiмдi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Қаржы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емес активтердiң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қарыздар және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мердiгерлерге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кепiлдiк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3-бағанның 212-жолының деректері қызметкерлер және басқа да есеп беретін тұлғалар алдындағы кредиторлық берешек бойынша деректерді қамтиды.</w:t>
      </w:r>
    </w:p>
    <w:p>
      <w:pPr>
        <w:spacing w:after="0"/>
        <w:ind w:left="0"/>
        <w:jc w:val="both"/>
      </w:pPr>
      <w:r>
        <w:rPr>
          <w:rFonts w:ascii="Times New Roman"/>
          <w:b w:val="false"/>
          <w:i w:val="false"/>
          <w:color w:val="000000"/>
          <w:sz w:val="28"/>
        </w:rPr>
        <w:t>
      **Ескертпе: 3-баған бойынша деректер облыстық бюджет, республикалық маңызы бар қаланың, астананың бюджетінің салық түсімдері бойынша салық төлеушілердің берешегін есепке алмай көрсетілген</w:t>
      </w:r>
    </w:p>
    <w:p>
      <w:pPr>
        <w:spacing w:after="0"/>
        <w:ind w:left="0"/>
        <w:jc w:val="both"/>
      </w:pPr>
      <w:r>
        <w:rPr>
          <w:rFonts w:ascii="Times New Roman"/>
          <w:b w:val="false"/>
          <w:i w:val="false"/>
          <w:color w:val="000000"/>
          <w:sz w:val="28"/>
        </w:rPr>
        <w:t>
      *** Ескертпе: 1.29-кестені жергілікті атқарушы орган жасайды және ұсынады</w:t>
      </w:r>
    </w:p>
    <w:bookmarkStart w:name="z40" w:id="39"/>
    <w:p>
      <w:pPr>
        <w:spacing w:after="0"/>
        <w:ind w:left="0"/>
        <w:jc w:val="both"/>
      </w:pPr>
      <w:r>
        <w:rPr>
          <w:rFonts w:ascii="Times New Roman"/>
          <w:b w:val="false"/>
          <w:i w:val="false"/>
          <w:color w:val="000000"/>
          <w:sz w:val="28"/>
        </w:rPr>
        <w:t>
      1.30-кесте Облыстық бюджет, республикалық маңызы бар қаланың, астананың бюджеті бойынша таза активтердің/капиталдың өзгерістері туралы болжамды шоғырландырылған есеп</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таза активтердің/капиталдың барлығының сальдосы (020, 030-жолдар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таза активтердің/капиталдың барлығы сальдосы (050, 060-жолдар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есепті/жоспарлы кезеңдегі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030-жол бойынша деректер кезеңнің соңындағы жинақталған қаржылық нәтиже бойынша алдыңғы кезеңнің деректеріне сәйкес келеді, 050-жол бойынша деректер кезеңнің соңындағы резервтер бойынша алдыңғы кезеңнің деректеріне сәйкес келеді.</w:t>
      </w:r>
    </w:p>
    <w:bookmarkStart w:name="z41" w:id="40"/>
    <w:p>
      <w:pPr>
        <w:spacing w:after="0"/>
        <w:ind w:left="0"/>
        <w:jc w:val="both"/>
      </w:pPr>
      <w:r>
        <w:rPr>
          <w:rFonts w:ascii="Times New Roman"/>
          <w:b w:val="false"/>
          <w:i w:val="false"/>
          <w:color w:val="000000"/>
          <w:sz w:val="28"/>
        </w:rPr>
        <w:t>
      1.31-кесте Облыстық бюджет, республикалық маңызы бар қаланың, астананың бюджеті бойынша таза активтердің/капиталдың өзгерістері туралы болжамды шоғырландырылған есеп**</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таза активтердің/капиталдың барлығының сальдосы (020, 030-жолдар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таза активтердің/капиталдың барлығы сальдосы (050, 060-жолдар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есепті/жоспарлы кезеңдегі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030-жол бойынша деректер кезеңнің соңындағы жинақталған қаржылық нәтиже бойынша алдыңғы кезеңнің деректеріне сәйкес келеді, 050-жол бойынша деректер кезеңнің соңындағы резервтер бойынша алдыңғы кезеңнің деректеріне сәйкес келеді.</w:t>
      </w:r>
    </w:p>
    <w:p>
      <w:pPr>
        <w:spacing w:after="0"/>
        <w:ind w:left="0"/>
        <w:jc w:val="both"/>
      </w:pPr>
      <w:r>
        <w:rPr>
          <w:rFonts w:ascii="Times New Roman"/>
          <w:b w:val="false"/>
          <w:i w:val="false"/>
          <w:color w:val="000000"/>
          <w:sz w:val="28"/>
        </w:rPr>
        <w:t>
      **Ескертпе: 1.31-кестені жергілікті атқарушы орган жасайды және ұсынады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