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c8aed" w14:textId="06c8a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"Бюджет қаражаты есебінен орта білім беру объектілерін салуды, реконструкциялауды қаржыландыру әдістемесін бекіту туралы" Қазақстан Республикасы Білім және ғылым министрінің 2020 жылғы 31 желтоқсандағы № 567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Оқу-ағарту министрінің м.а. 2023 жылғы 18 тамыздағы № 265 бұйрығы. Қазақстан Республикасының Әділет министрлігінде 2023 жылғы 21 тамызда № 33313 болып тіркелді. Күші жойылды - Қазақстан Республикасы Оқу-ағарту министрінің 2026 жылғы 3 маусымдағы № 153-НҚ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Оқу-ағарту министрінің 03.06.2026 </w:t>
      </w:r>
      <w:r>
        <w:rPr>
          <w:rFonts w:ascii="Times New Roman"/>
          <w:b w:val="false"/>
          <w:i w:val="false"/>
          <w:color w:val="ff0000"/>
          <w:sz w:val="28"/>
        </w:rPr>
        <w:t>№ 153-НҚ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"Бюджет қаражаты есебінен орта білім беру объектілерін салуды, реконструкциялауды қаржыландыру әдістемесін бекіту туралы" Қазақстан Республикасы Білім және ғылым министрінің 2020 жылғы 31 желтоқсандағы № 567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22029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 Заңының 5-бабы </w:t>
      </w:r>
      <w:r>
        <w:rPr>
          <w:rFonts w:ascii="Times New Roman"/>
          <w:b w:val="false"/>
          <w:i w:val="false"/>
          <w:color w:val="000000"/>
          <w:sz w:val="28"/>
        </w:rPr>
        <w:t>111)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Бюджет қаражаты есебінен орта білім беру объектілерін салуды, реконструкциялауды қаржыландыру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Орта білім беру объектілерін салуды, реконструкциялауды бюджет қаражаты есебінен қаржыландыру әдістемесі (бұдан әрі – Әдістеме) "Білім туралы" Қазақстан Республикасы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111)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білім беру саласындағы "Жайлы мектеп" пилоттық ұлттық жобасы шеңберінде орта білім беру объектілерін салуды және/немесе реконструкциялауды қаржыландыруды қоспағанда, орта білім беру объектілерін салуды, реконструкциялауды бюджет қаражаты есебінен қаржыландыру үшін қолданылады".".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Оқу-ағарту министрлігінің Бюджеттік жоспарлау департаменті Қазақстан Республикасының заңнамасында белгіленген тәртіппен: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Оқу-ағарту министрлігінің интернет-ресурсында орналастырылуын;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тіркеуден өткеннен кейін он жұмыс күні ішінде Қазақстан Республикасы Оқу-ағарту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мәліметтердің ұсынылуын қамтамасыз етсін.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Оқу-ағарту вице-министріне жүктелсін.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Оқу-ағарту 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Оспан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