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1bdb0" w14:textId="911bd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"Азаматтық қорғаныс мүлкін сақтау, есепке алу, есептен шығару және кәдеге жарату қағидаларын бекіту туралы" Қазақстан Республикасы Ішкі істер министрінің 2016 жылғы 11 шілдедегі № 611 бұйрығына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Төтенше жағдайлар министрінің м.а. 2023 жылғы 10 тамыздағы № 425 бұйрығы. Қазақстан Республикасының Әділет министрлігінде 2023 жылғы 11 тамызда № 33270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"Азаматтық қорғаныс мүлкін сақтау, есепке алу, есептен шығару және кәдеге жарату қағидаларын бекіту туралы" Қазақстан Республикасы Ішкі істер министрінің 2016 жылғы 10 маусымдағы № 611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13905 болып тіркелген) мынадай толықтырулар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Азаматтық қорғаныс мүлкін сақтау, есепке алу, есептен шығару және кәдеге жарату </w:t>
      </w:r>
      <w:r>
        <w:rPr>
          <w:rFonts w:ascii="Times New Roman"/>
          <w:b w:val="false"/>
          <w:i w:val="false"/>
          <w:color w:val="000000"/>
          <w:sz w:val="28"/>
        </w:rPr>
        <w:t>қағидалары: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25-1, 25-2 және 25-3-тармақпен толықтырылсын: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"25-1 "Мемлекеттік органдардың азаматтық қорғаныс мүлкін сақтаудың шекті мерзімі өткенге дейін аккредиттелген зертханаларда сынақтан өтеді".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25-2 Аккредиттелген зертханаларда мемлекеттік органдардың азаматтық қорғаныс мүлкіне сынақ жүргізу мерзімдері (кезеңділігі) осы Қағидаларға 2-1-қосымшада айқындалған.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25-3 Аккредиттелген зертхананың қорытындысы азаматтық қорғаныс мүлкін есептен шығаруға немесе сақтау мерзімін ұзартуға негіз болып табылады.".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бұйрыққа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Қағидаларға 2-1 - қосымшамен толықтырылсын.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Төтенше жағдайлар министрлігінің Азаматтық қорғаныс және әскери бөлімдер комитеті Қазақстан Республикасының заңнамасында белгіленген тәртіпте: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Төтенше жағдайлар министрлігінің интернет-ресурсында орналастыруды;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 Қазақстан Республикасы Әділет министрлігінде мемлекеттік тіркелгеннен кейін он жұмыс күні ішінде Қазақстан Республикасы Төтенше жағдайлар министрлігінің Заң департаментіне осы тармақтың 1) және 2) тармақшасында көзделген іс-шаралардың орындалуы туралы мәліметтерді ұсынуды қамтамасыз етсін.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 Төтенше жағдайлар вице-министріне жүктелсін.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бастап күнтізбелік он күн өткен соң қолданысқа енгізіледі.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Төтенше жағдайлар министрінің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Пшембаев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Ақпарат және қоғамдық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даму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Ауыл шаруашылығы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Әділет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Ғылым және жоғары білім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Денсаулық сақтау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Еңбек және халықты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әлеуметтiк қорғау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Индустрия және инфрақұрылымдық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даму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Қаржы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Қорғаныс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Мәдениет және спорт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Оқу-ағарту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Сауда және интеграция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Сыртқы істер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Ұлттық экономика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Цифрлық даму, инновациялар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және аэроғарыш өнеркәсібі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Ішкі істер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Экология және табиғи ресурстар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Энергетика министрлігі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министрінің міндетін атқарушы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10 тамыздағы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425 Бұйрығына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Азаматтық қорғаныс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мүлкін сақтау, есепке алу,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есептен шығару және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кәдеге жарату қағидаларына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2-1 - қосымша</w:t>
            </w:r>
          </w:p>
        </w:tc>
      </w:tr>
    </w:tbl>
    <w:bookmarkStart w:name="z1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Аккредиттелген зертханаларда мемлекеттік органдардың азаматтық қорғаныс мүлкіне сынақ жүргізу мерзімдері (кезеңділігі)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Мүліктің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Сақтау кезіндегі тексеру кезеңділігі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Зертханалық сынақтардың кезеңділігі, сынақтар үшін азаматтық қорғаныстың іріктеп алынатын мүліктер үлгілерінің саны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Сүзгіш газтұмшалар (азаматтық, балаларға арналған, оның ішінде респираторлар), балаларды қорғау камералары, қосымша патрондар.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жылда бір рет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 рет сақтаудың кепілдік мерзімі біткенге дейін алты ай бұрын; екінші рет сақтаудың кепілдік мерзімі біткеннен кейінгі төрт жылдан кейін және одан әрі екі жылда бір рет. Сынау - зауыттық партиядан бес газтұмшалар, қосымша патрондар мен екі балаларға арналған қорғау камералары бойынша (газтұмшалардың толық емес партиясын сақтау кезінде - 1000 данадан 1 газтұмша) жасалады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Радиациялық барлау және дозиметрлік бақылау аспаптары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бір рет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 жылда бір рет - тексеру және консервациялау. Сақтаудағы аспаптардың 100%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Химиялық барлау аспаптары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бір рет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 жылда бір рет - жұмыс қабілеттілігін тексеру, тексеру, техникалық қызмет көрсету, бұйымның жинақтаушы бөлшектерін ауыстыру. Сақтаудағы аспаптардың 100%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Радиациялық және химиялық барлау аспаптарға арналған индикаторлы түтіктері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бір рет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 рет сақтаудың кепілдік мерзімі аяқталғанға дейін алты ай бұрын және одан кейін жылына бір рет (ИТ-44 – алты айда бір рет)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Оқшаулау газтұмшалары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жылда бір рет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Бірінші рет сақтаудың кепілдік мерзімі аяқталғанға дейін бір жыл бұрын, содан кейін екі жылда бір рет; партиядан 6 дана (екі жәшіктен үш газтұмша)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Регенеративті патрондар және ісқе қосу брикеттері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бір рет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 рет сақтаудың кепілдік мерзімі аяқталғанға дейін бір жыл бұрын, одан әрі екі жылда бір рет; партиядан 6 дана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Теріні қорғау құралдары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жылда бір рет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 рет сақтаудың кепілдік мерзімі біткенге дейін бір жыл бұрын, одан әрі екі жылда бір рет; партиядан 1 бұйым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 Жеке химияға қарсы пакеттер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бір рет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Бірінші рет сақтаудың кепілдік мерзімі аяқталғанға дейін бір жыл бұрын, одан әрі жылына бір рет, химиялық көрсеткіштерді тексермей партиядан 10 пакет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 Азаматтық қорғаныс құрылыстарына арналған сүзгі желдету құралдары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жылда бір рет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 рет сақтаудың кепілдік мерзімі аяқталғанға дейін алты ай бұрын, одан әрі екі жылда бір рет, барынан 100%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Медициналық қорғау құралдары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бір рет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 рет сақтаудың кепілдік мерзімі біткенге дейін бір жыл бұрын, одан әрі екі жылда бір рет; партиядан 1 бұйым</w:t>
            </w:r>
          </w:p>
        </w:tc>
      </w:tr>
    </w:tbl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 Сынақтардан кейінгі үлгілер олар алынған сынақ хаттамаларының (сертификаттардың) көшірмелерімен бірге сол жәшіктерде сақталады және зертханалық үлгілер ретінде есепке алынады. Зертханалық үлгілері бар жәшіктер жағы 12 см квадратта "Л" әрпімен таңбаланады.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