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786a" w14:textId="4b57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"Бірлесіп төлеуді жүзеге асыру қағидаларын бекіту туралы" Қазақстан Республикасы Денсаулық сақтау министрінің 2021 жылғы 16 шілдедегі № ҚР ДСМ-61 бұйрығының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1 тамыздағы № 143 бұйрығы. Қазақстан Республикасының Әділет министрлігінде 2023 жылғы 9 тамызда № 33258 болып тіркелді. Күші жойылды - Қазақстан Республикасы Денсаулық сақтау министрінің м.а. 2025 жылғы 3 қазандағы № 104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м.а. 03.10.2025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"Бірлесіп төлеуді жүзеге асыру қағидаларын бекіту туралы" Қазақстан Республикасы Денсаулық сақтау министрінің 2021 жылғы 16 шілдедегі № ҚР ДСМ-61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23589 болып тіркелген) қолданылуы 2025 жылғы 31 желтоқсанға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