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a7cc" w14:textId="fa6a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3 тамыздағы № 246 бұйрығы. Қазақстан Республикасының Әділет министрлігінде 2023 жылғы 8 тамызда № 33253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20708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 - 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мамырдағы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білім беру ұйымдарына арналған 1-11-сыныптарының оқулықтары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Уайсова,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Сәдуақас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Зейнетоллина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Нургожина,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1, 2 часть.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1, 2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Көдек,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Тәшенова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Аушахманова,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Жомартова,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2 -бөлім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(Үнтаспа-Б.Сабденова)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 дүние).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Айтбай,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Әуезова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Зейнулла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Хасен,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Мейрамов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Grade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Кенджи,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Кәрімова,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Жигитбаев,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Жанасова,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 ғасырлар).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қыздарға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Даркембаева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 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Шаймерденова, Е.Куркеев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 Тен.,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Голикова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Балғабаева,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 Оқулық.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(XX ғ. басы – 1945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(1945 жылдан бүгінгі күнге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(1946 жылдан бүгінгі күнге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8-9.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Әбуов,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Қалилаханова,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Әлімқұлова,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Жанұзақова,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Закарьянова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Кенжетаев,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Сайлыбаев,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Тұяқбаев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Оқулық +СD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Артыкбаев,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Ауелбаева,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Хасен,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Юсупов,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Рысқұлбек,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Шекербекова,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Рахымжанова,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Киселева,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Иманбеков,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Қыстаубаев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Оқулық. 1-бөлім. Алғашқы әскери және технологиялық дайындық. Оқулық. 2-бөлім. Далалық-оқу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 СD. 1-бөлім. Алғашқы әскери және технологиялық дайындық. Оқулық. 2-бөлім. Оқу-далалық (лагерлік) жиындар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Оқулық+Үнтаспа.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Қ.Шүнкеев,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Л.Мясникова,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Тантыбаева,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Абдулкаримова,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Рахимжанова,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Абылайханова,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Пәрімбекова,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Үсіпбек,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Шүнкеев,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Мясникова,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Жантурина,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Бармина,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Оқулық +СD. 1-бөлім. Жағдаяттық тапсырмаларды орындауға арналған практикум.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11-сынып.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қазақ тілінде емес мектептер үшін) Оқулық+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часть 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1,2,3,4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чтение.Учебник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часть 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Оқулық (1, 2 -б.)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Кайырбекова,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Нукебаева,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Ж., Мергенбаева Н., Козленко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Суюндикова Ж., Зворыгина В., Болтушенко Н., Помогайко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Суюндикова Ж., Яндулова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Каппучи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бiлiм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А., 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Учебник+СD.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Даулеткереева,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Хабижанова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Эрметов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Кенджи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Каримова 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Жигитбаев 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Жанасова 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Зейнулла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Жумағулов,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Хасен,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Мейрамов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начало ХХ века до 1945 г.)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Учебник. 8-9, 1 ч. (с начало XX века до 1945 года) 2 ч. (с начало 1945 года до наших дней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(с 1946 года по настоящее время)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основы религиоведения. 9 класс.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основы религиоведения. 9 класс.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Абуов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Калилаханова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Жанузакова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Алимкулова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Закарьянова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+СD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Гесен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Шокобалинов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Байешов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Эрметов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Тимченко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1. Начальная военная и технологическая подготовка. Учебник. Часть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Учебно-полевые сборы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 Часть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2. Учебно-полевые (лагерные) сборы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Асылбекова,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Поляк,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Паримбекова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Усипбек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Назаркулова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Турсынкулова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11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+СD. Часть 1. Практикум по решению ситуационных задач. 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Абайтану. 5-11-сыныптар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Қалиолданова.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Р.Сакенова,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Өлкетану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Қамысбаева,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Мақышева,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Сәтбай,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Смағұл,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Кенжалиева,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Құрманбаев,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Айдаров,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Аплатинова,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Литовкина,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Жумагазиева,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Таскарина,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Терещенко,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Тургумбаев,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Каирлиева,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Галкина,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 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Михалькова,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Кривоносова,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Испамбетов,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Купеев,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Нюнюкова,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Искиндирова,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Дегтярева,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Туякбаева,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Жаңбыршы,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Көшбайұлы,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Ыбырайұлы,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Кузбулова,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Досаева,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Әуезова,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Шотбакова,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Идирисова,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Танымкулова,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Мектепова,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Смадияр,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Кайбалдина,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Столярова,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Жириндинова,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Цыганов,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Есембаева,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 Қазақстан облысы. 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Нұрмұхаметова,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Қалмырзаева,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Әлқожаева,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Жаңатуғанова,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орыс тілінде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І. 5-класс,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ІІ. 6-класс,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Ташетова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Испамбетов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Нюнюкова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Шотбакова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Турдалина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Идрешева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Далишова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Жириндинова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Жундибаева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Жамбылская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Северо-Казахстанская область. 5 –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Тайшыбай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Южно-Казахстанский регион (Туркестанская область и город Шымкент) 5,6,7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тіліндегі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Kulmagambetov,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Palzhanov,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Akzhol Yelemesov,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Azat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Smail Abibulla,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Rauan Zhanarbekuly,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Yersultan Batyrbekov,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Aslan Nurbayev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Azat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Ainur Kudaibergen,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Akzhol Yelemesov,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Zhassur 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Amaner Akhmet,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Dina Tengdik,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Zhumadulla Abdulkhakov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Aibek Baieshov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Bauyrzhan Zeinulla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Nurbolat Zhumagulov,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Dauren Kaliyev,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Abylay Samatov,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Temirlan Khassen,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Madiyar Meiramov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7,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A.Sagintayev,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B.Ermetov,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B.Kenci,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N.Karimova,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 Zhigitbayev,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K.Zhanassova,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Ayash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Grade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 Umbetov,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Auezov,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Amanzhol,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 Malbassarova,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Grade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Kabylkayev,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Shermagambet,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Orynbassarova,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Maksutkhanov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Algebra. Grade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Yelemessov,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Amanov,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Kattabekova,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Abibulla,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Nurgazin,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Z. Abdulkhakov,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Nasyr,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Orazalin,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P.M. Heathcote,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Burumkulova Gaukhar, Aktayev Askar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Akhmetov,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 N.Shokobalinov,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Duiseyev,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Karabatyrov,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Baieshov,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Baikenov,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 Khassen,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Zhumagulov,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Ermetov,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Kenci,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Akhmetova,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 Nuraliyeva,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Algebra.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Yelemessov,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Bazarov,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Altynbek Karabatyrov,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Aibek Baieshov,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Nazerke Karimova,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Zhasulan Almaganbetov, Kuralay Zhanassova,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Ilyas Sakimov,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 Temirlan Khassen,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Dauren Kaliyev,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 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Alibekova,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Aidarbayev,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Bakbergen Mambetov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Nurlybek Tashev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Temirlan Khassen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 Toleuzhanov,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Zhigitbayev,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Zhassulan Almaganbetov,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Batyrlan Ayash,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Tulegen Akhmetov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Murat Myrzatov,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Yerzhan Shaniyev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Assemgul Magsam, Ulshan Abdrachimova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Kinder.Kursbuch+Audio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Sagyngul Schakenova,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Kursbuch+Audio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 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7. Klasse. Schülerbuch mit Audios.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8. Klasse. Schülerbuch mit Audios.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2. Livre de l`éléve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de l’élève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 Méthode de français Livre de l’élève (+CD)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–6 Méthode de français Livre de l’élève (+CD)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 A., Sedlovskaya 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- 7 Méthode de français Livre de l’élève (+CD)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 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Family and Friends Kazakhstan Edition 2. Pupil's Book with Class Audio CDs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 Grade 2 Pupil's Book+ Pupil's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Consultants: Bob Obee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EDU Stream)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 Bob Obee. 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Student’s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(Humanities schools)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 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10 (Science Schools)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(Humanities)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Kelly,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Wendholt,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синип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Кутәмова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1,2-қисим.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Астамбаева,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тонуш.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Золотарeва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Көдек,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Тәшенова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Тоғжанов,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 + 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Ә.Рысқұлбекова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 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Әхбаратлиқ-коммуникациялик технологияләр.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Каптагаева,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Сабитова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Баратова,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Дүнияйүзи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Ауезова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бөлүм.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(ХХ ғасырдың басынан Екінші дүниежүзілік соғыс аяқталғанға дейін) Дәрислик 9(8)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Шәймерденова,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географияси. 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Умумий билим беридиған мәктәпниң 9-синип оқуғучилириға беғишланған дәрислик (қизлар үчүн нусха).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Умумий билим беридиған мәктәпниң 9-синип оқуғучилириға беғишланған дәрислик (оғуллар үчүн нусха).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Ивизова,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Үсипбек,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1,2-қисм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Н.Шамадиева, З.Аташикова, М.Мусаева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Әқиш.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Дарслик. 1, 2 қисм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Қажиғалиева,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–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Кудек,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–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қисм: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қисм: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Рискулбекова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Темникова,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Ахборот-коммуникацион технологиялари.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Абилқосимова,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Хабижонова,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 ,А.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Кукебоева,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Мирзабекова,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 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Демидова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Шинибеков,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географияси.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Сактаганова,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Зуева,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қисм, 8-9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 9- синф Уқувчилари учун дарслик (қизлар учун нусха).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 9-синф Уқувчилари учун дарслик (уғил болалар учун нусха).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Дарслик. 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Жахон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Тимченко,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 1, 2- қисмлар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тәжік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Михридинова,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Саводомузи.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Жақыпова,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Байтенова,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Сауқатова,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Садовская,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Уразалиева,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Плешакова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Китоби дарсий синфи 2 мактаби умуми таълимй Қисми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 Китоби дарсй бароисинфхои 2 мактабимиенаитахсилотиумуми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дарси таълимотиумимибароисинфи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Китобидарсйбароисинфи 2 дар мактабхоитахсилотиумими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Китобидарсй. 1, 2 қисми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Китобихониш.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Мирзаюсупова,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Зворигина,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Избасарова,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Мирзоев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Шарафиддинов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Зикриеев,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Солехов,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 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Электрондық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Ә., Құрман Н., Сабденова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(CD)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Курманалина,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Ермуханова,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Шарабко,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 1, 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https://topiq.kz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Назарбекова, 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https://topiq.kz/ (сыртқы жеткізгіштегі оффлайн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1-сынып.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 Зейнетоллина.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 А. Назарбекова, М. Әубекова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https://topiq.kz/ (сыртқы жеткізгіштегі оффлайн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Яндулова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Көшербаева С., Көдек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Жомартова,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Дюжикова,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Т.Токжанов.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Зейнетоллина,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Тлеулесова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Электрондық оқулық 3-сынып.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 1, 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 https://topiq.kz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Электрондық оқулық (web-платформа) 4-сынып.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(web-платформа). 4-сынып.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Нәби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Мұхамедьярова,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Жороқпаева,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Малғаждарова,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Терлікбаева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 Ә. Қуанышбаева,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Отарбаева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Исхакова,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Дүйсенова,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Мәсімханова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Деменова,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Рамазанова,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Байшоланов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Ерғали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Паимцева,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Әбілғазиев,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Шұғайыпова,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Алтаева,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(ұл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арналған).Электрондық оқулық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Электрондық оқулық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Жаңабекова,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Исхакова,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Дүйсенова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Мұқанова,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Отарбаева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http://oqulyqtar.kz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З.Жумагулова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(web-платформа). 6-сынып.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Ж.Сүйіндікова,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Касымов.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Е.Очкур,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Т.Белоусова,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Н.Паимцева,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Тымболова,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Темірбаева,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Исхакова,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Дүйсенова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Айтпаева,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Рамазанова,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Байметова,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Ж.Теңкебаева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Шимина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Бейсембаева,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Черкесова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Базарбаева,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Шлюпиков,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Қартбаева,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Балапанова,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Тұмарбаева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Шуюшбаева,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Даданбеков,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Туркменбаев,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Сейфоллина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Сыдыкбекова,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Жұмаділова,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Сайфуллақызы,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Әбеу.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Тантыбаева,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Даутова,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Попова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(ұл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(қыз балаларға арналған).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(қыз балаларға арналған нұсқа).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(ұл балаларға арналған нұсқа).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Дарибаев,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8.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Елемесов,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Турапбеков,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беретін мектептің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8.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Турапбеков,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Елемесов,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Кабылкаев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8. 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Жунусов,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Аширов,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Шуюшбаева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Даданбеков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Алтынбеков,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Байзакова,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Қуанышева,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Байметова,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Жаналиева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Әбілмажінова,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Қартбаева,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Балапанова,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Тұмарбаева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8. 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Б.Эрметов,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А.Сагинтаев,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Мукашова,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Мұқанова,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Отарбаева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Электрондық оқулық (web-платформа) 9-сынып.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Жумадилова,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Ревера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(CD).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Искакова,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Мадиярова,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Қозыбай,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Рисмагамбетова,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Тәжіғұлова,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Өскембаев,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Сақтағанова,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Ищанова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Саипов,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Балғабаева,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Дарибаев,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(ҚГБ).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(ҚГБ).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Тимченко,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(ҚГБ).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Есетова,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(ҚГБ).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(ҚГБ).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(ЖМБ).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Төлепбекова,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Аманжолов,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(ЖМБ).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Дарибаев,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(ЖМБ). 10-сынып.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(ЖМБ). 10-сынып.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Шевчук,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(ЖМБ). 10-сынып.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Тимченко,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(ЖМБ). 10-сынып.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Есетова,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(ЖМБ). 10-сынып. 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С. Әбілмәжінова,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(ЖМБ). 10-сынып.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Курмангалиева,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10-сынып. 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(ҚГБ)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Торгаева,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 және т.б.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Алғашқы әскери және технологиялық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Оқу-далалық (лагерлік) жиындар.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10-сынып.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Джандосова,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(ҚГБ)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(ҚГБ) Электрондық оқулық 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Электрондық оқулық (CD).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 және т.б.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Электрондық оқулық (CD). 11-сынып.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Мажитов,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Дарибаев, А.Сатылова.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Шашкина,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Анищенко,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Шмельцер.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Е.Тұяқов,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Абдиманапов,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Әбілмажінова, А.Саипов.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(ҚГБ)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Е.Тоқпанов,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Бекмадиева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М.Оспанова,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(ҚГБ)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(ҚГБ)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Еркинбаева,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Назаркулова,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Бекишев,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Турсынкулова,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Баданова,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(ЖМБ).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Р.Амдамова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(ЖМБ)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(ЖМБ)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Жадраева.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(ЖМБ) Электрондық 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С. Абильмажинова,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(ЖМБ) 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Төлепбекова,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Г.Жапанова,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Былинская,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Чистякова,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Шүленбаева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М.Оспанова,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 (ЖМБ)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Еркинбаева,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Назаркулова,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Ищанова,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Бекишев,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Турсынкулова,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Баданова,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Электрондық оқулық (CD).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Пентина,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мектептің 11-сынып оқушыларына арналған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Электрондық оқулық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Майхиев,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В.Лим,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үшін). 1-сынып.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Кутольвас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 1 часть: https://topiq.kz/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Темникова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Помогайко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1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Садовская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үшін). 2-сынып.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Помогайко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Новаковская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Бараникова В., Лисовская Н., Зайнуллина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 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 Казабеева В., Кульгильдинова Т., Якунина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Толоконникова Т., Крылова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 Бражникова Е., Юсупова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(қазақ тілді емес мектептер үшін)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Кайырбекова А., Нукебаева Б., Мухамеджанова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 Астамбаева Ж., Мергенбаева Н. , Козленко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https://topiq.kz/ (оффлайн версия на внешнем носителе)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Нурмуханбетова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Помогайко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Яндулова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Суюндикова Ж., Яндулова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 Дюжикова М., ЗолотарҰва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Каппучи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3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 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3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Темникова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3 класс.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3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Валиуллина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Капуччи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Дәулеткереева,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чтение.Электронный учебник (web-платформа).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Часть 1,2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Кальченко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5-сынып.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Асқаров,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Айтжанова,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Көпеш,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Сансызбаева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5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Чаплышкина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Қосымова Г., Ерхожина Ш., Тәуекелова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Грачева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5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Панченко Ю.,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Маскаленко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5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5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5 класс. Электронный учебник 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Шугаипова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5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Тулебаев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Момунтаева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Толбаева 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1,2 часть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5 класс. Электронный учебник.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Абдиманапов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Электронный учебник (вариант для девочек)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 Развенкова И., 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(вариант для мальчиков)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 Развенкова И., 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6-сынып.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Берденова,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Капенова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Иттерова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6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6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6 класс.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6 класс. Электронный учебник.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учебник(СD)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 Козтаева К., Берикканова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Скляренко К., 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 Б.Абикеева.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http://e-booksgkn.kz/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Ж, Грачева С., Айтпаева С., Берикканова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 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7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Черкесова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7 класс. Электронный учебник 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Шлюпиков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Кыдыркожаева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 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1,2 часть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Байметова Ж., Тенькебаева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 ШуюшбаеваН.,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Даданбеков Е., Тоқбергенова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http://www.notedu.kz/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Джусубалиева Д., Шамганова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 Тажигулова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Сайфуллакызы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 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Тантыбаева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7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Попкова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Электронный учебник (вариант для девочек) 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Развенкова И., Велькер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Электронный учебник (вариант для мальчиков)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Велькер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8-сынып.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8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Капенова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8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8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Электронный учебник для учащихся 8 класса общеобразовательной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8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 8. Билингвальный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Шаниев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8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Аширов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Шуюшбаева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8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Насохова Ш.,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Даданбеков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8. Билингвальный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Байешов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8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8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 8 Билингвальный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8 Билингвальный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www.mersys.io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Эрметов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Байрам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Аяш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8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Байметова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8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Абильмажинова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9-сынып.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Қаратаев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9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9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Шмельцер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9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Козыбай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Рисмагамбетова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9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9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9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1,2 часть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Саипов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Б., 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класс.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(ОГН)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Ардақұлы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(ОГН).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(ОГН).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(ОГН). 10 класс.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Тимченко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(ОГН). 10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(ОГН).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Абильмажинова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(ОГН).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Қ.,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(ЕМН)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(ЕМН)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 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Демченко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(ЕМН). 10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(ЕМН). 10 класс.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Тимченко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(ЕМН). 10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(ЕМН). 10 класс.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10-сынып.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Беспалько О.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10 класс.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 Начальная военная и технологическая подготовка. Часть 2. Учебно-полевые (лагерные) сборы. 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Электронный учебник 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 Майхиев Д., Акимбаев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(ОГН). 11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Ашимбетова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Остапенко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Бисенбаева,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Берденова.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Шарабко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(ОГН)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(ОГН)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Г., 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(ОГН)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Тұяқов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(ОГН).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Абдиманапов Б., Әбілмажінова С., Саипов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(ЕМН).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Бондаренко,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Михайленко,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(ЕМН).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 Бейсембаев А., 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(ЕМН). 11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Ашимбетова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Остапенко 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Забинякова Г., Иттерова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(ЕМН).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 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 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Жадраева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Антошина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(CD).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Милованова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Абильмажинова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(ЕМН).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 Жапанова Г., Былинская С., 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 Аухадиева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 Электронный учебник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 Еркинбаева Л., Назаркулова Л., Ищанова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А., Турсынкулова Д., Гончаров С., Баданова А., Касымжанова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 Электронный учебник (web-платформа) http://oqulyqtar.kz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Майхиев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Turapbekov,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Bazarov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Geometry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Kabylkayev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Altynbekov,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Duiseyev,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Baieshov.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Zhunussov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Gesen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Ermetov,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Sagintayev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Kenci,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Ayash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e-textbook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Kaliyev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 казахским, русским, уйгурским, узбекским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начальная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for Kazakhstan Grade 1 "Smiles 1".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class.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 Grade 3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- Virginia Evans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Grade 6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 Jenny Dooley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6 Student’s Book with Classroom Presentation Tool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Pye,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Grade 8 Digital Flip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 Jenny Dooley Bob Obee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 &amp;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8 Student’s Book with Classroom Presentation Tool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Pye,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de l’élève Pour le Kazakhstan classe 3 Le manuel électronique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M.Maryn A.Gousseva 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de l’élève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Le manuel électronique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Elektronisches Lehrbuch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7.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 Lehrbücher Teil 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https://www.oqulyqtar.kz/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8.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 Lehrbücher Teil 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https://www.oqulyqtar.kz/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Ерекше білім беруге қажеттілігі бар білім алушыларға арналған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Көру қабілеті зақымдалған 1-сынып оқушыларына арналған оқулық. 1, 2, 3, 4, 5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Көру қабілеті бұзылған (көрмейтін) балаларға арналған арнайы жалпы білім беретін мектептердің (сыныптардың) 4-сыныбына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Көру қабілеті бұзылған (көрмейтін) балаларға арналған арнайы жалпы білім беретін мектептердің (сыныптардың) 4-сыныбына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Көру қабілеті бұзылған (көрмейтін) балаларға арналған арнайы жалпы білім беретін мектептердің (сыныптардың) 4-сыныбына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ENGLISH, 4. Көру қабілеті бұзылған (көрмейтін) балаларға арналған арнайы жалпы білім беретін мектептердің (сыныптардың) 4-сыныбына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Калмакова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Көру қабілеті бұзылған (көрмейтін) балаларға арналған арнайы жалпы білім беретін мектептердің (сыныптардың) 6-сыныбына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Көру қабілеті бұзылған (көрмейтін) балаларға арналған арнайы жалпы білім беретін мектептердің (сыныптардың) 6-сыныбына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Көру қабілеті бұзылған (көрмейтін) балаларға арналған арнайы жалпы білім беретін мектептердің (сыныптардың) 6-сыныбына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ENGLISH, 6. Көру қабілеті бұзылған (көрмейтін) балаларға арналған арнайы жалпы білім беретін мектептердің (сыныптардың) 6-сыныбына арналған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Бакбергенова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Колмакова,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Тоқбаева.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С.Тұрсынғалиева. - 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Әбілқасымова А., Кучер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Жұмағұлова З. Корчевский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Р.Абишева.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Тұяқов.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Мадхалыкова,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Ү.Зенетоллина,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Г.Сәдуақас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4-сынып оқушыларына арналған оқулық. 8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6-сынып қушыларына арналған оқулық.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 4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Э.Жұмағұлова,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1, 2 бөлім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Ш.Ерхожина,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А.Тоқбаева.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С.Тұрсынғалиева. 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Оқулық. 1, 2 бөлім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Абишева.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Е.Тұяқов.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 Нұрпейсова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 ӘБЕО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Арнайы мектептердің (сыныптардың) көру қабілеті бұзылған (нашар көретін) 10-сынып оқушыларына арналған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Абишева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Арнайы мектептердің (сыныптардың) көру қабілеті бұзылған (нашар көретін) 10-сынып оқушыларына арналған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Арнайы мектептердің (сыныптардың) көру қабілеті бұзылған (нашар көретін) 10-сынып оқушыларына арналған оқулық 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GRADE 10, Students Book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Textbook for students of the 10th grade with visual impairment (visually impaired) of special schools (classes)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two books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 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Adapted by: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11-сынып оқушыларына арналған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Рысқұлбек,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(ҚГБ). Арнайы мектептердің (сыныптардың) көру қабілеті бұзылған (нашар көретін) 11-сынып оқушыларына арналған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Көру қабілеті бұзылған (нашар көретін) балаларға арналған арнайы жалпы білім беретін мектептердің (сыныптардың) 11-сыныбына арналған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Бейімдеген: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Kazakhstan. Grammar Schools. Grade 11. Students Book Textbook for students of the 11th grade with visual impairment (visually impaired) classes) In three books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 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Adapted by: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0 сыныбындағы жеңіл ақыл-ой кемістігі бар білім алушыларға арналған оқулық. №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2. Естімейтін балаларға арналған арнайы мектептің 0-сыныбына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2- сыныбына арналған оқулық №1,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 нерусским языком обучения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мектептің 9-сыныбына (10 кезең)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6-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Зерде даму бұзылыстары бар балаларға арналған, арнайы мектептердің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 нерусским языком обучения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Зерде даму бұзылыстары бар балаларға арналған арнайы мектептердің 8-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 (с нерусским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Жаукенова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10- 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И.Елисеева,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Парканова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 с нерусским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Көрмейтін білім алушыларға арналған Брайль қарпімен әзірленген (бейімделген)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Рельефно-точечная грамота. Учебник для 1-класса специальных общеобразовательных школ для детей с нарушением зрения. 1, 2, 3, 4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для 4 класса специальных общеобразовательных школ (классов) для детей с нарушением зрения (незрячих)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Адаптировалa: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 для 4 класса специальных общеобразовательных школ (классов) для детей с нарушением зрения (незрячих)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Учебник для 4 класса специальных общеобразовательных школ (классов) для детей с нарушением зрения (незрячих)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Ч.,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для 6 класса специальных общеобразовательных школ (классов) для детей с нарушением зрения (незрячих)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7-и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3.,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Учебник для 6 класса специальных общеобразовательных школ (классов) для детей с нарушением зрения (незрячих)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 класса специальных общеобразовательных школ (классов) для детей с нарушением зрения (незрячих)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Скляренко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Шмельцер 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Нашар көретін білім алушыларға арналған үлкейтілген қаріпті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 1, 2, 3, 4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4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Штукина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Е.Штукина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 1, 2, 3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3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– САТР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3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 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Анищенко О., Шмельцер 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–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 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Корчевский В., Жумагулова З. Автор адаптации-Колмакова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–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зрения (слабовидящих) специальных школ (классов)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3.,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10 класса с нарушением зрения (слабовидящих) специальных школ (классов) в 3-х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Шмельцер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Полуянова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для учащихся 10 класса с нарушением зрения (слабовидящих) специальных школ (классов)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11 класса с нарушением зрения (слабовидящих) специальных школ (классов) в 4-х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3.,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11 класса с нарушением зрения (слабовидящих) специальных школ (классов)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Учебник для учащихся 11 класса с нарушением зрения (слабовидящих) специальных школ (классов) в 2-х частях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специальной школы для детей с нарушением интеллекта. 1-класс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2 класса специальных школ, для детей с нарушением интеллекта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2 класса специальных школ, для детей с нарушением интеллекта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2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Оқу орыс тілінде жүретін зерде бұзылыстары бар балаларға арналған, арнайы мектептердің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2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3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3 класса специальных школ для детей с нарушением интеллекта.Часть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3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3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3класса специальных школ для детей с нарушением интеллекта.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5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6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6класса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 для учащихся 6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7 класса специальных школ,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даму бұзылыстары бар балаларға арналған оқыту орыс тілінде жүретін арнайы мектептердің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8-сыныбына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8 класса специальных школ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Учебник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10 класса с нарушением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10 класса с нарушением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10 класса с нарушением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Оқыту орыс тілінде жүретін арнайы мектептердің (сыныптардың) зерде бұзылыстары бар 10 - сынып оқушыларына арналған 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 Г.Дербисалова, Г.Айтенова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ұйымдарға, орта білім беру ұйымдарына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Смайылова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Смайылова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Хрестоматия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Тұрғымбаева,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Көркем әдебиет.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Тұрғымбаева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Көркем әдебиет.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Көркем әдебиет.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баспсаы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Әдістемелік құрал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Дидактикалық материалдар.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Дидактикалық ойындар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жастағы балалр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Билеп үйренейік 3-5 жастағы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К.Ж. Атыманова,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Муликова,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Г.Жарылгасова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Ж.Муликова,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Ж.Муликова,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Омаргалиева,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Жарылгасова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Ж.Муликова,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Омаргалиева,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Г.Жарылгасова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топ/ Мектепалды сынып (5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Л.В. Кирилинская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Бейнесабақтар "Математика негіздері" + "Сиқырлы математика" қосымша дәптер Бейнесабақтар + қосымша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С.Л. Мадалиева,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Бейнесабақтар "Сиқырлы әріптер. Алфавит" + "Әліппе патшалығы" - қосымша дәптер + "Әріп-дыбыстан" сиқырлы елі – қосымша дәптер. Бейнесабақтар бойынша + қосымша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 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Ақылды әңгімелер.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Біртаева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Қима материалдар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Мадалиева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Пустовая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Е., Пильщикова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 Мадалиева С., 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Омаргалиева А., Жарылгасова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Демонстрационный материал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Омаргалиева А., Жарылгасова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Аленова Ж.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Муликова Ж., Жаканова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Омаргалиева А., Жарылгасова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Раздаточный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топ/ мектепалды сынып (5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Видеоуроки "Основы математики"+ э"Волшебная математика" тетрадь-приложение.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 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Видеоуроки "Волшебные буковки. Алфавит"+ "Королевство "Азбуки"- тетрадь-приложение +Волшебная страна "Буквозвукия"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Кирилинская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/ старшая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Основы математики. Жұмыс дәптері /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К.Ж. Атыманова,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М.К. 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 Кирилинская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1 жастағы балалар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 және көркем әдебиет / Развитие речи и художественная литература (40)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"Қазақстан – Республикам менің"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(Д. Әбілевтың өлеңін оқу)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бояулар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Қарлығаш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"Пойыз"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В.Г. Сутеевтің "Алма" ертегісі.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Қадыр Мырза Әлидің "Жапалақ қар" өлеңін 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Қар туралы жаңылтпаштар жаттау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"Қолғап" орыс халық ертегісі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"Өс - өс" өлеңі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Ф. Оңғарсынованың "Әдемі гүл" ертегісімен танысу.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"Қош келдің, Наурыз!"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Достық туралы мақал - мәтелдер.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"Қуырмаш" (ойын - өлең)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Асқаржан Сәрсектің "Бұршақта" өлеңі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Көбелек ұстатпады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Бақа, бақа, балпақ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Қызыл моншақ 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Құмырсқа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Балабақшаға саяхат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Ғажайып қап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Жапырақтар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Дәмді бауырсақ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"Себетке жинаймыз" ойыны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Жабайы 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Қар жауды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Жаңа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Шанамен сырғанаймыз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Орманға барайық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Айналадағы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Біздің көмекшілер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Құстар, келіңдер!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Тәй-тәй, басайық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Жұлдызша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Ағаштар тербеледі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Бір-екі, жүрейік!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Ертегіні әңгімелейік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Торғай келді қонаққа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Жемістер мен жидектер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Көкөністер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"Мысық" тақпағын жатта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BilimLand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топ (1 жастағы балалар)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 (13)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Осень в гости к нам пришла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Сказка "Колобок"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Подарки осени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Новогодняя открытка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Мы едем,едем, едем!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Солнышко и звезды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Деревья и цветочки у нас во лесочке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Игрушки-животные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""Возле Большого Пня" рассматривание сюжетной картины"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"Села птичка на окошко"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"Заучивание потешки "Как у нашего кота"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"Где снежинка?". Слушанье стихотворения А. Барто.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На джайляу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от 1 года).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BilimLand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 (10)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Солнышко и дождик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Дидактическая игра "Фрукты-овощи"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Беседа о хлебе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Цыпленок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Зайчонок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Игра "Волшебный мешочек"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Беседа "Приглашаю всех на чай"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Заучивание стихотворения "Мишка, просыпайся!"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"Песня путешественников". Знакомство с предметами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Идем с куклой Даной на прогулку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2-х лет).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BilimLand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 сыныптарға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№1,2 Жұмыс дәптерлері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Жартыбаева,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+электрондық қосымша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№1, 2, 3, 4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Амирова,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Тлеулесова, 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(СD-Б.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Сейсенбаева,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Отыншинова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Жұмашова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Л.Нургожина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Л.Нургожина,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Шортанбай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№1,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Сахимзадина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Жомартова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Кожабаева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Ниязгулова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ученика №1,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для учителя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Оқыту әдістемесі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Оспанов,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Мергенбаева.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Көдек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Көшербаева,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Көдек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(электронды нұсқа)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Зворыгина,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Болтушенко,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Ғылыми күнделік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Сүйіндікова,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Зворыгина,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әдістемелік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Тулегенов,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Жомартова,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Е.Тулегенов,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2 оқушы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Дюжикова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Сүйесін,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(СD-Ш.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Тәуекел).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Тәуекел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нұсқау (электронды нұсқа)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Умарова.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Отыншинова,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Оқыту әдістемесі+СD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(Ежелгі дүние).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Жұмағанбетов,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Құлымбетова,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Мағзұмова,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Қазақстан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Зикирина,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Макашева,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Мукатаева,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Ежелгі дүние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Отарбаева,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Олимпиадаға дайындық есептер жинағы.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Байшоланов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Соскин,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Митинева,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Лукина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Орта ғасырлардағы Қазақстан тарихы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Мәшімбаев,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Мәженова,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Паимцева,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Сабырова,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Әбуғазы,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Ильясова,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Абдирасилова,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Тұрсынбаева,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Шуиншина,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Момынтаева,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Мамытова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Көпекбай,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Мырзабекова,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Дүниежүзі тарихы 1640-1900 жж.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ұлдарға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Жақманов,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Дүйсенова,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ДББҰ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Молдасан,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Есептержәне жаттығулар жинағы.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Мақашева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Көрнекі құралдар топтамасы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 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Рапашева,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Әбдірахманова,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Құлшашпай,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Керімбекова,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для общеобразовательных школ с нерусским языком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С.Мұхамбетжанова, А. 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Захаржевская,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Смирнова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Калымова,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Забенова,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Королева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Шүйіншина,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кестеде. Дидактикалық материалдар. (9-11)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 Әдiстемелiк нұсқау.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Зайырлылық және дінтану негіздері.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9-сынып.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Әбуов,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Қалилаханова,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Жанұзақова,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Әлімқұлова,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Закарьянова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9-сыныбына арналған көрнекі құралдар топтамасы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Жалпы білім беретін мектептің мұғалімдеріне арналған әдістемелік нұсқаулық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Тулеуов,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Закиряева,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Хамза,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Үсенова,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Ескендирова,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Құрман,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Керейбаева,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Адельбаев,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Ерекешев,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Усербаев,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 бойыншаоқу-материалдық базасы. Жабдықтау және жетілдіру жөнінде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Сұлтанов,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А.Таубалдиева,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Г.Найманбаева,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 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деңгей. 10, 11 сыныптар. ҚҒБ, ЖМБ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Ерхожина,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Зәкариянова,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Дәрібаев,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Дайрбаева,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Электронный тренажер. 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В.Смирнов,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Бекмолдаева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Архипова,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Амдамова,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Әдістемелік нұсқау.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Нұрпейсова,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Абылайханова,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Н.Закирова,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Есептер мен жаттығулар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Игілікова,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Щеглов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және жобалау.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Дубинец,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бол". Өзін-өзі дұрыс бағалау бойынша психологиялық жаттығулар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О.Шаргалина,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8-сынып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9-сынып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Ермакова,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А.Абдрашитова,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Е.Буякова,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Е.Бащук,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О.Калинина,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 (web-платформа)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 дәптер. 11-сынып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О.Колубекова,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С.Алибеков,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В.Букин,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А.Рихтер,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Д.Зайко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–"Өмір сабақтары"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"Ұлы дала батыры"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"Аңызға айналған ғұмыр"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"Ұлы дала қолбасшысы"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Сұлтанбетсұлтан – "Арпалысқа толы ғұмыр"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– "Қазақ киносының аңызы"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–"Тұлпардың ізі"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–"Үзілген тағдыр"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–"Алтын адам"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Шоңби Едігеұлы: "Қарадан шығып хан болған"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Жұматов: "Ғалымның ұлы мұрасы"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– халқыма"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А.Қалиолданова,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К.Шарипкулова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Қараева,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Мұғалімге арналған әдістемелік нұсқаулық.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Алимова,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Мұғалімге арналған әдістемелік нұсқаулық.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Алимова,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Г.А. Кунафина,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Ж.Е. Есенова,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Коспаева,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"Әл-Наир баспасы"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 В., Бучина Р.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2,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Методическое руководство (электронная версия). Часть 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Есбатырова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№1,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1,2,3,4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Жапенова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Новаковская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Ракицкая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Бараникова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Лисовская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часть+CD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Достанбекова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Пригарина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 Казабеева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диктантов и текстов для изложений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Казабеева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Хрестоматия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Павленко,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Бражникова, Н.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для учителя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№1, 2 ,3,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М., БогатырҰва Е., 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 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Кошкина И., Теплякова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Оқыту әдістемесі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Кайрбекова,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Нукебаева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2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Нукебаева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для учителя.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Н., 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Орехова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часть+CD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Т., Козленко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Усова 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Методическое руководство +CD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Зворыгина В., Болтушенко Н., Помогайко Т., Лауто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Научный дневничок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Суюндикова Ж., Болтушенко Н., Зворыгина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Лауто О., Помогайко Т., 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Полежаева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Бигазина П.,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Беркало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Полежаева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Дюжикова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Дюжикова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Золотарeва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Руководство для учителя.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Кажигалиева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 Болтушенко Н., Яндулова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Зворыгина В., Яндулова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баспасы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А., Каппучи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(СD-Валиуллина Р., Маханова А. , Джумабеков Ж.)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бiлiм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Ажгереева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Дрозд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А., Оспанова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 1, 2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Н.Дәулеткереева,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(электронная версия).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 + фонохрестоматия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 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Чаплышкина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Логические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Казахстана.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Зикирина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древнего мира.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 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Сборник задач для подготовки к олимпиадам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Соскин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История Казахстана в период средневековья.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Паимцева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Абугазы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Бәйшешек.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Сборник задач.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Сейфоллина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1640-1900 гг.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мальчиков.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для девочек.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Тренажер/ авт.: Колубекова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 Бекежанова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Құрманәлиева,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Жаттықтырғыш/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Захаржевская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Методическое руководство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для учителей общеобразовательной школы 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 наглядных пособий для 9-класса общеобразовательной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учителей общеобразовательной школы (вариант для мальчиков)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Ардакулы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Ергожина,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Адельбаев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Саткулов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Учебно-материальная база по начальной военной и технологической подготовке.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Тренажер. Базовый уровень. 10, 11 классы. ОГН, ЕМН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Дюсетаева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тренажер.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Амдамова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Методическое руководство. 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Бисенбаева,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Ерназарова,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Тіл-Байрақ.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жизнедеятельности"Часть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Дубинец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 и бизнеса.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мұғалімге арналған әдістемелік нұсқаулық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жұмыс дәптері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Нұршәріп, Д. Орынбеков, 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электрондық форматтағы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Абылова,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Ахметов, Д. Муражанова, Ә. Төлебиев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Электронды әдістемелік нұсқау https: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Қасымжан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мұғалімге арналған әдістемелік нұсқаулық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жұмыс дәптері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Каптагаева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электрондық форматтағы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Адамқұлов,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Байназарова,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Таранчиева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 (электронды форматта)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Коштакова, Б. Маханова, 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Электронды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Орманбекова,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Мамырова, 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Электронды әдістемелік нұсқау https://www.oqulyqtar.kz/Search/Kits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және әлемнің жеке бөліктерінің, Қазақстанның географиялық карталары. 1-бөлім. Жалпы білім беретін мектепке арналған карталардың электрондық топтамасы.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 для учителя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Электронная рабочая тетрадь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Электронное методическое руководство https: 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 Мамырова А., 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искусство. Электронное методическое руководство https://www.oqulyqtar.kz/Search/Kits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Ш., Касенова Д., 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руководство для учителя (в электронном формате) https://textbooks.nis.edu.kz/product/izo_1/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Сейтмолдинов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Кульбекова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Интеллектуальные школы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Трудовое обучение.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 (в электронном формате) https://textbooks.nis. edu.kz/product/trud_ob_1/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Байбакишева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Интеллектуальные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 для учителя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Электронная рабочая тетрадь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Электронное методическое руководство https://www.oqulyqtar.kz/Search/Kits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 Мамырова А., 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және қоғамдық-гуманитарлық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ЕМН.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Электронное пособие 11 класс 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ОГН.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Электронное пособие 11 класс (web-платформа) https://topiq.kz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 7 класс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Географические карты Мира, Казахстана и отдельных частей света. Часть 1. Электронный комплект карт для общеобразовательной школы.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 класс. http://keleshek-2030.kz/portal.php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 (web-платформа) 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 Бащук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ЕМН и ОГН. 11 класс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 Копеев – "Я – камень, забытый Богом на земле"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поэзией иду..."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 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 Абдишукурулы О., 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KlasseHörtextezumLehrbuchundArbeitsbuch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Kabenova,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4.KlasseCDHörtextezum LehrbuchundArbeitsbuch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Hörtextezum Lehrbuchund Arbeitsbuch (Аудиоматериалы к учебнику и рабочей тетради)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A1.1 Deutsch fur Kinder. Arbeitsbuch+Audio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Vassilja Kumpeissova,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Assima Omarova,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Irina Alberti,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Margarita Svettsova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(InterPress Distribution)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(Ernst Klett Sprachen GmbH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für Kasachstan Klasse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für Kasachstan Klasse 6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Lehrerhandbuch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Beste Freunde A2.1 Deutsch fur Jugendliche. Arbeitsbuch+Audio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Manuela Georgiakaki,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Elisabeth Graf-Riemann,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Schürmann Anja,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Seuthe Christiane,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Saule Shunkeyeva, Bakhytgul Zhetpisbayeva,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Madina Issayeva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Hueber Verlag (InterPress Distribution)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7. Klasse. Methodische Anweisungen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 7 Klasse. Arbeitsbuch Teil 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Танкибаева,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Байпеисова,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Айнекбаева,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8. Klasse. Methodische Anweisungen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 8 Klasse. Arbeitsbuch Teil 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Танкибаева,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Мейрбекова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A.Gubernieva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2 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Bourobina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2 Livre du professeur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2 Le manuel électronique (I-e 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Kalouguina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Cahier d’activités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Kozlova,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Klein,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du professeur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Pour le Kazakhstan classe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Sviridova,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Choutova,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Bannikova,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Просвещение и EDU Stream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 Méthode de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Bessirova N., Turdiyeva D., Tastambayeva B.,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Meerbekova Sh.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Chanyrak- Merci -6 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Cahier d’activités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 A., Sedlovskaya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Livre du professeur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Turdiyeva D., Dochshanova. A., Sedlovskaya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-7 Méthode de français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Chanyrak- Merci 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Méthode de français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Livre du professeur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Faizova K.,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Kassymbek A.,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Konkova I.,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Alimova 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Баспасы и CLE International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Kazakhstan Edition 2. Teacher’s Book with Teacher’s Resource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(InterPress Distribution)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Kazakhstan Edition 2.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2 Kazakhstan Edition. E-book with Classroom Presentation Tool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 Grade 2 Teacher's Book (Story Cards/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Flashcards/ Teachers Multimedia Resource Pack CD-ROM/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CDs/ DVD/ Posters/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Interactive WhiteBoard Software)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EDU Stream)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Language for Kazakhstan Grade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Language for Kazakhstan Grade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Dooley-Virginia Evans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2. English Language for Kazakhstan Grade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 Series Consultants: 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3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Dooley,Series Consultant: 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Multimedia Resource Pack (Class CDs/DVD/ Resource Pack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Consultant: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Posters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Multi-ROM (Pupil`s CD\DVD)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4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ClassAudio CD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1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 (Grade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 Express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Ronan McGuinness,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Lara Storton,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Аудио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Тест дискісі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 Time 5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TigerTime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CarolRead,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MarkOrmerod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Supplementary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JanetHardy-Gould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CDs (1,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Workbook)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 (Grade 6) Teacher`s Book (Digibook, Teacher`s DVD-ROM)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 Grade 6 Workbook &amp; Grammar Section+ Student’s CD/CD-ROM)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Teacher’s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Teacher’s Resource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Class CDs 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Interactive Whiteboard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Class Audio CD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Dooley,BobObee. 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7) PAL Express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Аудио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BessBradfield,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SheilaDignen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4 for Kazakhstan 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Class CD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Class Audio CDs (1, 2,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(Digibook,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Maclolm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Workbook &amp; Grammar Section+ Student’s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Resource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 (Term 1, 2, 3, 4) (includes free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Resourse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Interactive Whiteboard Material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Student’sOnlineMaterial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 Grade 9 Supplementary Materials forTeachers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Think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 Class Audio CDs (1,2,3)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B1+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Ger Reilly,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9 DigitalResources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9 Digital Resources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10 (Grammar Schools)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AnnieCornford,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(Humanities schools) 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 Digital Resources 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(Grammar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Teacher`s Resource Pack &amp; Test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e-Book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10 (Science Schools) DVD Video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10 (Sciences)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Robyn Brinks Lockwood,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FrancesTreloar,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GillHolley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 Grade 10 (Science Schools) Class CDs (1,2)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Andela Bury,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Dyakina Elena,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ZakhidamJulay,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 Tierney,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advisor: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 Doyle,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Zakhidam Dzhulai,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Student`s Portfolio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McCarthy,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Terence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)Workbook Audio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J.Smagulova,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Grade 11 (Humanities)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N.Tutbayeva,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(Grammar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 Grade 11 (Grammar Schools) Teacher`s Resource Pack &amp; Tests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Teacher`s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Class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eBook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DVD Video (PAL)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11(Science Schools) DVDActivity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 DVD Activity BookKEY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 Teacher`s Resource Pack &amp; Tests CD-ROM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Kelly,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Wendholt,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Halliwell,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Katherine Stannett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 Grade 11 (Science Schools) Class Audio CDs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 Edition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11 (Science Schools)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Disk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және орыс тілдерінде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Ежелгі Қазақстан тарихы / Контурные карты. История древнего Казахстана.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 Орта ғасырлардағы Қазақстан тарихы / Контурные карты. История Казахстана в период средневековья.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ұйғыр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Азнабакиева,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Махамдинов,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Азнибакиева,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 .Оқутуш методикиси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№1, 2 иш дәптири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Қурбанова,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Ибрагимова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Оқутуш методикиси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Кутамова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Кутамова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Цифрлиқ саватлиқ.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тонуш.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Золотарeва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Попкова,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 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№ 1, 2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№ 1, 2 иш 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Тохтахунова,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Диктантлартоплими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ишдәптири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Кажекенова,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Зилавдинова,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 ққолланма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Садиров,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тижарәт асаслири.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өзбек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№1, №2 Һуснихат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Әқув фанининг Әқитиш методикаси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№3, №4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С.Кучербаева,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Дунетаниш.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Ўзбек тили. Методик қӘлланма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Ўзбек тили.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Н.Шамадиева.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Әқиш.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Әқиш.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№1,2 Ўқувчи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Кудек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 №1,2 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Королькова,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Тузувчилар: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Адабий уқиш.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Аташикова,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 (Тузувчилар)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(Тузувчилар)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және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беруге қажеттілігі бар балаларғы арналған оқу әдебиеттері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 дұрыс айтуға үйрету. Оқу-әдістемелік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Рельефті-нүктелі әліппе. Әдістемелік нұсқау. Көру қабілеті зақымдалған бастауыш сынып мұғалімдеріне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Вишневская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Көру қабілеті бұзылған (көрмейтін) балаларға арналған арнайы жалпы білім беретін мектептердің (сыныптардың) 8-сыныбына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 № 1, 2, 3, 4,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жұмыс дәптері №1-4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М.Оспанбекова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4-сынып оқушыларына арналған жұмыс дәптері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 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Рсалдинова,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Букежанова,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 Зерде бұзылыстары бар балаларға арналған арнайы мектептердің (сыныптардың) 2-сыныбына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еңбегі. №1, 2 жұмыс дәптері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балаларға арналған арнайы мектептердің (сыныптардың) 2-сыныбына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Айналадағыәлем.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Білім алуда ерекше қажеттіліктері бар оқушыларға арналған №1, №2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Кестелік көбейту және бөлу.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Зерде бұзылыстары бар балаларға арналған арнайы мектептердің (сыныптардың) 6-сыныбына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Арнайы мектептердің (сыныптардың) зерде бұзылыстары бар 6-сынып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7-сыныбына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7-сынып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 тәрбиешілерге арналған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Зерде бұзылыстары бар балаларға арналған арнайы мектептердің (сыныптардың) 8-сыныбына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8-сынып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Рыжкова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Мұғалімге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Хвойницкая,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Зерде бұзылыстары бар балаларға арналған арнайы мектептердің (сыныптардың) 9-сыныбына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Арнайы мектептердің (сыныптардың) зерде бұзылыстары бар 9-сынып оқушыларына арналған кескін карталар жиынтығы бар атлас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Дербисалова,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Батрашева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Жаукенова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Әдістемелік құрал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 өнеркәсібі.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"Қағазбен және қатырма қағазбен жұмыс": Мұғалімге арналған бағдарламалық-әдістемелік кұрал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 2-бөлім. "Моншақпен және шытыра моншақпен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"Моншақпен және шытыра моншақпен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бөлім. Оқу-әдістемелік кешен. "Қалдық материалдармен жұмыс":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жұмыс. Жұмыс дәптер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(2- бөлім).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білім алушыларға арналған Брайль қарпімен әзірленген (бейімделген)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 для 8 класса специальных общеобразовательных школ (классов) для детей с нарушением зрения (незрячих)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Шашкина Г., Анищенко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үлкейтілген қаріпті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Н.Регель,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Бучина,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 - 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Рыгалова,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Берденова,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И.Жунусканова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Хрестоматия. Часть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Анищенко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адаптации-Жунусканова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 үшін арнайы мектептерге (сыныптарға)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Методическое пособие для 2 класса специальных школ (классов)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Юлдабаева 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исскуство. Методическое пособие для 2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исскуство.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Юлдабаева 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Изучение табличного умножения и деления со школьниками, имеющими трудности в обучении. 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Табличное умножение и деление. Рабочая тетрадь №1,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Хрестоматия. 5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 для 6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Рабочая тетрадь для учащихся 6 класса с нарушением интеллекта специальных школ (классов)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Казахстана. Атлас с комплектом контурных карт для учащихся 6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 для 7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 с комплектом контурных карт для учащихся 7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Методическое пособие для 8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Атлас с комплектом контурных карт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&amp;ТренингСD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Методическое пособие для 9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Атлас с комплектом контурных карт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Дербисалова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Батрашева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Г.Есенжолова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