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d778" w14:textId="bddd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 тамыздағы № 287 бұйрығы. Қазақстан Республикасының Әділет министрлігінде 2023 жылғы 7 тамызда № 33244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жалдау мерзімін ұзарту"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учаскесінің кадастрлық (бағалау) құнын айқындау"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 учаскелерін қалыптастыру жөнінде жерге орналастыру жобаларын бекіту"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учаскесінің нысаналы мақсатын өзгертуге шешім беру"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"Іздестіру жұмыстарын жүргізу үшін жер учаскелерін пайдалануға рұқсат беру"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учаскесіне сәйкестендіру құжатын дайындау және беру"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"Жер учаскесінің сапалы жай-күйі туралы мәліметтер беру"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"Ауыл шаруашылығы алқаптарын бір түрден екінші түрге ауыстыруға түпкілікті шешім беру"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"Кент, ауыл жерлерінен жер учаскесін беру"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"Сауда-саттықты (конкурстарды, аукциондарды) өткізуді талап етпейтін мемлекет меншігіндегі жер учаскелеріне құқықтар алу"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"Жер учаскелерінің бөлінетіндігі мен бөлінбейтіндігін айқындау"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"Бүлінген жерлерді қалпына келтіру жобасын келісу және беру"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"Жер учаскесін жеке меншікке ақысын бірден төлеп не бөліп төлеу арқылы сату" мемлекеттік қызметін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"Жер учаскесін алу үшін кезекке қою" мемлекеттік қызметін көрсету қағидалары;</w:t>
      </w:r>
    </w:p>
    <w:bookmarkStart w:name="z19" w:id="1"/>
    <w:p>
      <w:pPr>
        <w:spacing w:after="0"/>
        <w:ind w:left="0"/>
        <w:jc w:val="both"/>
      </w:pPr>
      <w:r>
        <w:rPr>
          <w:rFonts w:ascii="Times New Roman"/>
          <w:b w:val="false"/>
          <w:i w:val="false"/>
          <w:color w:val="000000"/>
          <w:sz w:val="28"/>
        </w:rPr>
        <w:t>
      16) осы бұйрыққа 16-қосымшаға сәйкес "Жер учаскелері туралы мәліметтерді өзекті ету (түзету)" мемлекеттік қызметін көрсету қағидалары;</w:t>
      </w:r>
    </w:p>
    <w:bookmarkEnd w:id="1"/>
    <w:bookmarkStart w:name="z20" w:id="2"/>
    <w:p>
      <w:pPr>
        <w:spacing w:after="0"/>
        <w:ind w:left="0"/>
        <w:jc w:val="both"/>
      </w:pPr>
      <w:r>
        <w:rPr>
          <w:rFonts w:ascii="Times New Roman"/>
          <w:b w:val="false"/>
          <w:i w:val="false"/>
          <w:color w:val="000000"/>
          <w:sz w:val="28"/>
        </w:rPr>
        <w:t>
      17) осы бұйрыққа 17-қосымшаға сәйкес "Республикалық маңызы бар қала, астана, облыстық және аудандық маңызы бар қалалар шегінде жер учаскесіне құқықтар алу" мемлекеттік қызметін көрсету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16 және 17-қосымшалармен толықтырылсын.</w:t>
      </w:r>
    </w:p>
    <w:bookmarkStart w:name="z23" w:id="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
    <w:bookmarkStart w:name="z2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25"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2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2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287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bookmarkStart w:name="z30" w:id="8"/>
    <w:p>
      <w:pPr>
        <w:spacing w:after="0"/>
        <w:ind w:left="0"/>
        <w:jc w:val="left"/>
      </w:pPr>
      <w:r>
        <w:rPr>
          <w:rFonts w:ascii="Times New Roman"/>
          <w:b/>
          <w:i w:val="false"/>
          <w:color w:val="000000"/>
        </w:rPr>
        <w:t xml:space="preserve"> "Жер учаскесінің кадастрлық (бағалау) құнын айқындау" мемлекеттік қызметін көрсету қағидалары</w:t>
      </w:r>
    </w:p>
    <w:bookmarkEnd w:id="8"/>
    <w:bookmarkStart w:name="z31"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"Жер учаскесінің кадастрлық (бағалау) құнын айқындау"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учаскесінің кадастрлық (бағалау) құнын айқындау" мемлекеттік қызметін (бұдан әрі – мемлекеттік көрсетілетін қызмет) көрсету тәртібін айқындайды.</w:t>
      </w:r>
    </w:p>
    <w:bookmarkStart w:name="z3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xml:space="preserve">
      2)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 ішінде бөлінген жер бөлігі;</w:t>
      </w:r>
    </w:p>
    <w:p>
      <w:pPr>
        <w:spacing w:after="0"/>
        <w:ind w:left="0"/>
        <w:jc w:val="both"/>
      </w:pPr>
      <w:r>
        <w:rPr>
          <w:rFonts w:ascii="Times New Roman"/>
          <w:b w:val="false"/>
          <w:i w:val="false"/>
          <w:color w:val="000000"/>
          <w:sz w:val="28"/>
        </w:rPr>
        <w:t>
      3)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p>
      <w:pPr>
        <w:spacing w:after="0"/>
        <w:ind w:left="0"/>
        <w:jc w:val="both"/>
      </w:pPr>
      <w:r>
        <w:rPr>
          <w:rFonts w:ascii="Times New Roman"/>
          <w:b w:val="false"/>
          <w:i w:val="false"/>
          <w:color w:val="000000"/>
          <w:sz w:val="28"/>
        </w:rPr>
        <w:t>
      4) жер учаскесінің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мөлшерлемелері және олардың түзету коэффициенттері негізінде айқындалатын жер учаскесінің есептеу құны;</w:t>
      </w:r>
    </w:p>
    <w:p>
      <w:pPr>
        <w:spacing w:after="0"/>
        <w:ind w:left="0"/>
        <w:jc w:val="both"/>
      </w:pPr>
      <w:r>
        <w:rPr>
          <w:rFonts w:ascii="Times New Roman"/>
          <w:b w:val="false"/>
          <w:i w:val="false"/>
          <w:color w:val="000000"/>
          <w:sz w:val="28"/>
        </w:rPr>
        <w:t>
      5)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p>
      <w:pPr>
        <w:spacing w:after="0"/>
        <w:ind w:left="0"/>
        <w:jc w:val="both"/>
      </w:pPr>
      <w:r>
        <w:rPr>
          <w:rFonts w:ascii="Times New Roman"/>
          <w:b w:val="false"/>
          <w:i w:val="false"/>
          <w:color w:val="000000"/>
          <w:sz w:val="28"/>
        </w:rPr>
        <w:t>
      6)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xml:space="preserve">
      7)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 </w:t>
      </w:r>
    </w:p>
    <w:p>
      <w:pPr>
        <w:spacing w:after="0"/>
        <w:ind w:left="0"/>
        <w:jc w:val="both"/>
      </w:pPr>
      <w:r>
        <w:rPr>
          <w:rFonts w:ascii="Times New Roman"/>
          <w:b w:val="false"/>
          <w:i w:val="false"/>
          <w:color w:val="000000"/>
          <w:sz w:val="28"/>
        </w:rPr>
        <w:t>
      8)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34"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35" w:id="12"/>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және заңды тұлғаларға (бұдан әрі – көрсетілетін қызметті алушы) көрсетеді.</w:t>
      </w:r>
    </w:p>
    <w:bookmarkEnd w:id="12"/>
    <w:p>
      <w:pPr>
        <w:spacing w:after="0"/>
        <w:ind w:left="0"/>
        <w:jc w:val="both"/>
      </w:pPr>
      <w:r>
        <w:rPr>
          <w:rFonts w:ascii="Times New Roman"/>
          <w:b w:val="false"/>
          <w:i w:val="false"/>
          <w:color w:val="000000"/>
          <w:sz w:val="28"/>
        </w:rPr>
        <w:t xml:space="preserve">
      "Жер учаскесінің кадастрлық (бағалау) құнын айқындау"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кадастрлық (бағалау) құнын айқындау туралы өтінішті және Тізбенің 8-тармағында көрсетілген құжаттарды қабылдау көрсетілетін қызметті беруші арқылы не портал арқылы жүзеге асырылады.</w:t>
      </w:r>
    </w:p>
    <w:p>
      <w:pPr>
        <w:spacing w:after="0"/>
        <w:ind w:left="0"/>
        <w:jc w:val="both"/>
      </w:pPr>
      <w:r>
        <w:rPr>
          <w:rFonts w:ascii="Times New Roman"/>
          <w:b w:val="false"/>
          <w:i w:val="false"/>
          <w:color w:val="000000"/>
          <w:sz w:val="28"/>
        </w:rPr>
        <w:t>
      Мемлекеттік қызмет қағаз тасығышта көрсетілген жағдайда, өтініш пен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37" w:id="13"/>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мемлекеттік көрсетілетін қызмет үшін төлем туралы мәліметтерді көрсетілетін қызметті беруші тиісті мемлекеттік ақпараттық жүйелерден ЭҮТШ арқылы талап етеді.</w:t>
      </w:r>
    </w:p>
    <w:bookmarkEnd w:id="13"/>
    <w:p>
      <w:pPr>
        <w:spacing w:after="0"/>
        <w:ind w:left="0"/>
        <w:jc w:val="both"/>
      </w:pPr>
      <w:r>
        <w:rPr>
          <w:rFonts w:ascii="Times New Roman"/>
          <w:b w:val="false"/>
          <w:i w:val="false"/>
          <w:color w:val="000000"/>
          <w:sz w:val="28"/>
        </w:rPr>
        <w:t>
      Пайдаланушының порталда тіркелген абоненттік ұялы байланыс нөмірі арқылы ұсынылған құжат иесінің келісімі болған кезде көрсетілетін қызметті беруші цифрлық құжаттарды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Дербес деректерді және ақпараттық жүйелерде қамтылған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8" w:id="14"/>
    <w:p>
      <w:pPr>
        <w:spacing w:after="0"/>
        <w:ind w:left="0"/>
        <w:jc w:val="both"/>
      </w:pPr>
      <w:r>
        <w:rPr>
          <w:rFonts w:ascii="Times New Roman"/>
          <w:b w:val="false"/>
          <w:i w:val="false"/>
          <w:color w:val="000000"/>
          <w:sz w:val="28"/>
        </w:rPr>
        <w:t>
      6. Көрсетілетін қызметті берушіге жүгінген кезде:</w:t>
      </w:r>
    </w:p>
    <w:bookmarkEnd w:id="14"/>
    <w:p>
      <w:pPr>
        <w:spacing w:after="0"/>
        <w:ind w:left="0"/>
        <w:jc w:val="both"/>
      </w:pPr>
      <w:r>
        <w:rPr>
          <w:rFonts w:ascii="Times New Roman"/>
          <w:b w:val="false"/>
          <w:i w:val="false"/>
          <w:color w:val="000000"/>
          <w:sz w:val="28"/>
        </w:rPr>
        <w:t>
      1) операциялық залдың жұмыскері (операторы) Қағидаларда көрсетілген құжаттарды қабылдаған күні, оларды 30 (отыз) минут ішінде қабылдауды және тіркеуді жүзеге асырады.</w:t>
      </w:r>
    </w:p>
    <w:p>
      <w:pPr>
        <w:spacing w:after="0"/>
        <w:ind w:left="0"/>
        <w:jc w:val="both"/>
      </w:pPr>
      <w:r>
        <w:rPr>
          <w:rFonts w:ascii="Times New Roman"/>
          <w:b w:val="false"/>
          <w:i w:val="false"/>
          <w:color w:val="000000"/>
          <w:sz w:val="28"/>
        </w:rPr>
        <w:t xml:space="preserve">
      2) операциялық залдың жұмыскері (операторы) көрсетілетін қызметті алушыдан алынған құжаттарды құжаттар келіп түскен күні 2 (екі) сағат ішінде курьер арқылы көрсетілетін қызметті көрсетуге жауапты құрылымдық бөлімшеге (бұдан әрі – ҚБ) жібереді; </w:t>
      </w:r>
    </w:p>
    <w:p>
      <w:pPr>
        <w:spacing w:after="0"/>
        <w:ind w:left="0"/>
        <w:jc w:val="both"/>
      </w:pPr>
      <w:r>
        <w:rPr>
          <w:rFonts w:ascii="Times New Roman"/>
          <w:b w:val="false"/>
          <w:i w:val="false"/>
          <w:color w:val="000000"/>
          <w:sz w:val="28"/>
        </w:rPr>
        <w:t>
      3) ҚБ басшысы құжаттардың мазмұнымен танысады, бұрыштама қояды және 30 (отыз) минут ішінде қызметтің орындалуына жауапты жұмыскерді анықтайды;</w:t>
      </w:r>
    </w:p>
    <w:p>
      <w:pPr>
        <w:spacing w:after="0"/>
        <w:ind w:left="0"/>
        <w:jc w:val="both"/>
      </w:pPr>
      <w:r>
        <w:rPr>
          <w:rFonts w:ascii="Times New Roman"/>
          <w:b w:val="false"/>
          <w:i w:val="false"/>
          <w:color w:val="000000"/>
          <w:sz w:val="28"/>
        </w:rPr>
        <w:t>
      4) ҚБ жұмыскері құжаттарды тіркеген күннен бастап 1 (бір) жұмыс күні ішінде: көрсетілетін қызметті алушы мемлекеттік қызметті алу үшін ұсынған құжаттардың және (немесе) оларда қамтылған деректердің (мәліметтердің) түпнұсқалығын тексереді және МЖК ААЖ дерекқоры бойынша жер учаскесін сәйкестендіреді.</w:t>
      </w:r>
    </w:p>
    <w:p>
      <w:pPr>
        <w:spacing w:after="0"/>
        <w:ind w:left="0"/>
        <w:jc w:val="both"/>
      </w:pPr>
      <w:r>
        <w:rPr>
          <w:rFonts w:ascii="Times New Roman"/>
          <w:b w:val="false"/>
          <w:i w:val="false"/>
          <w:color w:val="000000"/>
          <w:sz w:val="28"/>
        </w:rPr>
        <w:t xml:space="preserve">
      Елді мекендер шетінде орналасқан жер учаскелері үшін елді мекеннің және бағалау аймақтарының шекаралары белгіленген жағдайда 4 минут ішінде жұмысты жүргізуге қажетті құжаттардың бар-жоғы тексеріледі, 12 минут ішінде кестелер мен қабаттардан (елді мекеннің шекаралары, бағалау аймақтары және басқа да анықтамалықтар) ақпарат жиналады,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учаскесінің кадастрлық (бағалау) құнын есептеу және жер учаскесінің кадастрлық (бағалау) құнын анықтау актісін (бұдан әрі – жер учаскесі құнының актісі) қалыптастыру жүзеге асырылады.</w:t>
      </w:r>
    </w:p>
    <w:p>
      <w:pPr>
        <w:spacing w:after="0"/>
        <w:ind w:left="0"/>
        <w:jc w:val="both"/>
      </w:pPr>
      <w:r>
        <w:rPr>
          <w:rFonts w:ascii="Times New Roman"/>
          <w:b w:val="false"/>
          <w:i w:val="false"/>
          <w:color w:val="000000"/>
          <w:sz w:val="28"/>
        </w:rPr>
        <w:t xml:space="preserve">
      Егер елді мекеннің шетіндегі жер учаскесі МЖК ААЖ қабаттарында (елді мекеннің шекаралары, бағалау аймақтары және басқа да анықтамалықтар) көрсетілмесе, бірақ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тіркеуден өткен жер учаскесіне сәйкестендіру құжаты болса, онда кадастрлық бағалау құны 3 (үш) жұмыс күні ішінде есептеледі.</w:t>
      </w:r>
    </w:p>
    <w:p>
      <w:pPr>
        <w:spacing w:after="0"/>
        <w:ind w:left="0"/>
        <w:jc w:val="both"/>
      </w:pPr>
      <w:r>
        <w:rPr>
          <w:rFonts w:ascii="Times New Roman"/>
          <w:b w:val="false"/>
          <w:i w:val="false"/>
          <w:color w:val="000000"/>
          <w:sz w:val="28"/>
        </w:rPr>
        <w:t>
      Елді мекеннің шетінде ортақ үлестік меншіктегі немесе ортақ үлестік жер пайдаланудағы жер учаскесіндегі жер үлесінің кадастрлық бағалау құнын анықтау үшін жүгінген кезде жер учаскесінің сұратылған бөлігі үшін кадастрлық бағалау құны елді мекеннің белгіленген шекаралары мен бағалау аймақтары болмаған жағдайлар кезіндегідей есептеледі.</w:t>
      </w:r>
    </w:p>
    <w:p>
      <w:pPr>
        <w:spacing w:after="0"/>
        <w:ind w:left="0"/>
        <w:jc w:val="both"/>
      </w:pPr>
      <w:r>
        <w:rPr>
          <w:rFonts w:ascii="Times New Roman"/>
          <w:b w:val="false"/>
          <w:i w:val="false"/>
          <w:color w:val="000000"/>
          <w:sz w:val="28"/>
        </w:rPr>
        <w:t>
      Елді мекеннің және бағалау аймақтарының белгіленген шекаралары болмаған және елді мекендер шекараларынан тыс орналасқан жер учаскелері бойынша құжаттар келіп түскен жағдайда 3 (үш) жұмыс күні ішінде МЖК ААЖ дерекқоры бойынша жер учаскесін сәйкестендіреді, қажет болған жағдайда, көрсетілетін қызметті берушінің құжаттарды жүйелеу және сақтау жөніндегі құрылымдық бөлімшесінен (мұрағаттан) мұрағат істерін, (жер-кадастрлық істерін, топырақ, геоботаникалық тексеру және мемлекеттік қызметті көрсетуге қажетті басқа материалдарын) сұратады, түзету коэффициентінің есептемесін жасайды, кадастрлық (бағалау) құнын айқындап, жер учаскесінің кадастрлық (бағалау) құнын айқындау туралы акт дайындайды.</w:t>
      </w:r>
    </w:p>
    <w:p>
      <w:pPr>
        <w:spacing w:after="0"/>
        <w:ind w:left="0"/>
        <w:jc w:val="both"/>
      </w:pPr>
      <w:r>
        <w:rPr>
          <w:rFonts w:ascii="Times New Roman"/>
          <w:b w:val="false"/>
          <w:i w:val="false"/>
          <w:color w:val="000000"/>
          <w:sz w:val="28"/>
        </w:rPr>
        <w:t>
      Елді мекендер шегінен тыс орналасқан, құрылыс салуға, ғимараттарға қызмет көрсетуге және басқа да мақсаттарға және ауыл шаруашылығы мақсаты үшін берілетін жер учаскелерінің кадастрлық (бағалау) құнын айқындауға өтініш келіп түскен жағдайда кадастрлық (бағалау) құнын айқындау және жер учаскесінің кадастрлық (бағалау) құнын айқындау туралы актісін дайындау 3 (үш) жұмыс күні ішінде жүзеге асырылады;</w:t>
      </w:r>
    </w:p>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ҚБ қызметкері жоғарыда көрсетілген мерзімде жер учаскесінің кадастрлық (бағалау) құнын айқындау туралы актісін дайындайды және ҚБ басшысына немесе оны алмастыратын тұлғаға жолдайды;</w:t>
      </w:r>
    </w:p>
    <w:p>
      <w:pPr>
        <w:spacing w:after="0"/>
        <w:ind w:left="0"/>
        <w:jc w:val="both"/>
      </w:pPr>
      <w:r>
        <w:rPr>
          <w:rFonts w:ascii="Times New Roman"/>
          <w:b w:val="false"/>
          <w:i w:val="false"/>
          <w:color w:val="000000"/>
          <w:sz w:val="28"/>
        </w:rPr>
        <w:t>
      5) ҚБ басшысы немесе оны алмастыратын тұлға жер учаскесінің кадастрлық (бағалау) құнын айқындау туралы актісін 30 (отыз) минут ішінде тексереді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6) көрсетілетін қызметті берушінің басшысы жер учаскесінің кадастрлық (бағалау) құнын айқындау актісін 6 (алты) сағат ішінде тексереді және оған қол қояды; </w:t>
      </w:r>
    </w:p>
    <w:p>
      <w:pPr>
        <w:spacing w:after="0"/>
        <w:ind w:left="0"/>
        <w:jc w:val="both"/>
      </w:pPr>
      <w:r>
        <w:rPr>
          <w:rFonts w:ascii="Times New Roman"/>
          <w:b w:val="false"/>
          <w:i w:val="false"/>
          <w:color w:val="000000"/>
          <w:sz w:val="28"/>
        </w:rPr>
        <w:t>
      7) құжаттарды беру бойынша жауапты ҚБ қызметкері 2 (екі) сағат ішінде жер учаскесінің кадастрлық (бағалау) құнын айқындау актісін беру үшін курьер арқылы жібереді;</w:t>
      </w:r>
    </w:p>
    <w:p>
      <w:pPr>
        <w:spacing w:after="0"/>
        <w:ind w:left="0"/>
        <w:jc w:val="both"/>
      </w:pPr>
      <w:r>
        <w:rPr>
          <w:rFonts w:ascii="Times New Roman"/>
          <w:b w:val="false"/>
          <w:i w:val="false"/>
          <w:color w:val="000000"/>
          <w:sz w:val="28"/>
        </w:rPr>
        <w:t>
      8) көрсетілетін қызметті алушыға дайын құжаттарды беру қолхат негізінде жеке куәлікті немесе цифрлық құжаттар сервисінен алынған электрондық құжатты (сәйкестендіру үшін) (немесе өкілеттігін растайтын құжат арқылы сенімді өкіліне) ұсынған кезде жүзеге асырылады.</w:t>
      </w:r>
    </w:p>
    <w:p>
      <w:pPr>
        <w:spacing w:after="0"/>
        <w:ind w:left="0"/>
        <w:jc w:val="both"/>
      </w:pPr>
      <w:r>
        <w:rPr>
          <w:rFonts w:ascii="Times New Roman"/>
          <w:b w:val="false"/>
          <w:i w:val="false"/>
          <w:color w:val="000000"/>
          <w:sz w:val="28"/>
        </w:rPr>
        <w:t>
      Порталға жүгінген кезде:</w:t>
      </w:r>
    </w:p>
    <w:p>
      <w:pPr>
        <w:spacing w:after="0"/>
        <w:ind w:left="0"/>
        <w:jc w:val="both"/>
      </w:pPr>
      <w:r>
        <w:rPr>
          <w:rFonts w:ascii="Times New Roman"/>
          <w:b w:val="false"/>
          <w:i w:val="false"/>
          <w:color w:val="000000"/>
          <w:sz w:val="28"/>
        </w:rPr>
        <w:t>
      1) көрсетілетін қызметті берушінің қызметкері құжаттар келіп түскен күні 3 (үш) минут ішінде көрсетілетін қызметті алушы ұсынған құжаттарды қабылдауды және тіркеуді жүзеге асырады;</w:t>
      </w:r>
    </w:p>
    <w:p>
      <w:pPr>
        <w:spacing w:after="0"/>
        <w:ind w:left="0"/>
        <w:jc w:val="both"/>
      </w:pPr>
      <w:r>
        <w:rPr>
          <w:rFonts w:ascii="Times New Roman"/>
          <w:b w:val="false"/>
          <w:i w:val="false"/>
          <w:color w:val="000000"/>
          <w:sz w:val="28"/>
        </w:rPr>
        <w:t>
      2) ҚБ басшысы немесе оны алмастыратын тұлға 5 (бес) минут ішінде құжаттардың мазмұнымен танысады, бұрыштама қояды және қызметтің орындалуына жауапты қызметкерді анықтайды;</w:t>
      </w:r>
    </w:p>
    <w:p>
      <w:pPr>
        <w:spacing w:after="0"/>
        <w:ind w:left="0"/>
        <w:jc w:val="both"/>
      </w:pPr>
      <w:r>
        <w:rPr>
          <w:rFonts w:ascii="Times New Roman"/>
          <w:b w:val="false"/>
          <w:i w:val="false"/>
          <w:color w:val="000000"/>
          <w:sz w:val="28"/>
        </w:rPr>
        <w:t>
      3) ҚБ қызметкері құжаттарды тіркеген күннен бастап: көрсетілетін қызметті алушы мемлекеттік қызметті алу үшін ұсынған құжаттардың және (немесе) оларда қамтылған деректердің (мәліметтердің) түпнұсқалығын тексереді және МЖК ААЖ деректер базасы бойынша жер учаскесін сәйкестендіреді.</w:t>
      </w:r>
    </w:p>
    <w:p>
      <w:pPr>
        <w:spacing w:after="0"/>
        <w:ind w:left="0"/>
        <w:jc w:val="both"/>
      </w:pPr>
      <w:r>
        <w:rPr>
          <w:rFonts w:ascii="Times New Roman"/>
          <w:b w:val="false"/>
          <w:i w:val="false"/>
          <w:color w:val="000000"/>
          <w:sz w:val="28"/>
        </w:rPr>
        <w:t xml:space="preserve">
      Елді мекендер шекарасында орналасқан жер учаскелері үшін елді мекеннің және бағалау аймақтарының шекаралары белгіленген жағдайда 4 минут ішінде жұмысты жүргізуге қажетті құжаттардың бар-жоғы тексеріледі, 12 минут ішінде кестелер мен қабаттардан ақпарат жиналады (елді мекеннің шекаралары, бағалау аймақтары және басқа да анықтамалықтар), жер учаскесінің кадастрлық (бағалау) құны есептеледі және және жер учаскесінің кадастрлық (бағалау) құнын анықтау актісін (бұдан әрі – жер учаскесінің құн актісі) қалыптастыру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w:t>
      </w:r>
    </w:p>
    <w:p>
      <w:pPr>
        <w:spacing w:after="0"/>
        <w:ind w:left="0"/>
        <w:jc w:val="both"/>
      </w:pPr>
      <w:r>
        <w:rPr>
          <w:rFonts w:ascii="Times New Roman"/>
          <w:b w:val="false"/>
          <w:i w:val="false"/>
          <w:color w:val="000000"/>
          <w:sz w:val="28"/>
        </w:rPr>
        <w:t xml:space="preserve">
      Елді мекеннің шекарасындағы жер учаскесі ААЖ ААЖ қабаттарында (елді мекеннің шекарасы, бағалау аймақтары және басқа да анықтамалықтар) көрсетілмеген, бірақ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тіркеуден өткен жер учаскесіне сәйкестендіру құжаты болған жағдайларда, кадастрлық бағалау құны 3 (үш) жұмыс күні ішінде есептеледі.</w:t>
      </w:r>
    </w:p>
    <w:p>
      <w:pPr>
        <w:spacing w:after="0"/>
        <w:ind w:left="0"/>
        <w:jc w:val="both"/>
      </w:pPr>
      <w:r>
        <w:rPr>
          <w:rFonts w:ascii="Times New Roman"/>
          <w:b w:val="false"/>
          <w:i w:val="false"/>
          <w:color w:val="000000"/>
          <w:sz w:val="28"/>
        </w:rPr>
        <w:t>
      Елді мекеннің шекарасында ортақ үлестік меншіктегі немесе ортақ үлестік жер пайдаланудағы жер учаскесіндегі жер үлесінің кадастрлық бағалау құнын анықтауға өтініш берген кезде жер учаскесінің сұратылған бөлігі үшін кадастрлық бағалау құны елді мекеннің бекітілген шекаралары мен бағалау аймақтары болмаған жағдайлар кезіндегідей есептеледі.</w:t>
      </w:r>
    </w:p>
    <w:p>
      <w:pPr>
        <w:spacing w:after="0"/>
        <w:ind w:left="0"/>
        <w:jc w:val="both"/>
      </w:pPr>
      <w:r>
        <w:rPr>
          <w:rFonts w:ascii="Times New Roman"/>
          <w:b w:val="false"/>
          <w:i w:val="false"/>
          <w:color w:val="000000"/>
          <w:sz w:val="28"/>
        </w:rPr>
        <w:t>
      Елді мекеннің және бағалау аймақтарының белгіленген шекаралары болмаған және елді мекендер шегінен тыс орналасқан жер учаскелері бойынша құжаттар келіп түскен жағдайда 3 (үш) жұмыс күні ішінде МЖК ААЖ дерекқоры бойынша жер учаскесін сәйкестендіреді, қажет болған жағдайда, көрсетілетін қызметті берушінің құжаттарды жүйелеу және сақтау жөніндегі құрылымдық бөлімшесінен (мұрағаттан) мұрағат істерін, (жер-кадастрлық істерін, топырақ, геоботаникалық тексеру және мемлекеттік қызметті көрсетуге қажетті басқа материалдарын) сұратады, түзету коэффициентінің есептемесін жасайды, кадастрлық (бағалау) құнын айқындап, жер учаскесінің кадастрлық (бағалау) құнын айқындау туралы акт дайындайды.</w:t>
      </w:r>
    </w:p>
    <w:p>
      <w:pPr>
        <w:spacing w:after="0"/>
        <w:ind w:left="0"/>
        <w:jc w:val="both"/>
      </w:pPr>
      <w:r>
        <w:rPr>
          <w:rFonts w:ascii="Times New Roman"/>
          <w:b w:val="false"/>
          <w:i w:val="false"/>
          <w:color w:val="000000"/>
          <w:sz w:val="28"/>
        </w:rPr>
        <w:t>
      Елді мекендер шегінен тыс орналасқан, құрылыс салуға, ғимараттарға қызмет көрсетуге және басқа да мақсаттарға және ауыл шаруашылығы мақсаты үшін берілетін жер учаскелерінің кадастрлық (бағалау) құнын айқындауға өтініш келіп түскен жағдайда кадастрлық (бағалау) құнын айқындау және жер учаскесінің кадастрлық (бағалау) құнын айқындау туралы актісін дайындау 3 (үш) жұмыс күні ішінде жүзеге асырылады;</w:t>
      </w:r>
    </w:p>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ҚБ қызметкері жоғарыда көрсетілген мерзімде жер учаскесінің кадастрлық (бағалау) құнын айқындау туралы актісін дайындайды және ҚБ басшысына немесе оны алмастыратын тұлғаға жолдайды;</w:t>
      </w:r>
    </w:p>
    <w:p>
      <w:pPr>
        <w:spacing w:after="0"/>
        <w:ind w:left="0"/>
        <w:jc w:val="both"/>
      </w:pPr>
      <w:r>
        <w:rPr>
          <w:rFonts w:ascii="Times New Roman"/>
          <w:b w:val="false"/>
          <w:i w:val="false"/>
          <w:color w:val="000000"/>
          <w:sz w:val="28"/>
        </w:rPr>
        <w:t>
      4) ҚБ басшысы немесе оны алмастыратын тұлға жер учаскесінің кадастрлық (бағалау) құнын айқындау туралы актісін 3 (үш) минут ішінде тексереді және көрсетілетін қызметті берушінің басышына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жер учаскесінің кадастрлық (бағалау) құнын айқындау актісін 3 (үш) минут ішінде тексереді және оған қол қояды;</w:t>
      </w:r>
    </w:p>
    <w:p>
      <w:pPr>
        <w:spacing w:after="0"/>
        <w:ind w:left="0"/>
        <w:jc w:val="both"/>
      </w:pPr>
      <w:r>
        <w:rPr>
          <w:rFonts w:ascii="Times New Roman"/>
          <w:b w:val="false"/>
          <w:i w:val="false"/>
          <w:color w:val="000000"/>
          <w:sz w:val="28"/>
        </w:rPr>
        <w:t>
      6) жер учаскесінің кадастрлық (бағалау) құнын айқындау актісі 15 (он бес) минут ішінде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учаскесінің кадастрлық (бағалау) құнын айқындау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берушінің кеңсесі арқылы беріледі.</w:t>
      </w:r>
    </w:p>
    <w:bookmarkStart w:name="z40" w:id="15"/>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15"/>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41" w:id="16"/>
    <w:p>
      <w:pPr>
        <w:spacing w:after="0"/>
        <w:ind w:left="0"/>
        <w:jc w:val="both"/>
      </w:pPr>
      <w:r>
        <w:rPr>
          <w:rFonts w:ascii="Times New Roman"/>
          <w:b w:val="false"/>
          <w:i w:val="false"/>
          <w:color w:val="000000"/>
          <w:sz w:val="28"/>
        </w:rPr>
        <w:t>
      9.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6"/>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42" w:id="17"/>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қызметті көрсетуден бас тартады.</w:t>
      </w:r>
    </w:p>
    <w:bookmarkEnd w:id="17"/>
    <w:bookmarkStart w:name="z43" w:id="1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8"/>
    <w:p>
      <w:pPr>
        <w:spacing w:after="0"/>
        <w:ind w:left="0"/>
        <w:jc w:val="left"/>
      </w:pPr>
    </w:p>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беруңбекшінің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48" w:id="19"/>
    <w:p>
      <w:pPr>
        <w:spacing w:after="0"/>
        <w:ind w:left="0"/>
        <w:jc w:val="left"/>
      </w:pPr>
      <w:r>
        <w:rPr>
          <w:rFonts w:ascii="Times New Roman"/>
          <w:b/>
          <w:i w:val="false"/>
          <w:color w:val="000000"/>
        </w:rPr>
        <w:t xml:space="preserve"> "Жер учаскесінің кадастрлық (бағалау) құнын айқындау" мемлекеттік қызметін көрсетуге қойылатын негізгі талаптардың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жалпы мерзімі:</w:t>
            </w:r>
          </w:p>
          <w:p>
            <w:pPr>
              <w:spacing w:after="20"/>
              <w:ind w:left="20"/>
              <w:jc w:val="both"/>
            </w:pPr>
            <w:r>
              <w:rPr>
                <w:rFonts w:ascii="Times New Roman"/>
                <w:b w:val="false"/>
                <w:i w:val="false"/>
                <w:color w:val="000000"/>
                <w:sz w:val="20"/>
              </w:rPr>
              <w:t>
елді мекендер шегінде орналасқан жер учаскелері бойынша, елді мекеннің және бағалау аймақтарының белгіленген шекаралары болған жағдайда: көрсетілетін қызметті беруші арқылы – 1 (бір) күнді, портал арқылы – 30 (отыз) минутты, олар болмаған жағдайда 3 (үш) жұмыс күнін;</w:t>
            </w:r>
          </w:p>
          <w:p>
            <w:pPr>
              <w:spacing w:after="20"/>
              <w:ind w:left="20"/>
              <w:jc w:val="both"/>
            </w:pPr>
            <w:r>
              <w:rPr>
                <w:rFonts w:ascii="Times New Roman"/>
                <w:b w:val="false"/>
                <w:i w:val="false"/>
                <w:color w:val="000000"/>
                <w:sz w:val="20"/>
              </w:rPr>
              <w:t>
елді мекеннің шекарасында ортақ үлестік меншіктегі немесе ортақ үлестік жер пайдаланудағы жер учаскесіндегі жер үлесінің кадастрлық бағалау құнын анықтаған жағдайда 3 (үш) жұмыс күнін;</w:t>
            </w:r>
          </w:p>
          <w:p>
            <w:pPr>
              <w:spacing w:after="20"/>
              <w:ind w:left="20"/>
              <w:jc w:val="both"/>
            </w:pPr>
            <w:r>
              <w:rPr>
                <w:rFonts w:ascii="Times New Roman"/>
                <w:b w:val="false"/>
                <w:i w:val="false"/>
                <w:color w:val="000000"/>
                <w:sz w:val="20"/>
              </w:rPr>
              <w:t>
елді мекендер шегінен тыс, құрылыс салуға, ғимараттарға қызмет көрсетуге және басқа да мақсаттарға және ауыл шаруашылығына пайдалану мақсаттары үшін берілетін жер учаскелері бойынша 3 (үш) жұмыс күнін құрайды.</w:t>
            </w:r>
          </w:p>
          <w:p>
            <w:pPr>
              <w:spacing w:after="20"/>
              <w:ind w:left="20"/>
              <w:jc w:val="both"/>
            </w:pPr>
            <w:r>
              <w:rPr>
                <w:rFonts w:ascii="Times New Roman"/>
                <w:b w:val="false"/>
                <w:i w:val="false"/>
                <w:color w:val="000000"/>
                <w:sz w:val="20"/>
              </w:rPr>
              <w:t>
Мемлекеттік көрсетілетін қызметті берушіге жүгінген жағдайда, өтініш пен құжаттарды қабылдау күні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айқындау туралы акт не мемлекеттік қызмет көрсетуден бас тарту туралы уәжді жауап.</w:t>
            </w:r>
          </w:p>
          <w:p>
            <w:pPr>
              <w:spacing w:after="20"/>
              <w:ind w:left="20"/>
              <w:jc w:val="both"/>
            </w:pPr>
            <w:r>
              <w:rPr>
                <w:rFonts w:ascii="Times New Roman"/>
                <w:b w:val="false"/>
                <w:i w:val="false"/>
                <w:color w:val="000000"/>
                <w:sz w:val="20"/>
              </w:rPr>
              <w:t>
Көрсетілетін қызметті алушы көрсетілген мерзімде көрсетiлетiн қызметтiң нәтижесiне өтiнiш жасамаған жағдайда, көрсетілетін қызметті беруші беру үшін олардың бір ай бойы сақталуын қамтамасыз етеді, содан кейін олар құжаттарды жүйелеу және сақтау бөліміне (техникалық мұрағат) одан әрі сақтау үшін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актілерін мемлекеттік тіркеу тізілімінде № 13353 болып тіркелген) 3-қосымшаның 18, 19 және 20-параграфтарына сәйкес мөлшерде есептеледі.</w:t>
            </w:r>
          </w:p>
          <w:p>
            <w:pPr>
              <w:spacing w:after="20"/>
              <w:ind w:left="20"/>
              <w:jc w:val="both"/>
            </w:pPr>
            <w:r>
              <w:rPr>
                <w:rFonts w:ascii="Times New Roman"/>
                <w:b w:val="false"/>
                <w:i w:val="false"/>
                <w:color w:val="000000"/>
                <w:sz w:val="20"/>
              </w:rPr>
              <w:t>
Мемлекеттік қызмет көрсету құнына ақы төлеу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жексенбі және мереке күндерін қоспағанда, дүйсенбіден бастап сенбіні қоса алғанда,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w:t>
            </w:r>
          </w:p>
          <w:p>
            <w:pPr>
              <w:spacing w:after="20"/>
              <w:ind w:left="20"/>
              <w:jc w:val="both"/>
            </w:pPr>
            <w:r>
              <w:rPr>
                <w:rFonts w:ascii="Times New Roman"/>
                <w:b w:val="false"/>
                <w:i w:val="false"/>
                <w:color w:val="000000"/>
                <w:sz w:val="20"/>
              </w:rPr>
              <w:t>
жер учаскесін бастапқы беру кезінде:</w:t>
            </w:r>
          </w:p>
          <w:p>
            <w:pPr>
              <w:spacing w:after="20"/>
              <w:ind w:left="20"/>
              <w:jc w:val="both"/>
            </w:pPr>
            <w:r>
              <w:rPr>
                <w:rFonts w:ascii="Times New Roman"/>
                <w:b w:val="false"/>
                <w:i w:val="false"/>
                <w:color w:val="000000"/>
                <w:sz w:val="20"/>
              </w:rPr>
              <w:t>
мемлекеттік қызметті көрсетушіге:</w:t>
            </w:r>
          </w:p>
          <w:p>
            <w:pPr>
              <w:spacing w:after="20"/>
              <w:ind w:left="20"/>
              <w:jc w:val="both"/>
            </w:pPr>
            <w:r>
              <w:rPr>
                <w:rFonts w:ascii="Times New Roman"/>
                <w:b w:val="false"/>
                <w:i w:val="false"/>
                <w:color w:val="000000"/>
                <w:sz w:val="20"/>
              </w:rPr>
              <w:t>
1) "Жер учаскесінің кадастрлық (бағалау) құнын анықтау" мемлекеттік көрсетілетін қызмет көрсету қағидаларына (бұдан әрі – Қағидалар) 2-қосымшаға сәйкес нысан бойынша жер учаскесінің кадастрлық (бағалау) құнын анықтауға өтініш;</w:t>
            </w:r>
          </w:p>
          <w:p>
            <w:pPr>
              <w:spacing w:after="20"/>
              <w:ind w:left="20"/>
              <w:jc w:val="both"/>
            </w:pPr>
            <w:r>
              <w:rPr>
                <w:rFonts w:ascii="Times New Roman"/>
                <w:b w:val="false"/>
                <w:i w:val="false"/>
                <w:color w:val="000000"/>
                <w:sz w:val="20"/>
              </w:rPr>
              <w:t>
2) жеке куәлік немесе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Өкіл жүгінген жағдайда өкілдің жеке басын куәландыратын құжат, көрсетілетін қызметті алушыдан сенімхаттың көшірмесі не көрсетілетін қызметті алушы өкілінің өкілеттігін куәландыратын құжат, не электрондық цифрлық сервисінен алынған электрондық құжат (сәйкестендіру үшін);</w:t>
            </w:r>
          </w:p>
          <w:p>
            <w:pPr>
              <w:spacing w:after="20"/>
              <w:ind w:left="20"/>
              <w:jc w:val="both"/>
            </w:pPr>
            <w:r>
              <w:rPr>
                <w:rFonts w:ascii="Times New Roman"/>
                <w:b w:val="false"/>
                <w:i w:val="false"/>
                <w:color w:val="000000"/>
                <w:sz w:val="20"/>
              </w:rPr>
              <w:t>
3) жер учаскесін таңдау және (немесе) схемасы (берілетін жер учаскесі үшін) актінің көшірмесі;</w:t>
            </w:r>
          </w:p>
          <w:p>
            <w:pPr>
              <w:spacing w:after="20"/>
              <w:ind w:left="20"/>
              <w:jc w:val="both"/>
            </w:pPr>
            <w:r>
              <w:rPr>
                <w:rFonts w:ascii="Times New Roman"/>
                <w:b w:val="false"/>
                <w:i w:val="false"/>
                <w:color w:val="000000"/>
                <w:sz w:val="20"/>
              </w:rPr>
              <w:t>
4) ауыл шаруашылығы мақсатындағы жерлерді экспликациясы (ауыл шаруашылығы мақсатындағы жерлерге);</w:t>
            </w:r>
          </w:p>
          <w:p>
            <w:pPr>
              <w:spacing w:after="20"/>
              <w:ind w:left="20"/>
              <w:jc w:val="both"/>
            </w:pPr>
            <w:r>
              <w:rPr>
                <w:rFonts w:ascii="Times New Roman"/>
                <w:b w:val="false"/>
                <w:i w:val="false"/>
                <w:color w:val="000000"/>
                <w:sz w:val="20"/>
              </w:rPr>
              <w:t>
5) ЭҮТШ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Көрсетілетін қызметті берушінің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өтініштің қабылданғаны туралы қолхат беріледі;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осы Қағидаларға 2-қосымшаға сәйкес нысан бойынша жер учаскесінің кадастрлық (бағалау) құнын анықтауға көрсетілетін қызметті алушының ЭЦҚ-сымен немесе ұялы байланыс операторы беретін көрсетілетін қызметті алушының абоненттік нөмірі тіркелген және қосылған жағдайда, порталдың есептік жазбасына бір реттік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жер учаскесін таңдау және (немесе) схемасы (берілетін жер учаскесі үшін) актінің сканерленген көшірмесі;</w:t>
            </w:r>
          </w:p>
          <w:p>
            <w:pPr>
              <w:spacing w:after="20"/>
              <w:ind w:left="20"/>
              <w:jc w:val="both"/>
            </w:pPr>
            <w:r>
              <w:rPr>
                <w:rFonts w:ascii="Times New Roman"/>
                <w:b w:val="false"/>
                <w:i w:val="false"/>
                <w:color w:val="000000"/>
                <w:sz w:val="20"/>
              </w:rPr>
              <w:t>
3) ауыл шаруашылығы мақсатындағы жерлерді экспликациясының сканерленген көшірмесі (ауыл шаруашылығы мақсатындағы жерлерге);</w:t>
            </w:r>
          </w:p>
          <w:p>
            <w:pPr>
              <w:spacing w:after="20"/>
              <w:ind w:left="20"/>
              <w:jc w:val="both"/>
            </w:pPr>
            <w:r>
              <w:rPr>
                <w:rFonts w:ascii="Times New Roman"/>
                <w:b w:val="false"/>
                <w:i w:val="false"/>
                <w:color w:val="000000"/>
                <w:sz w:val="20"/>
              </w:rPr>
              <w:t>
4) ЭҮТШ арқылы төлеу жағдайларын қоспағанда, көрсетілген қызметтерге ақы төлеу туралы төлем құжатының (түбіртек) сканерленген көшірмесі.</w:t>
            </w:r>
          </w:p>
          <w:p>
            <w:pPr>
              <w:spacing w:after="20"/>
              <w:ind w:left="20"/>
              <w:jc w:val="both"/>
            </w:pPr>
            <w:r>
              <w:rPr>
                <w:rFonts w:ascii="Times New Roman"/>
                <w:b w:val="false"/>
                <w:i w:val="false"/>
                <w:color w:val="000000"/>
                <w:sz w:val="20"/>
              </w:rPr>
              <w:t>
Жер учаскесінің нысаналы мақсатын өзгерту кезінде (жер учаскесін сатып алған жағдайда):</w:t>
            </w:r>
          </w:p>
          <w:p>
            <w:pPr>
              <w:spacing w:after="20"/>
              <w:ind w:left="20"/>
              <w:jc w:val="both"/>
            </w:pPr>
            <w:r>
              <w:rPr>
                <w:rFonts w:ascii="Times New Roman"/>
                <w:b w:val="false"/>
                <w:i w:val="false"/>
                <w:color w:val="000000"/>
                <w:sz w:val="20"/>
              </w:rPr>
              <w:t>
мемлекеттік қызметті көрсетушіге:</w:t>
            </w:r>
          </w:p>
          <w:p>
            <w:pPr>
              <w:spacing w:after="20"/>
              <w:ind w:left="20"/>
              <w:jc w:val="both"/>
            </w:pPr>
            <w:r>
              <w:rPr>
                <w:rFonts w:ascii="Times New Roman"/>
                <w:b w:val="false"/>
                <w:i w:val="false"/>
                <w:color w:val="000000"/>
                <w:sz w:val="20"/>
              </w:rPr>
              <w:t>
1) осы Қағидаларға 2-қосымшаға сәйкес нысан бойынша жер учаскесінің кадастрлық (бағалау) құнын анықтауға өтініш;</w:t>
            </w:r>
          </w:p>
          <w:p>
            <w:pPr>
              <w:spacing w:after="20"/>
              <w:ind w:left="20"/>
              <w:jc w:val="both"/>
            </w:pPr>
            <w:r>
              <w:rPr>
                <w:rFonts w:ascii="Times New Roman"/>
                <w:b w:val="false"/>
                <w:i w:val="false"/>
                <w:color w:val="000000"/>
                <w:sz w:val="20"/>
              </w:rPr>
              <w:t>
2) ЭҮТШ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осы Қағидаларға 2-қосымшаға сәйкес нысан бойынша жер учаскесінің кадастрлық (бағалау) құнын анықтауға көрсетілетін қызметті алушының ЭЦҚ-сымен немесе ұялы байланыс операторы беретін көрсетілетін қызметті алушының абоненттік нөмірі тіркелген және қосылған жағдайда, порталдың есептік жазбасына бір реттік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ЭҮТШ арқылы төлеу жағдайларын қоспағанда, көрсетілген қызметтерге ақы төлеу туралы төлем құжатының (түбіртек) сканерленген көшірмесі.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Көрсетілетін қызметті алушының жеке кабинетіне мемлекеттік қызметті көрсетуге сұрау салудың қабылданғаны туралы мәртебе, сондай-ақ мемлекеттік қызметті көрсету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алушының ЭЦҚ-сы болған жағдайда, портал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Көрсетілетін қызмет алушының қашықтықтан қол жеткізу режимінде порталдағы "жеке кабинеті", сондай-ақ бірыңғай байланыс орталығы арқылы мемлекеттік қызмет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 қызметі мобильді қосымшада рұқсаты бар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құпиясөз арқылы мобильді қосымшада авторизациядан өту керек, содан кейін "Цифрлық құжаттар" бөліміне өтіп, қажетті құжат таңдалады.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 </w:t>
            </w:r>
            <w:r>
              <w:br/>
            </w:r>
            <w:r>
              <w:rPr>
                <w:rFonts w:ascii="Times New Roman"/>
                <w:b w:val="false"/>
                <w:i w:val="false"/>
                <w:color w:val="000000"/>
                <w:sz w:val="20"/>
              </w:rPr>
              <w:t>басшысына</w:t>
            </w:r>
            <w:r>
              <w:br/>
            </w:r>
            <w:r>
              <w:rPr>
                <w:rFonts w:ascii="Times New Roman"/>
                <w:b w:val="false"/>
                <w:i w:val="false"/>
                <w:color w:val="000000"/>
                <w:sz w:val="20"/>
              </w:rPr>
              <w:t xml:space="preserve">(кадастр жүргізетін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жеке тұлғаның</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тұлғаның толық атауы, жеке </w:t>
            </w:r>
            <w:r>
              <w:br/>
            </w:r>
            <w:r>
              <w:rPr>
                <w:rFonts w:ascii="Times New Roman"/>
                <w:b w:val="false"/>
                <w:i w:val="false"/>
                <w:color w:val="000000"/>
                <w:sz w:val="20"/>
              </w:rPr>
              <w:t>сәйкестендіру</w:t>
            </w:r>
            <w:r>
              <w:br/>
            </w:r>
            <w:r>
              <w:rPr>
                <w:rFonts w:ascii="Times New Roman"/>
                <w:b w:val="false"/>
                <w:i w:val="false"/>
                <w:color w:val="000000"/>
                <w:sz w:val="20"/>
              </w:rPr>
              <w:t>____________________________</w:t>
            </w:r>
            <w:r>
              <w:br/>
            </w:r>
            <w:r>
              <w:rPr>
                <w:rFonts w:ascii="Times New Roman"/>
                <w:b w:val="false"/>
                <w:i w:val="false"/>
                <w:color w:val="000000"/>
                <w:sz w:val="20"/>
              </w:rPr>
              <w:t xml:space="preserve">нөмірі не бизнес-сәйкестендіру </w:t>
            </w:r>
            <w:r>
              <w:br/>
            </w:r>
            <w:r>
              <w:rPr>
                <w:rFonts w:ascii="Times New Roman"/>
                <w:b w:val="false"/>
                <w:i w:val="false"/>
                <w:color w:val="000000"/>
                <w:sz w:val="20"/>
              </w:rPr>
              <w:t xml:space="preserve">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 xml:space="preserve">тұлға өкілінің жеке басын </w:t>
            </w:r>
            <w:r>
              <w:br/>
            </w:r>
            <w:r>
              <w:rPr>
                <w:rFonts w:ascii="Times New Roman"/>
                <w:b w:val="false"/>
                <w:i w:val="false"/>
                <w:color w:val="000000"/>
                <w:sz w:val="20"/>
              </w:rPr>
              <w:t xml:space="preserve">куәландыратын құжаттың </w:t>
            </w:r>
            <w:r>
              <w:br/>
            </w:r>
            <w:r>
              <w:rPr>
                <w:rFonts w:ascii="Times New Roman"/>
                <w:b w:val="false"/>
                <w:i w:val="false"/>
                <w:color w:val="000000"/>
                <w:sz w:val="20"/>
              </w:rPr>
              <w:t xml:space="preserve">деректемелері,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жерінің мекенжайы </w:t>
            </w:r>
            <w:r>
              <w:br/>
            </w:r>
            <w:r>
              <w:rPr>
                <w:rFonts w:ascii="Times New Roman"/>
                <w:b w:val="false"/>
                <w:i w:val="false"/>
                <w:color w:val="000000"/>
                <w:sz w:val="20"/>
              </w:rPr>
              <w:t xml:space="preserve">(заңды тұлғалар үшін) не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(жеке тұлғалар үшін))</w:t>
            </w:r>
          </w:p>
        </w:tc>
      </w:tr>
    </w:tbl>
    <w:bookmarkStart w:name="z50" w:id="20"/>
    <w:p>
      <w:pPr>
        <w:spacing w:after="0"/>
        <w:ind w:left="0"/>
        <w:jc w:val="left"/>
      </w:pPr>
      <w:r>
        <w:rPr>
          <w:rFonts w:ascii="Times New Roman"/>
          <w:b/>
          <w:i w:val="false"/>
          <w:color w:val="000000"/>
        </w:rPr>
        <w:t xml:space="preserve"> Жер учаскесінің кадастрлық (бағалау) құнын айқындау туралы өтініш</w:t>
      </w:r>
    </w:p>
    <w:bookmarkEnd w:id="20"/>
    <w:p>
      <w:pPr>
        <w:spacing w:after="0"/>
        <w:ind w:left="0"/>
        <w:jc w:val="both"/>
      </w:pPr>
      <w:r>
        <w:rPr>
          <w:rFonts w:ascii="Times New Roman"/>
          <w:b w:val="false"/>
          <w:i w:val="false"/>
          <w:color w:val="000000"/>
          <w:sz w:val="28"/>
        </w:rPr>
        <w:t>
      Ауданы _____________ гектар, шаруашылық орталығы (ауыл, поселке) 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мекен-жайы бойынша орналасқан жер учаскесінің кадастрлық (бағалау) құнын айқындау бойынша жұмыстарды жүргізуді сұраймын.</w:t>
      </w:r>
    </w:p>
    <w:p>
      <w:pPr>
        <w:spacing w:after="0"/>
        <w:ind w:left="0"/>
        <w:jc w:val="both"/>
      </w:pPr>
      <w:r>
        <w:rPr>
          <w:rFonts w:ascii="Times New Roman"/>
          <w:b w:val="false"/>
          <w:i w:val="false"/>
          <w:color w:val="000000"/>
          <w:sz w:val="28"/>
        </w:rPr>
        <w:t>
      Жер учаскесінің кадастрлық нөмірі (бұдан бұрын табысталған жер учаскесінің кадастрлық (бағалау) құнын кезінде): 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Көрсетілетін қызметті алушы ______________________________________________</w:t>
      </w:r>
    </w:p>
    <w:p>
      <w:pPr>
        <w:spacing w:after="0"/>
        <w:ind w:left="0"/>
        <w:jc w:val="both"/>
      </w:pPr>
      <w:r>
        <w:rPr>
          <w:rFonts w:ascii="Times New Roman"/>
          <w:b w:val="false"/>
          <w:i w:val="false"/>
          <w:color w:val="000000"/>
          <w:sz w:val="28"/>
        </w:rPr>
        <w:t>
      (жеке тұлғаның немесе заңды тұлғаның уәкілетті өкілінің аты, әкесінің аты (бар болса) тегі,</w:t>
      </w:r>
    </w:p>
    <w:p>
      <w:pPr>
        <w:spacing w:after="0"/>
        <w:ind w:left="0"/>
        <w:jc w:val="both"/>
      </w:pPr>
      <w:r>
        <w:rPr>
          <w:rFonts w:ascii="Times New Roman"/>
          <w:b w:val="false"/>
          <w:i w:val="false"/>
          <w:color w:val="000000"/>
          <w:sz w:val="28"/>
        </w:rPr>
        <w:t>
      қолы) 20 ___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21"/>
    <w:p>
      <w:pPr>
        <w:spacing w:after="0"/>
        <w:ind w:left="0"/>
        <w:jc w:val="left"/>
      </w:pPr>
      <w:r>
        <w:rPr>
          <w:rFonts w:ascii="Times New Roman"/>
          <w:b/>
          <w:i w:val="false"/>
          <w:color w:val="000000"/>
        </w:rPr>
        <w:t xml:space="preserve"> Жер учаскесінің кадастрлық (бағалау) құнын айқындау актісі № Акт определения кадастровой (оценочной) стоимости земельного участка №</w:t>
      </w:r>
    </w:p>
    <w:bookmarkEnd w:id="21"/>
    <w:p>
      <w:pPr>
        <w:spacing w:after="0"/>
        <w:ind w:left="0"/>
        <w:jc w:val="both"/>
      </w:pPr>
      <w:r>
        <w:rPr>
          <w:rFonts w:ascii="Times New Roman"/>
          <w:b w:val="false"/>
          <w:i w:val="false"/>
          <w:color w:val="000000"/>
          <w:sz w:val="28"/>
        </w:rPr>
        <w:t>
      1. Өтініш беруші/Заявитель: 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 немесезаңды тұлғаның атауы)/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или наименование </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2. Жер учаскесінің кадастрлық нөмірі (бар болса)</w:t>
      </w:r>
    </w:p>
    <w:p>
      <w:pPr>
        <w:spacing w:after="0"/>
        <w:ind w:left="0"/>
        <w:jc w:val="both"/>
      </w:pPr>
      <w:r>
        <w:rPr>
          <w:rFonts w:ascii="Times New Roman"/>
          <w:b w:val="false"/>
          <w:i w:val="false"/>
          <w:color w:val="000000"/>
          <w:sz w:val="28"/>
        </w:rPr>
        <w:t>
       Кадастровый номер земельного участка (при его наличии): ____________________</w:t>
      </w:r>
    </w:p>
    <w:p>
      <w:pPr>
        <w:spacing w:after="0"/>
        <w:ind w:left="0"/>
        <w:jc w:val="both"/>
      </w:pPr>
      <w:r>
        <w:rPr>
          <w:rFonts w:ascii="Times New Roman"/>
          <w:b w:val="false"/>
          <w:i w:val="false"/>
          <w:color w:val="000000"/>
          <w:sz w:val="28"/>
        </w:rPr>
        <w:t>
      3. Жер учаскесінің нысаналы мақсаты:</w:t>
      </w:r>
    </w:p>
    <w:p>
      <w:pPr>
        <w:spacing w:after="0"/>
        <w:ind w:left="0"/>
        <w:jc w:val="both"/>
      </w:pPr>
      <w:r>
        <w:rPr>
          <w:rFonts w:ascii="Times New Roman"/>
          <w:b w:val="false"/>
          <w:i w:val="false"/>
          <w:color w:val="000000"/>
          <w:sz w:val="28"/>
        </w:rPr>
        <w:t>
      Целевое назначение земельного участка: _____________________________________</w:t>
      </w:r>
    </w:p>
    <w:p>
      <w:pPr>
        <w:spacing w:after="0"/>
        <w:ind w:left="0"/>
        <w:jc w:val="both"/>
      </w:pPr>
      <w:r>
        <w:rPr>
          <w:rFonts w:ascii="Times New Roman"/>
          <w:b w:val="false"/>
          <w:i w:val="false"/>
          <w:color w:val="000000"/>
          <w:sz w:val="28"/>
        </w:rPr>
        <w:t>
      4. Жер учаскесінің орналасқан жері:</w:t>
      </w:r>
    </w:p>
    <w:p>
      <w:pPr>
        <w:spacing w:after="0"/>
        <w:ind w:left="0"/>
        <w:jc w:val="both"/>
      </w:pPr>
      <w:r>
        <w:rPr>
          <w:rFonts w:ascii="Times New Roman"/>
          <w:b w:val="false"/>
          <w:i w:val="false"/>
          <w:color w:val="000000"/>
          <w:sz w:val="28"/>
        </w:rPr>
        <w:t>
      Местоположение земельного участка: _______________________________________</w:t>
      </w:r>
    </w:p>
    <w:p>
      <w:pPr>
        <w:spacing w:after="0"/>
        <w:ind w:left="0"/>
        <w:jc w:val="both"/>
      </w:pPr>
      <w:r>
        <w:rPr>
          <w:rFonts w:ascii="Times New Roman"/>
          <w:b w:val="false"/>
          <w:i w:val="false"/>
          <w:color w:val="000000"/>
          <w:sz w:val="28"/>
        </w:rPr>
        <w:t>
      5. Жер учаскесінің кадастрлық (бағалау) құнының есептемесі/</w:t>
      </w:r>
    </w:p>
    <w:p>
      <w:pPr>
        <w:spacing w:after="0"/>
        <w:ind w:left="0"/>
        <w:jc w:val="both"/>
      </w:pPr>
      <w:r>
        <w:rPr>
          <w:rFonts w:ascii="Times New Roman"/>
          <w:b w:val="false"/>
          <w:i w:val="false"/>
          <w:color w:val="000000"/>
          <w:sz w:val="28"/>
        </w:rPr>
        <w:t>
      Расчет кадастровой (оценочной) стоимости земельного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 (елді мекендер жерлеріне), алқап түрлері, топырақтың үлгісі (ауылшаруашылығы пайдаланылатын жерлер үшін)</w:t>
            </w:r>
          </w:p>
          <w:p>
            <w:pPr>
              <w:spacing w:after="20"/>
              <w:ind w:left="20"/>
              <w:jc w:val="both"/>
            </w:pPr>
            <w:r>
              <w:rPr>
                <w:rFonts w:ascii="Times New Roman"/>
                <w:b w:val="false"/>
                <w:i w:val="false"/>
                <w:color w:val="000000"/>
                <w:sz w:val="20"/>
              </w:rPr>
              <w:t>
 Номер зоны (для земель населенных пунктов), виды угодий, типы почв (для земель сельскохозяйственного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гектар/квадрат метр*</w:t>
            </w:r>
          </w:p>
          <w:p>
            <w:pPr>
              <w:spacing w:after="20"/>
              <w:ind w:left="20"/>
              <w:jc w:val="both"/>
            </w:pPr>
            <w:r>
              <w:rPr>
                <w:rFonts w:ascii="Times New Roman"/>
                <w:b w:val="false"/>
                <w:i w:val="false"/>
                <w:color w:val="000000"/>
                <w:sz w:val="20"/>
              </w:rPr>
              <w:t>
Площадь, гектар/ квадратный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үшін төлемнің базалық мөлшерлемесі, теңге</w:t>
            </w:r>
          </w:p>
          <w:p>
            <w:pPr>
              <w:spacing w:after="20"/>
              <w:ind w:left="20"/>
              <w:jc w:val="both"/>
            </w:pPr>
            <w:r>
              <w:rPr>
                <w:rFonts w:ascii="Times New Roman"/>
                <w:b w:val="false"/>
                <w:i w:val="false"/>
                <w:color w:val="000000"/>
                <w:sz w:val="20"/>
              </w:rPr>
              <w:t>
Базовая ставка платы за землю,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p>
            <w:pPr>
              <w:spacing w:after="20"/>
              <w:ind w:left="20"/>
              <w:jc w:val="both"/>
            </w:pPr>
            <w:r>
              <w:rPr>
                <w:rFonts w:ascii="Times New Roman"/>
                <w:b w:val="false"/>
                <w:i w:val="false"/>
                <w:color w:val="000000"/>
                <w:sz w:val="20"/>
              </w:rPr>
              <w:t>
Поправочный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(бағалау) құны, теңге</w:t>
            </w:r>
          </w:p>
          <w:p>
            <w:pPr>
              <w:spacing w:after="20"/>
              <w:ind w:left="20"/>
              <w:jc w:val="both"/>
            </w:pPr>
            <w:r>
              <w:rPr>
                <w:rFonts w:ascii="Times New Roman"/>
                <w:b w:val="false"/>
                <w:i w:val="false"/>
                <w:color w:val="000000"/>
                <w:sz w:val="20"/>
              </w:rPr>
              <w:t>
Кадастровая (оценочная)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 категориям земель населенных пунктов расчет кадастровой (оценочной) стоимости осуществляется в квадратных метрах</w:t>
      </w:r>
    </w:p>
    <w:p>
      <w:pPr>
        <w:spacing w:after="0"/>
        <w:ind w:left="0"/>
        <w:jc w:val="both"/>
      </w:pPr>
      <w:r>
        <w:rPr>
          <w:rFonts w:ascii="Times New Roman"/>
          <w:b w:val="false"/>
          <w:i w:val="false"/>
          <w:color w:val="000000"/>
          <w:sz w:val="28"/>
        </w:rPr>
        <w:t>
      6. Жер учаскесінің кадастрлық (бағалау) құны: _______________________________</w:t>
      </w:r>
    </w:p>
    <w:p>
      <w:pPr>
        <w:spacing w:after="0"/>
        <w:ind w:left="0"/>
        <w:jc w:val="both"/>
      </w:pPr>
      <w:r>
        <w:rPr>
          <w:rFonts w:ascii="Times New Roman"/>
          <w:b w:val="false"/>
          <w:i w:val="false"/>
          <w:color w:val="000000"/>
          <w:sz w:val="28"/>
        </w:rPr>
        <w:t xml:space="preserve">
      _________________________________________________________________ құрайды. </w:t>
      </w:r>
    </w:p>
    <w:p>
      <w:pPr>
        <w:spacing w:after="0"/>
        <w:ind w:left="0"/>
        <w:jc w:val="both"/>
      </w:pP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Кадастровая (оценочная) стоимость земельного участка составляет: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7. Жер учаскесінің кадастрлық (бағалау) құнын ______________________________ </w:t>
      </w:r>
    </w:p>
    <w:p>
      <w:pPr>
        <w:spacing w:after="0"/>
        <w:ind w:left="0"/>
        <w:jc w:val="both"/>
      </w:pPr>
      <w:r>
        <w:rPr>
          <w:rFonts w:ascii="Times New Roman"/>
          <w:b w:val="false"/>
          <w:i w:val="false"/>
          <w:color w:val="000000"/>
          <w:sz w:val="28"/>
        </w:rPr>
        <w:t xml:space="preserve">
      _______________________________________________________________ айқындады.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Кадастровая (оценочная) стоимость земельного участка определена 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Басшы _________________________________________________________________ </w:t>
      </w:r>
    </w:p>
    <w:p>
      <w:pPr>
        <w:spacing w:after="0"/>
        <w:ind w:left="0"/>
        <w:jc w:val="both"/>
      </w:pPr>
      <w:r>
        <w:rPr>
          <w:rFonts w:ascii="Times New Roman"/>
          <w:b w:val="false"/>
          <w:i w:val="false"/>
          <w:color w:val="000000"/>
          <w:sz w:val="28"/>
        </w:rPr>
        <w:t xml:space="preserve">
      (басшысының қолы, аты, әкесінің аты (бар болса), тегі, мөрі) </w:t>
      </w:r>
    </w:p>
    <w:p>
      <w:pPr>
        <w:spacing w:after="0"/>
        <w:ind w:left="0"/>
        <w:jc w:val="both"/>
      </w:pPr>
      <w:r>
        <w:rPr>
          <w:rFonts w:ascii="Times New Roman"/>
          <w:b w:val="false"/>
          <w:i w:val="false"/>
          <w:color w:val="000000"/>
          <w:sz w:val="28"/>
        </w:rPr>
        <w:t xml:space="preserve">
      Руководитель 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 печать) </w:t>
      </w:r>
    </w:p>
    <w:p>
      <w:pPr>
        <w:spacing w:after="0"/>
        <w:ind w:left="0"/>
        <w:jc w:val="both"/>
      </w:pPr>
      <w:r>
        <w:rPr>
          <w:rFonts w:ascii="Times New Roman"/>
          <w:b w:val="false"/>
          <w:i w:val="false"/>
          <w:color w:val="000000"/>
          <w:sz w:val="28"/>
        </w:rPr>
        <w:t xml:space="preserve">
      немесе/ или басшының электрондық цифрлық қолтаңбасы/электронная цифровая </w:t>
      </w:r>
    </w:p>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
      20 жылғы " " _________ "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4" w:id="22"/>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22"/>
    <w:p>
      <w:pPr>
        <w:spacing w:after="0"/>
        <w:ind w:left="0"/>
        <w:jc w:val="both"/>
      </w:pPr>
      <w:r>
        <w:rPr>
          <w:rFonts w:ascii="Times New Roman"/>
          <w:b w:val="false"/>
          <w:i w:val="false"/>
          <w:color w:val="000000"/>
          <w:sz w:val="28"/>
        </w:rPr>
        <w:t>
      Құрметті ____________________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кадастрлық (бағалау) </w:t>
      </w:r>
    </w:p>
    <w:p>
      <w:pPr>
        <w:spacing w:after="0"/>
        <w:ind w:left="0"/>
        <w:jc w:val="both"/>
      </w:pPr>
      <w:r>
        <w:rPr>
          <w:rFonts w:ascii="Times New Roman"/>
          <w:b w:val="false"/>
          <w:i w:val="false"/>
          <w:color w:val="000000"/>
          <w:sz w:val="28"/>
        </w:rPr>
        <w:t xml:space="preserve">
      құнын анықтау" мемлекеттік қызметін көрсетуден бас тартылғаны туралы </w:t>
      </w:r>
    </w:p>
    <w:p>
      <w:pPr>
        <w:spacing w:after="0"/>
        <w:ind w:left="0"/>
        <w:jc w:val="both"/>
      </w:pPr>
      <w:r>
        <w:rPr>
          <w:rFonts w:ascii="Times New Roman"/>
          <w:b w:val="false"/>
          <w:i w:val="false"/>
          <w:color w:val="000000"/>
          <w:sz w:val="28"/>
        </w:rPr>
        <w:t xml:space="preserve">
      хабарлаймыз, өйткені: _________________________________ </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онда Сіз осы шешім бойынша өз </w:t>
      </w:r>
    </w:p>
    <w:p>
      <w:pPr>
        <w:spacing w:after="0"/>
        <w:ind w:left="0"/>
        <w:jc w:val="both"/>
      </w:pPr>
      <w:r>
        <w:rPr>
          <w:rFonts w:ascii="Times New Roman"/>
          <w:b w:val="false"/>
          <w:i w:val="false"/>
          <w:color w:val="000000"/>
          <w:sz w:val="28"/>
        </w:rPr>
        <w:t xml:space="preserve">
      ұстанымыңызды білдіре аласыз (қажеттісін жазыңыз):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мекенжайы </w:t>
      </w:r>
    </w:p>
    <w:p>
      <w:pPr>
        <w:spacing w:after="0"/>
        <w:ind w:left="0"/>
        <w:jc w:val="both"/>
      </w:pPr>
      <w:r>
        <w:rPr>
          <w:rFonts w:ascii="Times New Roman"/>
          <w:b w:val="false"/>
          <w:i w:val="false"/>
          <w:color w:val="000000"/>
          <w:sz w:val="28"/>
        </w:rPr>
        <w:t xml:space="preserve">
      бойынша ғимаратта: / бейнеконференцбайланыс/өзге де коммуникация құралдары </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xml:space="preserve">
      Көрсетілетін қызметті беруші ____________________________________________ </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20 жылдың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287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4-қосымша</w:t>
            </w:r>
          </w:p>
        </w:tc>
      </w:tr>
    </w:tbl>
    <w:bookmarkStart w:name="z57" w:id="23"/>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 қағидалары</w:t>
      </w:r>
    </w:p>
    <w:bookmarkEnd w:id="23"/>
    <w:bookmarkStart w:name="z58" w:id="24"/>
    <w:p>
      <w:pPr>
        <w:spacing w:after="0"/>
        <w:ind w:left="0"/>
        <w:jc w:val="left"/>
      </w:pPr>
      <w:r>
        <w:rPr>
          <w:rFonts w:ascii="Times New Roman"/>
          <w:b/>
          <w:i w:val="false"/>
          <w:color w:val="000000"/>
        </w:rPr>
        <w:t xml:space="preserve"> 1-тарау. Жалпы ережелер</w:t>
      </w:r>
    </w:p>
    <w:bookmarkEnd w:id="24"/>
    <w:p>
      <w:pPr>
        <w:spacing w:after="0"/>
        <w:ind w:left="0"/>
        <w:jc w:val="left"/>
      </w:pPr>
    </w:p>
    <w:p>
      <w:pPr>
        <w:spacing w:after="0"/>
        <w:ind w:left="0"/>
        <w:jc w:val="both"/>
      </w:pPr>
      <w:r>
        <w:rPr>
          <w:rFonts w:ascii="Times New Roman"/>
          <w:b w:val="false"/>
          <w:i w:val="false"/>
          <w:color w:val="000000"/>
          <w:sz w:val="28"/>
        </w:rPr>
        <w:t xml:space="preserve">
      1. Осы "Жер учаскесінің нысаналы мақсатын өзгертуге шешім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"Жер учаскесінің нысаналы мақсатын өзгертуге шешім беру" мемлекеттік қызметін (бұдан әрі – мемлекеттік көрсетілетін қызмет) көрсету тәртібін айқындайды.</w:t>
      </w:r>
    </w:p>
    <w:bookmarkStart w:name="z60" w:id="2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5"/>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p>
      <w:pPr>
        <w:spacing w:after="0"/>
        <w:ind w:left="0"/>
        <w:jc w:val="both"/>
      </w:pPr>
      <w:r>
        <w:rPr>
          <w:rFonts w:ascii="Times New Roman"/>
          <w:b w:val="false"/>
          <w:i w:val="false"/>
          <w:color w:val="000000"/>
          <w:sz w:val="28"/>
        </w:rPr>
        <w:t xml:space="preserve">
      2) жер комиссиясы – Қазақстан Республикасы Жер кодексінің (бұдан әрі – Кодекс) </w:t>
      </w:r>
      <w:r>
        <w:rPr>
          <w:rFonts w:ascii="Times New Roman"/>
          <w:b w:val="false"/>
          <w:i w:val="false"/>
          <w:color w:val="000000"/>
          <w:sz w:val="28"/>
        </w:rPr>
        <w:t>43-бабына</w:t>
      </w:r>
      <w:r>
        <w:rPr>
          <w:rFonts w:ascii="Times New Roman"/>
          <w:b w:val="false"/>
          <w:i w:val="false"/>
          <w:color w:val="000000"/>
          <w:sz w:val="28"/>
        </w:rPr>
        <w:t xml:space="preserve"> сәйкес өтініштерді (өтінімдерді) қарау және жер учаскелеріне құқықтар беру туралы (шаруа немесе фермер қожалығын, ауыл шаруашылығы өндірісін жүргізу үшін уақытша өтеулі жер пайдалану (жалға алу) құқығын беру жөніндегі конкурстың жеңімпазын айқындау туралы), жер учаскелерінің нысаналы мақсатын өзгерту туралы және су қорының жерлерін басқа санаттағы жерлерге ауыстыру туралы қорытындылар дайындау үшін құрылатын жергілікті атқарушы орган жанындағы алқалы орган;</w:t>
      </w:r>
    </w:p>
    <w:p>
      <w:pPr>
        <w:spacing w:after="0"/>
        <w:ind w:left="0"/>
        <w:jc w:val="both"/>
      </w:pPr>
      <w:r>
        <w:rPr>
          <w:rFonts w:ascii="Times New Roman"/>
          <w:b w:val="false"/>
          <w:i w:val="false"/>
          <w:color w:val="000000"/>
          <w:sz w:val="28"/>
        </w:rPr>
        <w:t>
      3)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4) жерге орналастыру жобасы – жер учаскесінің схемасы (жоспары), жер учаскесінің ауданы, оның шекарасы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p>
      <w:pPr>
        <w:spacing w:after="0"/>
        <w:ind w:left="0"/>
        <w:jc w:val="both"/>
      </w:pPr>
      <w:r>
        <w:rPr>
          <w:rFonts w:ascii="Times New Roman"/>
          <w:b w:val="false"/>
          <w:i w:val="false"/>
          <w:color w:val="000000"/>
          <w:sz w:val="28"/>
        </w:rPr>
        <w:t xml:space="preserve">
      5)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шекараларда бөлінген жер бөлігі;</w:t>
      </w:r>
    </w:p>
    <w:p>
      <w:pPr>
        <w:spacing w:after="0"/>
        <w:ind w:left="0"/>
        <w:jc w:val="both"/>
      </w:pPr>
      <w:r>
        <w:rPr>
          <w:rFonts w:ascii="Times New Roman"/>
          <w:b w:val="false"/>
          <w:i w:val="false"/>
          <w:color w:val="000000"/>
          <w:sz w:val="28"/>
        </w:rPr>
        <w:t>
      6) мемлекеттік жер кадастрының автоматтандырылған ақпараттық жүйесі (бұдан әрі – МЖК ААЖ) – жер учаскелерінің сапалық және сандық сипаттамаларын, оның ішінде олардың шекаралары туралы,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p>
      <w:pPr>
        <w:spacing w:after="0"/>
        <w:ind w:left="0"/>
        <w:jc w:val="both"/>
      </w:pPr>
      <w:r>
        <w:rPr>
          <w:rFonts w:ascii="Times New Roman"/>
          <w:b w:val="false"/>
          <w:i w:val="false"/>
          <w:color w:val="000000"/>
          <w:sz w:val="28"/>
        </w:rPr>
        <w:t>
      7)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p>
      <w:pPr>
        <w:spacing w:after="0"/>
        <w:ind w:left="0"/>
        <w:jc w:val="both"/>
      </w:pPr>
      <w:r>
        <w:rPr>
          <w:rFonts w:ascii="Times New Roman"/>
          <w:b w:val="false"/>
          <w:i w:val="false"/>
          <w:color w:val="000000"/>
          <w:sz w:val="28"/>
        </w:rPr>
        <w:t>
      8)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61" w:id="26"/>
    <w:p>
      <w:pPr>
        <w:spacing w:after="0"/>
        <w:ind w:left="0"/>
        <w:jc w:val="left"/>
      </w:pPr>
      <w:r>
        <w:rPr>
          <w:rFonts w:ascii="Times New Roman"/>
          <w:b/>
          <w:i w:val="false"/>
          <w:color w:val="000000"/>
        </w:rPr>
        <w:t xml:space="preserve"> 2-тарау. Мемлекеттік қызметті көрсету тәртібі</w:t>
      </w:r>
    </w:p>
    <w:bookmarkEnd w:id="26"/>
    <w:bookmarkStart w:name="z62" w:id="27"/>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аудандық маңызы бар қалалардың жергілікті атқарушы органдары, кенттің, ауылдың, ауылдық округтің әкімі (бұдан әрі – көрсетілетін қызметті беруші) жеке немесе заңды тұлғаларға (бұдан әрі – көрсетілетін қызметті алушы) көрсетеді.</w:t>
      </w:r>
    </w:p>
    <w:bookmarkEnd w:id="27"/>
    <w:p>
      <w:pPr>
        <w:spacing w:after="0"/>
        <w:ind w:left="0"/>
        <w:jc w:val="both"/>
      </w:pPr>
      <w:r>
        <w:rPr>
          <w:rFonts w:ascii="Times New Roman"/>
          <w:b w:val="false"/>
          <w:i w:val="false"/>
          <w:color w:val="000000"/>
          <w:sz w:val="28"/>
        </w:rPr>
        <w:t xml:space="preserve">
      "Жер учаскесінің нысаналы мақсатын өзгертуге шешім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Start w:name="z63" w:id="2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нысаналы мақсатын өзгертуге шешім беру туралы өтінішті және Тізбенің 8-тармағында көрсетілген құжаттарды қабылдау көрсетілетін қызметті беруші арқылы не портал арқылы жүзеге асырылады.</w:t>
      </w:r>
    </w:p>
    <w:bookmarkEnd w:id="28"/>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Start w:name="z64" w:id="29"/>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29"/>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65" w:id="30"/>
    <w:p>
      <w:pPr>
        <w:spacing w:after="0"/>
        <w:ind w:left="0"/>
        <w:jc w:val="both"/>
      </w:pPr>
      <w:r>
        <w:rPr>
          <w:rFonts w:ascii="Times New Roman"/>
          <w:b w:val="false"/>
          <w:i w:val="false"/>
          <w:color w:val="000000"/>
          <w:sz w:val="28"/>
        </w:rPr>
        <w:t>
      6. Мемлекеттік корпорацияға жүгінген кезде:</w:t>
      </w:r>
    </w:p>
    <w:bookmarkEnd w:id="30"/>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құжаттарды қабылдау күні 30 (отыз) минут ішінде жүзеге асырады;</w:t>
      </w:r>
    </w:p>
    <w:p>
      <w:pPr>
        <w:spacing w:after="0"/>
        <w:ind w:left="0"/>
        <w:jc w:val="both"/>
      </w:pPr>
      <w:r>
        <w:rPr>
          <w:rFonts w:ascii="Times New Roman"/>
          <w:b w:val="false"/>
          <w:i w:val="false"/>
          <w:color w:val="000000"/>
          <w:sz w:val="28"/>
        </w:rPr>
        <w:t xml:space="preserve">
      2) операциялық залдың жұмыскері (операторы) көрсетілетін қызметті алушыдан қабылдаған құжаттарды құжаттар келіп түскен күні 2 (екі) сағат ішінде курьер арқылы көрсетілетін қызметті берушіге тапсырады; </w:t>
      </w:r>
    </w:p>
    <w:p>
      <w:pPr>
        <w:spacing w:after="0"/>
        <w:ind w:left="0"/>
        <w:jc w:val="both"/>
      </w:pPr>
      <w:r>
        <w:rPr>
          <w:rFonts w:ascii="Times New Roman"/>
          <w:b w:val="false"/>
          <w:i w:val="false"/>
          <w:color w:val="000000"/>
          <w:sz w:val="28"/>
        </w:rPr>
        <w:t xml:space="preserve">
      3) көрсетілетін қызметті берушінің басшысы не оны алмастыратын адам құжаттардың мазмұнымен танысады, бұрыштама қояды және 1 (бір) жұмыс күні ішінде жер учаскесінің нысаналы мақсатын өзгерту туралы өтінішті құзыреті шегінде жер қатынастары жөніндегі уәкілетті органға және сәулет және қала құрылысы саласындағы құрылымдық бөлімшеге жібереді; </w:t>
      </w:r>
    </w:p>
    <w:p>
      <w:pPr>
        <w:spacing w:after="0"/>
        <w:ind w:left="0"/>
        <w:jc w:val="both"/>
      </w:pPr>
      <w:r>
        <w:rPr>
          <w:rFonts w:ascii="Times New Roman"/>
          <w:b w:val="false"/>
          <w:i w:val="false"/>
          <w:color w:val="000000"/>
          <w:sz w:val="28"/>
        </w:rPr>
        <w:t>
      4) жер қатынастары жөніндегі уәкілетті органның не сәулет және қала құрылысы саласындағы құрылымдық бөлімшенің жауапты орындаушысы құзыреті шегінде өтініш келіп түскен күннен бастап 1 (бір) жұмыс күні ішінде жер учаскесін мәлімделген нысаналы мақсаты бойынша пайдалану мүмкіндігін айқындайды және оны бір мезгілде барлық мүдделі мемлекеттік органдарға, инженерлік және коммуналдық қамтамасыз ету жөніндегі тиісті қызметтерге келісуге жібереді;</w:t>
      </w:r>
    </w:p>
    <w:p>
      <w:pPr>
        <w:spacing w:after="0"/>
        <w:ind w:left="0"/>
        <w:jc w:val="both"/>
      </w:pPr>
      <w:r>
        <w:rPr>
          <w:rFonts w:ascii="Times New Roman"/>
          <w:b w:val="false"/>
          <w:i w:val="false"/>
          <w:color w:val="000000"/>
          <w:sz w:val="28"/>
        </w:rPr>
        <w:t>
      5) келісуші органдар 3 (үш) жұмыс күні ішінде жер учаскесін мәлімделген нысаналы мақсаты бойынша пайдалану мүмкіндігі туралы тиісті қорытындылар ұсынады;</w:t>
      </w:r>
    </w:p>
    <w:p>
      <w:pPr>
        <w:spacing w:after="0"/>
        <w:ind w:left="0"/>
        <w:jc w:val="both"/>
      </w:pPr>
      <w:r>
        <w:rPr>
          <w:rFonts w:ascii="Times New Roman"/>
          <w:b w:val="false"/>
          <w:i w:val="false"/>
          <w:color w:val="000000"/>
          <w:sz w:val="28"/>
        </w:rPr>
        <w:t>
      6) жер қатынастары жөніндегі уәкілетті органның не сәулет және қала құрылысы саласындағы құрылымдық бөлімшенің жауапты орындаушысы құзыреті шегінде қорытындылар келіп түскен күннен бастап 1 (бір) жұмыс күні ішінде жер учаскесін мәлімделген нысаналы мақсаты бойынша пайдалану мүмкіндігі туралы ұсыныс дайындайды;</w:t>
      </w:r>
    </w:p>
    <w:p>
      <w:pPr>
        <w:spacing w:after="0"/>
        <w:ind w:left="0"/>
        <w:jc w:val="both"/>
      </w:pPr>
      <w:r>
        <w:rPr>
          <w:rFonts w:ascii="Times New Roman"/>
          <w:b w:val="false"/>
          <w:i w:val="false"/>
          <w:color w:val="000000"/>
          <w:sz w:val="28"/>
        </w:rPr>
        <w:t>
      7) жер қатынастары жөніндегі уәкілетті органның жауапты орындаушысы материалдарды жер комиссиясының қарауына дайындайды;</w:t>
      </w:r>
    </w:p>
    <w:p>
      <w:pPr>
        <w:spacing w:after="0"/>
        <w:ind w:left="0"/>
        <w:jc w:val="both"/>
      </w:pPr>
      <w:r>
        <w:rPr>
          <w:rFonts w:ascii="Times New Roman"/>
          <w:b w:val="false"/>
          <w:i w:val="false"/>
          <w:color w:val="000000"/>
          <w:sz w:val="28"/>
        </w:rPr>
        <w:t>
      8) жер комиссиясының қорытындысы жер комиссиясына жер учаскесінің нысаналы мақсатын өзгерту мүмкіндігі туралы ұсыныс келіп түскен сәттен бастап 5 (бес) жұмыс күні ішінде хаттамалық шешім нысанында екі данада жасалады;</w:t>
      </w:r>
    </w:p>
    <w:p>
      <w:pPr>
        <w:spacing w:after="0"/>
        <w:ind w:left="0"/>
        <w:jc w:val="both"/>
      </w:pPr>
      <w:r>
        <w:rPr>
          <w:rFonts w:ascii="Times New Roman"/>
          <w:b w:val="false"/>
          <w:i w:val="false"/>
          <w:color w:val="000000"/>
          <w:sz w:val="28"/>
        </w:rPr>
        <w:t>
      9) жер қатынастары жөніндегі уәкілетті органның жұмыскері 1 (бір) жұмыс күні ішінде жер комиссиясы қорытындысының бір данасын көрсетілетін қызметті алушыға мынадай тәсілдердің бірімен жібереді:</w:t>
      </w:r>
    </w:p>
    <w:p>
      <w:pPr>
        <w:spacing w:after="0"/>
        <w:ind w:left="0"/>
        <w:jc w:val="both"/>
      </w:pPr>
      <w:r>
        <w:rPr>
          <w:rFonts w:ascii="Times New Roman"/>
          <w:b w:val="false"/>
          <w:i w:val="false"/>
          <w:color w:val="000000"/>
          <w:sz w:val="28"/>
        </w:rPr>
        <w:t>
      қолма қол беру;</w:t>
      </w:r>
    </w:p>
    <w:p>
      <w:pPr>
        <w:spacing w:after="0"/>
        <w:ind w:left="0"/>
        <w:jc w:val="both"/>
      </w:pPr>
      <w:r>
        <w:rPr>
          <w:rFonts w:ascii="Times New Roman"/>
          <w:b w:val="false"/>
          <w:i w:val="false"/>
          <w:color w:val="000000"/>
          <w:sz w:val="28"/>
        </w:rPr>
        <w:t>
      берілгені туралы хабарламамен тапсырысты почта жөнелтілімі түрінде;</w:t>
      </w:r>
    </w:p>
    <w:p>
      <w:pPr>
        <w:spacing w:after="0"/>
        <w:ind w:left="0"/>
        <w:jc w:val="both"/>
      </w:pPr>
      <w:r>
        <w:rPr>
          <w:rFonts w:ascii="Times New Roman"/>
          <w:b w:val="false"/>
          <w:i w:val="false"/>
          <w:color w:val="000000"/>
          <w:sz w:val="28"/>
        </w:rPr>
        <w:t>
      электрондық цифрлық қолтаңба қойылған электрондық құжатпен;</w:t>
      </w:r>
    </w:p>
    <w:p>
      <w:pPr>
        <w:spacing w:after="0"/>
        <w:ind w:left="0"/>
        <w:jc w:val="both"/>
      </w:pPr>
      <w:r>
        <w:rPr>
          <w:rFonts w:ascii="Times New Roman"/>
          <w:b w:val="false"/>
          <w:i w:val="false"/>
          <w:color w:val="000000"/>
          <w:sz w:val="28"/>
        </w:rPr>
        <w:t>
      көрсетілетін қызметті берушінің басшысы қол қойған өтініш берушінің электрондық почтасының мекенжайы бойынша.</w:t>
      </w:r>
    </w:p>
    <w:p>
      <w:pPr>
        <w:spacing w:after="0"/>
        <w:ind w:left="0"/>
        <w:jc w:val="both"/>
      </w:pPr>
      <w:r>
        <w:rPr>
          <w:rFonts w:ascii="Times New Roman"/>
          <w:b w:val="false"/>
          <w:i w:val="false"/>
          <w:color w:val="000000"/>
          <w:sz w:val="28"/>
        </w:rPr>
        <w:t>
      Жер комиссиясының оң қорытындысы болған жағдайда – көрсетілетін қызметті алушының жер учаскесінің кадастрлық (бағалау) құнының актісін ұсынуы үшін (жер учаскесін сатып алған кезде), жер комиссиясының теріс қорытындысы болған жағдайда – мемлекеттік қызмет көрсетуде жер комиссиясының хаттамалық шешіміне шағымдану мерзімі өткеннен кейін үш жұмыс күні ішінде уәжді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10) жер қатынастары жөніндегі уәкілдің не сәулет және қала құрылысы саласындағы құрылымдық бөлімшенің жауапты орындаушысы құзыреті шегінде жер комиссиясының тиісті қорытындысы және жер учаскесінің кадастрлық (бағалау) құны актісі (жер учаскесін сатып алу кезінде) келіп түскен сәттен бастап 1 (бір) жұмыс күні ішінде көрсетілетін қызметті берушінің тиісті шешімін дайындайды.</w:t>
      </w:r>
    </w:p>
    <w:p>
      <w:pPr>
        <w:spacing w:after="0"/>
        <w:ind w:left="0"/>
        <w:jc w:val="both"/>
      </w:pPr>
      <w:r>
        <w:rPr>
          <w:rFonts w:ascii="Times New Roman"/>
          <w:b w:val="false"/>
          <w:i w:val="false"/>
          <w:color w:val="000000"/>
          <w:sz w:val="28"/>
        </w:rPr>
        <w:t>
      Аудандық маңызы бар қаланың, кенттің, ауылдың, ауылдық округтердің әкімдері шешім (өкім) қабылдаған жағдайда, жер комиссиясының қорытындысы көрсетілетін қызметті берушінің кеңсесіне жіберіледі;</w:t>
      </w:r>
    </w:p>
    <w:p>
      <w:pPr>
        <w:spacing w:after="0"/>
        <w:ind w:left="0"/>
        <w:jc w:val="both"/>
      </w:pPr>
      <w:r>
        <w:rPr>
          <w:rFonts w:ascii="Times New Roman"/>
          <w:b w:val="false"/>
          <w:i w:val="false"/>
          <w:color w:val="000000"/>
          <w:sz w:val="28"/>
        </w:rPr>
        <w:t>
      11) көрсетілетін қызметті берушінің жер учаскесін өзгерту туралы не мемлекеттік қызметті көрсетуден уәжді бас тарту туралы шешімі жер комиссиясының тиісті қорытындысы келіп түскен сәттен бастап 2 (екі) жұмыс күні ішінде қабылданады;</w:t>
      </w:r>
    </w:p>
    <w:p>
      <w:pPr>
        <w:spacing w:after="0"/>
        <w:ind w:left="0"/>
        <w:jc w:val="both"/>
      </w:pPr>
      <w:r>
        <w:rPr>
          <w:rFonts w:ascii="Times New Roman"/>
          <w:b w:val="false"/>
          <w:i w:val="false"/>
          <w:color w:val="000000"/>
          <w:sz w:val="28"/>
        </w:rPr>
        <w:t>
      12) көрсетілетін қызметті берушінің кеңсе қызметкері 2 (екі) сағат ішінде көрсетілетін қызметті берушінің уәкілетті адамы қол қойған тиісті шешімді курьер арқылы беруге тапсырады;</w:t>
      </w:r>
    </w:p>
    <w:p>
      <w:pPr>
        <w:spacing w:after="0"/>
        <w:ind w:left="0"/>
        <w:jc w:val="both"/>
      </w:pPr>
      <w:r>
        <w:rPr>
          <w:rFonts w:ascii="Times New Roman"/>
          <w:b w:val="false"/>
          <w:i w:val="false"/>
          <w:color w:val="000000"/>
          <w:sz w:val="28"/>
        </w:rPr>
        <w:t>
      13) дайын құжаттарды көрсетілетін қызметті алушыға беру жеке куәлікті немесе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Start w:name="z66" w:id="31"/>
    <w:p>
      <w:pPr>
        <w:spacing w:after="0"/>
        <w:ind w:left="0"/>
        <w:jc w:val="both"/>
      </w:pPr>
      <w:r>
        <w:rPr>
          <w:rFonts w:ascii="Times New Roman"/>
          <w:b w:val="false"/>
          <w:i w:val="false"/>
          <w:color w:val="000000"/>
          <w:sz w:val="28"/>
        </w:rPr>
        <w:t>
      7. Порталға жүгінген кезде:</w:t>
      </w:r>
    </w:p>
    <w:bookmarkEnd w:id="31"/>
    <w:p>
      <w:pPr>
        <w:spacing w:after="0"/>
        <w:ind w:left="0"/>
        <w:jc w:val="both"/>
      </w:pPr>
      <w:r>
        <w:rPr>
          <w:rFonts w:ascii="Times New Roman"/>
          <w:b w:val="false"/>
          <w:i w:val="false"/>
          <w:color w:val="000000"/>
          <w:sz w:val="28"/>
        </w:rPr>
        <w:t>
      1) көрсетілетін қызметті берушінің кеңсе жұмыскері құжаттарды қабылдаған күні 30 (отыз) минут ішінде Тізбеде көрсетілген құжаттарды қабылдауды және тіркеуді жүзеге асырады.</w:t>
      </w:r>
    </w:p>
    <w:p>
      <w:pPr>
        <w:spacing w:after="0"/>
        <w:ind w:left="0"/>
        <w:jc w:val="both"/>
      </w:pPr>
      <w:r>
        <w:rPr>
          <w:rFonts w:ascii="Times New Roman"/>
          <w:b w:val="false"/>
          <w:i w:val="false"/>
          <w:color w:val="000000"/>
          <w:sz w:val="28"/>
        </w:rPr>
        <w:t xml:space="preserve">
      2) кеңсе қызметкері көрсетілетін қызметті алушыдан қабылдаған құжаттарды құжаттар келіп түскен күні 2 (екі) сағат ішінде көрсетілетін қызметті берушіге курьер арқылы береді; </w:t>
      </w:r>
    </w:p>
    <w:p>
      <w:pPr>
        <w:spacing w:after="0"/>
        <w:ind w:left="0"/>
        <w:jc w:val="both"/>
      </w:pPr>
      <w:r>
        <w:rPr>
          <w:rFonts w:ascii="Times New Roman"/>
          <w:b w:val="false"/>
          <w:i w:val="false"/>
          <w:color w:val="000000"/>
          <w:sz w:val="28"/>
        </w:rPr>
        <w:t>
      3) көрсетілетін қызметті берушінің басшысы не оны алмастыратын адам құзыреті шегінде құжаттардың мазмұнымен танысады, бұрыштама қояды және 1 (бір) жұмыс күні ішінде жер учаскесінің нысаналы мақсатын өзгерту туралы өтінішті жер қатынастары жөніндегі уәкілетті органға және сәулет және қала құрылысы саласындағы құрылымдық бөлімшеге жібереді;</w:t>
      </w:r>
    </w:p>
    <w:p>
      <w:pPr>
        <w:spacing w:after="0"/>
        <w:ind w:left="0"/>
        <w:jc w:val="both"/>
      </w:pPr>
      <w:r>
        <w:rPr>
          <w:rFonts w:ascii="Times New Roman"/>
          <w:b w:val="false"/>
          <w:i w:val="false"/>
          <w:color w:val="000000"/>
          <w:sz w:val="28"/>
        </w:rPr>
        <w:t xml:space="preserve">
      4) жер қатынастары жөніндегі уәкілетті органның не сәулет және қала құрылысы саласындағы құрылымдық бөлімшенің жауапты орындаушысы құзыреті шегінде өтініш келіп түскен күннен бастап 1 (бір) жұмыс күні ішінде жер учаскесін мәлімделген нысаналы мақсаты бойынша пайдалану мүмкіндігін айқындайды және оны бір мезгілде барлық мүдделі мемлекеттік органдарға, инженерлік және коммуналдық қамтамасыз ету жөніндегі тиісті қызметтерге келісуге жібереді; </w:t>
      </w:r>
    </w:p>
    <w:p>
      <w:pPr>
        <w:spacing w:after="0"/>
        <w:ind w:left="0"/>
        <w:jc w:val="both"/>
      </w:pPr>
      <w:r>
        <w:rPr>
          <w:rFonts w:ascii="Times New Roman"/>
          <w:b w:val="false"/>
          <w:i w:val="false"/>
          <w:color w:val="000000"/>
          <w:sz w:val="28"/>
        </w:rPr>
        <w:t xml:space="preserve">
      5) келісуші органдар 3 (үш) жұмыс күні ішінде жер учаскесін мәлімделген нысаналы мақсаты бойынша пайдалану мүмкіндігі туралы тиісті қорытындылар ұсынады; </w:t>
      </w:r>
    </w:p>
    <w:p>
      <w:pPr>
        <w:spacing w:after="0"/>
        <w:ind w:left="0"/>
        <w:jc w:val="both"/>
      </w:pPr>
      <w:r>
        <w:rPr>
          <w:rFonts w:ascii="Times New Roman"/>
          <w:b w:val="false"/>
          <w:i w:val="false"/>
          <w:color w:val="000000"/>
          <w:sz w:val="28"/>
        </w:rPr>
        <w:t>
      6) жер қатынастары жөніндегі уәкілетті органның не сәулет және қала құрылысы саласындағы құрылымдық бөлімшенің жауапты орындаушысы құзыреті шегінде қорытындылар келіп түскен күннен бастап 1 (бір) жұмыс күні ішінде жер учаскесін мәлімделген нысаналы мақсаты бойынша пайдалану мүмкіндігі туралы ұсынысты дайындайды;</w:t>
      </w:r>
    </w:p>
    <w:p>
      <w:pPr>
        <w:spacing w:after="0"/>
        <w:ind w:left="0"/>
        <w:jc w:val="both"/>
      </w:pPr>
      <w:r>
        <w:rPr>
          <w:rFonts w:ascii="Times New Roman"/>
          <w:b w:val="false"/>
          <w:i w:val="false"/>
          <w:color w:val="000000"/>
          <w:sz w:val="28"/>
        </w:rPr>
        <w:t>
      7) жер қатынастары жөніндегі уәкілетті органның жауапты орындаушысы жер комиссиясының қарауына материалдарды дайындайды;</w:t>
      </w:r>
    </w:p>
    <w:p>
      <w:pPr>
        <w:spacing w:after="0"/>
        <w:ind w:left="0"/>
        <w:jc w:val="both"/>
      </w:pPr>
      <w:r>
        <w:rPr>
          <w:rFonts w:ascii="Times New Roman"/>
          <w:b w:val="false"/>
          <w:i w:val="false"/>
          <w:color w:val="000000"/>
          <w:sz w:val="28"/>
        </w:rPr>
        <w:t>
      8) жер комиссиясының қорытындысы жер комиссиясына жер учаскесінің нысаналы мақсатын өзгерту мүмкіндігі туралы ұсыныс келіп түскен сәттен бастап 5 (бес) жұмыс күні ішінде хаттамалық шешім түрінде екі данада жасалады;</w:t>
      </w:r>
    </w:p>
    <w:p>
      <w:pPr>
        <w:spacing w:after="0"/>
        <w:ind w:left="0"/>
        <w:jc w:val="both"/>
      </w:pPr>
      <w:r>
        <w:rPr>
          <w:rFonts w:ascii="Times New Roman"/>
          <w:b w:val="false"/>
          <w:i w:val="false"/>
          <w:color w:val="000000"/>
          <w:sz w:val="28"/>
        </w:rPr>
        <w:t>
      9) жер қатынастары жөніндегі уәкілетті органның жұмыскері 1 (бір) жұмыс күні ішінде жер комиссиясы қорытындысының бір данасын көрсетілетін қызметті алушыға, жер комиссиясының оң қорытындысы болған жағдайда – көрсетілетін қызметті алушы жер учаскесінің кадастрлық (бағалау) құнының актісін (жер учаскесін сатып алу кезінде) беру үшін жібереді, жер комиссиясының теріс қорытындысы болған жағдайда – мемлекеттік қызмет көрсетуде жер комиссиясының хаттамалық шешіміне шағымдану мерзімі өткеннен кейін үш жұмыс күні ішінде уәжді бас тартуды дайындайды және көрсетілетін қызметті берушінің басшысының ЭЦҚ-сы қойылған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10) жер қатынастары жөніндегі уәкілдің не сәулет және қала құрылысы саласындағы құрылымдық бөлімшенің жауапты орындаушысы құзыреті шегінде жер комиссиясының тиісті қорытындысы және жер учаскесінің кадастрлық (бағалау) құны актісі (жер учаскесін сатып алу кезінде) келіп түскен сәттен бастап 1 (бір) жұмыс күні ішінде көрсетілетін қызметті берушінің тиісті шешімін дайындайды.</w:t>
      </w:r>
    </w:p>
    <w:p>
      <w:pPr>
        <w:spacing w:after="0"/>
        <w:ind w:left="0"/>
        <w:jc w:val="both"/>
      </w:pPr>
      <w:r>
        <w:rPr>
          <w:rFonts w:ascii="Times New Roman"/>
          <w:b w:val="false"/>
          <w:i w:val="false"/>
          <w:color w:val="000000"/>
          <w:sz w:val="28"/>
        </w:rPr>
        <w:t>
      Аудандық маңызы бар қаланың, кенттің, ауылдың, ауылдық округтердің әкімдері шешім (өкім) қабылдаған жағдайда, жер комиссиясының қорытындысы көрсетілетін қызметті берушінің кеңсесіне жіберіледі;</w:t>
      </w:r>
    </w:p>
    <w:p>
      <w:pPr>
        <w:spacing w:after="0"/>
        <w:ind w:left="0"/>
        <w:jc w:val="both"/>
      </w:pPr>
      <w:r>
        <w:rPr>
          <w:rFonts w:ascii="Times New Roman"/>
          <w:b w:val="false"/>
          <w:i w:val="false"/>
          <w:color w:val="000000"/>
          <w:sz w:val="28"/>
        </w:rPr>
        <w:t>
      11) көрсетілетін қызметті берушінің жер учаскесін өзгерту туралы не мемлекеттік қызметті көрсетуден уәжді бас тарту туралы шешімі жер комиссиясының тиісті қорытындысы келіп түскен сәттен бастап 2 (екі) жұмыс күні ішінде қабылданады;</w:t>
      </w:r>
    </w:p>
    <w:p>
      <w:pPr>
        <w:spacing w:after="0"/>
        <w:ind w:left="0"/>
        <w:jc w:val="both"/>
      </w:pPr>
      <w:r>
        <w:rPr>
          <w:rFonts w:ascii="Times New Roman"/>
          <w:b w:val="false"/>
          <w:i w:val="false"/>
          <w:color w:val="000000"/>
          <w:sz w:val="28"/>
        </w:rPr>
        <w:t>
      12) көрсетілетін қызметті берушінің кеңсе қызметкері көрсетілетін қызметті берушінің уәкілетті адамының ЭЦҚ-сы қойылған электрондық құжат нысанындағы тиісті шешімді портал арқылы көрсетілетін қызметті алушының жеке кабинетіне жібереді.</w:t>
      </w:r>
    </w:p>
    <w:bookmarkStart w:name="z67" w:id="32"/>
    <w:p>
      <w:pPr>
        <w:spacing w:after="0"/>
        <w:ind w:left="0"/>
        <w:jc w:val="both"/>
      </w:pPr>
      <w:r>
        <w:rPr>
          <w:rFonts w:ascii="Times New Roman"/>
          <w:b w:val="false"/>
          <w:i w:val="false"/>
          <w:color w:val="000000"/>
          <w:sz w:val="28"/>
        </w:rPr>
        <w:t xml:space="preserve">
      8. Мемлекеттік қызмет көрсетуден бас тарту үшін негіздер болған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32"/>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учаскесінің нысаналы мақсатын өзгертуге шешім беру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68" w:id="33"/>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33"/>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69" w:id="34"/>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34"/>
    <w:p>
      <w:pPr>
        <w:spacing w:after="0"/>
        <w:ind w:left="0"/>
        <w:jc w:val="both"/>
      </w:pPr>
      <w:r>
        <w:rPr>
          <w:rFonts w:ascii="Times New Roman"/>
          <w:b w:val="false"/>
          <w:i w:val="false"/>
          <w:color w:val="000000"/>
          <w:sz w:val="28"/>
        </w:rPr>
        <w:t>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70" w:id="35"/>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35"/>
    <w:bookmarkStart w:name="z71" w:id="3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6"/>
    <w:bookmarkStart w:name="z72" w:id="37"/>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76" w:id="38"/>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көрсетуге қойылатын негізгі талаптардың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облыстық маңызы бар қалалардың, аудандық маңызы бар қалалардың жергілікті атқарушы органдары, кенттің, ауылдың, ауылдық округтің әкімі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сатып алу-сату шартын (жер учаскесін сатып алған жағдайда) қоса бере отырып, жер учаскесінің нысаналы мақсатын өзгерту туралы шешімі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p>
            <w:pPr>
              <w:spacing w:after="20"/>
              <w:ind w:left="20"/>
              <w:jc w:val="both"/>
            </w:pPr>
            <w:r>
              <w:rPr>
                <w:rFonts w:ascii="Times New Roman"/>
                <w:b w:val="false"/>
                <w:i w:val="false"/>
                <w:color w:val="000000"/>
                <w:sz w:val="20"/>
              </w:rPr>
              <w:t>
2) көрсетілетін қызметті берушінің – Қазақстан Республикасының еңбек заңнамасына сәйкес демалыс және мереке күндерін қоспағанда, белгіленген жұмыс кестесіне сәйкес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сағат 9-00-ден 17-30-ға дейін, түскі үзіліс сағат 13-00-ден 14-30-ға дейін;</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1) Қазақстан Республикасы Ауыл шаруашылығы министрлігінің www.gov.kz интернет-ресурсында; </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учаскесінің нысаналы мақсатын өзгертуге шешім беру" мемлекеттік қызметін көрсету қағидаларына 2-қосымшаға сәйкес нысан бойынша жер учаскесінің нысаналы мақсатын өзгерту туралы өтініш;</w:t>
            </w:r>
          </w:p>
          <w:p>
            <w:pPr>
              <w:spacing w:after="20"/>
              <w:ind w:left="20"/>
              <w:jc w:val="both"/>
            </w:pPr>
            <w:r>
              <w:rPr>
                <w:rFonts w:ascii="Times New Roman"/>
                <w:b w:val="false"/>
                <w:i w:val="false"/>
                <w:color w:val="000000"/>
                <w:sz w:val="20"/>
              </w:rPr>
              <w:t>
жер комиссиясының оң шешімі болған жағдайда 1 (бір) жұмыс күні ішінде:</w:t>
            </w:r>
          </w:p>
          <w:p>
            <w:pPr>
              <w:spacing w:after="20"/>
              <w:ind w:left="20"/>
              <w:jc w:val="both"/>
            </w:pPr>
            <w:r>
              <w:rPr>
                <w:rFonts w:ascii="Times New Roman"/>
                <w:b w:val="false"/>
                <w:i w:val="false"/>
                <w:color w:val="000000"/>
                <w:sz w:val="20"/>
              </w:rPr>
              <w:t xml:space="preserve">
2) жер учаскесінің нысаналы мақсаты өзгерген кезде, бюджеттің кірісіне Кодекстің 9-бабының </w:t>
            </w:r>
            <w:r>
              <w:rPr>
                <w:rFonts w:ascii="Times New Roman"/>
                <w:b w:val="false"/>
                <w:i w:val="false"/>
                <w:color w:val="000000"/>
                <w:sz w:val="20"/>
              </w:rPr>
              <w:t>5-тармағына</w:t>
            </w:r>
            <w:r>
              <w:rPr>
                <w:rFonts w:ascii="Times New Roman"/>
                <w:b w:val="false"/>
                <w:i w:val="false"/>
                <w:color w:val="000000"/>
                <w:sz w:val="20"/>
              </w:rPr>
              <w:t xml:space="preserve"> сәйкес жер учаскесінің кадастрлық (бағалау) құнына тең соманы төлеу, оның кадастрлық (бағалау) құны актісінің көшірмесі, қажет болған жағдайда бюджетке кадастрлық (бағалау) құн арасындағы айырмаға тең соманы төлеу;</w:t>
            </w:r>
          </w:p>
          <w:p>
            <w:pPr>
              <w:spacing w:after="20"/>
              <w:ind w:left="20"/>
              <w:jc w:val="both"/>
            </w:pPr>
            <w:r>
              <w:rPr>
                <w:rFonts w:ascii="Times New Roman"/>
                <w:b w:val="false"/>
                <w:i w:val="false"/>
                <w:color w:val="000000"/>
                <w:sz w:val="20"/>
              </w:rPr>
              <w:t>
3) әуеайлақ маңындағы аумақта орналасқан жер учаскесінің нысаналы мақсаты өзгерген жағдайда, 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 беру қағидаларына сәйкес берілетін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__________________әкімі</w:t>
            </w:r>
            <w:r>
              <w:br/>
            </w:r>
            <w:r>
              <w:rPr>
                <w:rFonts w:ascii="Times New Roman"/>
                <w:b w:val="false"/>
                <w:i w:val="false"/>
                <w:color w:val="000000"/>
                <w:sz w:val="20"/>
              </w:rPr>
              <w:t>(облыстың, қаланың, ауданның,</w:t>
            </w:r>
            <w:r>
              <w:br/>
            </w:r>
            <w:r>
              <w:rPr>
                <w:rFonts w:ascii="Times New Roman"/>
                <w:b w:val="false"/>
                <w:i w:val="false"/>
                <w:color w:val="000000"/>
                <w:sz w:val="20"/>
              </w:rPr>
              <w:t>кенттің, ауылдың, ауылдық</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r>
              <w:br/>
            </w:r>
            <w:r>
              <w:rPr>
                <w:rFonts w:ascii="Times New Roman"/>
                <w:b w:val="false"/>
                <w:i w:val="false"/>
                <w:color w:val="000000"/>
                <w:sz w:val="20"/>
              </w:rPr>
              <w:t>(аты, аты, әкесінің аты (бар</w:t>
            </w:r>
            <w:r>
              <w:br/>
            </w:r>
            <w:r>
              <w:rPr>
                <w:rFonts w:ascii="Times New Roman"/>
                <w:b w:val="false"/>
                <w:i w:val="false"/>
                <w:color w:val="000000"/>
                <w:sz w:val="20"/>
              </w:rPr>
              <w:t>болса), тегі)</w:t>
            </w:r>
            <w:r>
              <w:br/>
            </w:r>
            <w:r>
              <w:rPr>
                <w:rFonts w:ascii="Times New Roman"/>
                <w:b w:val="false"/>
                <w:i w:val="false"/>
                <w:color w:val="000000"/>
                <w:sz w:val="20"/>
              </w:rPr>
              <w:t>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 xml:space="preserve">аты (бар болса), тегі)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 xml:space="preserve">деректемелері </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тұлғаның,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мекенжайы)</w:t>
            </w:r>
          </w:p>
        </w:tc>
      </w:tr>
    </w:tbl>
    <w:bookmarkStart w:name="z78" w:id="39"/>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39"/>
    <w:p>
      <w:pPr>
        <w:spacing w:after="0"/>
        <w:ind w:left="0"/>
        <w:jc w:val="both"/>
      </w:pPr>
      <w:r>
        <w:rPr>
          <w:rFonts w:ascii="Times New Roman"/>
          <w:b w:val="false"/>
          <w:i w:val="false"/>
          <w:color w:val="000000"/>
          <w:sz w:val="28"/>
        </w:rPr>
        <w:t xml:space="preserve">
      Сізден ________________________мекенжайы бойынша орналасқан </w:t>
      </w:r>
    </w:p>
    <w:p>
      <w:pPr>
        <w:spacing w:after="0"/>
        <w:ind w:left="0"/>
        <w:jc w:val="both"/>
      </w:pPr>
      <w:r>
        <w:rPr>
          <w:rFonts w:ascii="Times New Roman"/>
          <w:b w:val="false"/>
          <w:i w:val="false"/>
          <w:color w:val="000000"/>
          <w:sz w:val="28"/>
        </w:rPr>
        <w:t>
      маған жеке меншік (жер пайдалану) құқығында тиесілі жер учаскесінің нысаналы мақсатын өзгертуіңізді сұраймын</w:t>
      </w:r>
    </w:p>
    <w:p>
      <w:pPr>
        <w:spacing w:after="0"/>
        <w:ind w:left="0"/>
        <w:jc w:val="both"/>
      </w:pPr>
      <w:r>
        <w:rPr>
          <w:rFonts w:ascii="Times New Roman"/>
          <w:b w:val="false"/>
          <w:i w:val="false"/>
          <w:color w:val="000000"/>
          <w:sz w:val="28"/>
        </w:rPr>
        <w:t>
      кадастрлық нөмірі __________________________________________</w:t>
      </w:r>
    </w:p>
    <w:p>
      <w:pPr>
        <w:spacing w:after="0"/>
        <w:ind w:left="0"/>
        <w:jc w:val="both"/>
      </w:pPr>
      <w:r>
        <w:rPr>
          <w:rFonts w:ascii="Times New Roman"/>
          <w:b w:val="false"/>
          <w:i w:val="false"/>
          <w:color w:val="000000"/>
          <w:sz w:val="28"/>
        </w:rPr>
        <w:t>
      ______________________________________________________ байланысты</w:t>
      </w:r>
    </w:p>
    <w:p>
      <w:pPr>
        <w:spacing w:after="0"/>
        <w:ind w:left="0"/>
        <w:jc w:val="both"/>
      </w:pPr>
      <w:r>
        <w:rPr>
          <w:rFonts w:ascii="Times New Roman"/>
          <w:b w:val="false"/>
          <w:i w:val="false"/>
          <w:color w:val="000000"/>
          <w:sz w:val="28"/>
        </w:rPr>
        <w:t>
      (жер учаскесінің нысаналы мақсатын өзгерту себебін көрсету)</w:t>
      </w:r>
    </w:p>
    <w:p>
      <w:pPr>
        <w:spacing w:after="0"/>
        <w:ind w:left="0"/>
        <w:jc w:val="both"/>
      </w:pPr>
      <w:r>
        <w:rPr>
          <w:rFonts w:ascii="Times New Roman"/>
          <w:b w:val="false"/>
          <w:i w:val="false"/>
          <w:color w:val="000000"/>
          <w:sz w:val="28"/>
        </w:rPr>
        <w:t>
      ___________________________________________ нысаналы мақсатынан</w:t>
      </w:r>
    </w:p>
    <w:p>
      <w:pPr>
        <w:spacing w:after="0"/>
        <w:ind w:left="0"/>
        <w:jc w:val="both"/>
      </w:pPr>
      <w:r>
        <w:rPr>
          <w:rFonts w:ascii="Times New Roman"/>
          <w:b w:val="false"/>
          <w:i w:val="false"/>
          <w:color w:val="000000"/>
          <w:sz w:val="28"/>
        </w:rPr>
        <w:t>
      ____________________________________________ нысаналы мақсатына</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ауданы _______________гектар.</w:t>
      </w:r>
    </w:p>
    <w:p>
      <w:pPr>
        <w:spacing w:after="0"/>
        <w:ind w:left="0"/>
        <w:jc w:val="both"/>
      </w:pPr>
      <w:r>
        <w:rPr>
          <w:rFonts w:ascii="Times New Roman"/>
          <w:b w:val="false"/>
          <w:i w:val="false"/>
          <w:color w:val="000000"/>
          <w:sz w:val="28"/>
        </w:rPr>
        <w:t>
      Құқық белгілейтін құжат ______жылғы __________ № _____</w:t>
      </w:r>
    </w:p>
    <w:p>
      <w:pPr>
        <w:spacing w:after="0"/>
        <w:ind w:left="0"/>
        <w:jc w:val="both"/>
      </w:pPr>
      <w:r>
        <w:rPr>
          <w:rFonts w:ascii="Times New Roman"/>
          <w:b w:val="false"/>
          <w:i w:val="false"/>
          <w:color w:val="000000"/>
          <w:sz w:val="28"/>
        </w:rPr>
        <w:t>
      Сәйкестендіру құжаты _____ жылғы ____ _______ № 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0" w:id="40"/>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 _______________</w:t>
      </w:r>
    </w:p>
    <w:bookmarkEnd w:id="4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нысаналы мақсатын </w:t>
      </w:r>
    </w:p>
    <w:p>
      <w:pPr>
        <w:spacing w:after="0"/>
        <w:ind w:left="0"/>
        <w:jc w:val="both"/>
      </w:pPr>
      <w:r>
        <w:rPr>
          <w:rFonts w:ascii="Times New Roman"/>
          <w:b w:val="false"/>
          <w:i w:val="false"/>
          <w:color w:val="000000"/>
          <w:sz w:val="28"/>
        </w:rPr>
        <w:t xml:space="preserve">
      өзгертуге шешім беру" мемлекеттік қызметін көрсетуден бас тартылғаны туралы </w:t>
      </w:r>
    </w:p>
    <w:p>
      <w:pPr>
        <w:spacing w:after="0"/>
        <w:ind w:left="0"/>
        <w:jc w:val="both"/>
      </w:pPr>
      <w:r>
        <w:rPr>
          <w:rFonts w:ascii="Times New Roman"/>
          <w:b w:val="false"/>
          <w:i w:val="false"/>
          <w:color w:val="000000"/>
          <w:sz w:val="28"/>
        </w:rPr>
        <w:t xml:space="preserve">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онда Сіз осы шешім бойынша өз </w:t>
      </w:r>
    </w:p>
    <w:p>
      <w:pPr>
        <w:spacing w:after="0"/>
        <w:ind w:left="0"/>
        <w:jc w:val="both"/>
      </w:pPr>
      <w:r>
        <w:rPr>
          <w:rFonts w:ascii="Times New Roman"/>
          <w:b w:val="false"/>
          <w:i w:val="false"/>
          <w:color w:val="000000"/>
          <w:sz w:val="28"/>
        </w:rPr>
        <w:t xml:space="preserve">
      ұстанымыңызды білдіре аласыз (қажеттісін жазыңыз):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w:t>
      </w:r>
    </w:p>
    <w:p>
      <w:pPr>
        <w:spacing w:after="0"/>
        <w:ind w:left="0"/>
        <w:jc w:val="both"/>
      </w:pPr>
      <w:r>
        <w:rPr>
          <w:rFonts w:ascii="Times New Roman"/>
          <w:b w:val="false"/>
          <w:i w:val="false"/>
          <w:color w:val="000000"/>
          <w:sz w:val="28"/>
        </w:rPr>
        <w:t xml:space="preserve">
      мекенжайы бойынша ғимаратта: / бейнеконференцбайланыс/өзге де коммуникация </w:t>
      </w:r>
    </w:p>
    <w:p>
      <w:pPr>
        <w:spacing w:after="0"/>
        <w:ind w:left="0"/>
        <w:jc w:val="both"/>
      </w:pPr>
      <w:r>
        <w:rPr>
          <w:rFonts w:ascii="Times New Roman"/>
          <w:b w:val="false"/>
          <w:i w:val="false"/>
          <w:color w:val="000000"/>
          <w:sz w:val="28"/>
        </w:rPr>
        <w:t>
      құралдары арқылы)</w:t>
      </w:r>
    </w:p>
    <w:p>
      <w:pPr>
        <w:spacing w:after="0"/>
        <w:ind w:left="0"/>
        <w:jc w:val="both"/>
      </w:pPr>
      <w:r>
        <w:rPr>
          <w:rFonts w:ascii="Times New Roman"/>
          <w:b w:val="false"/>
          <w:i w:val="false"/>
          <w:color w:val="000000"/>
          <w:sz w:val="28"/>
        </w:rPr>
        <w:t>
      Көрсетілетін қызметті беруші ______________________________________</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287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6-қосымша</w:t>
            </w:r>
          </w:p>
        </w:tc>
      </w:tr>
    </w:tbl>
    <w:bookmarkStart w:name="z83" w:id="41"/>
    <w:p>
      <w:pPr>
        <w:spacing w:after="0"/>
        <w:ind w:left="0"/>
        <w:jc w:val="left"/>
      </w:pPr>
      <w:r>
        <w:rPr>
          <w:rFonts w:ascii="Times New Roman"/>
          <w:b/>
          <w:i w:val="false"/>
          <w:color w:val="000000"/>
        </w:rPr>
        <w:t xml:space="preserve"> "Жер учаскесіне сәйкестендіру құжатын дайындау және беру" мемлекеттік қызметін көрсету қағидалары</w:t>
      </w:r>
    </w:p>
    <w:bookmarkEnd w:id="41"/>
    <w:bookmarkStart w:name="z84" w:id="42"/>
    <w:p>
      <w:pPr>
        <w:spacing w:after="0"/>
        <w:ind w:left="0"/>
        <w:jc w:val="left"/>
      </w:pPr>
      <w:r>
        <w:rPr>
          <w:rFonts w:ascii="Times New Roman"/>
          <w:b/>
          <w:i w:val="false"/>
          <w:color w:val="000000"/>
        </w:rPr>
        <w:t xml:space="preserve"> 1-тарау. Жалпы ережелер</w:t>
      </w:r>
    </w:p>
    <w:bookmarkEnd w:id="42"/>
    <w:bookmarkStart w:name="z85" w:id="43"/>
    <w:p>
      <w:pPr>
        <w:spacing w:after="0"/>
        <w:ind w:left="0"/>
        <w:jc w:val="both"/>
      </w:pPr>
      <w:r>
        <w:rPr>
          <w:rFonts w:ascii="Times New Roman"/>
          <w:b w:val="false"/>
          <w:i w:val="false"/>
          <w:color w:val="000000"/>
          <w:sz w:val="28"/>
        </w:rPr>
        <w:t xml:space="preserve">
      1. Осы "Жер учаскесіне сәйкестендіру құжатын дайындау және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учаскесіне сәйкестендіру құжатын дайындау және беру" мемлекеттік қызметін (бұдан әрі – мемлекеттік көрсетілетін қызмет) көрсету тәртібін айқындайды.</w:t>
      </w:r>
    </w:p>
    <w:bookmarkEnd w:id="43"/>
    <w:bookmarkStart w:name="z86" w:id="4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p>
      <w:pPr>
        <w:spacing w:after="0"/>
        <w:ind w:left="0"/>
        <w:jc w:val="both"/>
      </w:pPr>
      <w:r>
        <w:rPr>
          <w:rFonts w:ascii="Times New Roman"/>
          <w:b w:val="false"/>
          <w:i w:val="false"/>
          <w:color w:val="000000"/>
          <w:sz w:val="28"/>
        </w:rPr>
        <w:t xml:space="preserve">
      3)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p>
      <w:pPr>
        <w:spacing w:after="0"/>
        <w:ind w:left="0"/>
        <w:jc w:val="both"/>
      </w:pPr>
      <w:r>
        <w:rPr>
          <w:rFonts w:ascii="Times New Roman"/>
          <w:b w:val="false"/>
          <w:i w:val="false"/>
          <w:color w:val="000000"/>
          <w:sz w:val="28"/>
        </w:rPr>
        <w:t>
      4) жер учаскесіне құқық белгілейтін құжат – олардың негізінде жер учаскесіне құқықтар туындайтын, өзгертілетін немесе тоқтатылатын заңды фактілердің (заңды құрамдардың)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құқығындағы немесе уақытша өтеулі жер пайдалану (жалдау) құқығын сатып алған жер учаскесі бар мемлекеттік емес заңды тұлғаларды қайта ұйымдастыру кезіндегі табыстау актісі немесе бөлу теңгерімі;</w:t>
      </w:r>
    </w:p>
    <w:p>
      <w:pPr>
        <w:spacing w:after="0"/>
        <w:ind w:left="0"/>
        <w:jc w:val="both"/>
      </w:pPr>
      <w:r>
        <w:rPr>
          <w:rFonts w:ascii="Times New Roman"/>
          <w:b w:val="false"/>
          <w:i w:val="false"/>
          <w:color w:val="000000"/>
          <w:sz w:val="28"/>
        </w:rPr>
        <w:t>
      5)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p>
      <w:pPr>
        <w:spacing w:after="0"/>
        <w:ind w:left="0"/>
        <w:jc w:val="both"/>
      </w:pPr>
      <w:r>
        <w:rPr>
          <w:rFonts w:ascii="Times New Roman"/>
          <w:b w:val="false"/>
          <w:i w:val="false"/>
          <w:color w:val="000000"/>
          <w:sz w:val="28"/>
        </w:rPr>
        <w:t>
      6)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8)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p>
      <w:pPr>
        <w:spacing w:after="0"/>
        <w:ind w:left="0"/>
        <w:jc w:val="both"/>
      </w:pPr>
      <w:r>
        <w:rPr>
          <w:rFonts w:ascii="Times New Roman"/>
          <w:b w:val="false"/>
          <w:i w:val="false"/>
          <w:color w:val="000000"/>
          <w:sz w:val="28"/>
        </w:rPr>
        <w:t>
      10)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bookmarkStart w:name="z87" w:id="45"/>
    <w:p>
      <w:pPr>
        <w:spacing w:after="0"/>
        <w:ind w:left="0"/>
        <w:jc w:val="left"/>
      </w:pPr>
      <w:r>
        <w:rPr>
          <w:rFonts w:ascii="Times New Roman"/>
          <w:b/>
          <w:i w:val="false"/>
          <w:color w:val="000000"/>
        </w:rPr>
        <w:t xml:space="preserve"> 2-тарау. Мемлекеттік қызмет көрсету тәртібі</w:t>
      </w:r>
    </w:p>
    <w:bookmarkEnd w:id="45"/>
    <w:bookmarkStart w:name="z88" w:id="46"/>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немесе заңды тұлғаларға (бұдан әрі – көрсетілетін қызметті алушы) көрсетеді.</w:t>
      </w:r>
    </w:p>
    <w:bookmarkEnd w:id="46"/>
    <w:p>
      <w:pPr>
        <w:spacing w:after="0"/>
        <w:ind w:left="0"/>
        <w:jc w:val="both"/>
      </w:pPr>
      <w:r>
        <w:rPr>
          <w:rFonts w:ascii="Times New Roman"/>
          <w:b w:val="false"/>
          <w:i w:val="false"/>
          <w:color w:val="000000"/>
          <w:sz w:val="28"/>
        </w:rPr>
        <w:t xml:space="preserve">
      "Жер учаскелеріне актiлердi дайындау және беру" мемлекеттiк қызметін көрсетуге қойылатын негiзгi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Start w:name="z89" w:id="47"/>
    <w:p>
      <w:pPr>
        <w:spacing w:after="0"/>
        <w:ind w:left="0"/>
        <w:jc w:val="both"/>
      </w:pPr>
      <w:r>
        <w:rPr>
          <w:rFonts w:ascii="Times New Roman"/>
          <w:b w:val="false"/>
          <w:i w:val="false"/>
          <w:color w:val="000000"/>
          <w:sz w:val="28"/>
        </w:rPr>
        <w:t xml:space="preserve">
      4.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жер учаскесіне актіні дайындау және беру туралы өтінішті және Тізбенің 8-тармағында көрсетілген құжаттарды қабылдау және мемлекеттік қызмет көрсету нәтижесін беру көрсетілетін қызметті беруші арқылы немесе портал арқылы жүзеге асырылады.</w:t>
      </w:r>
    </w:p>
    <w:bookmarkEnd w:id="47"/>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Start w:name="z90" w:id="48"/>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растайтын мәліметтерді, мемлекеттік қызметті көрсету үшін ақы төлеу туралы, көрсетілетін қызметті беруші тиісті мемлекеттік ақпараттық жүйелерден сұратады.</w:t>
      </w:r>
    </w:p>
    <w:bookmarkEnd w:id="48"/>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арналған сұранымның қабылданғаны туралы мәртебе, сондай-ақ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Start w:name="z91" w:id="49"/>
    <w:p>
      <w:pPr>
        <w:spacing w:after="0"/>
        <w:ind w:left="0"/>
        <w:jc w:val="both"/>
      </w:pPr>
      <w:r>
        <w:rPr>
          <w:rFonts w:ascii="Times New Roman"/>
          <w:b w:val="false"/>
          <w:i w:val="false"/>
          <w:color w:val="000000"/>
          <w:sz w:val="28"/>
        </w:rPr>
        <w:t>
      6. Көрсетілетін қызметті берушіге жүгінген кезде:</w:t>
      </w:r>
    </w:p>
    <w:bookmarkEnd w:id="49"/>
    <w:p>
      <w:pPr>
        <w:spacing w:after="0"/>
        <w:ind w:left="0"/>
        <w:jc w:val="both"/>
      </w:pPr>
      <w:r>
        <w:rPr>
          <w:rFonts w:ascii="Times New Roman"/>
          <w:b w:val="false"/>
          <w:i w:val="false"/>
          <w:color w:val="000000"/>
          <w:sz w:val="28"/>
        </w:rPr>
        <w:t>
      1) операциялық залдың жұмыскері (оператор) 30 (отыз) минут ішінде Тізбеде көрсетілген құжаттарды қабылдауды және тіркеуді жүзеге асырады;</w:t>
      </w:r>
    </w:p>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мемлекеттік қызметті көрсетуге жауапты құрылымдық бөлімшеге (бұдан әрі – ҚБ) жібереді;</w:t>
      </w:r>
    </w:p>
    <w:p>
      <w:pPr>
        <w:spacing w:after="0"/>
        <w:ind w:left="0"/>
        <w:jc w:val="both"/>
      </w:pPr>
      <w:r>
        <w:rPr>
          <w:rFonts w:ascii="Times New Roman"/>
          <w:b w:val="false"/>
          <w:i w:val="false"/>
          <w:color w:val="000000"/>
          <w:sz w:val="28"/>
        </w:rPr>
        <w:t xml:space="preserve">
      3) ҚБ басшысы өтінішті қабылдаған күні 30 (отыз) минут ішінде құжаттардың мазмұнымен танысады, қарар қояды және мемлекеттік қызметті көрсетуге жауапты жұмыскерді айқындайды; </w:t>
      </w:r>
    </w:p>
    <w:p>
      <w:pPr>
        <w:spacing w:after="0"/>
        <w:ind w:left="0"/>
        <w:jc w:val="both"/>
      </w:pPr>
      <w:r>
        <w:rPr>
          <w:rFonts w:ascii="Times New Roman"/>
          <w:b w:val="false"/>
          <w:i w:val="false"/>
          <w:color w:val="000000"/>
          <w:sz w:val="28"/>
        </w:rPr>
        <w:t>
      4) ҚБ жұмыскері құжаттар тіркелген сәттен бастап 2 (екі) жұмыс күні ішінде:</w:t>
      </w:r>
    </w:p>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МЖК ААЖ мәліметтер базасында жер учаскесін сәйкестендіреді, қажет болған жағдайда көрсетілетін қызметті берушінің құжаттарын (мұрағатын) жүйелеу және сақтау жөніндегі құрылымдық бөлімшеден мұрағаттық жер-кадастрлық істерді сұратады, оларға материалдарды қоса тіркейді, тапсырыс бланкілерін толтырады, кадастрлық нөмірді анықтайды және береді, жер учаскесінің шекараларын және мәліметтерді МЖК ААЖ енгізеді;</w:t>
      </w:r>
    </w:p>
    <w:p>
      <w:pPr>
        <w:spacing w:after="0"/>
        <w:ind w:left="0"/>
        <w:jc w:val="both"/>
      </w:pPr>
      <w:r>
        <w:rPr>
          <w:rFonts w:ascii="Times New Roman"/>
          <w:b w:val="false"/>
          <w:i w:val="false"/>
          <w:color w:val="000000"/>
          <w:sz w:val="28"/>
        </w:rPr>
        <w:t xml:space="preserve">
      атрибутивтік және графикалық деректерді МЖК ААЖ енгізеді, тексереді,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 актісін (бұдан әрі – жер учаскесіне акт) басып шығарады және жер-кадастрлық істерді қалыптастырады және тігеді;</w:t>
      </w:r>
    </w:p>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жер учаскесі актісін дайындайды және оны ҚБ басшысына не оны алмастыратын адамға жолдайды;</w:t>
      </w:r>
    </w:p>
    <w:p>
      <w:pPr>
        <w:spacing w:after="0"/>
        <w:ind w:left="0"/>
        <w:jc w:val="both"/>
      </w:pPr>
      <w:r>
        <w:rPr>
          <w:rFonts w:ascii="Times New Roman"/>
          <w:b w:val="false"/>
          <w:i w:val="false"/>
          <w:color w:val="000000"/>
          <w:sz w:val="28"/>
        </w:rPr>
        <w:t>
      5) ҚБ басшысы немесе оны алмастыратын адам 30 (отыз) минут ішінде жер учаскесі актісін тексереді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6) көрсетілетін қызметті берушінің басшысы 6 (алты) сағат ішінде жер учаскесі актісін тексереді және оған қол қояды;</w:t>
      </w:r>
    </w:p>
    <w:p>
      <w:pPr>
        <w:spacing w:after="0"/>
        <w:ind w:left="0"/>
        <w:jc w:val="both"/>
      </w:pPr>
      <w:r>
        <w:rPr>
          <w:rFonts w:ascii="Times New Roman"/>
          <w:b w:val="false"/>
          <w:i w:val="false"/>
          <w:color w:val="000000"/>
          <w:sz w:val="28"/>
        </w:rPr>
        <w:t>
      7) құжаттарды беру жөніндегі құрылымдық бөлімшенің жұмыскері 1,5 (бір жарым) сағат ішінде жер учаскесі актісін тіркейді және 2 (екі) сағат ішінде оны курьер арқылы береді;</w:t>
      </w:r>
    </w:p>
    <w:p>
      <w:pPr>
        <w:spacing w:after="0"/>
        <w:ind w:left="0"/>
        <w:jc w:val="both"/>
      </w:pPr>
      <w:r>
        <w:rPr>
          <w:rFonts w:ascii="Times New Roman"/>
          <w:b w:val="false"/>
          <w:i w:val="false"/>
          <w:color w:val="000000"/>
          <w:sz w:val="28"/>
        </w:rPr>
        <w:t>
      8) көрсетілетін қызметті алушыға дайын құжаттарды беру жеке басын куәландыратын құжатты не электрондық цифрлық құжаттама қызметінің (жеке басын сәйкестендіру үшін) электрондық құжатын (немесе уәкілетті орган растайтын құжат бойынша) көрсеткен кезде қолхат негізінде жүзеге асырылады.</w:t>
      </w:r>
    </w:p>
    <w:bookmarkStart w:name="z92" w:id="50"/>
    <w:p>
      <w:pPr>
        <w:spacing w:after="0"/>
        <w:ind w:left="0"/>
        <w:jc w:val="both"/>
      </w:pPr>
      <w:r>
        <w:rPr>
          <w:rFonts w:ascii="Times New Roman"/>
          <w:b w:val="false"/>
          <w:i w:val="false"/>
          <w:color w:val="000000"/>
          <w:sz w:val="28"/>
        </w:rPr>
        <w:t>
      7. Порталға жүгінген кезде:</w:t>
      </w:r>
    </w:p>
    <w:bookmarkEnd w:id="50"/>
    <w:p>
      <w:pPr>
        <w:spacing w:after="0"/>
        <w:ind w:left="0"/>
        <w:jc w:val="both"/>
      </w:pPr>
      <w:r>
        <w:rPr>
          <w:rFonts w:ascii="Times New Roman"/>
          <w:b w:val="false"/>
          <w:i w:val="false"/>
          <w:color w:val="000000"/>
          <w:sz w:val="28"/>
        </w:rPr>
        <w:t>
      1) көрсетілетін қызметті берушінің ҚБ жұмыскері 20 (жиырма) минут ішінде Тізбеде көрсетілген құжаттарды қабылдайды, тіркейді және құрылымдық бөлімшесінің басшысына немесе оны алмастыратын тұлғаға береді;</w:t>
      </w:r>
    </w:p>
    <w:p>
      <w:pPr>
        <w:spacing w:after="0"/>
        <w:ind w:left="0"/>
        <w:jc w:val="both"/>
      </w:pPr>
      <w:r>
        <w:rPr>
          <w:rFonts w:ascii="Times New Roman"/>
          <w:b w:val="false"/>
          <w:i w:val="false"/>
          <w:color w:val="000000"/>
          <w:sz w:val="28"/>
        </w:rPr>
        <w:t>
      2) ҚБ басшысы не оны алмастыратын адам өтінішті қабылдаған күні 30 (отыз) минут ішінде құжаттардың мазмұнымен танысады, қарар қояды және мемлекеттік қызметті көрсетуге жауапты жұмыскерді айқындайды;</w:t>
      </w:r>
    </w:p>
    <w:p>
      <w:pPr>
        <w:spacing w:after="0"/>
        <w:ind w:left="0"/>
        <w:jc w:val="both"/>
      </w:pPr>
      <w:r>
        <w:rPr>
          <w:rFonts w:ascii="Times New Roman"/>
          <w:b w:val="false"/>
          <w:i w:val="false"/>
          <w:color w:val="000000"/>
          <w:sz w:val="28"/>
        </w:rPr>
        <w:t>
      3) ҚБ жұмыскері құжаттар тіркелген сәттен бастап 2 (екі) жұмыс күні ішінде:</w:t>
      </w:r>
    </w:p>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МЖК ААЖ мәліметтер базасында жер учаскесін сәйкестендіреді, қажет болған жағдайда көрсетілетін қызметті берушінің құжаттарын (мұрағатын) жүйелеу және сақтау жөніндегі құрылымдық бөлімшеден мұрағаттық жер-кадастрлық істерді сұратады, оларға материалдарды қоса тіркейді, тапсырыс бланкілерін толтырады, кадастрлық нөмірді анықтайды және береді, жер учаскесінің шекараларын және мәліметтерді МЖК ААЖ енгізеді;</w:t>
      </w:r>
    </w:p>
    <w:p>
      <w:pPr>
        <w:spacing w:after="0"/>
        <w:ind w:left="0"/>
        <w:jc w:val="both"/>
      </w:pPr>
      <w:r>
        <w:rPr>
          <w:rFonts w:ascii="Times New Roman"/>
          <w:b w:val="false"/>
          <w:i w:val="false"/>
          <w:color w:val="000000"/>
          <w:sz w:val="28"/>
        </w:rPr>
        <w:t xml:space="preserve">
      атрибутивтік және графикалық деректерді МЖК ААЖ енгізеді, тексереді,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 актісін (бұдан әрі – жер учаскесі актісі) басып шығарады, жер-кадастрлық істерді қалыптастырады және тігеді;</w:t>
      </w:r>
    </w:p>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жер учаскесі актісін дайындайды және оны ҚБ басшысына не оны алмастыратын адамға жолдайды;</w:t>
      </w:r>
    </w:p>
    <w:p>
      <w:pPr>
        <w:spacing w:after="0"/>
        <w:ind w:left="0"/>
        <w:jc w:val="both"/>
      </w:pPr>
      <w:r>
        <w:rPr>
          <w:rFonts w:ascii="Times New Roman"/>
          <w:b w:val="false"/>
          <w:i w:val="false"/>
          <w:color w:val="000000"/>
          <w:sz w:val="28"/>
        </w:rPr>
        <w:t>
      4) ҚБ басшысы не оны алмастыратын адам 30 (отыз) минут ішінде жер учаскесі актісін тексереді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6 (алты) сағат ішінде жер учаскесі актісін тексереді және оған қол қояды;</w:t>
      </w:r>
    </w:p>
    <w:p>
      <w:pPr>
        <w:spacing w:after="0"/>
        <w:ind w:left="0"/>
        <w:jc w:val="both"/>
      </w:pPr>
      <w:r>
        <w:rPr>
          <w:rFonts w:ascii="Times New Roman"/>
          <w:b w:val="false"/>
          <w:i w:val="false"/>
          <w:color w:val="000000"/>
          <w:sz w:val="28"/>
        </w:rPr>
        <w:t>
      6) құжаттарды беру жөніндегі құрылымдық бөлімшенің жұмыскері 1,5 (бір жарым) сағат ішінде сәйкестендіру құжатын тіркейді және веб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15 (он бес) минут ішінде жібереді.</w:t>
      </w:r>
    </w:p>
    <w:bookmarkStart w:name="z93" w:id="51"/>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51"/>
    <w:p>
      <w:pPr>
        <w:spacing w:after="0"/>
        <w:ind w:left="0"/>
        <w:jc w:val="both"/>
      </w:pPr>
      <w:r>
        <w:rPr>
          <w:rFonts w:ascii="Times New Roman"/>
          <w:b w:val="false"/>
          <w:i w:val="false"/>
          <w:color w:val="000000"/>
          <w:sz w:val="28"/>
        </w:rPr>
        <w:t>
      Тыңдалым өткізу туралы хабарлама мемлекеттік қызметті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Көрсетілетін қызметті беруші тыңдалым нәтижелері бойынша жер учаскесіне актісін беру туралы не мемлекеттік қызметті көрсетуден бас тарту туралы уәжді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94" w:id="52"/>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52"/>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95" w:id="53"/>
    <w:p>
      <w:pPr>
        <w:spacing w:after="0"/>
        <w:ind w:left="0"/>
        <w:jc w:val="both"/>
      </w:pPr>
      <w:r>
        <w:rPr>
          <w:rFonts w:ascii="Times New Roman"/>
          <w:b w:val="false"/>
          <w:i w:val="false"/>
          <w:color w:val="000000"/>
          <w:sz w:val="28"/>
        </w:rPr>
        <w:t>
      10. Ақпараттық жүйе істен шыққан жағдайда көрсетілетін қызметті беруші ақпараттық-коммуникациялық инфрақұрылымға жауапты құрылымдық бөлімшенің жұмыскеріне дереу хабарлайды.</w:t>
      </w:r>
    </w:p>
    <w:bookmarkEnd w:id="53"/>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ақау туралы хаттама жасайды және көрсетілетін қызметті беруші оған қол қояды.</w:t>
      </w:r>
    </w:p>
    <w:bookmarkStart w:name="z96" w:id="54"/>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54"/>
    <w:bookmarkStart w:name="z97" w:id="5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55"/>
    <w:bookmarkStart w:name="z98" w:id="56"/>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56"/>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2" w:id="57"/>
    <w:p>
      <w:pPr>
        <w:spacing w:after="0"/>
        <w:ind w:left="0"/>
        <w:jc w:val="left"/>
      </w:pPr>
      <w:r>
        <w:rPr>
          <w:rFonts w:ascii="Times New Roman"/>
          <w:b/>
          <w:i w:val="false"/>
          <w:color w:val="000000"/>
        </w:rPr>
        <w:t xml:space="preserve"> "Жер учаскесіне сәйкестендіру құжатын дайындау және беру" мемлекеттік қызметін көрсетуге қойылатын негізгі талаптардың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p>
            <w:pPr>
              <w:spacing w:after="20"/>
              <w:ind w:left="20"/>
              <w:jc w:val="both"/>
            </w:pPr>
            <w:r>
              <w:rPr>
                <w:rFonts w:ascii="Times New Roman"/>
                <w:b w:val="false"/>
                <w:i w:val="false"/>
                <w:color w:val="000000"/>
                <w:sz w:val="20"/>
              </w:rPr>
              <w:t>
Жеке және заңды тұлғалар (бұдан әрі – көрсетілетін қызметті алушы) мәліметтері мемлекеттік құпияларды қамтитын жер учаскелерін тіркеу кезінде тек жер учаскесінің орналасқан жері бойынша көрсетілетін қызметті берушіге ғана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(төрт) жұмыс күні ішінде. </w:t>
            </w:r>
          </w:p>
          <w:p>
            <w:pPr>
              <w:spacing w:after="20"/>
              <w:ind w:left="20"/>
              <w:jc w:val="both"/>
            </w:pPr>
            <w:r>
              <w:rPr>
                <w:rFonts w:ascii="Times New Roman"/>
                <w:b w:val="false"/>
                <w:i w:val="false"/>
                <w:color w:val="000000"/>
                <w:sz w:val="20"/>
              </w:rPr>
              <w:t>
Мемлекеттік қызметті қағаз нысанда көрсету кезінде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акт не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Көрсетілетін қызметті алушы көрсетілген мерзімде көрсетiлетiн қызметтiң нәтижесiне өтiнiш жасамаған жағдайда, көрсетілетін қызметті беруші көрсетiлетiн қызметтiң бір ай бойы сақталуын қамтамасыз етеді, содан кейін олар құжаттарды жүйелеу және сақтау бөліміне (техникалық мұрағат) одан әрі сақтау үшін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13353 болып тіркелген) 3-қосымшаның 28-параграфына сәйкес мөлшерде есептеледі.</w:t>
            </w:r>
          </w:p>
          <w:p>
            <w:pPr>
              <w:spacing w:after="20"/>
              <w:ind w:left="20"/>
              <w:jc w:val="both"/>
            </w:pPr>
            <w:r>
              <w:rPr>
                <w:rFonts w:ascii="Times New Roman"/>
                <w:b w:val="false"/>
                <w:i w:val="false"/>
                <w:color w:val="000000"/>
                <w:sz w:val="20"/>
              </w:rPr>
              <w:t>
Жетім балалар мен ата-анасының қамқорлығынсыз қалған балаларға олар он сегіз жасқа толғанға дейінгі кезеңде жер учаскесіне жеке меншік құқығына арналған актіні дайындау өтеусіз негізде жүзеге асырылады.</w:t>
            </w:r>
          </w:p>
          <w:p>
            <w:pPr>
              <w:spacing w:after="20"/>
              <w:ind w:left="20"/>
              <w:jc w:val="both"/>
            </w:pPr>
            <w:r>
              <w:rPr>
                <w:rFonts w:ascii="Times New Roman"/>
                <w:b w:val="false"/>
                <w:i w:val="false"/>
                <w:color w:val="000000"/>
                <w:sz w:val="20"/>
              </w:rPr>
              <w:t>
Мемлекеттік көрсетілетін қызметтің құнын төлеу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p>
            <w:pPr>
              <w:spacing w:after="20"/>
              <w:ind w:left="20"/>
              <w:jc w:val="both"/>
            </w:pP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мемлекет жер учаскесіне құқық берген кезде:</w:t>
            </w:r>
          </w:p>
          <w:p>
            <w:pPr>
              <w:spacing w:after="20"/>
              <w:ind w:left="20"/>
              <w:jc w:val="both"/>
            </w:pPr>
            <w:r>
              <w:rPr>
                <w:rFonts w:ascii="Times New Roman"/>
                <w:b w:val="false"/>
                <w:i w:val="false"/>
                <w:color w:val="000000"/>
                <w:sz w:val="20"/>
              </w:rPr>
              <w:t>
1) "Жер учаскесіне актiлерді дайындау және беру" мемлекеттiк қызметін көрсету қағидаларына (бұдан әрi – Қағидалар) 2-қосымшаға сәйкес нысан бойынша жер учаскесiне актiнi дайындау және беру туралы өтiнiш;</w:t>
            </w:r>
          </w:p>
          <w:p>
            <w:pPr>
              <w:spacing w:after="20"/>
              <w:ind w:left="20"/>
              <w:jc w:val="both"/>
            </w:pPr>
            <w:r>
              <w:rPr>
                <w:rFonts w:ascii="Times New Roman"/>
                <w:b w:val="false"/>
                <w:i w:val="false"/>
                <w:color w:val="000000"/>
                <w:sz w:val="20"/>
              </w:rPr>
              <w:t>
2) жеке басын куәландыратын құжат немесе цифрлық құжаттама қызметінің электрондық құжаты (сәйкестендіру үшін);</w:t>
            </w:r>
          </w:p>
          <w:p>
            <w:pPr>
              <w:spacing w:after="20"/>
              <w:ind w:left="20"/>
              <w:jc w:val="both"/>
            </w:pPr>
            <w:r>
              <w:rPr>
                <w:rFonts w:ascii="Times New Roman"/>
                <w:b w:val="false"/>
                <w:i w:val="false"/>
                <w:color w:val="000000"/>
                <w:sz w:val="20"/>
              </w:rPr>
              <w:t xml:space="preserve">
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Қазақстан Республикасының азаматтық заңнамасына сәйкес мұрагерлік тәртібімен жер учаскелерін алған кәмелетке толмағандарға жер учаскелеріне құқықтар ресімделген жағдайда туу туралы куәлік не цифрлық құжаттар сервисінен (сәйкестендіру үшін) электрондық құжат ұсынылады;</w:t>
            </w:r>
          </w:p>
          <w:p>
            <w:pPr>
              <w:spacing w:after="20"/>
              <w:ind w:left="20"/>
              <w:jc w:val="both"/>
            </w:pPr>
            <w:r>
              <w:rPr>
                <w:rFonts w:ascii="Times New Roman"/>
                <w:b w:val="false"/>
                <w:i w:val="false"/>
                <w:color w:val="000000"/>
                <w:sz w:val="20"/>
              </w:rPr>
              <w:t>
3) жергілікті атқарушы органның жер учаскесіне құқық беру туралы шешімінің көшірмесі (құжаттың көшірмесін салыстыру үшін түпнұсқасы);</w:t>
            </w:r>
          </w:p>
          <w:p>
            <w:pPr>
              <w:spacing w:after="20"/>
              <w:ind w:left="20"/>
              <w:jc w:val="both"/>
            </w:pPr>
            <w:r>
              <w:rPr>
                <w:rFonts w:ascii="Times New Roman"/>
                <w:b w:val="false"/>
                <w:i w:val="false"/>
                <w:color w:val="000000"/>
                <w:sz w:val="20"/>
              </w:rPr>
              <w:t xml:space="preserve">
4)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Қазақстан Республикасы Жер кодексінің (бұдан әрі – Жер кодексі) 14-1-бабы </w:t>
            </w:r>
            <w:r>
              <w:rPr>
                <w:rFonts w:ascii="Times New Roman"/>
                <w:b w:val="false"/>
                <w:i w:val="false"/>
                <w:color w:val="000000"/>
                <w:sz w:val="20"/>
              </w:rPr>
              <w:t>3-тармағының</w:t>
            </w:r>
            <w:r>
              <w:rPr>
                <w:rFonts w:ascii="Times New Roman"/>
                <w:b w:val="false"/>
                <w:i w:val="false"/>
                <w:color w:val="000000"/>
                <w:sz w:val="20"/>
              </w:rPr>
              <w:t xml:space="preserve"> 6) тармақшасына, 2-тармағының 15) тармақшасына, 1-тармағының 6) тармақшасына сәйкес жобаланып отырған жер учаскесінің "Жылжымайтын мүліктің бірыңғай мемлекеттік кадастрының ақпараттық жүйесінің" графикалық деректерімен келісімі бар жерге орналастыру жобасы;</w:t>
            </w:r>
          </w:p>
          <w:p>
            <w:pPr>
              <w:spacing w:after="20"/>
              <w:ind w:left="20"/>
              <w:jc w:val="both"/>
            </w:pPr>
            <w:r>
              <w:rPr>
                <w:rFonts w:ascii="Times New Roman"/>
                <w:b w:val="false"/>
                <w:i w:val="false"/>
                <w:color w:val="000000"/>
                <w:sz w:val="20"/>
              </w:rPr>
              <w:t>
5) жергілікті жерлерде жер учаскесінің шекараларын белгілеу материалдарының көшірмесі (құжаттардың көшірмелерін салыстыру үшін түпнұсқа).</w:t>
            </w:r>
          </w:p>
          <w:p>
            <w:pPr>
              <w:spacing w:after="20"/>
              <w:ind w:left="20"/>
              <w:jc w:val="both"/>
            </w:pPr>
            <w:r>
              <w:rPr>
                <w:rFonts w:ascii="Times New Roman"/>
                <w:b w:val="false"/>
                <w:i w:val="false"/>
                <w:color w:val="000000"/>
                <w:sz w:val="20"/>
              </w:rPr>
              <w:t>
Көрсетілетін қызметті беруші жер учаскесінің шекараларын белгілеу (қалпына келтіру) бойынша жұмыстарды жүргізген жағдайда – жергілікті жерлердегі жер учаскесінің шекараларын белгілеу (қалпына келтіру) актісінің көшірмесі (құжаттардың көшірмелерін салыстырып тексеру үшін түпнұсқа);</w:t>
            </w:r>
          </w:p>
          <w:p>
            <w:pPr>
              <w:spacing w:after="20"/>
              <w:ind w:left="20"/>
              <w:jc w:val="both"/>
            </w:pPr>
            <w:r>
              <w:rPr>
                <w:rFonts w:ascii="Times New Roman"/>
                <w:b w:val="false"/>
                <w:i w:val="false"/>
                <w:color w:val="000000"/>
                <w:sz w:val="20"/>
              </w:rPr>
              <w:t>
6) жеке тұрғын үй құрылысына бөлуге арналған алаңда жер учаскелерін орналастырудың жерге орналастыру жобасы болған кезде нақты жер учаскесіне арналған жерге орналастыру жобасының бір бөлігі және оның жергілікті жерде шекараларын белгілеу жөніндегі материалдар (құжаттардың көшірмелерін салыстыру үшін түпнұсқа);</w:t>
            </w:r>
          </w:p>
          <w:p>
            <w:pPr>
              <w:spacing w:after="20"/>
              <w:ind w:left="20"/>
              <w:jc w:val="both"/>
            </w:pPr>
            <w:r>
              <w:rPr>
                <w:rFonts w:ascii="Times New Roman"/>
                <w:b w:val="false"/>
                <w:i w:val="false"/>
                <w:color w:val="000000"/>
                <w:sz w:val="20"/>
              </w:rPr>
              <w:t>
7) жер учаскесін сатып алу-сату (жалдау) шартының көшірмесі (жер учаскесін сату (жалдау) кезінде) (құжаттардың көшірмелерін салыстыру үшін түпнұсқа);</w:t>
            </w:r>
          </w:p>
          <w:p>
            <w:pPr>
              <w:spacing w:after="20"/>
              <w:ind w:left="20"/>
              <w:jc w:val="both"/>
            </w:pPr>
            <w:r>
              <w:rPr>
                <w:rFonts w:ascii="Times New Roman"/>
                <w:b w:val="false"/>
                <w:i w:val="false"/>
                <w:color w:val="000000"/>
                <w:sz w:val="20"/>
              </w:rPr>
              <w:t>
8) жүргізілген жер учаскесін сатып алу (мемлекет жер учаскесін сатқан кезде, жер учаскесін жалдау құқығын сатып алған кезде) бағасын төлеу туралы төлем құжатының көшірмесі (жеке тұлғалар үшін – түбіртек, заңды тұлғалар үшін ̶ төлем тапсырмасы) (құжаттардың көшірмелерін салыстыру үшін түпнұсқа);</w:t>
            </w:r>
          </w:p>
          <w:p>
            <w:pPr>
              <w:spacing w:after="20"/>
              <w:ind w:left="20"/>
              <w:jc w:val="both"/>
            </w:pPr>
            <w:r>
              <w:rPr>
                <w:rFonts w:ascii="Times New Roman"/>
                <w:b w:val="false"/>
                <w:i w:val="false"/>
                <w:color w:val="000000"/>
                <w:sz w:val="20"/>
              </w:rPr>
              <w:t>
9) көрсетілетін қызметке ақы төленгені туралы төлем құжаты (түбіртек), ЭҮТШ арқылы төленген жағдайларды қоспағанда.</w:t>
            </w:r>
          </w:p>
          <w:p>
            <w:pPr>
              <w:spacing w:after="20"/>
              <w:ind w:left="20"/>
              <w:jc w:val="both"/>
            </w:pPr>
            <w:r>
              <w:rPr>
                <w:rFonts w:ascii="Times New Roman"/>
                <w:b w:val="false"/>
                <w:i w:val="false"/>
                <w:color w:val="000000"/>
                <w:sz w:val="20"/>
              </w:rPr>
              <w:t>
Бұрын жер пайдалануға берілген жер учаскесін жеке меншікке сатып алу кезінде көрсетілетін қызметті алушы мемлекеттік қызмет көрсету үшін қажетті осы Тізбенің осы тармағының 1), 2), 3), 7), 8) және 9) тармақшаларында көрсетілген құжаттарды береді.</w:t>
            </w:r>
          </w:p>
          <w:p>
            <w:pPr>
              <w:spacing w:after="20"/>
              <w:ind w:left="20"/>
              <w:jc w:val="both"/>
            </w:pPr>
            <w:r>
              <w:rPr>
                <w:rFonts w:ascii="Times New Roman"/>
                <w:b w:val="false"/>
                <w:i w:val="false"/>
                <w:color w:val="000000"/>
                <w:sz w:val="20"/>
              </w:rPr>
              <w:t>
Жер учаскесінің сәйкестендіру сипаттамалары өзгерген жағдайларда жер учаскесіне актіні ауыстырған кезде көрсетілетін қызметті алушы осы Тізбенің осы тармағының 1), 2), 4) және 9) тармақшаларында көрсетілген құжаттарды және жер учаскесіне құқық белгілейтін құжаттың көшірмесін, жер учаскесіне ауыртпалық түскен жағдайда, сондай-ақ координаттары болмаған кезде үшінші тұлғалардан рұқсатты ұсынады және осы Тізбенің осы тармағындағы 5) тармақшада көрсетілген құжаттар қоса беріледі;</w:t>
            </w:r>
          </w:p>
          <w:p>
            <w:pPr>
              <w:spacing w:after="20"/>
              <w:ind w:left="20"/>
              <w:jc w:val="both"/>
            </w:pPr>
            <w:r>
              <w:rPr>
                <w:rFonts w:ascii="Times New Roman"/>
                <w:b w:val="false"/>
                <w:i w:val="false"/>
                <w:color w:val="000000"/>
                <w:sz w:val="20"/>
              </w:rPr>
              <w:t>
Жер учаскесінің нысаналы мақсатының өзгеруіне байланысты оның сәйкестендіру сипаттамалары өзгерген жағдайда көрсетілетін қызметті алушы жер учаскесіне актіні ауыстыру кезінде осы Тізбенің 1), 2), 4) және 9) тармақшаларында көрсетілген құжаттарды және жер учаскесіне құқық белгілейтін құжаттың көшірмесін, жер учаскесінің нысаналы мақсатын өзгерту туралы жергілікті атқарушы органның шешімін, Қазақстан Республикасының заңнамасында көзделген жағдайларда нысаналы мақсатын өзгерткені үшін төленген төлем туралы төлем құжатының көшірмесін (жеке тұлғалар үшін – түбіртек, заңды тұлғалар үшін – төлем тапсырмасы) ұсынады, сондай-ақ жер учаскесінің координаттары болмаған жағдайда осы Тізбенің осы тармағының 5) тармақшасында көрсетілген құжаттар қоса беріледі;</w:t>
            </w:r>
          </w:p>
          <w:p>
            <w:pPr>
              <w:spacing w:after="20"/>
              <w:ind w:left="20"/>
              <w:jc w:val="both"/>
            </w:pPr>
            <w:r>
              <w:rPr>
                <w:rFonts w:ascii="Times New Roman"/>
                <w:b w:val="false"/>
                <w:i w:val="false"/>
                <w:color w:val="000000"/>
                <w:sz w:val="20"/>
              </w:rPr>
              <w:t>
Қазақстан Республикасының бұрын қолданыста болған заңнамасына сәйкес берілген жер учаскесіне актіні ауыстыру кезінде жер учаскесінің сәйкестендіру сипаттамаларында өзгерістер болмаған жағдайда көрсетілетін қызметті алушы осы Тізбенің осы тармағының 1), 2) және 9) тармақшаларында көрсетілген құжаттарды және жер учаскесіне құқық белгілейтін құжаттың көшірмесін ұсынады, сондай-ақ жер учаскесінің координаттары болмаған жағдайда осы Тізбенің осы тармағының 5) тармақшасында көрсетілген құжаттар қоса беріледі.</w:t>
            </w:r>
          </w:p>
          <w:p>
            <w:pPr>
              <w:spacing w:after="20"/>
              <w:ind w:left="20"/>
              <w:jc w:val="both"/>
            </w:pPr>
            <w:r>
              <w:rPr>
                <w:rFonts w:ascii="Times New Roman"/>
                <w:b w:val="false"/>
                <w:i w:val="false"/>
                <w:color w:val="000000"/>
                <w:sz w:val="20"/>
              </w:rPr>
              <w:t xml:space="preserve">
Сауда-саттықта (аукциондарда) жергілікті атқарушы органнан мемлекеттік меншіктегі жер учаскесіне құқық алған кезде көрсетілетін қызметті алушы осы Тізбенің осы тармағындағы 1), 2), 4), 5), 7), 8) және 9-тармақшаларында көрсетiлген құжаттарды ұсынады. </w:t>
            </w:r>
          </w:p>
          <w:p>
            <w:pPr>
              <w:spacing w:after="20"/>
              <w:ind w:left="20"/>
              <w:jc w:val="both"/>
            </w:pPr>
            <w:r>
              <w:rPr>
                <w:rFonts w:ascii="Times New Roman"/>
                <w:b w:val="false"/>
                <w:i w:val="false"/>
                <w:color w:val="000000"/>
                <w:sz w:val="20"/>
              </w:rPr>
              <w:t xml:space="preserve">
Егер Қазақстан Республикасының заңдарында өзгеше көзделмесе, көрсетілетін қызметті берушінің жұмыскері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 </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барлық қажетті құжаттарды тапсырған кезде көрсетілетін қызметті алушыға тиісті өтініштің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алушылар мемлекеттік қызметті алу үшін порталға мыналарды ұсынады:</w:t>
            </w:r>
          </w:p>
          <w:p>
            <w:pPr>
              <w:spacing w:after="20"/>
              <w:ind w:left="20"/>
              <w:jc w:val="both"/>
            </w:pPr>
            <w:r>
              <w:rPr>
                <w:rFonts w:ascii="Times New Roman"/>
                <w:b w:val="false"/>
                <w:i w:val="false"/>
                <w:color w:val="000000"/>
                <w:sz w:val="20"/>
              </w:rPr>
              <w:t>
мемлекет жер учаскесіне құқық берген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немесе ұялы байланыс операторы ұсынған көрсетілетін қызметті алушының абоненттік нөмірі порталға тіркелген және есепке алу жазбасы болғанда бір реттік құпиясөз арқылы куаландырылған электрондық құжат нысанындағы Қағидаларға 2-қосымшаға сәйкес нысан бойынша жер учаскесіне актіні дайындау және беру туралы өтініш;</w:t>
            </w:r>
          </w:p>
          <w:p>
            <w:pPr>
              <w:spacing w:after="20"/>
              <w:ind w:left="20"/>
              <w:jc w:val="both"/>
            </w:pPr>
            <w:r>
              <w:rPr>
                <w:rFonts w:ascii="Times New Roman"/>
                <w:b w:val="false"/>
                <w:i w:val="false"/>
                <w:color w:val="000000"/>
                <w:sz w:val="20"/>
              </w:rPr>
              <w:t>
Қазақстан Республикасының азаматтық заңнамасына сәйкес мұрагерлiк құқығымен жер учаскелерiн алған кәмелетке толмаған адам жер учаскелерiне құқықтарды тiркеген жағдайда туу туралы куәлiктiң, заңды өкiлiнiң (қамқоршыларының, қорғаншыларының) жеке басын куәландыратын құжаттың деректерi туралы мәлiметтерді және өкілдік ету өкілеттігін растайтын құжатты, сондай-ақ өкіл жүгінген жағдайда көрсетілетін қызметті беруші өкілдің жеке басын куәландыратын құжатты, көрсетілетін қызметті алушыдан сенімхаттың көшірмесін не куәландыратын құжатты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жергілікті атқарушы органның жер учаскесіне құқық беру туралы сканерленген шешімі;</w:t>
            </w:r>
          </w:p>
          <w:p>
            <w:pPr>
              <w:spacing w:after="20"/>
              <w:ind w:left="20"/>
              <w:jc w:val="both"/>
            </w:pPr>
            <w:r>
              <w:rPr>
                <w:rFonts w:ascii="Times New Roman"/>
                <w:b w:val="false"/>
                <w:i w:val="false"/>
                <w:color w:val="000000"/>
                <w:sz w:val="20"/>
              </w:rPr>
              <w:t xml:space="preserve">
3) Кодекстің 14-1-бабының </w:t>
            </w:r>
            <w:r>
              <w:rPr>
                <w:rFonts w:ascii="Times New Roman"/>
                <w:b w:val="false"/>
                <w:i w:val="false"/>
                <w:color w:val="000000"/>
                <w:sz w:val="20"/>
              </w:rPr>
              <w:t>1-тармағы</w:t>
            </w:r>
            <w:r>
              <w:rPr>
                <w:rFonts w:ascii="Times New Roman"/>
                <w:b w:val="false"/>
                <w:i w:val="false"/>
                <w:color w:val="000000"/>
                <w:sz w:val="20"/>
              </w:rPr>
              <w:t xml:space="preserve"> 6) тармақшасына,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w:t>
            </w:r>
            <w:r>
              <w:rPr>
                <w:rFonts w:ascii="Times New Roman"/>
                <w:b w:val="false"/>
                <w:i w:val="false"/>
                <w:color w:val="000000"/>
                <w:sz w:val="20"/>
              </w:rPr>
              <w:t>3-тармағының</w:t>
            </w:r>
            <w:r>
              <w:rPr>
                <w:rFonts w:ascii="Times New Roman"/>
                <w:b w:val="false"/>
                <w:i w:val="false"/>
                <w:color w:val="000000"/>
                <w:sz w:val="20"/>
              </w:rPr>
              <w:t xml:space="preserve"> 6) тармақшасына сәйкес жобаланатын жер учаскесінің МЖК ААЖ графикалық деректерімен келісімі бар, уәкілетті органның бұйрығымен бекітілген, сканерленген жерге орналастыру жобасы; </w:t>
            </w:r>
          </w:p>
          <w:p>
            <w:pPr>
              <w:spacing w:after="20"/>
              <w:ind w:left="20"/>
              <w:jc w:val="both"/>
            </w:pPr>
            <w:r>
              <w:rPr>
                <w:rFonts w:ascii="Times New Roman"/>
                <w:b w:val="false"/>
                <w:i w:val="false"/>
                <w:color w:val="000000"/>
                <w:sz w:val="20"/>
              </w:rPr>
              <w:t>
4) жергілікті жердегі жер учаскесінің шекараларын белгілеу бойынша сканерленген материалдар.</w:t>
            </w:r>
          </w:p>
          <w:p>
            <w:pPr>
              <w:spacing w:after="20"/>
              <w:ind w:left="20"/>
              <w:jc w:val="both"/>
            </w:pPr>
            <w:r>
              <w:rPr>
                <w:rFonts w:ascii="Times New Roman"/>
                <w:b w:val="false"/>
                <w:i w:val="false"/>
                <w:color w:val="000000"/>
                <w:sz w:val="20"/>
              </w:rPr>
              <w:t>
Көрсетілетін қызметті беруші жер учаскесінің шекараларын белгілеу (қалпына келтіру) бойынша жұмыстарды жүргізген жағдайларда – жергілікті жерлерде жер учаскесінің шекараларын белгілеудің (қалпына келтірудің) сканерленген актісі;</w:t>
            </w:r>
          </w:p>
          <w:p>
            <w:pPr>
              <w:spacing w:after="20"/>
              <w:ind w:left="20"/>
              <w:jc w:val="both"/>
            </w:pPr>
            <w:r>
              <w:rPr>
                <w:rFonts w:ascii="Times New Roman"/>
                <w:b w:val="false"/>
                <w:i w:val="false"/>
                <w:color w:val="000000"/>
                <w:sz w:val="20"/>
              </w:rPr>
              <w:t>
5) жер учаскелерін орналастыруға арналған жерге орналастыру жобасы болған жағдайда, жеке тұрғын үй құрылысына бөлу үшін учаскеге нақты жер учаскесіне арналған жерге орналастыру жобасының сканерленген бөлігі және оның жергілікті жерлердегі шекараларын белгілеу жөніндегі материалдар;</w:t>
            </w:r>
          </w:p>
          <w:p>
            <w:pPr>
              <w:spacing w:after="20"/>
              <w:ind w:left="20"/>
              <w:jc w:val="both"/>
            </w:pPr>
            <w:r>
              <w:rPr>
                <w:rFonts w:ascii="Times New Roman"/>
                <w:b w:val="false"/>
                <w:i w:val="false"/>
                <w:color w:val="000000"/>
                <w:sz w:val="20"/>
              </w:rPr>
              <w:t>
6) жер учаскесінің сканерленген сатып алу-сату шарты (жер учаскесін жалдау құқығын сату кезінде – жер учаскесін жалдау құқығын сату-сатып алу шарты);</w:t>
            </w:r>
          </w:p>
          <w:p>
            <w:pPr>
              <w:spacing w:after="20"/>
              <w:ind w:left="20"/>
              <w:jc w:val="both"/>
            </w:pPr>
            <w:r>
              <w:rPr>
                <w:rFonts w:ascii="Times New Roman"/>
                <w:b w:val="false"/>
                <w:i w:val="false"/>
                <w:color w:val="000000"/>
                <w:sz w:val="20"/>
              </w:rPr>
              <w:t>
7) жер учаскесін сатып алу құнын төлеу туралы сканерленген төлем құжаты (жеке тұлғалар үшін – түбіртек, заңды тұлғалар үшін – төлем тапсырмасы) (жер учаскесін мемлекет сатқан кезінде, жер учаскесін жалға беру құқығын сатып алу кезінде);</w:t>
            </w:r>
          </w:p>
          <w:p>
            <w:pPr>
              <w:spacing w:after="20"/>
              <w:ind w:left="20"/>
              <w:jc w:val="both"/>
            </w:pPr>
            <w:r>
              <w:rPr>
                <w:rFonts w:ascii="Times New Roman"/>
                <w:b w:val="false"/>
                <w:i w:val="false"/>
                <w:color w:val="000000"/>
                <w:sz w:val="20"/>
              </w:rPr>
              <w:t xml:space="preserve">
8) ЭҮТШ арқылы төлеу жағдайларын қоспағанда, көрсетілген қызметке ақы төлеу туралы сканерленген төлем құжаты (түбіртек). </w:t>
            </w:r>
          </w:p>
          <w:p>
            <w:pPr>
              <w:spacing w:after="20"/>
              <w:ind w:left="20"/>
              <w:jc w:val="both"/>
            </w:pPr>
            <w:r>
              <w:rPr>
                <w:rFonts w:ascii="Times New Roman"/>
                <w:b w:val="false"/>
                <w:i w:val="false"/>
                <w:color w:val="000000"/>
                <w:sz w:val="20"/>
              </w:rPr>
              <w:t>
Бұрын жер пайдалануға берілген жер учаскесін жеке меншікке сатып алу кезінде көрсетілетін қызметті алушы осы Тізбенің осы тармағының 1), 2), 6), 7) және 8) тармақшаларында көрсетілген құжаттарды ұсынады.</w:t>
            </w:r>
          </w:p>
          <w:p>
            <w:pPr>
              <w:spacing w:after="20"/>
              <w:ind w:left="20"/>
              <w:jc w:val="both"/>
            </w:pPr>
            <w:r>
              <w:rPr>
                <w:rFonts w:ascii="Times New Roman"/>
                <w:b w:val="false"/>
                <w:i w:val="false"/>
                <w:color w:val="000000"/>
                <w:sz w:val="20"/>
              </w:rPr>
              <w:t>
Жер учаскесінің сәйкестендіру сипаттамалары өзгерген жағдайларда жер учаскесіне актіні ауыстырған кезде көрсетілетін қызметті алушы осы Тізбенің осы тармағының 1), 3) және 8) тармақшаларында көрсетілген құжаттарды және жер учаскесіне құқық белгілейтін құжаттың сканерленген көшірмесін, жер учаскесіне ауыртпалық болған жағдайда, үшінші тұлғалардан рұқсатты ұсынады, сондай-ақ жер учаскесінің координаттары болмаған кезде осы Тізбенің осы тармағындағы 4) тармақшасында көрсетілген құжаттар қоса беріледі;</w:t>
            </w:r>
          </w:p>
          <w:p>
            <w:pPr>
              <w:spacing w:after="20"/>
              <w:ind w:left="20"/>
              <w:jc w:val="both"/>
            </w:pPr>
            <w:r>
              <w:rPr>
                <w:rFonts w:ascii="Times New Roman"/>
                <w:b w:val="false"/>
                <w:i w:val="false"/>
                <w:color w:val="000000"/>
                <w:sz w:val="20"/>
              </w:rPr>
              <w:t xml:space="preserve">
Нысаналы мақсатының өзгеруіне байлансты жер учаскесінің сәйкестендіру сипаттамалары өзгерген жағдайда көрсетілетін қызметті алушы жер учаскесіне актіні ауыстыру кезінде осы Тізбенің 1), 3) және 8) тармақшаларында көрсетілген құжаттарды және жер учаскесіне құқық белгілейтін құжаттың көшірмесін, жер учаскесінің нысаналы мақсатын өзгерту туралы жергілікті атқарушы органның шешімін, Қазақстан Республикасының заңнамасында көзделген жағдайларда нысаналы мақсатын өзгерткені үшін төленген төлем туралы төлем құжатының көшірмесін (жеке тұлғалар үшін – түбіртек, заңды тұлғалар үшін – төлем тапсырмасы) ұсынады, сондай-ақ жер учаскесінің координаттары болмаған жағдайда осы Тізбенің осы тармағының 4) тармақшасында көрсетілген құжаттар қоса беріледі; </w:t>
            </w:r>
          </w:p>
          <w:p>
            <w:pPr>
              <w:spacing w:after="20"/>
              <w:ind w:left="20"/>
              <w:jc w:val="both"/>
            </w:pPr>
            <w:r>
              <w:rPr>
                <w:rFonts w:ascii="Times New Roman"/>
                <w:b w:val="false"/>
                <w:i w:val="false"/>
                <w:color w:val="000000"/>
                <w:sz w:val="20"/>
              </w:rPr>
              <w:t>
Қазақстан Республикасының бұрынғы заңнамасына сәйкес берілген жер учаскесіне актіні ауыстыру кезінде жер учаскесінің сәйкестендіру сипаттамаларында өзгерістер болмаған жағдайда қызметті алушы осы Тізбенің осы тармағының 1) және 8) тармақшаларында көрсетілген құжаттарды және жер учаскесіне құқық белгілейтін құжаттың көшірмесін ұсынады, сондай-ақ жер учаскесінің координаттары болмаған жағдайда осы тізбенің осы тармағындағы 4) тармақшасында көрсетілген құжаттар қоса беріледі.</w:t>
            </w:r>
          </w:p>
          <w:p>
            <w:pPr>
              <w:spacing w:after="20"/>
              <w:ind w:left="20"/>
              <w:jc w:val="both"/>
            </w:pPr>
            <w:r>
              <w:rPr>
                <w:rFonts w:ascii="Times New Roman"/>
                <w:b w:val="false"/>
                <w:i w:val="false"/>
                <w:color w:val="000000"/>
                <w:sz w:val="20"/>
              </w:rPr>
              <w:t xml:space="preserve">
Сауда-саттықта (аукциондарда) жергілікті атқарушы органнан мемлекеттік меншіктегі жер учаскесіне құқық алған кезде көрсетілетін қызметті алушы көрсетілген құжаттарды ұсынады осы Тізбенің осы тармағындағы 1), 2), 4), 5), 7), 8) және 9)-тармақшаларында көрсетiлген құжаттарды ұсынады. </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Кодекстің 43-бабының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және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не бір рет қолданылатын құпиясөз арқылы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 немесе бір реттік құпиясөз арқылы мобильді қосымшада авторизациядан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басшысына</w:t>
            </w:r>
            <w:r>
              <w:br/>
            </w:r>
            <w:r>
              <w:rPr>
                <w:rFonts w:ascii="Times New Roman"/>
                <w:b w:val="false"/>
                <w:i w:val="false"/>
                <w:color w:val="000000"/>
                <w:sz w:val="20"/>
              </w:rPr>
              <w:t xml:space="preserve">(кадастр жүргізетін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жеке тұлғаның</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тұлғаның толық атауы, жеке </w:t>
            </w:r>
            <w:r>
              <w:br/>
            </w:r>
            <w:r>
              <w:rPr>
                <w:rFonts w:ascii="Times New Roman"/>
                <w:b w:val="false"/>
                <w:i w:val="false"/>
                <w:color w:val="000000"/>
                <w:sz w:val="20"/>
              </w:rPr>
              <w:t>сәйкестендіру</w:t>
            </w:r>
            <w:r>
              <w:br/>
            </w:r>
            <w:r>
              <w:rPr>
                <w:rFonts w:ascii="Times New Roman"/>
                <w:b w:val="false"/>
                <w:i w:val="false"/>
                <w:color w:val="000000"/>
                <w:sz w:val="20"/>
              </w:rPr>
              <w:t>____________________________</w:t>
            </w:r>
            <w:r>
              <w:br/>
            </w:r>
            <w:r>
              <w:rPr>
                <w:rFonts w:ascii="Times New Roman"/>
                <w:b w:val="false"/>
                <w:i w:val="false"/>
                <w:color w:val="000000"/>
                <w:sz w:val="20"/>
              </w:rPr>
              <w:t xml:space="preserve">нөмірі не бизнес-сәйкестендіру </w:t>
            </w:r>
            <w:r>
              <w:br/>
            </w:r>
            <w:r>
              <w:rPr>
                <w:rFonts w:ascii="Times New Roman"/>
                <w:b w:val="false"/>
                <w:i w:val="false"/>
                <w:color w:val="000000"/>
                <w:sz w:val="20"/>
              </w:rPr>
              <w:t xml:space="preserve">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 xml:space="preserve">тұлға өкілінің жеке басын </w:t>
            </w:r>
            <w:r>
              <w:br/>
            </w:r>
            <w:r>
              <w:rPr>
                <w:rFonts w:ascii="Times New Roman"/>
                <w:b w:val="false"/>
                <w:i w:val="false"/>
                <w:color w:val="000000"/>
                <w:sz w:val="20"/>
              </w:rPr>
              <w:t xml:space="preserve">куәландыратын құжаттың </w:t>
            </w:r>
            <w:r>
              <w:br/>
            </w:r>
            <w:r>
              <w:rPr>
                <w:rFonts w:ascii="Times New Roman"/>
                <w:b w:val="false"/>
                <w:i w:val="false"/>
                <w:color w:val="000000"/>
                <w:sz w:val="20"/>
              </w:rPr>
              <w:t xml:space="preserve">деректемелері,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жерінің мекенжайы </w:t>
            </w:r>
            <w:r>
              <w:br/>
            </w:r>
            <w:r>
              <w:rPr>
                <w:rFonts w:ascii="Times New Roman"/>
                <w:b w:val="false"/>
                <w:i w:val="false"/>
                <w:color w:val="000000"/>
                <w:sz w:val="20"/>
              </w:rPr>
              <w:t xml:space="preserve">(заңды тұлғалар үшін) не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(жеке тұлғалар үшін))</w:t>
            </w:r>
          </w:p>
        </w:tc>
      </w:tr>
    </w:tbl>
    <w:bookmarkStart w:name="z104" w:id="58"/>
    <w:p>
      <w:pPr>
        <w:spacing w:after="0"/>
        <w:ind w:left="0"/>
        <w:jc w:val="left"/>
      </w:pPr>
      <w:r>
        <w:rPr>
          <w:rFonts w:ascii="Times New Roman"/>
          <w:b/>
          <w:i w:val="false"/>
          <w:color w:val="000000"/>
        </w:rPr>
        <w:t xml:space="preserve"> Жер учаскесіне актілерді дайындау және беру туралы өтініш</w:t>
      </w:r>
    </w:p>
    <w:bookmarkEnd w:id="58"/>
    <w:p>
      <w:pPr>
        <w:spacing w:after="0"/>
        <w:ind w:left="0"/>
        <w:jc w:val="both"/>
      </w:pPr>
      <w:r>
        <w:rPr>
          <w:rFonts w:ascii="Times New Roman"/>
          <w:b w:val="false"/>
          <w:i w:val="false"/>
          <w:color w:val="000000"/>
          <w:sz w:val="28"/>
        </w:rPr>
        <w:t xml:space="preserve">
      ____________________________________________________________ үшін берілген,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_______________________________ мекенжайы бойынша орналасқан жер учаскесіне </w:t>
      </w:r>
    </w:p>
    <w:p>
      <w:pPr>
        <w:spacing w:after="0"/>
        <w:ind w:left="0"/>
        <w:jc w:val="both"/>
      </w:pPr>
      <w:r>
        <w:rPr>
          <w:rFonts w:ascii="Times New Roman"/>
          <w:b w:val="false"/>
          <w:i w:val="false"/>
          <w:color w:val="000000"/>
          <w:sz w:val="28"/>
        </w:rPr>
        <w:t xml:space="preserve">
      ______________________________________ құқығына арналған акт беруді сұраймын. </w:t>
      </w:r>
    </w:p>
    <w:p>
      <w:pPr>
        <w:spacing w:after="0"/>
        <w:ind w:left="0"/>
        <w:jc w:val="both"/>
      </w:pPr>
      <w:r>
        <w:rPr>
          <w:rFonts w:ascii="Times New Roman"/>
          <w:b w:val="false"/>
          <w:i w:val="false"/>
          <w:color w:val="000000"/>
          <w:sz w:val="28"/>
        </w:rPr>
        <w:t xml:space="preserve">
      (құқық түрін көрсету)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дербес </w:t>
      </w:r>
    </w:p>
    <w:p>
      <w:pPr>
        <w:spacing w:after="0"/>
        <w:ind w:left="0"/>
        <w:jc w:val="both"/>
      </w:pPr>
      <w:r>
        <w:rPr>
          <w:rFonts w:ascii="Times New Roman"/>
          <w:b w:val="false"/>
          <w:i w:val="false"/>
          <w:color w:val="000000"/>
          <w:sz w:val="28"/>
        </w:rPr>
        <w:t xml:space="preserve">
      деректерімді және мәліметтерді жинақтауға және өңдеуге келісім беремін. </w:t>
      </w:r>
    </w:p>
    <w:p>
      <w:pPr>
        <w:spacing w:after="0"/>
        <w:ind w:left="0"/>
        <w:jc w:val="both"/>
      </w:pPr>
      <w:r>
        <w:rPr>
          <w:rFonts w:ascii="Times New Roman"/>
          <w:b w:val="false"/>
          <w:i w:val="false"/>
          <w:color w:val="000000"/>
          <w:sz w:val="28"/>
        </w:rPr>
        <w:t xml:space="preserve">
      20 ___ жылғы "____"______________ </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тұлғаның уәкілетті өкілінің аты, әкесінің аты (бар болса) </w:t>
      </w:r>
    </w:p>
    <w:p>
      <w:pPr>
        <w:spacing w:after="0"/>
        <w:ind w:left="0"/>
        <w:jc w:val="both"/>
      </w:pPr>
      <w:r>
        <w:rPr>
          <w:rFonts w:ascii="Times New Roman"/>
          <w:b w:val="false"/>
          <w:i w:val="false"/>
          <w:color w:val="000000"/>
          <w:sz w:val="28"/>
        </w:rPr>
        <w:t>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106" w:id="59"/>
    <w:p>
      <w:pPr>
        <w:spacing w:after="0"/>
        <w:ind w:left="0"/>
        <w:jc w:val="left"/>
      </w:pPr>
      <w:r>
        <w:rPr>
          <w:rFonts w:ascii="Times New Roman"/>
          <w:b/>
          <w:i w:val="false"/>
          <w:color w:val="000000"/>
        </w:rPr>
        <w:t xml:space="preserve"> Жер учаскесіне арналған акт №_______  Акт на земельный участок №_______</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p>
            <w:pPr>
              <w:spacing w:after="20"/>
              <w:ind w:left="20"/>
              <w:jc w:val="both"/>
            </w:pPr>
            <w:r>
              <w:rPr>
                <w:rFonts w:ascii="Times New Roman"/>
                <w:b w:val="false"/>
                <w:i w:val="false"/>
                <w:color w:val="000000"/>
                <w:sz w:val="20"/>
              </w:rPr>
              <w:t>
Кадастровый номер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мекенжайдың тіркеу коды*</w:t>
            </w:r>
          </w:p>
          <w:p>
            <w:pPr>
              <w:spacing w:after="20"/>
              <w:ind w:left="20"/>
              <w:jc w:val="both"/>
            </w:pPr>
            <w:r>
              <w:rPr>
                <w:rFonts w:ascii="Times New Roman"/>
                <w:b w:val="false"/>
                <w:i w:val="false"/>
                <w:color w:val="000000"/>
                <w:sz w:val="20"/>
              </w:rPr>
              <w:t>
Адрес земельного участка, регистрационный код адреса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p>
            <w:pPr>
              <w:spacing w:after="20"/>
              <w:ind w:left="20"/>
              <w:jc w:val="both"/>
            </w:pPr>
            <w:r>
              <w:rPr>
                <w:rFonts w:ascii="Times New Roman"/>
                <w:b w:val="false"/>
                <w:i w:val="false"/>
                <w:color w:val="000000"/>
                <w:sz w:val="20"/>
              </w:rPr>
              <w:t>
Вид право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p>
            <w:pPr>
              <w:spacing w:after="20"/>
              <w:ind w:left="20"/>
              <w:jc w:val="both"/>
            </w:pPr>
            <w:r>
              <w:rPr>
                <w:rFonts w:ascii="Times New Roman"/>
                <w:b w:val="false"/>
                <w:i w:val="false"/>
                <w:color w:val="000000"/>
                <w:sz w:val="20"/>
              </w:rPr>
              <w:t>
Срок и дата окончания аренды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w:t>
            </w:r>
          </w:p>
          <w:p>
            <w:pPr>
              <w:spacing w:after="20"/>
              <w:ind w:left="20"/>
              <w:jc w:val="both"/>
            </w:pPr>
            <w:r>
              <w:rPr>
                <w:rFonts w:ascii="Times New Roman"/>
                <w:b w:val="false"/>
                <w:i w:val="false"/>
                <w:color w:val="000000"/>
                <w:sz w:val="20"/>
              </w:rPr>
              <w:t>
Площадь земельного участка, гектар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p>
            <w:pPr>
              <w:spacing w:after="20"/>
              <w:ind w:left="20"/>
              <w:jc w:val="both"/>
            </w:pPr>
            <w:r>
              <w:rPr>
                <w:rFonts w:ascii="Times New Roman"/>
                <w:b w:val="false"/>
                <w:i w:val="false"/>
                <w:color w:val="000000"/>
                <w:sz w:val="20"/>
              </w:rPr>
              <w:t xml:space="preserve">
Целевое назначение земельного участка****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Бөлінетіндігі (бөлінеді/бөлінбейді)</w:t>
            </w:r>
          </w:p>
          <w:p>
            <w:pPr>
              <w:spacing w:after="20"/>
              <w:ind w:left="20"/>
              <w:jc w:val="both"/>
            </w:pPr>
            <w:r>
              <w:rPr>
                <w:rFonts w:ascii="Times New Roman"/>
                <w:b w:val="false"/>
                <w:i w:val="false"/>
                <w:color w:val="000000"/>
                <w:sz w:val="20"/>
              </w:rPr>
              <w:t>
Делимость (делимый/неделимый)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______________________________</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Мекенжайдың тіркеу коды бар болса көрсетіледі.</w:t>
      </w:r>
    </w:p>
    <w:p>
      <w:pPr>
        <w:spacing w:after="0"/>
        <w:ind w:left="0"/>
        <w:jc w:val="both"/>
      </w:pPr>
      <w:r>
        <w:rPr>
          <w:rFonts w:ascii="Times New Roman"/>
          <w:b w:val="false"/>
          <w:i w:val="false"/>
          <w:color w:val="000000"/>
          <w:sz w:val="28"/>
        </w:rPr>
        <w:t>
      ** Аяқталу мерзімі мен күні уақытша жер пайдалану кезінде көрсетіледі.</w:t>
      </w:r>
    </w:p>
    <w:p>
      <w:pPr>
        <w:spacing w:after="0"/>
        <w:ind w:left="0"/>
        <w:jc w:val="both"/>
      </w:pPr>
      <w:r>
        <w:rPr>
          <w:rFonts w:ascii="Times New Roman"/>
          <w:b w:val="false"/>
          <w:i w:val="false"/>
          <w:color w:val="000000"/>
          <w:sz w:val="28"/>
        </w:rPr>
        <w:t>
      *** Қосымша жер учаскесінің үлесі бар болса көрсетіледі.</w:t>
      </w:r>
    </w:p>
    <w:p>
      <w:pPr>
        <w:spacing w:after="0"/>
        <w:ind w:left="0"/>
        <w:jc w:val="both"/>
      </w:pPr>
      <w:r>
        <w:rPr>
          <w:rFonts w:ascii="Times New Roman"/>
          <w:b w:val="false"/>
          <w:i w:val="false"/>
          <w:color w:val="000000"/>
          <w:sz w:val="28"/>
        </w:rPr>
        <w:t>
      **** Қосымша жеке қосалқы шаруашылық жүргізу үшін берілетін жер учаскесі үлесінің түрі көрсетіледі.</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Регистрационный код адреса указывается при наличии.</w:t>
      </w:r>
    </w:p>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p>
      <w:pPr>
        <w:spacing w:after="0"/>
        <w:ind w:left="0"/>
        <w:jc w:val="both"/>
      </w:pPr>
      <w:r>
        <w:rPr>
          <w:rFonts w:ascii="Times New Roman"/>
          <w:b w:val="false"/>
          <w:i w:val="false"/>
          <w:color w:val="000000"/>
          <w:sz w:val="28"/>
        </w:rPr>
        <w:t>
      *** Дополнительно указывается доля площади земельного участка при наличии.</w:t>
      </w:r>
    </w:p>
    <w:p>
      <w:pPr>
        <w:spacing w:after="0"/>
        <w:ind w:left="0"/>
        <w:jc w:val="both"/>
      </w:pPr>
      <w:r>
        <w:rPr>
          <w:rFonts w:ascii="Times New Roman"/>
          <w:b w:val="false"/>
          <w:i w:val="false"/>
          <w:color w:val="000000"/>
          <w:sz w:val="28"/>
        </w:rPr>
        <w:t>
      ****Дополнительно указывается вид надела земельного участка, предоставляемого для ведения личного подсобного хозяйства.</w:t>
      </w:r>
    </w:p>
    <w:p>
      <w:pPr>
        <w:spacing w:after="0"/>
        <w:ind w:left="0"/>
        <w:jc w:val="left"/>
      </w:pPr>
      <w:r>
        <w:rPr>
          <w:rFonts w:ascii="Times New Roman"/>
          <w:b/>
          <w:i w:val="false"/>
          <w:color w:val="000000"/>
        </w:rPr>
        <w:t xml:space="preserve"> Жер учаскесінің жоспары План земельного участка</w:t>
      </w:r>
    </w:p>
    <w:p>
      <w:pPr>
        <w:spacing w:after="0"/>
        <w:ind w:left="0"/>
        <w:jc w:val="left"/>
      </w:pPr>
      <w:r>
        <w:br/>
      </w:r>
    </w:p>
    <w:p>
      <w:pPr>
        <w:spacing w:after="0"/>
        <w:ind w:left="0"/>
        <w:jc w:val="both"/>
      </w:pPr>
      <w:r>
        <w:drawing>
          <wp:inline distT="0" distB="0" distL="0" distR="0">
            <wp:extent cx="5613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134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left"/>
      </w:pPr>
      <w:r>
        <w:rPr>
          <w:rFonts w:ascii="Times New Roman"/>
          <w:b/>
          <w:i w:val="false"/>
          <w:color w:val="000000"/>
        </w:rPr>
        <w:t xml:space="preserve"> Сызықтардың өлшемдерін шығару  Выноска мер линий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өлшемдері</w:t>
            </w:r>
          </w:p>
          <w:p>
            <w:pPr>
              <w:spacing w:after="20"/>
              <w:ind w:left="20"/>
              <w:jc w:val="both"/>
            </w:pPr>
            <w:r>
              <w:rPr>
                <w:rFonts w:ascii="Times New Roman"/>
                <w:b w:val="false"/>
                <w:i w:val="false"/>
                <w:color w:val="000000"/>
                <w:sz w:val="20"/>
              </w:rPr>
              <w:t>
Меры линий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Шектес жер учаскелерінің кадастрлық нөмірлері (жер санаттары)  Кадастровые номера (категории земель) смежных земельных участков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w:t>
            </w:r>
          </w:p>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Жоспар шекараларындағы бөтен жер учаскелері  Посторонние земельные участки в границах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p>
      <w:pPr>
        <w:spacing w:after="0"/>
        <w:ind w:left="0"/>
        <w:jc w:val="both"/>
      </w:pPr>
      <w:r>
        <w:rPr>
          <w:rFonts w:ascii="Times New Roman"/>
          <w:b w:val="false"/>
          <w:i w:val="false"/>
          <w:color w:val="000000"/>
          <w:sz w:val="28"/>
        </w:rPr>
        <w:t xml:space="preserve">
      Осы актіні _______________________________________________________ </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xml:space="preserve">
      ______________________________________________жасады. </w:t>
      </w:r>
    </w:p>
    <w:p>
      <w:pPr>
        <w:spacing w:after="0"/>
        <w:ind w:left="0"/>
        <w:jc w:val="both"/>
      </w:pPr>
      <w:r>
        <w:rPr>
          <w:rFonts w:ascii="Times New Roman"/>
          <w:b w:val="false"/>
          <w:i w:val="false"/>
          <w:color w:val="000000"/>
          <w:sz w:val="28"/>
        </w:rPr>
        <w:t xml:space="preserve">
      Настоящий акт изготовлен _________________________________________ </w:t>
      </w:r>
    </w:p>
    <w:p>
      <w:pPr>
        <w:spacing w:after="0"/>
        <w:ind w:left="0"/>
        <w:jc w:val="both"/>
      </w:pPr>
      <w:r>
        <w:rPr>
          <w:rFonts w:ascii="Times New Roman"/>
          <w:b w:val="false"/>
          <w:i w:val="false"/>
          <w:color w:val="000000"/>
          <w:sz w:val="28"/>
        </w:rPr>
        <w:t xml:space="preserve">
      (наименование организации, ведущей земельный кадастр) </w:t>
      </w:r>
    </w:p>
    <w:p>
      <w:pPr>
        <w:spacing w:after="0"/>
        <w:ind w:left="0"/>
        <w:jc w:val="both"/>
      </w:pPr>
      <w:r>
        <w:rPr>
          <w:rFonts w:ascii="Times New Roman"/>
          <w:b w:val="false"/>
          <w:i w:val="false"/>
          <w:color w:val="000000"/>
          <w:sz w:val="28"/>
        </w:rPr>
        <w:t xml:space="preserve">
      Мөрдің орны _____________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Место печати _________ ___________________________________________ </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Электронды құжат нысанында бергенде: басшының электрондық цифрлық қолтаңбасы</w:t>
      </w:r>
    </w:p>
    <w:p>
      <w:pPr>
        <w:spacing w:after="0"/>
        <w:ind w:left="0"/>
        <w:jc w:val="both"/>
      </w:pPr>
      <w:r>
        <w:rPr>
          <w:rFonts w:ascii="Times New Roman"/>
          <w:b w:val="false"/>
          <w:i w:val="false"/>
          <w:color w:val="000000"/>
          <w:sz w:val="28"/>
        </w:rPr>
        <w:t>
      При выдаче форме электронного документа: электронная цифровая подпись руководителя.</w:t>
      </w:r>
    </w:p>
    <w:p>
      <w:pPr>
        <w:spacing w:after="0"/>
        <w:ind w:left="0"/>
        <w:jc w:val="both"/>
      </w:pPr>
      <w:r>
        <w:rPr>
          <w:rFonts w:ascii="Times New Roman"/>
          <w:b w:val="false"/>
          <w:i w:val="false"/>
          <w:color w:val="000000"/>
          <w:sz w:val="28"/>
        </w:rPr>
        <w:t>
      Актінің дайындалған күні ______ жылғы " " ________________</w:t>
      </w:r>
    </w:p>
    <w:p>
      <w:pPr>
        <w:spacing w:after="0"/>
        <w:ind w:left="0"/>
        <w:jc w:val="both"/>
      </w:pPr>
      <w:r>
        <w:rPr>
          <w:rFonts w:ascii="Times New Roman"/>
          <w:b w:val="false"/>
          <w:i w:val="false"/>
          <w:color w:val="000000"/>
          <w:sz w:val="28"/>
        </w:rPr>
        <w:t>
      Дата изготовления акта " "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60"/>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Құрметті____________________________</w:t>
      </w:r>
    </w:p>
    <w:bookmarkEnd w:id="6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учаскесіне сәйкестендіру құжатын </w:t>
      </w:r>
    </w:p>
    <w:p>
      <w:pPr>
        <w:spacing w:after="0"/>
        <w:ind w:left="0"/>
        <w:jc w:val="both"/>
      </w:pPr>
      <w:r>
        <w:rPr>
          <w:rFonts w:ascii="Times New Roman"/>
          <w:b w:val="false"/>
          <w:i w:val="false"/>
          <w:color w:val="000000"/>
          <w:sz w:val="28"/>
        </w:rPr>
        <w:t xml:space="preserve">
      дайындау және беру" мемлекеттік қызметін көрсетуден бас тартылатыны туралы </w:t>
      </w:r>
    </w:p>
    <w:p>
      <w:pPr>
        <w:spacing w:after="0"/>
        <w:ind w:left="0"/>
        <w:jc w:val="both"/>
      </w:pPr>
      <w:r>
        <w:rPr>
          <w:rFonts w:ascii="Times New Roman"/>
          <w:b w:val="false"/>
          <w:i w:val="false"/>
          <w:color w:val="000000"/>
          <w:sz w:val="28"/>
        </w:rPr>
        <w:t xml:space="preserve">
      хабарлаймыз, өйткені: _________________________________________________ </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онда Сіз осы шешім бойынша өз </w:t>
      </w:r>
    </w:p>
    <w:p>
      <w:pPr>
        <w:spacing w:after="0"/>
        <w:ind w:left="0"/>
        <w:jc w:val="both"/>
      </w:pPr>
      <w:r>
        <w:rPr>
          <w:rFonts w:ascii="Times New Roman"/>
          <w:b w:val="false"/>
          <w:i w:val="false"/>
          <w:color w:val="000000"/>
          <w:sz w:val="28"/>
        </w:rPr>
        <w:t xml:space="preserve">
      ұстанымыңызды білдіре аласыз (қажеттісін жазыңыз):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w:t>
      </w:r>
    </w:p>
    <w:p>
      <w:pPr>
        <w:spacing w:after="0"/>
        <w:ind w:left="0"/>
        <w:jc w:val="both"/>
      </w:pPr>
      <w:r>
        <w:rPr>
          <w:rFonts w:ascii="Times New Roman"/>
          <w:b w:val="false"/>
          <w:i w:val="false"/>
          <w:color w:val="000000"/>
          <w:sz w:val="28"/>
        </w:rPr>
        <w:t xml:space="preserve">
      мекенжайы бойынша ғимаратта: / бейнеконференцбайланыс/өзге де коммуникация </w:t>
      </w:r>
    </w:p>
    <w:p>
      <w:pPr>
        <w:spacing w:after="0"/>
        <w:ind w:left="0"/>
        <w:jc w:val="both"/>
      </w:pPr>
      <w:r>
        <w:rPr>
          <w:rFonts w:ascii="Times New Roman"/>
          <w:b w:val="false"/>
          <w:i w:val="false"/>
          <w:color w:val="000000"/>
          <w:sz w:val="28"/>
        </w:rPr>
        <w:t>
      құралдары арқылы)</w:t>
      </w:r>
    </w:p>
    <w:p>
      <w:pPr>
        <w:spacing w:after="0"/>
        <w:ind w:left="0"/>
        <w:jc w:val="both"/>
      </w:pPr>
      <w:r>
        <w:rPr>
          <w:rFonts w:ascii="Times New Roman"/>
          <w:b w:val="false"/>
          <w:i w:val="false"/>
          <w:color w:val="000000"/>
          <w:sz w:val="28"/>
        </w:rPr>
        <w:t>
      Көрсетілетін қызметті беруші ______________________________________</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287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1 қазандағы </w:t>
            </w:r>
            <w:r>
              <w:br/>
            </w:r>
            <w:r>
              <w:rPr>
                <w:rFonts w:ascii="Times New Roman"/>
                <w:b w:val="false"/>
                <w:i w:val="false"/>
                <w:color w:val="000000"/>
                <w:sz w:val="20"/>
              </w:rPr>
              <w:t xml:space="preserve">№ 301 бұйрығына </w:t>
            </w:r>
            <w:r>
              <w:br/>
            </w:r>
            <w:r>
              <w:rPr>
                <w:rFonts w:ascii="Times New Roman"/>
                <w:b w:val="false"/>
                <w:i w:val="false"/>
                <w:color w:val="000000"/>
                <w:sz w:val="20"/>
              </w:rPr>
              <w:t>9-қосымша</w:t>
            </w:r>
          </w:p>
        </w:tc>
      </w:tr>
    </w:tbl>
    <w:bookmarkStart w:name="z111" w:id="61"/>
    <w:p>
      <w:pPr>
        <w:spacing w:after="0"/>
        <w:ind w:left="0"/>
        <w:jc w:val="left"/>
      </w:pPr>
      <w:r>
        <w:rPr>
          <w:rFonts w:ascii="Times New Roman"/>
          <w:b/>
          <w:i w:val="false"/>
          <w:color w:val="000000"/>
        </w:rPr>
        <w:t xml:space="preserve"> "Кент, ауыл жерлерінен жер учаскесін беру" мемлекеттік қызметін көрсету қағидалары</w:t>
      </w:r>
    </w:p>
    <w:bookmarkEnd w:id="61"/>
    <w:bookmarkStart w:name="z112" w:id="62"/>
    <w:p>
      <w:pPr>
        <w:spacing w:after="0"/>
        <w:ind w:left="0"/>
        <w:jc w:val="left"/>
      </w:pPr>
      <w:r>
        <w:rPr>
          <w:rFonts w:ascii="Times New Roman"/>
          <w:b/>
          <w:i w:val="false"/>
          <w:color w:val="000000"/>
        </w:rPr>
        <w:t xml:space="preserve"> 1-тарау. Жалпы ережелер</w:t>
      </w:r>
    </w:p>
    <w:bookmarkEnd w:id="62"/>
    <w:bookmarkStart w:name="z113" w:id="63"/>
    <w:p>
      <w:pPr>
        <w:spacing w:after="0"/>
        <w:ind w:left="0"/>
        <w:jc w:val="both"/>
      </w:pPr>
      <w:r>
        <w:rPr>
          <w:rFonts w:ascii="Times New Roman"/>
          <w:b w:val="false"/>
          <w:i w:val="false"/>
          <w:color w:val="000000"/>
          <w:sz w:val="28"/>
        </w:rPr>
        <w:t xml:space="preserve">
      1. Осы "Кент, ауыл жерлерінен жер учаскесін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"Кент, ауыл жерлерінен жер учаскесін беру" мемлекеттік қызметін (бұдан әрі – мемлекеттік көрсетілетін қызмет) көрсету тәртібін айқындайды.</w:t>
      </w:r>
    </w:p>
    <w:bookmarkEnd w:id="63"/>
    <w:bookmarkStart w:name="z114" w:id="6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p>
      <w:pPr>
        <w:spacing w:after="0"/>
        <w:ind w:left="0"/>
        <w:jc w:val="both"/>
      </w:pPr>
      <w:r>
        <w:rPr>
          <w:rFonts w:ascii="Times New Roman"/>
          <w:b w:val="false"/>
          <w:i w:val="false"/>
          <w:color w:val="000000"/>
          <w:sz w:val="28"/>
        </w:rPr>
        <w:t>
      3) жер қатынастары жөніндегі уәкілетті орган –облыстың, республикалық маңызы бар қаланың, елорданың,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xml:space="preserve">
      4)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p>
      <w:pPr>
        <w:spacing w:after="0"/>
        <w:ind w:left="0"/>
        <w:jc w:val="both"/>
      </w:pPr>
      <w:r>
        <w:rPr>
          <w:rFonts w:ascii="Times New Roman"/>
          <w:b w:val="false"/>
          <w:i w:val="false"/>
          <w:color w:val="000000"/>
          <w:sz w:val="28"/>
        </w:rPr>
        <w:t>
      5)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p>
      <w:pPr>
        <w:spacing w:after="0"/>
        <w:ind w:left="0"/>
        <w:jc w:val="both"/>
      </w:pPr>
      <w:r>
        <w:rPr>
          <w:rFonts w:ascii="Times New Roman"/>
          <w:b w:val="false"/>
          <w:i w:val="false"/>
          <w:color w:val="000000"/>
          <w:sz w:val="28"/>
        </w:rPr>
        <w:t>
      6)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7) "электрондық үкіметтің" веб-порталындағы пайдаланушы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115" w:id="65"/>
    <w:p>
      <w:pPr>
        <w:spacing w:after="0"/>
        <w:ind w:left="0"/>
        <w:jc w:val="left"/>
      </w:pPr>
      <w:r>
        <w:rPr>
          <w:rFonts w:ascii="Times New Roman"/>
          <w:b/>
          <w:i w:val="false"/>
          <w:color w:val="000000"/>
        </w:rPr>
        <w:t xml:space="preserve"> 2-тарау. Мемлекеттік қызмет көрсету тәртібі</w:t>
      </w:r>
    </w:p>
    <w:bookmarkEnd w:id="65"/>
    <w:bookmarkStart w:name="z116" w:id="66"/>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немесе заңды тұлғаларға (бұдан әрі – көрсетілетін қызметті алушы) көрсетеді. </w:t>
      </w:r>
    </w:p>
    <w:bookmarkEnd w:id="66"/>
    <w:p>
      <w:pPr>
        <w:spacing w:after="0"/>
        <w:ind w:left="0"/>
        <w:jc w:val="both"/>
      </w:pPr>
      <w:r>
        <w:rPr>
          <w:rFonts w:ascii="Times New Roman"/>
          <w:b w:val="false"/>
          <w:i w:val="false"/>
          <w:color w:val="000000"/>
          <w:sz w:val="28"/>
        </w:rPr>
        <w:t xml:space="preserve">
      "Кент, ауыл жерлерінен жер учаскесін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17" w:id="67"/>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кент, ауыл жерлерінен жер учаскесін беру туралы өтінішті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End w:id="67"/>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Мемлекеттік корпорацияның операциялық залының жұмыскері (операторы) өтінішті қабылдаудан бас тартады.</w:t>
      </w:r>
    </w:p>
    <w:bookmarkStart w:name="z118" w:id="68"/>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жылжымайтын мүлікке меншік құқығын растайтын,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68"/>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құжатты иеленушінің келісімі болған жағдайда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119" w:id="69"/>
    <w:p>
      <w:pPr>
        <w:spacing w:after="0"/>
        <w:ind w:left="0"/>
        <w:jc w:val="both"/>
      </w:pPr>
      <w:r>
        <w:rPr>
          <w:rFonts w:ascii="Times New Roman"/>
          <w:b w:val="false"/>
          <w:i w:val="false"/>
          <w:color w:val="000000"/>
          <w:sz w:val="28"/>
        </w:rPr>
        <w:t>
      6. Көрсетілетін қызметті алушы Мемлекеттік корпорация арқылы жүгінген кезде мемлекеттік қызмет екі кезеңде көрсетіледі.</w:t>
      </w:r>
    </w:p>
    <w:bookmarkEnd w:id="69"/>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30 (отыз) минут ішінде жүзеге асырады;</w:t>
      </w:r>
    </w:p>
    <w:p>
      <w:pPr>
        <w:spacing w:after="0"/>
        <w:ind w:left="0"/>
        <w:jc w:val="both"/>
      </w:pPr>
      <w:r>
        <w:rPr>
          <w:rFonts w:ascii="Times New Roman"/>
          <w:b w:val="false"/>
          <w:i w:val="false"/>
          <w:color w:val="000000"/>
          <w:sz w:val="28"/>
        </w:rPr>
        <w:t xml:space="preserve">
      2) операциялық залдың жұмыскері (операторы) көрсетілетін қызметті алушыдан қабылданған құжаттарды курьер арқылы құжаттар келіп түскен күні 2 (екі) сағат ішінде көрсетілетін қызметті берушіге береді; </w:t>
      </w:r>
    </w:p>
    <w:p>
      <w:pPr>
        <w:spacing w:after="0"/>
        <w:ind w:left="0"/>
        <w:jc w:val="both"/>
      </w:pPr>
      <w:r>
        <w:rPr>
          <w:rFonts w:ascii="Times New Roman"/>
          <w:b w:val="false"/>
          <w:i w:val="false"/>
          <w:color w:val="000000"/>
          <w:sz w:val="28"/>
        </w:rPr>
        <w:t>
      3) көрсетілетін қызметті берушінің басшылығы 1 (бір) жұмыс күні ішінде келіп түскен құжаттарды қарайды және оларды сәулет және қала құрылысы саласындағы уәкілетті органға жібереді;</w:t>
      </w:r>
    </w:p>
    <w:p>
      <w:pPr>
        <w:spacing w:after="0"/>
        <w:ind w:left="0"/>
        <w:jc w:val="both"/>
      </w:pPr>
      <w:r>
        <w:rPr>
          <w:rFonts w:ascii="Times New Roman"/>
          <w:b w:val="false"/>
          <w:i w:val="false"/>
          <w:color w:val="000000"/>
          <w:sz w:val="28"/>
        </w:rPr>
        <w:t>
      4) сәулет және қала құрылысы саласындағы уәкілетті органның басшысы құжаттарды қарайды, құжаттар келіп түскен күні жауапты орындаушыны айқындайды;</w:t>
      </w:r>
    </w:p>
    <w:p>
      <w:pPr>
        <w:spacing w:after="0"/>
        <w:ind w:left="0"/>
        <w:jc w:val="both"/>
      </w:pPr>
      <w:r>
        <w:rPr>
          <w:rFonts w:ascii="Times New Roman"/>
          <w:b w:val="false"/>
          <w:i w:val="false"/>
          <w:color w:val="000000"/>
          <w:sz w:val="28"/>
        </w:rPr>
        <w:t>
      5) сәулет және қала құрылысы саласындағы уәкілетті органның жауапты орындаушысы бекітілген қала құрылысы құжаттарына сәйкес 7 (жеті) жұмыс күні ішінде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келісуге барлық мүдделі мемлекеттік органдарға, тиісті қызметтерге, табиғи монополиялар субъектілеріне және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w:t>
      </w:r>
    </w:p>
    <w:p>
      <w:pPr>
        <w:spacing w:after="0"/>
        <w:ind w:left="0"/>
        <w:jc w:val="both"/>
      </w:pPr>
      <w:r>
        <w:rPr>
          <w:rFonts w:ascii="Times New Roman"/>
          <w:b w:val="false"/>
          <w:i w:val="false"/>
          <w:color w:val="000000"/>
          <w:sz w:val="28"/>
        </w:rPr>
        <w:t>
      Келісуші органдар 12 (он екі) жұмыс күні ішінде мәлімделген нысаналы мақсаты бойынша жер учаскесін беру мүмкіндігі туралы тиісті қорытынды ұсынады.</w:t>
      </w:r>
    </w:p>
    <w:p>
      <w:pPr>
        <w:spacing w:after="0"/>
        <w:ind w:left="0"/>
        <w:jc w:val="both"/>
      </w:pPr>
      <w:r>
        <w:rPr>
          <w:rFonts w:ascii="Times New Roman"/>
          <w:b w:val="false"/>
          <w:i w:val="false"/>
          <w:color w:val="000000"/>
          <w:sz w:val="28"/>
        </w:rPr>
        <w:t>
      Табиғи монополиялар субъектілері сауалнама парағын алған күннен бастап техникалық шарттарды, ахуалдық схеманы және топографияны алған күннен бастап үшін 5 (бес) жұмыс күні ішінде инженерлік желілерге қосылуға техникалық шарттарды дайындайды және ұсынады.</w:t>
      </w:r>
    </w:p>
    <w:p>
      <w:pPr>
        <w:spacing w:after="0"/>
        <w:ind w:left="0"/>
        <w:jc w:val="both"/>
      </w:pPr>
      <w:r>
        <w:rPr>
          <w:rFonts w:ascii="Times New Roman"/>
          <w:b w:val="false"/>
          <w:i w:val="false"/>
          <w:color w:val="000000"/>
          <w:sz w:val="28"/>
        </w:rPr>
        <w:t>
      Мемлекеттік корпорацияның қорытындысына сұратылып отырған жер учаскесі бойынша мәліметтер және жер-кадастрлық жұмыстары үшін смета қоса беріледі.</w:t>
      </w:r>
    </w:p>
    <w:p>
      <w:pPr>
        <w:spacing w:after="0"/>
        <w:ind w:left="0"/>
        <w:jc w:val="both"/>
      </w:pPr>
      <w:r>
        <w:rPr>
          <w:rFonts w:ascii="Times New Roman"/>
          <w:b w:val="false"/>
          <w:i w:val="false"/>
          <w:color w:val="000000"/>
          <w:sz w:val="28"/>
        </w:rPr>
        <w:t>
      Сұратылып отырған жер учаскесі бос болмаған жағдайда, 3 (үш) жұмыс күні ішінде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жібереді.</w:t>
      </w:r>
    </w:p>
    <w:p>
      <w:pPr>
        <w:spacing w:after="0"/>
        <w:ind w:left="0"/>
        <w:jc w:val="both"/>
      </w:pPr>
      <w:r>
        <w:rPr>
          <w:rFonts w:ascii="Times New Roman"/>
          <w:b w:val="false"/>
          <w:i w:val="false"/>
          <w:color w:val="000000"/>
          <w:sz w:val="28"/>
        </w:rPr>
        <w:t>
      6) оң қорытындылар келіп түскен жағдайда – сәулет және қала құрылысы саласындағы уәкілетті орган 5 (бес) жұмыс күні ішінде сәулет және қала құрылысы саласындағы уәкілетті органның басшысына сәулет-жоспарлау тапсырмасын, инженерлік желілерге қосылуға техникалық шарттарды және топографияны қоса бере отырып, жер учаскесін таңдаудың түпкілікті актісін дайындайды және қол қоюға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болған кезде – сәулет және қала құрылысы саласындағы уәкілетті орган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дайындайды және сәулет және қала құрылысы саласындағы уәкілетті органның басшысына қол қоюға жолдайды; </w:t>
      </w:r>
    </w:p>
    <w:p>
      <w:pPr>
        <w:spacing w:after="0"/>
        <w:ind w:left="0"/>
        <w:jc w:val="both"/>
      </w:pPr>
      <w:r>
        <w:rPr>
          <w:rFonts w:ascii="Times New Roman"/>
          <w:b w:val="false"/>
          <w:i w:val="false"/>
          <w:color w:val="000000"/>
          <w:sz w:val="28"/>
        </w:rPr>
        <w:t>
      7) сәулет және қала құрылысы саласындағы уәкілетті органның басшысы құжат келіп түскен күні жер учаскесін таңдау актісін не мемлекеттік қызмет көрсетуден бас тарту туралы алдын ала шешім туралы хабарламаны қарайды және оған қол қояды;</w:t>
      </w:r>
    </w:p>
    <w:p>
      <w:pPr>
        <w:spacing w:after="0"/>
        <w:ind w:left="0"/>
        <w:jc w:val="both"/>
      </w:pPr>
      <w:r>
        <w:rPr>
          <w:rFonts w:ascii="Times New Roman"/>
          <w:b w:val="false"/>
          <w:i w:val="false"/>
          <w:color w:val="000000"/>
          <w:sz w:val="28"/>
        </w:rPr>
        <w:t>
      8) сәулет және қала құрылысы саласындағы уәкілетті органның жауапты орындаушысы Мемлекеттік корпорацияға көрсетілетін қызметті алушымен келісу үшін жер учаскесін таңдау актісін және жер-кадастрлық жұмыстарға (жер-кадастрлық жоспарды жасауға) сметаны жібереді.</w:t>
      </w:r>
    </w:p>
    <w:p>
      <w:pPr>
        <w:spacing w:after="0"/>
        <w:ind w:left="0"/>
        <w:jc w:val="both"/>
      </w:pPr>
      <w:r>
        <w:rPr>
          <w:rFonts w:ascii="Times New Roman"/>
          <w:b w:val="false"/>
          <w:i w:val="false"/>
          <w:color w:val="000000"/>
          <w:sz w:val="28"/>
        </w:rPr>
        <w:t>
      Түпкілікті таңдау актісін келісу және оның жер-кадастрлық жұмыстар бойынша көрсетілетін қызметтеріне ақы төлеуді өтініш беруші 3 (үш) жұмыс күні ішінде жүзеге асырады. Өтініш берушімен келісілмеген жер учаскесін таңдау актісінің қолданылу мерзімі 10 (он) жұмыс күнін құрайды.</w:t>
      </w:r>
    </w:p>
    <w:p>
      <w:pPr>
        <w:spacing w:after="0"/>
        <w:ind w:left="0"/>
        <w:jc w:val="both"/>
      </w:pPr>
      <w:r>
        <w:rPr>
          <w:rFonts w:ascii="Times New Roman"/>
          <w:b w:val="false"/>
          <w:i w:val="false"/>
          <w:color w:val="000000"/>
          <w:sz w:val="28"/>
        </w:rPr>
        <w:t>
      Көрсетілетін қызметті алушы жер учаскесін таңдау актісін келіскеннен кейін көрсетілетін қызметті алушыға уақытша (қысқа мерзімді, ұзақ мерзімді) өтеулі (өтеусіз) жер пайдалану шартын алу күні туралы хабарлама қол қою үшін береді.</w:t>
      </w:r>
    </w:p>
    <w:p>
      <w:pPr>
        <w:spacing w:after="0"/>
        <w:ind w:left="0"/>
        <w:jc w:val="both"/>
      </w:pPr>
      <w:r>
        <w:rPr>
          <w:rFonts w:ascii="Times New Roman"/>
          <w:b w:val="false"/>
          <w:i w:val="false"/>
          <w:color w:val="000000"/>
          <w:sz w:val="28"/>
        </w:rPr>
        <w:t>
      Көрсетілген мерзім өткеннен кейін Мемлекеттік корпорация сәулет және қала құрылысы саласындағы уәкілетті органға көрсетілетін қызметті алушыны хабардар ете отырып, келісілмеген жер учаскесін таңдау актісінің күшін жою үшін қайтарады.</w:t>
      </w:r>
    </w:p>
    <w:p>
      <w:pPr>
        <w:spacing w:after="0"/>
        <w:ind w:left="0"/>
        <w:jc w:val="both"/>
      </w:pPr>
      <w:r>
        <w:rPr>
          <w:rFonts w:ascii="Times New Roman"/>
          <w:b w:val="false"/>
          <w:i w:val="false"/>
          <w:color w:val="000000"/>
          <w:sz w:val="28"/>
        </w:rPr>
        <w:t>
      Екінші кезең: көрсетілетін қызметті алушы жер учаскесін таңдау актісін келісу және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жасау – 18 (он сегіз) жұмыс күні ішінде:</w:t>
      </w:r>
    </w:p>
    <w:p>
      <w:pPr>
        <w:spacing w:after="0"/>
        <w:ind w:left="0"/>
        <w:jc w:val="both"/>
      </w:pPr>
      <w:r>
        <w:rPr>
          <w:rFonts w:ascii="Times New Roman"/>
          <w:b w:val="false"/>
          <w:i w:val="false"/>
          <w:color w:val="000000"/>
          <w:sz w:val="28"/>
        </w:rPr>
        <w:t>
      1) Мемлекеттік корпорация 10 (он) жұмыс күні ішінде жер-кадастрлық жоспарды дайындайды және оны жер қатынастары жөніндегі уәкілетті органға жібереді;</w:t>
      </w:r>
    </w:p>
    <w:p>
      <w:pPr>
        <w:spacing w:after="0"/>
        <w:ind w:left="0"/>
        <w:jc w:val="both"/>
      </w:pPr>
      <w:r>
        <w:rPr>
          <w:rFonts w:ascii="Times New Roman"/>
          <w:b w:val="false"/>
          <w:i w:val="false"/>
          <w:color w:val="000000"/>
          <w:sz w:val="28"/>
        </w:rPr>
        <w:t>
      2) жер қатынастары жөніндегі уәкілетті органның басшысы 3 (үш) жұмыс күні ішінде жер-кадастрлық жоспарды қарайды, бекітеді және жер қатынастары жөніндегі уәкілетті органның жауапты орындаушысын белгілейді;</w:t>
      </w:r>
    </w:p>
    <w:p>
      <w:pPr>
        <w:spacing w:after="0"/>
        <w:ind w:left="0"/>
        <w:jc w:val="both"/>
      </w:pPr>
      <w:r>
        <w:rPr>
          <w:rFonts w:ascii="Times New Roman"/>
          <w:b w:val="false"/>
          <w:i w:val="false"/>
          <w:color w:val="000000"/>
          <w:sz w:val="28"/>
        </w:rPr>
        <w:t>
      3) мемлекеттік қызметті көрсетуден бас тарту үшін негіздер болмаған жағдайда жер қатынастары жөніндегі уәкілетті органның жауапты орындаушысы жер-кадастрлық жоспар бекітілген сәттен бастап 3 (үш) жұмыс күні ішінде көрсетілетін қызметті берушінің жер учаскесіне құқық беру туралы шешімінің жобасын дайындайды.</w:t>
      </w:r>
    </w:p>
    <w:p>
      <w:pPr>
        <w:spacing w:after="0"/>
        <w:ind w:left="0"/>
        <w:jc w:val="both"/>
      </w:pPr>
      <w:r>
        <w:rPr>
          <w:rFonts w:ascii="Times New Roman"/>
          <w:b w:val="false"/>
          <w:i w:val="false"/>
          <w:color w:val="000000"/>
          <w:sz w:val="28"/>
        </w:rPr>
        <w:t>
      Кенттердің, ауылдардың, ауылдық округтердің әкімдері шешім қабылдаған жағдайда, бекітілген жер-кадастрлық жоспар көрсетілетін қызметті берушінің кеңсесіне жіберіледі;</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жер учаскесіне құқық беру туралы шешімді қарайды және қол қояды.</w:t>
      </w:r>
    </w:p>
    <w:p>
      <w:pPr>
        <w:spacing w:after="0"/>
        <w:ind w:left="0"/>
        <w:jc w:val="both"/>
      </w:pPr>
      <w:r>
        <w:rPr>
          <w:rFonts w:ascii="Times New Roman"/>
          <w:b w:val="false"/>
          <w:i w:val="false"/>
          <w:color w:val="000000"/>
          <w:sz w:val="28"/>
        </w:rPr>
        <w:t>
      Жер учаскесіне құқық беру туралы көрсетілетін қызметті берушінің шешімінің көшірмесі, жер-кадастрлық жоспар 1 (бір) жұмыс күні ішінде уақытша (қысқа мерзімді, ұзақ мерзімді) өтеулі (өтеусіз) жер пайдалану шартын дайындау үшін жер қатынастары жөніндегі уәкілетті органға жіберіледі;</w:t>
      </w:r>
    </w:p>
    <w:p>
      <w:pPr>
        <w:spacing w:after="0"/>
        <w:ind w:left="0"/>
        <w:jc w:val="both"/>
      </w:pPr>
      <w:r>
        <w:rPr>
          <w:rFonts w:ascii="Times New Roman"/>
          <w:b w:val="false"/>
          <w:i w:val="false"/>
          <w:color w:val="000000"/>
          <w:sz w:val="28"/>
        </w:rPr>
        <w:t>
      5) көрсетілетін қызметті берушінің жер учаскесіне құқық беру туралы шешімі және жер қатынастары жөніндегі уәкілетті орган қол қойған уақытша (қысқа мерзімді, ұзақ мерзімді) өтеулі (өтеусіз) жер пайдалану шарты Мемлекеттік корпорация арқылы көрсетілетін қызметті алушыға қол қою үшін жіберіледі;</w:t>
      </w:r>
    </w:p>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мемлекеттік қызмет көрсету нәтижесін тіркейді және курьер арқылы беру, сондай-ақ жер-кадастрлық құжаттамада есепке алу үшін Мемлекеттік корпорацияға береді;</w:t>
      </w:r>
    </w:p>
    <w:p>
      <w:pPr>
        <w:spacing w:after="0"/>
        <w:ind w:left="0"/>
        <w:jc w:val="both"/>
      </w:pPr>
      <w:r>
        <w:rPr>
          <w:rFonts w:ascii="Times New Roman"/>
          <w:b w:val="false"/>
          <w:i w:val="false"/>
          <w:color w:val="000000"/>
          <w:sz w:val="28"/>
        </w:rPr>
        <w:t>
      7) көрсетілетін қызметті алушыға дайын құжаттарды беру қолхат негізінде,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жүзеге асырылады.</w:t>
      </w:r>
    </w:p>
    <w:p>
      <w:pPr>
        <w:spacing w:after="0"/>
        <w:ind w:left="0"/>
        <w:jc w:val="both"/>
      </w:pPr>
      <w:r>
        <w:rPr>
          <w:rFonts w:ascii="Times New Roman"/>
          <w:b w:val="false"/>
          <w:i w:val="false"/>
          <w:color w:val="000000"/>
          <w:sz w:val="28"/>
        </w:rPr>
        <w:t>
      Көрсетілетін қызметті алушы хабарламаны алғаннан кейін 3 (үш) жұмыс күні ішінде уақытша (қысқа мерзімді, ұзақ мерзімді) өтеулі (өтеусіз) жер пайдалану шартына қол қояды.</w:t>
      </w:r>
    </w:p>
    <w:bookmarkStart w:name="z120" w:id="70"/>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70"/>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оларды көрсетілетін қызметті берушінің басшылығына қарауға береді;</w:t>
      </w:r>
    </w:p>
    <w:p>
      <w:pPr>
        <w:spacing w:after="0"/>
        <w:ind w:left="0"/>
        <w:jc w:val="both"/>
      </w:pPr>
      <w:r>
        <w:rPr>
          <w:rFonts w:ascii="Times New Roman"/>
          <w:b w:val="false"/>
          <w:i w:val="false"/>
          <w:color w:val="000000"/>
          <w:sz w:val="28"/>
        </w:rPr>
        <w:t>
      2) көрсетілетін қызметті берушінің басшылығы 1 (бір) жұмыс күні ішінде келіп түскен құжаттарды қарайды және оларды сәулет және қала құрылысы саласындағы уәкілетті органға жібереді;</w:t>
      </w:r>
    </w:p>
    <w:p>
      <w:pPr>
        <w:spacing w:after="0"/>
        <w:ind w:left="0"/>
        <w:jc w:val="both"/>
      </w:pPr>
      <w:r>
        <w:rPr>
          <w:rFonts w:ascii="Times New Roman"/>
          <w:b w:val="false"/>
          <w:i w:val="false"/>
          <w:color w:val="000000"/>
          <w:sz w:val="28"/>
        </w:rPr>
        <w:t>
      3) сәулет және қала құрылысы саласындағы уәкілетті органның басшысы құжаттарды қарайды, құжаттар келіп түскен күні жауапты орындаушыны айқындайды;</w:t>
      </w:r>
    </w:p>
    <w:p>
      <w:pPr>
        <w:spacing w:after="0"/>
        <w:ind w:left="0"/>
        <w:jc w:val="both"/>
      </w:pPr>
      <w:r>
        <w:rPr>
          <w:rFonts w:ascii="Times New Roman"/>
          <w:b w:val="false"/>
          <w:i w:val="false"/>
          <w:color w:val="000000"/>
          <w:sz w:val="28"/>
        </w:rPr>
        <w:t xml:space="preserve">
      4) сәулет және қала құрылысы саласындағы уәкілетті органның жауапты орындаушысы 7 (жеті) жұмыс күні ішінде бекітілген қала құрылысы құжаттарына сәйкес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келісуге барлық мүдделі мемлекеттік органдарға, тиісті қызметтерге, табиғи монополиялар субъектілеріне және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 </w:t>
      </w:r>
    </w:p>
    <w:p>
      <w:pPr>
        <w:spacing w:after="0"/>
        <w:ind w:left="0"/>
        <w:jc w:val="both"/>
      </w:pPr>
      <w:r>
        <w:rPr>
          <w:rFonts w:ascii="Times New Roman"/>
          <w:b w:val="false"/>
          <w:i w:val="false"/>
          <w:color w:val="000000"/>
          <w:sz w:val="28"/>
        </w:rPr>
        <w:t>
      Келісуші органдар 12 (он екі) жұмыс күні ішінде жер учаскесін мәлімделген нысаналы мақсаты бойынша беру мүмкіндігі туралы тиісті қорытынды ұсынады.</w:t>
      </w:r>
    </w:p>
    <w:p>
      <w:pPr>
        <w:spacing w:after="0"/>
        <w:ind w:left="0"/>
        <w:jc w:val="both"/>
      </w:pPr>
      <w:r>
        <w:rPr>
          <w:rFonts w:ascii="Times New Roman"/>
          <w:b w:val="false"/>
          <w:i w:val="false"/>
          <w:color w:val="000000"/>
          <w:sz w:val="28"/>
        </w:rPr>
        <w:t>
      Табиғи монополиялар субъектілері техникалық шарттарды, ахуалдық схеманы және топографияны алу үшін сауалнама парағын алған күннен бастап 5 (бес) жұмыс күні ішінде инженерлік желілерге қосылуға техникалық шарттарды дайындайды және ұсынады.</w:t>
      </w:r>
    </w:p>
    <w:p>
      <w:pPr>
        <w:spacing w:after="0"/>
        <w:ind w:left="0"/>
        <w:jc w:val="both"/>
      </w:pPr>
      <w:r>
        <w:rPr>
          <w:rFonts w:ascii="Times New Roman"/>
          <w:b w:val="false"/>
          <w:i w:val="false"/>
          <w:color w:val="000000"/>
          <w:sz w:val="28"/>
        </w:rPr>
        <w:t>
      Мемлекеттік корпорацияның қорытындысына сұратылып отырған жер учаскесі бойынша мәліметтер және жер-кадастрлық жұмыстары үшін смета қоса беріледі.</w:t>
      </w:r>
    </w:p>
    <w:p>
      <w:pPr>
        <w:spacing w:after="0"/>
        <w:ind w:left="0"/>
        <w:jc w:val="both"/>
      </w:pPr>
      <w:r>
        <w:rPr>
          <w:rFonts w:ascii="Times New Roman"/>
          <w:b w:val="false"/>
          <w:i w:val="false"/>
          <w:color w:val="000000"/>
          <w:sz w:val="28"/>
        </w:rPr>
        <w:t>
      Сұратылып отырған жер учаскесі бос болмаған жағдайда,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3 (үш) жұмыс күні ішінде жібереді;</w:t>
      </w:r>
    </w:p>
    <w:p>
      <w:pPr>
        <w:spacing w:after="0"/>
        <w:ind w:left="0"/>
        <w:jc w:val="both"/>
      </w:pPr>
      <w:r>
        <w:rPr>
          <w:rFonts w:ascii="Times New Roman"/>
          <w:b w:val="false"/>
          <w:i w:val="false"/>
          <w:color w:val="000000"/>
          <w:sz w:val="28"/>
        </w:rPr>
        <w:t>
      6) оң қорытындылар келіп түскен жағдайда – сәулет және қала құрылысы саласындағы уәкілетті орган 5 (бес) жұмыс күні ішінде сәулет-жоспарлау тапсырмасын, инженерлік желілерге қосылуға техникалық шарттарды және топографияны қоса бере отырып, жер учаскесін таңдаудың түпкілікті актісін дайындайды және сәулет және қала құрылысы саласындағы уәкілетті органның басшысына қол қоюға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болған кезде – сәулет және қала құрылысы саласындағы уәкілетті орган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дайындайды және сәулет және қала құрылысы саласындағы уәкілетті органның басшысына қол қоюға жібереді;</w:t>
      </w:r>
    </w:p>
    <w:p>
      <w:pPr>
        <w:spacing w:after="0"/>
        <w:ind w:left="0"/>
        <w:jc w:val="both"/>
      </w:pPr>
      <w:r>
        <w:rPr>
          <w:rFonts w:ascii="Times New Roman"/>
          <w:b w:val="false"/>
          <w:i w:val="false"/>
          <w:color w:val="000000"/>
          <w:sz w:val="28"/>
        </w:rPr>
        <w:t>
      6) сәулет және қала құрылысы саласындағы уәкілетті органның басшысы құжат келіп түскен күні жер учаскесін таңдау актісін не мемлекеттік қызмет көрсетуден бас тарту туралы алдын ала шешім туралы хабарламаны қарайды және оған қол қояды;</w:t>
      </w:r>
    </w:p>
    <w:p>
      <w:pPr>
        <w:spacing w:after="0"/>
        <w:ind w:left="0"/>
        <w:jc w:val="both"/>
      </w:pPr>
      <w:r>
        <w:rPr>
          <w:rFonts w:ascii="Times New Roman"/>
          <w:b w:val="false"/>
          <w:i w:val="false"/>
          <w:color w:val="000000"/>
          <w:sz w:val="28"/>
        </w:rPr>
        <w:t>
      7) сәулет және қала құрылысы саласындағы уәкілетті органның жауапты орындаушысы портал арқылы көрсетілетін қызметті алушының жеке кабинетіне көрсетілетін қызметті алушымен келісу үшін ЭЦҚ қойылған, электрондық құжат нысанындағы жер учаскесін таңдау актісін және жер-кадастрлық жұмыстарға (жер-кадастрлық жоспарды жасауға) арналған сметаны не мемлекеттік қызмет көрсетуден бас тарту туралы алдын ала шешім туралы хабарламаны жібереді.</w:t>
      </w:r>
    </w:p>
    <w:p>
      <w:pPr>
        <w:spacing w:after="0"/>
        <w:ind w:left="0"/>
        <w:jc w:val="both"/>
      </w:pPr>
      <w:r>
        <w:rPr>
          <w:rFonts w:ascii="Times New Roman"/>
          <w:b w:val="false"/>
          <w:i w:val="false"/>
          <w:color w:val="000000"/>
          <w:sz w:val="28"/>
        </w:rPr>
        <w:t>
      Көрсетілетін қызметті алушы жер учаскесін таңдаудың түпкілікті актісін келісуді және оның жер-кадастрлық жұмыстар үшін көрсетілетін қызметтерге ақы төлеуді 3 (үш) жұмыс күні ішінде жүзеге асырылады. Көрсетілетін қызметті алушының келісілмеген жер учаскесін таңдау актісінің қолданылу мерзімі 10 (он) жұмыс күнін құрайды.</w:t>
      </w:r>
    </w:p>
    <w:p>
      <w:pPr>
        <w:spacing w:after="0"/>
        <w:ind w:left="0"/>
        <w:jc w:val="both"/>
      </w:pPr>
      <w:r>
        <w:rPr>
          <w:rFonts w:ascii="Times New Roman"/>
          <w:b w:val="false"/>
          <w:i w:val="false"/>
          <w:color w:val="000000"/>
          <w:sz w:val="28"/>
        </w:rPr>
        <w:t>
      Көрсетілетін қызметті алушы жер учаскесін таңдау актісін келіскеннен кейін көрсетілетін қызметті алушыға қол қою үшін уақытша (қысқа мерзімді, ұзақ мерзімді) өтеулі (өтеусіз) жер пайдалану шартын алу күні туралы хабарлама береді.</w:t>
      </w:r>
    </w:p>
    <w:p>
      <w:pPr>
        <w:spacing w:after="0"/>
        <w:ind w:left="0"/>
        <w:jc w:val="both"/>
      </w:pPr>
      <w:r>
        <w:rPr>
          <w:rFonts w:ascii="Times New Roman"/>
          <w:b w:val="false"/>
          <w:i w:val="false"/>
          <w:color w:val="000000"/>
          <w:sz w:val="28"/>
        </w:rPr>
        <w:t>
      Екінші кезең:тжер учаскесін таңдау актісін келісу және көрсетілетін қызметті алушы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жасасу кезінде – 18 (он сегіз) жұмыс күні ішінде:</w:t>
      </w:r>
    </w:p>
    <w:p>
      <w:pPr>
        <w:spacing w:after="0"/>
        <w:ind w:left="0"/>
        <w:jc w:val="both"/>
      </w:pPr>
      <w:r>
        <w:rPr>
          <w:rFonts w:ascii="Times New Roman"/>
          <w:b w:val="false"/>
          <w:i w:val="false"/>
          <w:color w:val="000000"/>
          <w:sz w:val="28"/>
        </w:rPr>
        <w:t>
      1) Мемлекеттік корпорация 10 (он) жұмыс күні ішінде жер-кадастрлық жоспар дайындайды және оны жер қатынастары жөніндегі уәкілетті органға жібереді;</w:t>
      </w:r>
    </w:p>
    <w:p>
      <w:pPr>
        <w:spacing w:after="0"/>
        <w:ind w:left="0"/>
        <w:jc w:val="both"/>
      </w:pPr>
      <w:r>
        <w:rPr>
          <w:rFonts w:ascii="Times New Roman"/>
          <w:b w:val="false"/>
          <w:i w:val="false"/>
          <w:color w:val="000000"/>
          <w:sz w:val="28"/>
        </w:rPr>
        <w:t>
      2) жер қатынастары жөніндегі уәкілетті органның басшысы 3 (үш) жұмыс күні ішінде жер-кадастрлық жоспарды қарайды, бекітеді және жер қатынастары жөніндегі уәкілетті органның жауапты орындаушысын белгілейді;</w:t>
      </w:r>
    </w:p>
    <w:p>
      <w:pPr>
        <w:spacing w:after="0"/>
        <w:ind w:left="0"/>
        <w:jc w:val="both"/>
      </w:pPr>
      <w:r>
        <w:rPr>
          <w:rFonts w:ascii="Times New Roman"/>
          <w:b w:val="false"/>
          <w:i w:val="false"/>
          <w:color w:val="000000"/>
          <w:sz w:val="28"/>
        </w:rPr>
        <w:t>
      3) мемлекеттік қызметті көрсетуден бас тарту үшін негіздер болмаған кезде жер қатынастары жөніндегі уәкілетті органның жауапты орындаушысы жер-кадастрлық жоспар бекітілген сәттен бастап 3 (үш) жұмыс күні ішінде көрсетілетін қызметті берушінің жер учаскесіне құқық беру туралы шешімінің жобасын дайындайды.</w:t>
      </w:r>
    </w:p>
    <w:p>
      <w:pPr>
        <w:spacing w:after="0"/>
        <w:ind w:left="0"/>
        <w:jc w:val="both"/>
      </w:pPr>
      <w:r>
        <w:rPr>
          <w:rFonts w:ascii="Times New Roman"/>
          <w:b w:val="false"/>
          <w:i w:val="false"/>
          <w:color w:val="000000"/>
          <w:sz w:val="28"/>
        </w:rPr>
        <w:t>
      Кенттердің, ауылдардың, ауылдық округтердің әкімдері шешім қабылдаған жағдайда, бекітілген жер-кадастрлық жоспар көрсетілетін қызметті берушінің кеңсесіне жіберіледі;</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жер учаскесіне құқық беру туралы шешімді қарайды және қол қояды.</w:t>
      </w:r>
    </w:p>
    <w:p>
      <w:pPr>
        <w:spacing w:after="0"/>
        <w:ind w:left="0"/>
        <w:jc w:val="both"/>
      </w:pPr>
      <w:r>
        <w:rPr>
          <w:rFonts w:ascii="Times New Roman"/>
          <w:b w:val="false"/>
          <w:i w:val="false"/>
          <w:color w:val="000000"/>
          <w:sz w:val="28"/>
        </w:rPr>
        <w:t>
      Жер учаскесіне құқық беру туралы көрсетілетін қызметті берушінің шешімінің көшірмесі, жер-кадастрлық жоспар 1 (бір) жұмыс күні ішінде уақытша (қысқа мерзімді, ұзақ мерзімді) өтеулі (өтеусіз) жер пайдалану шартын дайындау үшін жер қатынастары жөніндегі уәкілетті органға жіберіледі;</w:t>
      </w:r>
    </w:p>
    <w:p>
      <w:pPr>
        <w:spacing w:after="0"/>
        <w:ind w:left="0"/>
        <w:jc w:val="both"/>
      </w:pPr>
      <w:r>
        <w:rPr>
          <w:rFonts w:ascii="Times New Roman"/>
          <w:b w:val="false"/>
          <w:i w:val="false"/>
          <w:color w:val="000000"/>
          <w:sz w:val="28"/>
        </w:rPr>
        <w:t>
      5) көрсетілетін қызметті берушінің жер учаскесіне құқық беру туралы шешімі және жер қатынастары жөніндегі уәкілетті орган қол қойған уақытша (қысқа мерзімді, ұзақ мерзімді) өтеулі (өтеусіз) жер пайдалану шарты портал арқылы көрсетілетін қызметті берушінің ЭЦҚ-сы қойылған электрондық құжат нысанында көрсетілетін қызметті алушының жеке кабинетіне, сондай-ақ жер-кадастрлық құжаттамада есепке алу үшін Мемлекеттік корпорацияға жіберіледі;</w:t>
      </w:r>
    </w:p>
    <w:p>
      <w:pPr>
        <w:spacing w:after="0"/>
        <w:ind w:left="0"/>
        <w:jc w:val="both"/>
      </w:pPr>
      <w:r>
        <w:rPr>
          <w:rFonts w:ascii="Times New Roman"/>
          <w:b w:val="false"/>
          <w:i w:val="false"/>
          <w:color w:val="000000"/>
          <w:sz w:val="28"/>
        </w:rPr>
        <w:t>
      6) көрсетілетін қызметті алушы хабарламаны алғаннан кейін 3 (үш) жұмыс күні ішінде уақытша (қысқа мерзімді, ұзақ мерзімді) өтеулі (өтеусіз) жер пайдалану шартына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қызмет көрсетуден бас тарту үшін негіздер болған кезде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ахуалдық схемасы бар жер учаскесін таңдау актісін дайындау, сәулет-жоспарлау тапсырмасын, инженерлік желілерге қосылуға техникалық шарттарды және топографияны жасау,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шарт жасасу туралы не мемлекеттік қызмет көрсетуден уәжді бас тарту туралы шешім қабылдайды. </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122" w:id="71"/>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71"/>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123" w:id="72"/>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72"/>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24" w:id="73"/>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73"/>
    <w:bookmarkStart w:name="z125" w:id="7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74"/>
    <w:bookmarkStart w:name="z126" w:id="75"/>
    <w:p>
      <w:pPr>
        <w:spacing w:after="0"/>
        <w:ind w:left="0"/>
        <w:jc w:val="both"/>
      </w:pPr>
      <w:r>
        <w:rPr>
          <w:rFonts w:ascii="Times New Roman"/>
          <w:b w:val="false"/>
          <w:i w:val="false"/>
          <w:color w:val="000000"/>
          <w:sz w:val="28"/>
        </w:rPr>
        <w:t>
      12.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5"/>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 ауыл жерлерінен</w:t>
            </w:r>
            <w:r>
              <w:br/>
            </w:r>
            <w:r>
              <w:rPr>
                <w:rFonts w:ascii="Times New Roman"/>
                <w:b w:val="false"/>
                <w:i w:val="false"/>
                <w:color w:val="000000"/>
                <w:sz w:val="20"/>
              </w:rPr>
              <w:t>жер учаскесін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30" w:id="76"/>
    <w:p>
      <w:pPr>
        <w:spacing w:after="0"/>
        <w:ind w:left="0"/>
        <w:jc w:val="left"/>
      </w:pPr>
      <w:r>
        <w:rPr>
          <w:rFonts w:ascii="Times New Roman"/>
          <w:b/>
          <w:i w:val="false"/>
          <w:color w:val="000000"/>
        </w:rPr>
        <w:t xml:space="preserve"> "Кент, ауыл жерлерінен жер учаскесін беру" мемлекеттік қызметін көрсетуге қойылатын негізгі талаптардың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p>
            <w:pPr>
              <w:spacing w:after="20"/>
              <w:ind w:left="20"/>
              <w:jc w:val="both"/>
            </w:pPr>
            <w:r>
              <w:rPr>
                <w:rFonts w:ascii="Times New Roman"/>
                <w:b w:val="false"/>
                <w:i w:val="false"/>
                <w:color w:val="000000"/>
                <w:sz w:val="20"/>
              </w:rPr>
              <w:t>
Екінші кезең: жер учаскесін таңдау актісін келісу және көрсетілетін қызметті алушы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жасасу – 18 (он сегіз)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жер-кадастрлық жоспарды қоса бере отырып, жер учаскесіне құқық беру туралы шешімі және уақытша (қысқа мерзімді, ұзақ мерзімді) өтеулі (өтеусіз) жер пайдалану шартын жасасу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13353 болып тіркелген) 3-қосымшаның 28-параграфына сәйкес мөлшерде есептеледі.</w:t>
            </w:r>
          </w:p>
          <w:p>
            <w:pPr>
              <w:spacing w:after="20"/>
              <w:ind w:left="20"/>
              <w:jc w:val="both"/>
            </w:pPr>
            <w:r>
              <w:rPr>
                <w:rFonts w:ascii="Times New Roman"/>
                <w:b w:val="false"/>
                <w:i w:val="false"/>
                <w:color w:val="000000"/>
                <w:sz w:val="20"/>
              </w:rPr>
              <w:t>
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үкіметтің" төлем шлюзі (бұдан әрі – ЭҮТШ) арқылы қолма-қол ақшасыз нысанда жүзеге асырылады.</w:t>
            </w:r>
          </w:p>
          <w:p>
            <w:pPr>
              <w:spacing w:after="20"/>
              <w:ind w:left="20"/>
              <w:jc w:val="both"/>
            </w:pPr>
            <w:r>
              <w:rPr>
                <w:rFonts w:ascii="Times New Roman"/>
                <w:b w:val="false"/>
                <w:i w:val="false"/>
                <w:color w:val="000000"/>
                <w:sz w:val="20"/>
              </w:rPr>
              <w:t>
Жетім балалар мен ата-анасының қамқорлығынсыз қалған балалардың он сегіз жасқа толғанға дейінгі кезеңге жер учаскесіне жер-кадастрлық жоспарды дайындау өтеусіз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xml:space="preserve">
2) көрсетілетін қызметті берушінің www.gov4c.kz интернет-ресурсында; </w:t>
            </w:r>
          </w:p>
          <w:p>
            <w:pPr>
              <w:spacing w:after="20"/>
              <w:ind w:left="20"/>
              <w:jc w:val="both"/>
            </w:pPr>
            <w:r>
              <w:rPr>
                <w:rFonts w:ascii="Times New Roman"/>
                <w:b w:val="false"/>
                <w:i w:val="false"/>
                <w:color w:val="000000"/>
                <w:sz w:val="20"/>
              </w:rPr>
              <w:t xml:space="preserve">
3) порталда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1. Жеке тұрғын үй құрылысы үшін:</w:t>
            </w:r>
          </w:p>
          <w:p>
            <w:pPr>
              <w:spacing w:after="20"/>
              <w:ind w:left="20"/>
              <w:jc w:val="both"/>
            </w:pPr>
            <w:r>
              <w:rPr>
                <w:rFonts w:ascii="Times New Roman"/>
                <w:b w:val="false"/>
                <w:i w:val="false"/>
                <w:color w:val="000000"/>
                <w:sz w:val="20"/>
              </w:rPr>
              <w:t>
1) "Елді мекен шегінде объект салу үшін жер учаскесін беру" мемлекеттік қызметін көрсету қағидаларына (бұдан әрі – Қағидалар)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жер учаскесінің орналасу схемасы.</w:t>
            </w:r>
          </w:p>
          <w:p>
            <w:pPr>
              <w:spacing w:after="20"/>
              <w:ind w:left="20"/>
              <w:jc w:val="both"/>
            </w:pPr>
            <w:r>
              <w:rPr>
                <w:rFonts w:ascii="Times New Roman"/>
                <w:b w:val="false"/>
                <w:i w:val="false"/>
                <w:color w:val="000000"/>
                <w:sz w:val="20"/>
              </w:rPr>
              <w:t>
2. Қазақстан Республикасы Кәсіпкерлік кодексінің 284-бабына сәйкес инвестициялық жобаларды іске асыру үшін:</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 меншіктен жер учаскелерін беру үшін өңірлік үйлестіру кеңесінің инвестициялық жобаны айқындау туралы шешімі.</w:t>
            </w:r>
          </w:p>
          <w:p>
            <w:pPr>
              <w:spacing w:after="20"/>
              <w:ind w:left="20"/>
              <w:jc w:val="both"/>
            </w:pPr>
            <w:r>
              <w:rPr>
                <w:rFonts w:ascii="Times New Roman"/>
                <w:b w:val="false"/>
                <w:i w:val="false"/>
                <w:color w:val="000000"/>
                <w:sz w:val="20"/>
              </w:rPr>
              <w:t xml:space="preserve">
3. Қазақстан Республикасы Жер кодексінің (бұдан әрі – Жер кодексі) </w:t>
            </w:r>
            <w:r>
              <w:rPr>
                <w:rFonts w:ascii="Times New Roman"/>
                <w:b w:val="false"/>
                <w:i w:val="false"/>
                <w:color w:val="000000"/>
                <w:sz w:val="20"/>
              </w:rPr>
              <w:t>71-бабына</w:t>
            </w:r>
            <w:r>
              <w:rPr>
                <w:rFonts w:ascii="Times New Roman"/>
                <w:b w:val="false"/>
                <w:i w:val="false"/>
                <w:color w:val="000000"/>
                <w:sz w:val="20"/>
              </w:rPr>
              <w:t xml:space="preserve"> сәйкес бұрын құрылыс мақсаттары үшін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үшінші тұлғаларға тиесілі жер учаскелеріне құқықтарды сатып алған жағдайда, егжей-тегжейлі жоспарлау жобасына сәйкес жоспарланған құрылыс шегінде:</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іздестіру жұмыстарын жүргізуге рұқсат.</w:t>
            </w:r>
          </w:p>
          <w:p>
            <w:pPr>
              <w:spacing w:after="20"/>
              <w:ind w:left="20"/>
              <w:jc w:val="both"/>
            </w:pPr>
            <w:r>
              <w:rPr>
                <w:rFonts w:ascii="Times New Roman"/>
                <w:b w:val="false"/>
                <w:i w:val="false"/>
                <w:color w:val="000000"/>
                <w:sz w:val="20"/>
              </w:rPr>
              <w:t>
4. Қазақстан Республикасының арнайы экономикалық және индустриялық аймақтар туралы заңнамасына сәйкес арнайы экономикалық аймақтың немесе республикалық немесе өңірлік маңызы бар индустриялық аймақтың қатысушысына, арнайы экономикалық аймақтың немесе индустриялық аймақтың басқарушы компаниясына:</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арнайы экономикалық аймақтың немесе индустриялық аймақтың қатысуы туралы растайтын құжат.</w:t>
            </w:r>
          </w:p>
          <w:p>
            <w:pPr>
              <w:spacing w:after="20"/>
              <w:ind w:left="20"/>
              <w:jc w:val="both"/>
            </w:pPr>
            <w:r>
              <w:rPr>
                <w:rFonts w:ascii="Times New Roman"/>
                <w:b w:val="false"/>
                <w:i w:val="false"/>
                <w:color w:val="000000"/>
                <w:sz w:val="20"/>
              </w:rPr>
              <w:t>
5.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xml:space="preserve">
6. Жер кодексінің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отандық өнеркәсіп кәсіпорындарына:</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сызбасы (жоспары).</w:t>
            </w:r>
          </w:p>
          <w:p>
            <w:pPr>
              <w:spacing w:after="20"/>
              <w:ind w:left="20"/>
              <w:jc w:val="both"/>
            </w:pPr>
            <w:r>
              <w:rPr>
                <w:rFonts w:ascii="Times New Roman"/>
                <w:b w:val="false"/>
                <w:i w:val="false"/>
                <w:color w:val="000000"/>
                <w:sz w:val="20"/>
              </w:rPr>
              <w:t>
7. мемлекеттік-жекешелік әріптестік жобаларын іске асыру үшін жекеше әріптестерге не концессиялық жобаларды іске асыру үшін концессионерлерге:</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8. Инвестициялық және инновациялық жобаларды іске асыру үшін әлеуметтік-кәсіпкерлік корпорацияларға:</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9. Өнеркәсіптік-инновациялық жобаларды іске асыру үшін өнеркәсіптік-инновациялық қызмет субъектілеріне:</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Екінші кезең: келісілген жер учаскесін таңдау актісі, жер-кадастрлық жұмыстар қызметтері үшін ақы төленгенін растайтын төлем құжатының көшірмесі/электрондық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Жер кодексінің 43-бабы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49-2-бабы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бөлігінде, 50-бабының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Жер кодексінің 44-1-бабының </w:t>
            </w:r>
            <w:r>
              <w:rPr>
                <w:rFonts w:ascii="Times New Roman"/>
                <w:b w:val="false"/>
                <w:i w:val="false"/>
                <w:color w:val="000000"/>
                <w:sz w:val="20"/>
              </w:rPr>
              <w:t>4-тармағына</w:t>
            </w:r>
            <w:r>
              <w:rPr>
                <w:rFonts w:ascii="Times New Roman"/>
                <w:b w:val="false"/>
                <w:i w:val="false"/>
                <w:color w:val="000000"/>
                <w:sz w:val="20"/>
              </w:rPr>
              <w:t xml:space="preserve"> сәйкес мемлекеттік қызмет көрсету үшін талап етілетін келісу туралы сұранымға келісуші органдардың теріс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"Кент, ауыл жерлерінен жер </w:t>
            </w:r>
            <w:r>
              <w:br/>
            </w:r>
            <w:r>
              <w:rPr>
                <w:rFonts w:ascii="Times New Roman"/>
                <w:b w:val="false"/>
                <w:i w:val="false"/>
                <w:color w:val="000000"/>
                <w:sz w:val="20"/>
              </w:rPr>
              <w:t>учаскесін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 xml:space="preserve">(облыстың, қаланың, ауданның) </w:t>
            </w:r>
            <w:r>
              <w:br/>
            </w:r>
            <w:r>
              <w:rPr>
                <w:rFonts w:ascii="Times New Roman"/>
                <w:b w:val="false"/>
                <w:i w:val="false"/>
                <w:color w:val="000000"/>
                <w:sz w:val="20"/>
              </w:rPr>
              <w:t>әкімі________________________</w:t>
            </w:r>
            <w:r>
              <w:br/>
            </w:r>
            <w:r>
              <w:rPr>
                <w:rFonts w:ascii="Times New Roman"/>
                <w:b w:val="false"/>
                <w:i w:val="false"/>
                <w:color w:val="000000"/>
                <w:sz w:val="20"/>
              </w:rPr>
              <w:t xml:space="preserve">( 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________________ </w:t>
            </w:r>
            <w:r>
              <w:br/>
            </w:r>
            <w:r>
              <w:rPr>
                <w:rFonts w:ascii="Times New Roman"/>
                <w:b w:val="false"/>
                <w:i w:val="false"/>
                <w:color w:val="000000"/>
                <w:sz w:val="20"/>
              </w:rPr>
              <w:t>(жеке тұлғаның аты,</w:t>
            </w:r>
            <w:r>
              <w:br/>
            </w:r>
            <w:r>
              <w:rPr>
                <w:rFonts w:ascii="Times New Roman"/>
                <w:b w:val="false"/>
                <w:i w:val="false"/>
                <w:color w:val="000000"/>
                <w:sz w:val="20"/>
              </w:rPr>
              <w:t xml:space="preserve"> әкесінің аты (бар болса), тегі</w:t>
            </w:r>
            <w:r>
              <w:br/>
            </w:r>
            <w:r>
              <w:rPr>
                <w:rFonts w:ascii="Times New Roman"/>
                <w:b w:val="false"/>
                <w:i w:val="false"/>
                <w:color w:val="000000"/>
                <w:sz w:val="20"/>
              </w:rPr>
              <w:t xml:space="preserve"> не заңды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 xml:space="preserve">немесе бизнес-сәйкестендіру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өкілдің</w:t>
            </w:r>
            <w:r>
              <w:br/>
            </w:r>
            <w:r>
              <w:rPr>
                <w:rFonts w:ascii="Times New Roman"/>
                <w:b w:val="false"/>
                <w:i w:val="false"/>
                <w:color w:val="000000"/>
                <w:sz w:val="20"/>
              </w:rPr>
              <w:t xml:space="preserve">заңды тұлғаның байланыс </w:t>
            </w:r>
            <w:r>
              <w:br/>
            </w:r>
            <w:r>
              <w:rPr>
                <w:rFonts w:ascii="Times New Roman"/>
                <w:b w:val="false"/>
                <w:i w:val="false"/>
                <w:color w:val="000000"/>
                <w:sz w:val="20"/>
              </w:rPr>
              <w:t>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орналасқан жері, </w:t>
            </w:r>
            <w:r>
              <w:br/>
            </w:r>
            <w:r>
              <w:rPr>
                <w:rFonts w:ascii="Times New Roman"/>
                <w:b w:val="false"/>
                <w:i w:val="false"/>
                <w:color w:val="000000"/>
                <w:sz w:val="20"/>
              </w:rPr>
              <w:t xml:space="preserve">мекенжайы (заңды тұлғалар </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немесе тұрғылықты мекенжайы </w:t>
            </w:r>
            <w:r>
              <w:br/>
            </w:r>
            <w:r>
              <w:rPr>
                <w:rFonts w:ascii="Times New Roman"/>
                <w:b w:val="false"/>
                <w:i w:val="false"/>
                <w:color w:val="000000"/>
                <w:sz w:val="20"/>
              </w:rPr>
              <w:t>(жеке тұлғалар үшін)</w:t>
            </w:r>
          </w:p>
        </w:tc>
      </w:tr>
    </w:tbl>
    <w:bookmarkStart w:name="z132" w:id="77"/>
    <w:p>
      <w:pPr>
        <w:spacing w:after="0"/>
        <w:ind w:left="0"/>
        <w:jc w:val="left"/>
      </w:pPr>
      <w:r>
        <w:rPr>
          <w:rFonts w:ascii="Times New Roman"/>
          <w:b/>
          <w:i w:val="false"/>
          <w:color w:val="000000"/>
        </w:rPr>
        <w:t xml:space="preserve"> Кент, ауыл жерлерінен жер учаскесін беру туралы өтініш</w:t>
      </w:r>
    </w:p>
    <w:bookmarkEnd w:id="77"/>
    <w:p>
      <w:pPr>
        <w:spacing w:after="0"/>
        <w:ind w:left="0"/>
        <w:jc w:val="both"/>
      </w:pPr>
      <w:r>
        <w:rPr>
          <w:rFonts w:ascii="Times New Roman"/>
          <w:b w:val="false"/>
          <w:i w:val="false"/>
          <w:color w:val="000000"/>
          <w:sz w:val="28"/>
        </w:rPr>
        <w:t xml:space="preserve">
      ________________________________________________________ салу үшін </w:t>
      </w:r>
    </w:p>
    <w:p>
      <w:pPr>
        <w:spacing w:after="0"/>
        <w:ind w:left="0"/>
        <w:jc w:val="both"/>
      </w:pPr>
      <w:r>
        <w:rPr>
          <w:rFonts w:ascii="Times New Roman"/>
          <w:b w:val="false"/>
          <w:i w:val="false"/>
          <w:color w:val="000000"/>
          <w:sz w:val="28"/>
        </w:rPr>
        <w:t xml:space="preserve">
      (жоспарланған құрылыс объектісінің атауы, қабаттылығы) </w:t>
      </w:r>
    </w:p>
    <w:p>
      <w:pPr>
        <w:spacing w:after="0"/>
        <w:ind w:left="0"/>
        <w:jc w:val="both"/>
      </w:pPr>
      <w:r>
        <w:rPr>
          <w:rFonts w:ascii="Times New Roman"/>
          <w:b w:val="false"/>
          <w:i w:val="false"/>
          <w:color w:val="000000"/>
          <w:sz w:val="28"/>
        </w:rPr>
        <w:t xml:space="preserve">
      ______________________________________________________ орналасқан </w:t>
      </w:r>
    </w:p>
    <w:p>
      <w:pPr>
        <w:spacing w:after="0"/>
        <w:ind w:left="0"/>
        <w:jc w:val="both"/>
      </w:pPr>
      <w:r>
        <w:rPr>
          <w:rFonts w:ascii="Times New Roman"/>
          <w:b w:val="false"/>
          <w:i w:val="false"/>
          <w:color w:val="000000"/>
          <w:sz w:val="28"/>
        </w:rPr>
        <w:t>
      жер учаскесінің орналасқан жері)</w:t>
      </w:r>
    </w:p>
    <w:p>
      <w:pPr>
        <w:spacing w:after="0"/>
        <w:ind w:left="0"/>
        <w:jc w:val="both"/>
      </w:pPr>
      <w:r>
        <w:rPr>
          <w:rFonts w:ascii="Times New Roman"/>
          <w:b w:val="false"/>
          <w:i w:val="false"/>
          <w:color w:val="000000"/>
          <w:sz w:val="28"/>
        </w:rPr>
        <w:t xml:space="preserve">
      ауданы __________ гектар жер учаскесін уақытша өтеулі жер пайдалану </w:t>
      </w:r>
    </w:p>
    <w:p>
      <w:pPr>
        <w:spacing w:after="0"/>
        <w:ind w:left="0"/>
        <w:jc w:val="both"/>
      </w:pPr>
      <w:r>
        <w:rPr>
          <w:rFonts w:ascii="Times New Roman"/>
          <w:b w:val="false"/>
          <w:i w:val="false"/>
          <w:color w:val="000000"/>
          <w:sz w:val="28"/>
        </w:rPr>
        <w:t>
      құқығымен ____________жыл мерзімге беруіңізді сұраймын.</w:t>
      </w:r>
    </w:p>
    <w:p>
      <w:pPr>
        <w:spacing w:after="0"/>
        <w:ind w:left="0"/>
        <w:jc w:val="both"/>
      </w:pPr>
      <w:r>
        <w:rPr>
          <w:rFonts w:ascii="Times New Roman"/>
          <w:b w:val="false"/>
          <w:i w:val="false"/>
          <w:color w:val="000000"/>
          <w:sz w:val="28"/>
        </w:rPr>
        <w:t>
      (құрылыстың болжамды ауданы)___________________________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Электрондық немесе қағаз форматта сұралып отырған жер учаскесін орналастырудың </w:t>
      </w:r>
    </w:p>
    <w:p>
      <w:pPr>
        <w:spacing w:after="0"/>
        <w:ind w:left="0"/>
        <w:jc w:val="both"/>
      </w:pPr>
      <w:r>
        <w:rPr>
          <w:rFonts w:ascii="Times New Roman"/>
          <w:b w:val="false"/>
          <w:i w:val="false"/>
          <w:color w:val="000000"/>
          <w:sz w:val="28"/>
        </w:rPr>
        <w:t>
      ахуалдық схемасы өтінішке қоса беріледі.</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"Кент, ауыл жерлерінен </w:t>
            </w:r>
            <w:r>
              <w:br/>
            </w:r>
            <w:r>
              <w:rPr>
                <w:rFonts w:ascii="Times New Roman"/>
                <w:b w:val="false"/>
                <w:i w:val="false"/>
                <w:color w:val="000000"/>
                <w:sz w:val="20"/>
              </w:rPr>
              <w:t>жер учаскесін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134" w:id="78"/>
    <w:p>
      <w:pPr>
        <w:spacing w:after="0"/>
        <w:ind w:left="0"/>
        <w:jc w:val="left"/>
      </w:pPr>
      <w:r>
        <w:rPr>
          <w:rFonts w:ascii="Times New Roman"/>
          <w:b/>
          <w:i w:val="false"/>
          <w:color w:val="000000"/>
        </w:rPr>
        <w:t xml:space="preserve"> Мемлекеттік қызмет көрсетуден бас тарту туралы алдын ала шешім туралы хабарлама Құрметті _____________________</w:t>
      </w:r>
    </w:p>
    <w:bookmarkEnd w:id="78"/>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"Кент, ауыл жерлерінен жер учаскесін </w:t>
      </w:r>
    </w:p>
    <w:p>
      <w:pPr>
        <w:spacing w:after="0"/>
        <w:ind w:left="0"/>
        <w:jc w:val="both"/>
      </w:pPr>
      <w:r>
        <w:rPr>
          <w:rFonts w:ascii="Times New Roman"/>
          <w:b w:val="false"/>
          <w:i w:val="false"/>
          <w:color w:val="000000"/>
          <w:sz w:val="28"/>
        </w:rPr>
        <w:t xml:space="preserve">
      беру" мемлекеттік қызметін көрсетуден бас тартылатыны туралы хабарлаймыз, себебі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 тарту себебін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Сіз осы шешім бойынша өз ұстанымыңызды </w:t>
      </w:r>
    </w:p>
    <w:p>
      <w:pPr>
        <w:spacing w:after="0"/>
        <w:ind w:left="0"/>
        <w:jc w:val="both"/>
      </w:pPr>
      <w:r>
        <w:rPr>
          <w:rFonts w:ascii="Times New Roman"/>
          <w:b w:val="false"/>
          <w:i w:val="false"/>
          <w:color w:val="000000"/>
          <w:sz w:val="28"/>
        </w:rPr>
        <w:t>
      білдіре аласыз (қажеттісін жазасыз):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(тыңдалым өткізу күні мен уақыты, тыңдалым өтетін орны (тәсілі): мекенжайдағы </w:t>
      </w:r>
    </w:p>
    <w:p>
      <w:pPr>
        <w:spacing w:after="0"/>
        <w:ind w:left="0"/>
        <w:jc w:val="both"/>
      </w:pPr>
      <w:r>
        <w:rPr>
          <w:rFonts w:ascii="Times New Roman"/>
          <w:b w:val="false"/>
          <w:i w:val="false"/>
          <w:color w:val="000000"/>
          <w:sz w:val="28"/>
        </w:rPr>
        <w:t>
      ғимаратта/бейнеконференцбайланыс/өзге де коммуникация құралдары арқылы)</w:t>
      </w:r>
    </w:p>
    <w:p>
      <w:pPr>
        <w:spacing w:after="0"/>
        <w:ind w:left="0"/>
        <w:jc w:val="both"/>
      </w:pPr>
      <w:r>
        <w:rPr>
          <w:rFonts w:ascii="Times New Roman"/>
          <w:b w:val="false"/>
          <w:i w:val="false"/>
          <w:color w:val="000000"/>
          <w:sz w:val="28"/>
        </w:rPr>
        <w:t>
      Көрсетілетін қызметті беруші _______________________________________________</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болса),тегі)</w:t>
      </w:r>
    </w:p>
    <w:p>
      <w:pPr>
        <w:spacing w:after="0"/>
        <w:ind w:left="0"/>
        <w:jc w:val="both"/>
      </w:pPr>
      <w:r>
        <w:rPr>
          <w:rFonts w:ascii="Times New Roman"/>
          <w:b w:val="false"/>
          <w:i w:val="false"/>
          <w:color w:val="000000"/>
          <w:sz w:val="28"/>
        </w:rPr>
        <w:t>
      20 ___жылғы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287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10-қосымша</w:t>
            </w:r>
          </w:p>
        </w:tc>
      </w:tr>
    </w:tbl>
    <w:bookmarkStart w:name="z137" w:id="79"/>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көрсетілетін қызметін көрсету</w:t>
      </w:r>
    </w:p>
    <w:bookmarkEnd w:id="79"/>
    <w:bookmarkStart w:name="z138" w:id="80"/>
    <w:p>
      <w:pPr>
        <w:spacing w:after="0"/>
        <w:ind w:left="0"/>
        <w:jc w:val="left"/>
      </w:pPr>
      <w:r>
        <w:rPr>
          <w:rFonts w:ascii="Times New Roman"/>
          <w:b/>
          <w:i w:val="false"/>
          <w:color w:val="000000"/>
        </w:rPr>
        <w:t xml:space="preserve"> 1-тарау. Жалпы ережелер</w:t>
      </w:r>
    </w:p>
    <w:bookmarkEnd w:id="80"/>
    <w:bookmarkStart w:name="z139" w:id="81"/>
    <w:p>
      <w:pPr>
        <w:spacing w:after="0"/>
        <w:ind w:left="0"/>
        <w:jc w:val="both"/>
      </w:pPr>
      <w:r>
        <w:rPr>
          <w:rFonts w:ascii="Times New Roman"/>
          <w:b w:val="false"/>
          <w:i w:val="false"/>
          <w:color w:val="000000"/>
          <w:sz w:val="28"/>
        </w:rPr>
        <w:t xml:space="preserve">
      1. Осы "Сауда-саттықты (аукциондарды) өткізуді талап етпейтін мемлекет меншігіндегі жер учаскелеріне құқықтарды алу"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"Сауда-саттықты (аукциондарды) өткізуді талап етпейтін мемлекет меншігіндегі жер учаскелеріне құқықтарды алу" мемлекеттік қызметін (бұдан әрі – мемлекеттік көрсетілетін қызмет) көрсету тәртібін айқындайды.</w:t>
      </w:r>
    </w:p>
    <w:bookmarkEnd w:id="81"/>
    <w:bookmarkStart w:name="z140" w:id="8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8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3)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p>
      <w:pPr>
        <w:spacing w:after="0"/>
        <w:ind w:left="0"/>
        <w:jc w:val="both"/>
      </w:pPr>
      <w:r>
        <w:rPr>
          <w:rFonts w:ascii="Times New Roman"/>
          <w:b w:val="false"/>
          <w:i w:val="false"/>
          <w:color w:val="000000"/>
          <w:sz w:val="28"/>
        </w:rPr>
        <w:t xml:space="preserve">
      4) жер комиссиясы – Қазақстан Республикасы Жер кодексінің (бұдан әрі – Кодекс) </w:t>
      </w:r>
      <w:r>
        <w:rPr>
          <w:rFonts w:ascii="Times New Roman"/>
          <w:b w:val="false"/>
          <w:i w:val="false"/>
          <w:color w:val="000000"/>
          <w:sz w:val="28"/>
        </w:rPr>
        <w:t>43-бабына</w:t>
      </w:r>
      <w:r>
        <w:rPr>
          <w:rFonts w:ascii="Times New Roman"/>
          <w:b w:val="false"/>
          <w:i w:val="false"/>
          <w:color w:val="000000"/>
          <w:sz w:val="28"/>
        </w:rPr>
        <w:t xml:space="preserve"> сәйкес өтініштерді (өтінімдерді) қарау және жер учаскелеріне құқықтар беру туралы (шаруа немесе шаруа қожалығын жүргізу үшін уақытша өтеулі жер пайдалану (жалға алу) құқығын беру жөніндегі конкурстың жеңімпазын айқындау туралы), жер учаскелерінің нысаналы мақсатын өзгерту туралы және су қорының жерлерін басқа санаттағы жерлерге ауыстыру туралы қорытындылар дайындау үшін құрылатын алқалы орган; </w:t>
      </w:r>
    </w:p>
    <w:p>
      <w:pPr>
        <w:spacing w:after="0"/>
        <w:ind w:left="0"/>
        <w:jc w:val="both"/>
      </w:pPr>
      <w:r>
        <w:rPr>
          <w:rFonts w:ascii="Times New Roman"/>
          <w:b w:val="false"/>
          <w:i w:val="false"/>
          <w:color w:val="000000"/>
          <w:sz w:val="28"/>
        </w:rPr>
        <w:t xml:space="preserve">
      5) жер қатынастары жөніндегі уәкілетті орган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 </w:t>
      </w:r>
    </w:p>
    <w:p>
      <w:pPr>
        <w:spacing w:after="0"/>
        <w:ind w:left="0"/>
        <w:jc w:val="both"/>
      </w:pPr>
      <w:r>
        <w:rPr>
          <w:rFonts w:ascii="Times New Roman"/>
          <w:b w:val="false"/>
          <w:i w:val="false"/>
          <w:color w:val="000000"/>
          <w:sz w:val="28"/>
        </w:rPr>
        <w:t xml:space="preserve">
      6) жер учаскесі –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p>
      <w:pPr>
        <w:spacing w:after="0"/>
        <w:ind w:left="0"/>
        <w:jc w:val="both"/>
      </w:pPr>
      <w:r>
        <w:rPr>
          <w:rFonts w:ascii="Times New Roman"/>
          <w:b w:val="false"/>
          <w:i w:val="false"/>
          <w:color w:val="000000"/>
          <w:sz w:val="28"/>
        </w:rPr>
        <w:t>
      7)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p>
      <w:pPr>
        <w:spacing w:after="0"/>
        <w:ind w:left="0"/>
        <w:jc w:val="both"/>
      </w:pPr>
      <w:r>
        <w:rPr>
          <w:rFonts w:ascii="Times New Roman"/>
          <w:b w:val="false"/>
          <w:i w:val="false"/>
          <w:color w:val="000000"/>
          <w:sz w:val="28"/>
        </w:rPr>
        <w:t xml:space="preserve">
      8)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 </w:t>
      </w:r>
    </w:p>
    <w:p>
      <w:pPr>
        <w:spacing w:after="0"/>
        <w:ind w:left="0"/>
        <w:jc w:val="both"/>
      </w:pPr>
      <w:r>
        <w:rPr>
          <w:rFonts w:ascii="Times New Roman"/>
          <w:b w:val="false"/>
          <w:i w:val="false"/>
          <w:color w:val="000000"/>
          <w:sz w:val="28"/>
        </w:rPr>
        <w:t>
      9) "электрондық үкіметтің" веб-порталындағы пайдаланушының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bookmarkStart w:name="z141" w:id="83"/>
    <w:p>
      <w:pPr>
        <w:spacing w:after="0"/>
        <w:ind w:left="0"/>
        <w:jc w:val="left"/>
      </w:pPr>
      <w:r>
        <w:rPr>
          <w:rFonts w:ascii="Times New Roman"/>
          <w:b/>
          <w:i w:val="false"/>
          <w:color w:val="000000"/>
        </w:rPr>
        <w:t xml:space="preserve"> 2-тарау. Мемлекеттік қызметті көрсету тәртібі</w:t>
      </w:r>
    </w:p>
    <w:bookmarkEnd w:id="83"/>
    <w:bookmarkStart w:name="z142" w:id="84"/>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аудандық маңызы бар қалалардың, кенттердің, ауылдардың, ауылдық округтердің әкімдері (бұдан әрі – көрсетілетін қызметті беруші) жеке немесе заңды тұлғаларға (бұдан әрі – көрсетілетін қызметті алушы) көрсетеді.</w:t>
      </w:r>
    </w:p>
    <w:bookmarkEnd w:id="84"/>
    <w:p>
      <w:pPr>
        <w:spacing w:after="0"/>
        <w:ind w:left="0"/>
        <w:jc w:val="both"/>
      </w:pPr>
      <w:r>
        <w:rPr>
          <w:rFonts w:ascii="Times New Roman"/>
          <w:b w:val="false"/>
          <w:i w:val="false"/>
          <w:color w:val="000000"/>
          <w:sz w:val="28"/>
        </w:rPr>
        <w:t xml:space="preserve">
      "Сауда-саттықты (аукциондарды) өткізуді талап етпейтін мемлекет меншігіндегі жер учаскелеріне құқықтарды алу"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43" w:id="8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нұсқа бойынша сауда-саттықты талап етпейтін мемлекеттік меншіктегі жер учаскелеріне құқықтарды алу туралы өтінішті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End w:id="85"/>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және Мемлекеттік корпорацияның операциялық залының жұмыскері (операторы) өтінішті қабылдаудан бас тартады.</w:t>
      </w:r>
    </w:p>
    <w:bookmarkStart w:name="z144" w:id="86"/>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86"/>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цифрлық құжаттарды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келісімімен порталда тіркеу барысында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145" w:id="87"/>
    <w:p>
      <w:pPr>
        <w:spacing w:after="0"/>
        <w:ind w:left="0"/>
        <w:jc w:val="both"/>
      </w:pPr>
      <w:r>
        <w:rPr>
          <w:rFonts w:ascii="Times New Roman"/>
          <w:b w:val="false"/>
          <w:i w:val="false"/>
          <w:color w:val="000000"/>
          <w:sz w:val="28"/>
        </w:rPr>
        <w:t>
      6. Мемлекеттік корпорация арқылы жүгінген кезде мемлекеттік қызмет екі кезеңде көрсетіледі.</w:t>
      </w:r>
    </w:p>
    <w:bookmarkEnd w:id="87"/>
    <w:p>
      <w:pPr>
        <w:spacing w:after="0"/>
        <w:ind w:left="0"/>
        <w:jc w:val="both"/>
      </w:pPr>
      <w:r>
        <w:rPr>
          <w:rFonts w:ascii="Times New Roman"/>
          <w:b w:val="false"/>
          <w:i w:val="false"/>
          <w:color w:val="000000"/>
          <w:sz w:val="28"/>
        </w:rPr>
        <w:t>
      Бірінші кезең: сұралып отырған жер учаскесін аумақтық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 – 12 (он екі) жұмыс күні ішінде:</w:t>
      </w:r>
    </w:p>
    <w:p>
      <w:pPr>
        <w:spacing w:after="0"/>
        <w:ind w:left="0"/>
        <w:jc w:val="both"/>
      </w:pPr>
      <w:r>
        <w:rPr>
          <w:rFonts w:ascii="Times New Roman"/>
          <w:b w:val="false"/>
          <w:i w:val="false"/>
          <w:color w:val="000000"/>
          <w:sz w:val="28"/>
        </w:rPr>
        <w:t xml:space="preserve">
      1) операциялық залдың жұмыскері (операторы) құжаттарды қабылдаған күні 30 (отыз) минут ішінде Тізбеде көрсетілген құжаттарды қабылдауды және тіркеуді жүзеге асырады; </w:t>
      </w:r>
    </w:p>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көрсетілетін қызметті берушіге береді;</w:t>
      </w:r>
    </w:p>
    <w:p>
      <w:pPr>
        <w:spacing w:after="0"/>
        <w:ind w:left="0"/>
        <w:jc w:val="both"/>
      </w:pPr>
      <w:r>
        <w:rPr>
          <w:rFonts w:ascii="Times New Roman"/>
          <w:b w:val="false"/>
          <w:i w:val="false"/>
          <w:color w:val="000000"/>
          <w:sz w:val="28"/>
        </w:rPr>
        <w:t>
      3) көрсетілетін қызметті берушінің басшысы не оны алмастыратын адам 1 (бір) жұмыс күні ішінде құжаттарды қарайды және құзыреті шегінде аумақтық аймақтар бөлінісіне сәйкес мәлімделген нысаналы мақсаты бойынша сұралып отырған жер учаскесін пайдалану мүмкіндігін айқындау үшін жер қатынастары жөніндегі және сәулет және қала құрылысы саласындағы уәкілетті органдарға орындауға жібереді.</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адамдардың тізілімінде тұрған жағдайда, жер қатынастары жөніндегі уәкілетті органның жұмыскері 1 (бір) жұмыс күні ішінде өтінішті одан әрі қараудан уәжді бас тартуды дайындайды және жер қатынастары жөніндегі уәкілетті орган басшысының ЭЦҚ қойылған электрондық құжат түрінде жеке кабинетке хабарлама жібереді;</w:t>
      </w:r>
    </w:p>
    <w:p>
      <w:pPr>
        <w:spacing w:after="0"/>
        <w:ind w:left="0"/>
        <w:jc w:val="both"/>
      </w:pPr>
      <w:r>
        <w:rPr>
          <w:rFonts w:ascii="Times New Roman"/>
          <w:b w:val="false"/>
          <w:i w:val="false"/>
          <w:color w:val="000000"/>
          <w:sz w:val="28"/>
        </w:rPr>
        <w:t>
      4) жер қатынастары және сәулет және қала құрылысы саласындағы уәкілетті органдар өтініш келіп түскен сәттен бастап 7 (жеті) жұмыс күні ішінде сұралып отырған жер учаскесін аумақтық аймақтарға бөлуге сәйкес мәлімделген нысаналы мақсаты бойынша пайдалану мүмкіндігін айқындайды және материалдарды жер комиссиясына енгізеді;</w:t>
      </w:r>
    </w:p>
    <w:p>
      <w:pPr>
        <w:spacing w:after="0"/>
        <w:ind w:left="0"/>
        <w:jc w:val="both"/>
      </w:pPr>
      <w:r>
        <w:rPr>
          <w:rFonts w:ascii="Times New Roman"/>
          <w:b w:val="false"/>
          <w:i w:val="false"/>
          <w:color w:val="000000"/>
          <w:sz w:val="28"/>
        </w:rPr>
        <w:t>
      5) жер комиссиясының қорытындысы жер қатынастары жөніндегі уәкілетті орган жер комиссиясына сұралып отырған жер учаскесін аумақтық аймақтарға бөлуге сәйкес мәлімделген нысаналы мақсаты бойынша пайдалану мүмкіндігі туралы ұсынысты берген кезден бастап 2 (екі) жұмыс күні ішінде хаттамалық шешім түрінде үш данада жасалады;</w:t>
      </w:r>
    </w:p>
    <w:p>
      <w:pPr>
        <w:spacing w:after="0"/>
        <w:ind w:left="0"/>
        <w:jc w:val="both"/>
      </w:pPr>
      <w:r>
        <w:rPr>
          <w:rFonts w:ascii="Times New Roman"/>
          <w:b w:val="false"/>
          <w:i w:val="false"/>
          <w:color w:val="000000"/>
          <w:sz w:val="28"/>
        </w:rPr>
        <w:t xml:space="preserve">
      6) жер қатынастары жөніндегі уәкілетті органның жұмыскері 1 (бір) жұмыс күні ішінде жер комиссиясы қорытындысының бір данасын көрсетілетін қызметті алушыға мынадай тәсілдердің бірімен жібереді: </w:t>
      </w:r>
    </w:p>
    <w:p>
      <w:pPr>
        <w:spacing w:after="0"/>
        <w:ind w:left="0"/>
        <w:jc w:val="both"/>
      </w:pPr>
      <w:r>
        <w:rPr>
          <w:rFonts w:ascii="Times New Roman"/>
          <w:b w:val="false"/>
          <w:i w:val="false"/>
          <w:color w:val="000000"/>
          <w:sz w:val="28"/>
        </w:rPr>
        <w:t>
      қолма қол;</w:t>
      </w:r>
    </w:p>
    <w:p>
      <w:pPr>
        <w:spacing w:after="0"/>
        <w:ind w:left="0"/>
        <w:jc w:val="both"/>
      </w:pPr>
      <w:r>
        <w:rPr>
          <w:rFonts w:ascii="Times New Roman"/>
          <w:b w:val="false"/>
          <w:i w:val="false"/>
          <w:color w:val="000000"/>
          <w:sz w:val="28"/>
        </w:rPr>
        <w:t>
      тапсырылғаны туралы хабарламасы бар тапсырысты почта жөнелтілімі түрінде;</w:t>
      </w:r>
    </w:p>
    <w:p>
      <w:pPr>
        <w:spacing w:after="0"/>
        <w:ind w:left="0"/>
        <w:jc w:val="both"/>
      </w:pPr>
      <w:r>
        <w:rPr>
          <w:rFonts w:ascii="Times New Roman"/>
          <w:b w:val="false"/>
          <w:i w:val="false"/>
          <w:color w:val="000000"/>
          <w:sz w:val="28"/>
        </w:rPr>
        <w:t>
      электрондық цифрлық қолтаңба арқылы қол қойылған электрондық құжатпен;</w:t>
      </w:r>
    </w:p>
    <w:p>
      <w:pPr>
        <w:spacing w:after="0"/>
        <w:ind w:left="0"/>
        <w:jc w:val="both"/>
      </w:pPr>
      <w:r>
        <w:rPr>
          <w:rFonts w:ascii="Times New Roman"/>
          <w:b w:val="false"/>
          <w:i w:val="false"/>
          <w:color w:val="000000"/>
          <w:sz w:val="28"/>
        </w:rPr>
        <w:t>
      көрсетілетін қызметті берушінің басшысы қол қойған өтініш берушінің электрондық почта мекенжайы бойынша.</w:t>
      </w:r>
    </w:p>
    <w:p>
      <w:pPr>
        <w:spacing w:after="0"/>
        <w:ind w:left="0"/>
        <w:jc w:val="both"/>
      </w:pPr>
      <w:r>
        <w:rPr>
          <w:rFonts w:ascii="Times New Roman"/>
          <w:b w:val="false"/>
          <w:i w:val="false"/>
          <w:color w:val="000000"/>
          <w:sz w:val="28"/>
        </w:rPr>
        <w:t>
      Жер комиссиясының оң қорытындысы болған жағдайда – жерге орналастыру жобасын дайындау үшін көрсетілетін қызметті алушыға жолдайды, жер комиссиясының теріс қорытындысы болған жағдайда - мемлекеттік көрсетілген қызметке қатысты жер комиссиясының хаттамалық шешіміне шағымдану мерзімі өткеннен кейін үш жұмыс күні ішінде уәжді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Аудандық маңызы бар қаланың, кенттің, ауылдың, ауылдық округтердің әкімдері шешім (өкім) қабылдаған жағдайда, жер комиссиясының қорытындысы көрсетілетін қызметті берушінің кеңсесіне жіберіледі.</w:t>
      </w:r>
    </w:p>
    <w:p>
      <w:pPr>
        <w:spacing w:after="0"/>
        <w:ind w:left="0"/>
        <w:jc w:val="both"/>
      </w:pPr>
      <w:r>
        <w:rPr>
          <w:rFonts w:ascii="Times New Roman"/>
          <w:b w:val="false"/>
          <w:i w:val="false"/>
          <w:color w:val="000000"/>
          <w:sz w:val="28"/>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p>
      <w:pPr>
        <w:spacing w:after="0"/>
        <w:ind w:left="0"/>
        <w:jc w:val="both"/>
      </w:pPr>
      <w:r>
        <w:rPr>
          <w:rFonts w:ascii="Times New Roman"/>
          <w:b w:val="false"/>
          <w:i w:val="false"/>
          <w:color w:val="000000"/>
          <w:sz w:val="28"/>
        </w:rPr>
        <w:t xml:space="preserve">
      7) жер қатынастары жөніндегі уәкілетті органның жұмыскері бекітілген жерге орналастыру жобасы келіп түскен және бас тарту үшін негіздер болмаған күннен бастап 2 (екі) жұмыс күні ішінде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 </w:t>
      </w:r>
    </w:p>
    <w:p>
      <w:pPr>
        <w:spacing w:after="0"/>
        <w:ind w:left="0"/>
        <w:jc w:val="both"/>
      </w:pPr>
      <w:r>
        <w:rPr>
          <w:rFonts w:ascii="Times New Roman"/>
          <w:b w:val="false"/>
          <w:i w:val="false"/>
          <w:color w:val="000000"/>
          <w:sz w:val="28"/>
        </w:rPr>
        <w:t>
      8) көрсетілетін қызметті берушінің басшысы 1 (бір) жұмыс күні ішінде жер учаскесіне құқық беру туралы шешімге және сатып алу-сату не уақытша (қысқа мерзімді, ұзақ мерзімді) өтеулі (өтеусіз) жер пайдалану шартына қол қояды;</w:t>
      </w:r>
    </w:p>
    <w:p>
      <w:pPr>
        <w:spacing w:after="0"/>
        <w:ind w:left="0"/>
        <w:jc w:val="both"/>
      </w:pPr>
      <w:r>
        <w:rPr>
          <w:rFonts w:ascii="Times New Roman"/>
          <w:b w:val="false"/>
          <w:i w:val="false"/>
          <w:color w:val="000000"/>
          <w:sz w:val="28"/>
        </w:rPr>
        <w:t xml:space="preserve">
      9) көрсетілетін қызметті берушінің кеңсе жұмыскері қол қойылған сәттен бастап 15 (он бес) минут ішінде мемлекеттік көрсетілетін қызмет нәтижесін курьер арқылы жібереді; </w:t>
      </w:r>
    </w:p>
    <w:p>
      <w:pPr>
        <w:spacing w:after="0"/>
        <w:ind w:left="0"/>
        <w:jc w:val="both"/>
      </w:pPr>
      <w:r>
        <w:rPr>
          <w:rFonts w:ascii="Times New Roman"/>
          <w:b w:val="false"/>
          <w:i w:val="false"/>
          <w:color w:val="000000"/>
          <w:sz w:val="28"/>
        </w:rPr>
        <w:t>
      10) көрсетілетін қызметті алушыға дайын құжаттарды беру жеке куәлікті немесе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Start w:name="z146" w:id="88"/>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88"/>
    <w:p>
      <w:pPr>
        <w:spacing w:after="0"/>
        <w:ind w:left="0"/>
        <w:jc w:val="both"/>
      </w:pPr>
      <w:r>
        <w:rPr>
          <w:rFonts w:ascii="Times New Roman"/>
          <w:b w:val="false"/>
          <w:i w:val="false"/>
          <w:color w:val="000000"/>
          <w:sz w:val="28"/>
        </w:rPr>
        <w:t>
      Бірінші кезең: сұралып отырған жер учаскесін аумақтық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 – 12 (он екі) жұмыс күні ішінде:</w:t>
      </w:r>
    </w:p>
    <w:p>
      <w:pPr>
        <w:spacing w:after="0"/>
        <w:ind w:left="0"/>
        <w:jc w:val="both"/>
      </w:pPr>
      <w:r>
        <w:rPr>
          <w:rFonts w:ascii="Times New Roman"/>
          <w:b w:val="false"/>
          <w:i w:val="false"/>
          <w:color w:val="000000"/>
          <w:sz w:val="28"/>
        </w:rPr>
        <w:t>
      1) көрсетілетін қызметті берушінің кеңсе жұмыскері 15 (он бес) минут ішінде көрсетілетін қызметті алушы ұсынған құжаттарды қабылдайды және оларды көрсетілетін қызметті берушінің басшысына не оны алмастыратын адамға береді;</w:t>
      </w:r>
    </w:p>
    <w:p>
      <w:pPr>
        <w:spacing w:after="0"/>
        <w:ind w:left="0"/>
        <w:jc w:val="both"/>
      </w:pPr>
      <w:r>
        <w:rPr>
          <w:rFonts w:ascii="Times New Roman"/>
          <w:b w:val="false"/>
          <w:i w:val="false"/>
          <w:color w:val="000000"/>
          <w:sz w:val="28"/>
        </w:rPr>
        <w:t>
      2) көрсетілетін қызметті берушінің басшысы не оны алмастыратын адам 1 (бір) жұмыс күні ішінде аумақтық аймақтарға бөлуге сәйкес мәлімделген нысаналы мақсаты бойынша сұралып отырған жер учаскесін пайдалану мүмкіндігін айқындау үшін құзыреті шегінде құжаттарды қарайды және жер қатынастары жөніндегі және сәулет және қала құрылысы саласындағы уәкілетті органдарға орындауға жібереді.</w:t>
      </w:r>
    </w:p>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адамдардың тізілімінде тұрған жағдайда, жер қатынастары жөніндегі уәкілетті органның жұмыскері 1 (бір) жұмыс күні ішінде өтінішті одан әрі қараудан уәжді бас тартуды дайындайды және жер қатынастары жөніндегі уәкілетті орган басшысының ЭЦҚ-сы қойылған электрондық құжат түрінде жеке кабинетке хабарлама жібереді;</w:t>
      </w:r>
    </w:p>
    <w:p>
      <w:pPr>
        <w:spacing w:after="0"/>
        <w:ind w:left="0"/>
        <w:jc w:val="both"/>
      </w:pPr>
      <w:r>
        <w:rPr>
          <w:rFonts w:ascii="Times New Roman"/>
          <w:b w:val="false"/>
          <w:i w:val="false"/>
          <w:color w:val="000000"/>
          <w:sz w:val="28"/>
        </w:rPr>
        <w:t>
      3) жер қатынастары жөніндегі және сәулет және қала құрылысы саласындағы уәкілетті органдар өтініш келіп түскен сәттен бастап 7 (жеті) жұмыс күні ішінде сұралып отырған жер учаскесін аумақтық аймақтарға бөлуге сәйкес мәлімделген нысаналы мақсаты бойынша пайдалану мүмкіндігін айқындайды және материалдарды жер комиссиясына енгізеді;</w:t>
      </w:r>
    </w:p>
    <w:p>
      <w:pPr>
        <w:spacing w:after="0"/>
        <w:ind w:left="0"/>
        <w:jc w:val="both"/>
      </w:pPr>
      <w:r>
        <w:rPr>
          <w:rFonts w:ascii="Times New Roman"/>
          <w:b w:val="false"/>
          <w:i w:val="false"/>
          <w:color w:val="000000"/>
          <w:sz w:val="28"/>
        </w:rPr>
        <w:t>
      4) жер комиссиясының қорытындысы жер қатынастары жөніндегі уәкілетті орган жер комиссиясына сұралып отырған жер учаскесін аумақтық аймақтарға бөлуге сәйкес мәлімделген нысаналы мақсаты бойынша пайдалану мүмкіндігі туралы ұсынысты берген кезден бастап 2 (екі) жұмыс күні ішінде хаттамалық шешім түрінде үш данада жасалады;</w:t>
      </w:r>
    </w:p>
    <w:p>
      <w:pPr>
        <w:spacing w:after="0"/>
        <w:ind w:left="0"/>
        <w:jc w:val="both"/>
      </w:pPr>
      <w:r>
        <w:rPr>
          <w:rFonts w:ascii="Times New Roman"/>
          <w:b w:val="false"/>
          <w:i w:val="false"/>
          <w:color w:val="000000"/>
          <w:sz w:val="28"/>
        </w:rPr>
        <w:t>
      5) жер қатынастары жөніндегі уәкілетті органның жұмыскері 1 (бір) жұмыс күні ішінде жер комиссиясы қорытындысының бір данасын көрсетілетін қызметті алушыға мынадай тәсілдердің бірімен жібереді:</w:t>
      </w:r>
    </w:p>
    <w:p>
      <w:pPr>
        <w:spacing w:after="0"/>
        <w:ind w:left="0"/>
        <w:jc w:val="both"/>
      </w:pPr>
      <w:r>
        <w:rPr>
          <w:rFonts w:ascii="Times New Roman"/>
          <w:b w:val="false"/>
          <w:i w:val="false"/>
          <w:color w:val="000000"/>
          <w:sz w:val="28"/>
        </w:rPr>
        <w:t xml:space="preserve">
      қолма қол; </w:t>
      </w:r>
    </w:p>
    <w:p>
      <w:pPr>
        <w:spacing w:after="0"/>
        <w:ind w:left="0"/>
        <w:jc w:val="both"/>
      </w:pPr>
      <w:r>
        <w:rPr>
          <w:rFonts w:ascii="Times New Roman"/>
          <w:b w:val="false"/>
          <w:i w:val="false"/>
          <w:color w:val="000000"/>
          <w:sz w:val="28"/>
        </w:rPr>
        <w:t>
      тапсырылғаны туралы хабарламасы бар тапсырысты почта жөнелтілімі нысанында;</w:t>
      </w:r>
    </w:p>
    <w:p>
      <w:pPr>
        <w:spacing w:after="0"/>
        <w:ind w:left="0"/>
        <w:jc w:val="both"/>
      </w:pPr>
      <w:r>
        <w:rPr>
          <w:rFonts w:ascii="Times New Roman"/>
          <w:b w:val="false"/>
          <w:i w:val="false"/>
          <w:color w:val="000000"/>
          <w:sz w:val="28"/>
        </w:rPr>
        <w:t>
      электрондық цифрлық қолтаңба арқылы қол қойылған электрондық құжатпен;</w:t>
      </w:r>
    </w:p>
    <w:p>
      <w:pPr>
        <w:spacing w:after="0"/>
        <w:ind w:left="0"/>
        <w:jc w:val="both"/>
      </w:pPr>
      <w:r>
        <w:rPr>
          <w:rFonts w:ascii="Times New Roman"/>
          <w:b w:val="false"/>
          <w:i w:val="false"/>
          <w:color w:val="000000"/>
          <w:sz w:val="28"/>
        </w:rPr>
        <w:t>
      көрсетілетін қызметті берушінің басшысы қол қойған өтініш берушінің электрондық почта мекенжайы бойынша.</w:t>
      </w:r>
    </w:p>
    <w:p>
      <w:pPr>
        <w:spacing w:after="0"/>
        <w:ind w:left="0"/>
        <w:jc w:val="both"/>
      </w:pPr>
      <w:r>
        <w:rPr>
          <w:rFonts w:ascii="Times New Roman"/>
          <w:b w:val="false"/>
          <w:i w:val="false"/>
          <w:color w:val="000000"/>
          <w:sz w:val="28"/>
        </w:rPr>
        <w:t>
      Жер комиссиясының оң қорытындысы болған жағдайда – жерге орналастыру жобасын дайындау үшін көрсетілетін қызметті алушыға жолдайды, жер комиссиясының теріс қорытындысы болған жағдайда - мемлекеттік қызмет көрсетуде жер комиссиясының хаттамалық шешіміне шағымдану мерзімі өткеннен кейін үш жұмыс күні ішінде уәжді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Аудандық маңызы бар қаланың, кенттің, ауылдың, ауылдық округтердің әкімдері шешім қабылдаған жағдайда, жер комиссиясының қорытындысы көрсетілетін қызметті берушінің кеңсесіне жіберіледі.</w:t>
      </w:r>
    </w:p>
    <w:p>
      <w:pPr>
        <w:spacing w:after="0"/>
        <w:ind w:left="0"/>
        <w:jc w:val="both"/>
      </w:pPr>
      <w:r>
        <w:rPr>
          <w:rFonts w:ascii="Times New Roman"/>
          <w:b w:val="false"/>
          <w:i w:val="false"/>
          <w:color w:val="000000"/>
          <w:sz w:val="28"/>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p>
      <w:pPr>
        <w:spacing w:after="0"/>
        <w:ind w:left="0"/>
        <w:jc w:val="both"/>
      </w:pPr>
      <w:r>
        <w:rPr>
          <w:rFonts w:ascii="Times New Roman"/>
          <w:b w:val="false"/>
          <w:i w:val="false"/>
          <w:color w:val="000000"/>
          <w:sz w:val="28"/>
        </w:rPr>
        <w:t>
      6) жер қатынастары жөніндегі уәкілетті органның жұмыскері бекітілген жерге орналастыру жобасы келіп түскен және бас тарту үшін негіздер болмаған күннен бастап 2 (екі) жұмыс күні ішінде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w:t>
      </w:r>
    </w:p>
    <w:p>
      <w:pPr>
        <w:spacing w:after="0"/>
        <w:ind w:left="0"/>
        <w:jc w:val="both"/>
      </w:pPr>
      <w:r>
        <w:rPr>
          <w:rFonts w:ascii="Times New Roman"/>
          <w:b w:val="false"/>
          <w:i w:val="false"/>
          <w:color w:val="000000"/>
          <w:sz w:val="28"/>
        </w:rPr>
        <w:t>
      7) көрсетілетін қызметті берушінің басшысы 1 (бір) жұмыс күні ішінде жер учаскесіне құқық беру туралы шешімге және сатып алу-сату не уақытша (қысқа мерзімді, ұзақ мерзімді) өтеулі (өтеусіз) жер пайдалану шартына қол қояды;</w:t>
      </w:r>
    </w:p>
    <w:p>
      <w:pPr>
        <w:spacing w:after="0"/>
        <w:ind w:left="0"/>
        <w:jc w:val="both"/>
      </w:pPr>
      <w:r>
        <w:rPr>
          <w:rFonts w:ascii="Times New Roman"/>
          <w:b w:val="false"/>
          <w:i w:val="false"/>
          <w:color w:val="000000"/>
          <w:sz w:val="28"/>
        </w:rPr>
        <w:t xml:space="preserve">
      8) көрсетілетін қызметті берушінің кеңсе қызметкері қол қойылған сәттен бастап 15 (он бес) минут ішінде мемлекеттік көрсетілетін қызмет нәтижесін портал арқылы көрсетілетін қызметті берушінің уәкілетті адамының ЭЦҚ-сы қойылған электрондық құжат түрінде көрсетілетін қызметті алушының жеке кабинетіне жібереді. </w:t>
      </w:r>
    </w:p>
    <w:bookmarkStart w:name="z147" w:id="89"/>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89"/>
    <w:p>
      <w:pPr>
        <w:spacing w:after="0"/>
        <w:ind w:left="0"/>
        <w:jc w:val="both"/>
      </w:pPr>
      <w:r>
        <w:rPr>
          <w:rFonts w:ascii="Times New Roman"/>
          <w:b w:val="false"/>
          <w:i w:val="false"/>
          <w:color w:val="000000"/>
          <w:sz w:val="28"/>
        </w:rPr>
        <w:t>
      Тыңдалым өткізу туралы хабарлама мемлекеттік қызметті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Көрсетілетін қызметті беруші тыңдалым нәтижелері бойынша сұралып отырған жер учаскесін аумақтық аймақтарға бөлуге сәйкес мәлімделген нысаналы мақсаты бойынша пайдалану мүмкіндігін айқындау туралы, жер учаскесін алдын ала таңдау (елді мекен шегінде объектілер салуды қоспағанда, объектілер салу үшін жер учаскесін сұрау кезінде), жер комиссиясының қорытындысын дайындау, жер учаскесіне құқық беру туралы шешім қабылдау және сатып алу-сату шартын жасасу немесе уақытша (қысқа мерзімді, ұзақ мерзімді) өтеулі (өтеусіз) жер пайдалану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түрінде көрсетілетін қызметті алушының "жеке кабинетіне" жіберіледі не көрсетілетін қызметті беруші арқылы беріледі.</w:t>
      </w:r>
    </w:p>
    <w:bookmarkStart w:name="z148" w:id="90"/>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90"/>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149" w:id="91"/>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91"/>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50" w:id="92"/>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92"/>
    <w:bookmarkStart w:name="z151" w:id="9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93"/>
    <w:bookmarkStart w:name="z152" w:id="94"/>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94"/>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(аукциондарды) өткізуді талап </w:t>
            </w:r>
            <w:r>
              <w:br/>
            </w:r>
            <w:r>
              <w:rPr>
                <w:rFonts w:ascii="Times New Roman"/>
                <w:b w:val="false"/>
                <w:i w:val="false"/>
                <w:color w:val="000000"/>
                <w:sz w:val="20"/>
              </w:rPr>
              <w:t xml:space="preserve">етпейтін мемлекет меншігіндегі </w:t>
            </w:r>
            <w:r>
              <w:br/>
            </w:r>
            <w:r>
              <w:rPr>
                <w:rFonts w:ascii="Times New Roman"/>
                <w:b w:val="false"/>
                <w:i w:val="false"/>
                <w:color w:val="000000"/>
                <w:sz w:val="20"/>
              </w:rPr>
              <w:t xml:space="preserve">жер учаскелеріне құқықтарды </w:t>
            </w:r>
            <w:r>
              <w:br/>
            </w:r>
            <w:r>
              <w:rPr>
                <w:rFonts w:ascii="Times New Roman"/>
                <w:b w:val="false"/>
                <w:i w:val="false"/>
                <w:color w:val="000000"/>
                <w:sz w:val="20"/>
              </w:rPr>
              <w:t xml:space="preserve">алу"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56" w:id="95"/>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көрсетілетін қызметке қойылатын негізгі талаптардың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және көрсетілетін қызметті берушінің кеңсесі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сұралып отырған жер учаскесін аумақтық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w:t>
            </w:r>
          </w:p>
          <w:p>
            <w:pPr>
              <w:spacing w:after="20"/>
              <w:ind w:left="20"/>
              <w:jc w:val="both"/>
            </w:pPr>
            <w:r>
              <w:rPr>
                <w:rFonts w:ascii="Times New Roman"/>
                <w:b w:val="false"/>
                <w:i w:val="false"/>
                <w:color w:val="000000"/>
                <w:sz w:val="20"/>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құқық беру туралы шешімі және сатып алу-сату не уақытша (қысқа мерзімді, ұзақ мерзімді) өтеулі (өтеусіз) жер пайдалану шартын жасасу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жер учаскесі әуеайлақ маңындағы аумақта орналасқан жағдайда, 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 беру қағидаларына сәйкес берілетін рұқсат;</w:t>
            </w:r>
          </w:p>
          <w:p>
            <w:pPr>
              <w:spacing w:after="20"/>
              <w:ind w:left="20"/>
              <w:jc w:val="both"/>
            </w:pPr>
            <w:r>
              <w:rPr>
                <w:rFonts w:ascii="Times New Roman"/>
                <w:b w:val="false"/>
                <w:i w:val="false"/>
                <w:color w:val="000000"/>
                <w:sz w:val="20"/>
              </w:rPr>
              <w:t>
1. Қазақстан Республикасы Кәсіпкерлік кодексінің 284-бабына сәйкес инвестициялық жобаларды іске асыру үшін:</w:t>
            </w:r>
          </w:p>
          <w:p>
            <w:pPr>
              <w:spacing w:after="20"/>
              <w:ind w:left="20"/>
              <w:jc w:val="both"/>
            </w:pPr>
            <w:r>
              <w:rPr>
                <w:rFonts w:ascii="Times New Roman"/>
                <w:b w:val="false"/>
                <w:i w:val="false"/>
                <w:color w:val="000000"/>
                <w:sz w:val="20"/>
              </w:rPr>
              <w:t>
1) "Сауда-саттықты (аукциондарды) өткізуді талап етпейтін мемлекеттік меншіктегі жер учаскелеріне құқықтарды алу" мемлекеттік қызметін көрсету қағидаларының (бұдан әрі – Қағидалар) 2-қосымшасына сәйкес нұсқа бойынша сауда-саттық өткізуді талап етпейтін, мемлекеттік меншіктегі жер учаскелеріне құқықтар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 учаскелерін мемлекеттік меншіктен беру үшін инвестициялық жобаны айқындау туралы шешім.</w:t>
            </w:r>
          </w:p>
          <w:p>
            <w:pPr>
              <w:spacing w:after="20"/>
              <w:ind w:left="20"/>
              <w:jc w:val="both"/>
            </w:pPr>
            <w:r>
              <w:rPr>
                <w:rFonts w:ascii="Times New Roman"/>
                <w:b w:val="false"/>
                <w:i w:val="false"/>
                <w:color w:val="000000"/>
                <w:sz w:val="20"/>
              </w:rPr>
              <w:t>
2. Өздеріне меншік құқығымен және (немесе) өзге де заттық құқықтармен тиесілі ғимараттарды (құрылыстарды, құрылыстарды) пайдалану және күтіп-ұстау үшін, оның ішінде іргелес аумақтағы ғимараттарды (құрылыстарды, құрылыстарды) кеңейту және реконструкциялау үшін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w:t>
            </w:r>
          </w:p>
          <w:p>
            <w:pPr>
              <w:spacing w:after="20"/>
              <w:ind w:left="20"/>
              <w:jc w:val="both"/>
            </w:pPr>
            <w:r>
              <w:rPr>
                <w:rFonts w:ascii="Times New Roman"/>
                <w:b w:val="false"/>
                <w:i w:val="false"/>
                <w:color w:val="000000"/>
                <w:sz w:val="20"/>
              </w:rPr>
              <w:t>
1) осы Қағидаларға 2-қосымшаға сәйкес нұсқа бойынша сауда-саттық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сәулет және қала құрылысы саласындағы функцияларды жүзеге асыратын жергілікті атқарушы органның құрылымдық бөлімшесінің оң қорытындысы;</w:t>
            </w:r>
          </w:p>
          <w:p>
            <w:pPr>
              <w:spacing w:after="20"/>
              <w:ind w:left="20"/>
              <w:jc w:val="both"/>
            </w:pPr>
            <w:r>
              <w:rPr>
                <w:rFonts w:ascii="Times New Roman"/>
                <w:b w:val="false"/>
                <w:i w:val="false"/>
                <w:color w:val="000000"/>
                <w:sz w:val="20"/>
              </w:rPr>
              <w:t xml:space="preserve">
3. Қазақстан Республикасы Жер </w:t>
            </w:r>
            <w:r>
              <w:rPr>
                <w:rFonts w:ascii="Times New Roman"/>
                <w:b w:val="false"/>
                <w:i w:val="false"/>
                <w:color w:val="000000"/>
                <w:sz w:val="20"/>
              </w:rPr>
              <w:t>кодексінің</w:t>
            </w:r>
            <w:r>
              <w:rPr>
                <w:rFonts w:ascii="Times New Roman"/>
                <w:b w:val="false"/>
                <w:i w:val="false"/>
                <w:color w:val="000000"/>
                <w:sz w:val="20"/>
              </w:rPr>
              <w:t xml:space="preserve"> (бұдан әрі – Кодекс) 71-бабына сәйкес құрылыс мақсаттары үшін олар іздестіру жұмыстарын жүргізген аумақта ғимараттар (құрылыстар, құрылыстар) және олардың инженерлік-коммуникациялық желілерін салу үшін, егер олар бұрын үшінші тұлғаларға тиесілі жер учаскелеріне құқықтарды сатып алған жағдайда, егжей-тегжейлі жоспарлау жобасына сәйкес жоспарланған құрылыс:</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іздестіру жұмыстарын жүргізуге рұқсат;</w:t>
            </w:r>
          </w:p>
          <w:p>
            <w:pPr>
              <w:spacing w:after="20"/>
              <w:ind w:left="20"/>
              <w:jc w:val="both"/>
            </w:pPr>
            <w:r>
              <w:rPr>
                <w:rFonts w:ascii="Times New Roman"/>
                <w:b w:val="false"/>
                <w:i w:val="false"/>
                <w:color w:val="000000"/>
                <w:sz w:val="20"/>
              </w:rPr>
              <w:t>
4. Қазақстан Республикасының сәулет, қала құрылысы және құрылыс қызметі туралы заңнамасында белгіленген тәртіппен сәулет және қала құрылысы органдары инженерлік желілерге қосылуға арналған техникалық шарттармен және сәулет-жоспарлау тапсырмасымен бірге беретін трассалар схемаларына сәйкес оларға меншік және жер пайдалану құқығымен тиесілі жер учаскелеріне инженерлік-коммуникациялық желілер мен жүйелерді салу үшін:</w:t>
            </w:r>
          </w:p>
          <w:p>
            <w:pPr>
              <w:spacing w:after="20"/>
              <w:ind w:left="20"/>
              <w:jc w:val="both"/>
            </w:pPr>
            <w:r>
              <w:rPr>
                <w:rFonts w:ascii="Times New Roman"/>
                <w:b w:val="false"/>
                <w:i w:val="false"/>
                <w:color w:val="000000"/>
                <w:sz w:val="20"/>
              </w:rPr>
              <w:t>
 1) осы сауда-саттық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техникалық шарттары бар сәулет-жоспарлау тапсырмасы;</w:t>
            </w:r>
          </w:p>
          <w:p>
            <w:pPr>
              <w:spacing w:after="20"/>
              <w:ind w:left="20"/>
              <w:jc w:val="both"/>
            </w:pPr>
            <w:r>
              <w:rPr>
                <w:rFonts w:ascii="Times New Roman"/>
                <w:b w:val="false"/>
                <w:i w:val="false"/>
                <w:color w:val="000000"/>
                <w:sz w:val="20"/>
              </w:rPr>
              <w:t>
5. Кондоминиум объектісін пайдалану және күтіп ұстау үшін кондоминиум қатысушыларына:</w:t>
            </w:r>
          </w:p>
          <w:p>
            <w:pPr>
              <w:spacing w:after="20"/>
              <w:ind w:left="20"/>
              <w:jc w:val="both"/>
            </w:pPr>
            <w:r>
              <w:rPr>
                <w:rFonts w:ascii="Times New Roman"/>
                <w:b w:val="false"/>
                <w:i w:val="false"/>
                <w:color w:val="000000"/>
                <w:sz w:val="20"/>
              </w:rPr>
              <w:t xml:space="preserve">
1) Қағидаларға 2-қосымшаға сәйкес нысан бойынша сауда-саттық өткізуді талап етпейтін, мемлекеттік меншіктегі жер учаскелеріне құқықтарды сатып алуға арналған өтініш; </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кондоминиум құру туралы хаттама;</w:t>
            </w:r>
          </w:p>
          <w:p>
            <w:pPr>
              <w:spacing w:after="20"/>
              <w:ind w:left="20"/>
              <w:jc w:val="both"/>
            </w:pPr>
            <w:r>
              <w:rPr>
                <w:rFonts w:ascii="Times New Roman"/>
                <w:b w:val="false"/>
                <w:i w:val="false"/>
                <w:color w:val="000000"/>
                <w:sz w:val="20"/>
              </w:rPr>
              <w:t>
4) кондоминиум объектісін пайдалану және күтіп ұстау туралы көппәтерлі тұрғын пәтерлер тұрғындарының жалпы жиналысының хаттамасы;</w:t>
            </w:r>
          </w:p>
          <w:p>
            <w:pPr>
              <w:spacing w:after="20"/>
              <w:ind w:left="20"/>
              <w:jc w:val="both"/>
            </w:pPr>
            <w:r>
              <w:rPr>
                <w:rFonts w:ascii="Times New Roman"/>
                <w:b w:val="false"/>
                <w:i w:val="false"/>
                <w:color w:val="000000"/>
                <w:sz w:val="20"/>
              </w:rPr>
              <w:t xml:space="preserve">
6.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қажетті инженерлік, көліктік және өзге де инфрақұрылымды салу және (немесе) орналастыру үшін:</w:t>
            </w:r>
          </w:p>
          <w:p>
            <w:pPr>
              <w:spacing w:after="20"/>
              <w:ind w:left="20"/>
              <w:jc w:val="both"/>
            </w:pPr>
            <w:r>
              <w:rPr>
                <w:rFonts w:ascii="Times New Roman"/>
                <w:b w:val="false"/>
                <w:i w:val="false"/>
                <w:color w:val="000000"/>
                <w:sz w:val="20"/>
              </w:rPr>
              <w:t>
1) Қағидаларға 2-қосымшаға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 қойнауын пайдалануға арналған келісімшарт;</w:t>
            </w:r>
          </w:p>
          <w:p>
            <w:pPr>
              <w:spacing w:after="20"/>
              <w:ind w:left="20"/>
              <w:jc w:val="both"/>
            </w:pPr>
            <w:r>
              <w:rPr>
                <w:rFonts w:ascii="Times New Roman"/>
                <w:b w:val="false"/>
                <w:i w:val="false"/>
                <w:color w:val="000000"/>
                <w:sz w:val="20"/>
              </w:rPr>
              <w:t>
7. Арнайы экономикалық аймақтың немесе республикалық немесе өңірлік маңызы бар индустриялық аймақтың қатысушысына, Қазақстан Республикасының арнайы экономикалық және индустриялық аймақтар туралы заңнамасына сәйкес арнайы экономикалық аймақтың немесе индустриялық аймақтың басқарушы компаниясына:</w:t>
            </w:r>
          </w:p>
          <w:p>
            <w:pPr>
              <w:spacing w:after="20"/>
              <w:ind w:left="20"/>
              <w:jc w:val="both"/>
            </w:pPr>
            <w:r>
              <w:rPr>
                <w:rFonts w:ascii="Times New Roman"/>
                <w:b w:val="false"/>
                <w:i w:val="false"/>
                <w:color w:val="000000"/>
                <w:sz w:val="20"/>
              </w:rPr>
              <w:t>
1) Қағидаларға 2-қосымшаға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арнайы экономикалық аймақтың немесе индустриялық аймақтың қатысуы туралы растайтын құжат.</w:t>
            </w:r>
          </w:p>
          <w:p>
            <w:pPr>
              <w:spacing w:after="20"/>
              <w:ind w:left="20"/>
              <w:jc w:val="both"/>
            </w:pPr>
            <w:r>
              <w:rPr>
                <w:rFonts w:ascii="Times New Roman"/>
                <w:b w:val="false"/>
                <w:i w:val="false"/>
                <w:color w:val="000000"/>
                <w:sz w:val="20"/>
              </w:rPr>
              <w:t>
8. Жасанды құрылыстар салу үшін аумақтық сулар алып жатқан су қоры жерлерінің құрамынан:</w:t>
            </w:r>
          </w:p>
          <w:p>
            <w:pPr>
              <w:spacing w:after="20"/>
              <w:ind w:left="20"/>
              <w:jc w:val="both"/>
            </w:pPr>
            <w:r>
              <w:rPr>
                <w:rFonts w:ascii="Times New Roman"/>
                <w:b w:val="false"/>
                <w:i w:val="false"/>
                <w:color w:val="000000"/>
                <w:sz w:val="20"/>
              </w:rPr>
              <w:t>
1) Қағидаларға 2-қосымшаға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 учаскесінің орналасқан жерінің координаттары бар су шаруашылығы және қоршаған ортаны қорғау органдарының қорытындылары;</w:t>
            </w:r>
          </w:p>
          <w:p>
            <w:pPr>
              <w:spacing w:after="20"/>
              <w:ind w:left="20"/>
              <w:jc w:val="both"/>
            </w:pPr>
            <w:r>
              <w:rPr>
                <w:rFonts w:ascii="Times New Roman"/>
                <w:b w:val="false"/>
                <w:i w:val="false"/>
                <w:color w:val="000000"/>
                <w:sz w:val="20"/>
              </w:rPr>
              <w:t>
9. Теміржол, автомобиль, теңіз және ішкі су, әуе, құбыр көлігінің мұқтаждықтары үшін, байланыс және энергетика мұқтаждары үшін, сондай-ақ мемлекеттік маңызы бар өзге де объектілерді салу үшін:</w:t>
            </w:r>
          </w:p>
          <w:p>
            <w:pPr>
              <w:spacing w:after="20"/>
              <w:ind w:left="20"/>
              <w:jc w:val="both"/>
            </w:pPr>
            <w:r>
              <w:rPr>
                <w:rFonts w:ascii="Times New Roman"/>
                <w:b w:val="false"/>
                <w:i w:val="false"/>
                <w:color w:val="000000"/>
                <w:sz w:val="20"/>
              </w:rPr>
              <w:t>
1) Қағидаларға 2-қосымшаға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теміржол, автомобиль, теңіз және ішкі су, әуе, құбыр көлігі және байланыс және энергетика уәкілетті органдарының келісуі;</w:t>
            </w:r>
          </w:p>
          <w:p>
            <w:pPr>
              <w:spacing w:after="20"/>
              <w:ind w:left="20"/>
              <w:jc w:val="both"/>
            </w:pPr>
            <w:r>
              <w:rPr>
                <w:rFonts w:ascii="Times New Roman"/>
                <w:b w:val="false"/>
                <w:i w:val="false"/>
                <w:color w:val="000000"/>
                <w:sz w:val="20"/>
              </w:rPr>
              <w:t xml:space="preserve">
10. Кодекстің 107-бабы </w:t>
            </w:r>
            <w:r>
              <w:rPr>
                <w:rFonts w:ascii="Times New Roman"/>
                <w:b w:val="false"/>
                <w:i w:val="false"/>
                <w:color w:val="000000"/>
                <w:sz w:val="20"/>
              </w:rPr>
              <w:t>3-тармағының</w:t>
            </w:r>
            <w:r>
              <w:rPr>
                <w:rFonts w:ascii="Times New Roman"/>
                <w:b w:val="false"/>
                <w:i w:val="false"/>
                <w:color w:val="000000"/>
                <w:sz w:val="20"/>
              </w:rPr>
              <w:t xml:space="preserve"> бесінші бөлігінің 8) тармақшасына сәйкес халықтың мұқтаждықтарын қанағаттандыруға арналған ортақ пайдаланылатын объектілер үшін (су құбырлары, жылу трассалары, тазарту құрылыстары және басқа да инженерлік-коммуникациялық желілер мен жүйелер, қатты тұрмыстық қалдықтарды бөлек жинауға арналған инфрақұрылым), сондай-ақ арнайы мақсаттағы объектілер үшін:</w:t>
            </w:r>
          </w:p>
          <w:p>
            <w:pPr>
              <w:spacing w:after="20"/>
              <w:ind w:left="20"/>
              <w:jc w:val="both"/>
            </w:pPr>
            <w:r>
              <w:rPr>
                <w:rFonts w:ascii="Times New Roman"/>
                <w:b w:val="false"/>
                <w:i w:val="false"/>
                <w:color w:val="000000"/>
                <w:sz w:val="20"/>
              </w:rPr>
              <w:t>
1) Қағидаларға 2-қосымшаға сәйкес нысан бойынша сауда-саттықты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коммуникациялардың өту сызбасы;</w:t>
            </w:r>
          </w:p>
          <w:p>
            <w:pPr>
              <w:spacing w:after="20"/>
              <w:ind w:left="20"/>
              <w:jc w:val="both"/>
            </w:pPr>
            <w:r>
              <w:rPr>
                <w:rFonts w:ascii="Times New Roman"/>
                <w:b w:val="false"/>
                <w:i w:val="false"/>
                <w:color w:val="000000"/>
                <w:sz w:val="20"/>
              </w:rPr>
              <w:t xml:space="preserve">
11. Кодекстің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қосалқы шаруашылық, бау-бақша, саяжай құрылысын жүргізу үшін:</w:t>
            </w:r>
          </w:p>
          <w:p>
            <w:pPr>
              <w:spacing w:after="20"/>
              <w:ind w:left="20"/>
              <w:jc w:val="both"/>
            </w:pPr>
            <w:r>
              <w:rPr>
                <w:rFonts w:ascii="Times New Roman"/>
                <w:b w:val="false"/>
                <w:i w:val="false"/>
                <w:color w:val="000000"/>
                <w:sz w:val="20"/>
              </w:rPr>
              <w:t>
1) Қағидаларға 2-қосымшаға сәйкес нысан бойынша сауда-саттықты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12. Жеке орман өсіру үшін:</w:t>
            </w:r>
          </w:p>
          <w:p>
            <w:pPr>
              <w:spacing w:after="20"/>
              <w:ind w:left="20"/>
              <w:jc w:val="both"/>
            </w:pPr>
            <w:r>
              <w:rPr>
                <w:rFonts w:ascii="Times New Roman"/>
                <w:b w:val="false"/>
                <w:i w:val="false"/>
                <w:color w:val="000000"/>
                <w:sz w:val="20"/>
              </w:rPr>
              <w:t>
1) Қағидаларға 2-қосымшаға сәйкес нысан бойынша сауда-саттықты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орман өсіру жоспары мен жобасы;</w:t>
            </w:r>
          </w:p>
          <w:p>
            <w:pPr>
              <w:spacing w:after="20"/>
              <w:ind w:left="20"/>
              <w:jc w:val="both"/>
            </w:pPr>
            <w:r>
              <w:rPr>
                <w:rFonts w:ascii="Times New Roman"/>
                <w:b w:val="false"/>
                <w:i w:val="false"/>
                <w:color w:val="000000"/>
                <w:sz w:val="20"/>
              </w:rPr>
              <w:t>
13.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1) Қағидаларға 2-қосымшаға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xml:space="preserve">
14. Кодекстің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отандық өнеркәсіп кәсіпорындарына:</w:t>
            </w:r>
          </w:p>
          <w:p>
            <w:pPr>
              <w:spacing w:after="20"/>
              <w:ind w:left="20"/>
              <w:jc w:val="both"/>
            </w:pPr>
            <w:r>
              <w:rPr>
                <w:rFonts w:ascii="Times New Roman"/>
                <w:b w:val="false"/>
                <w:i w:val="false"/>
                <w:color w:val="000000"/>
                <w:sz w:val="20"/>
              </w:rPr>
              <w:t>
1) Қағидаларға 2-қосымшаға сәйкес нысан бойынша сауда-саттықты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сызбасы (жоспары).</w:t>
            </w:r>
          </w:p>
          <w:p>
            <w:pPr>
              <w:spacing w:after="20"/>
              <w:ind w:left="20"/>
              <w:jc w:val="both"/>
            </w:pPr>
            <w:r>
              <w:rPr>
                <w:rFonts w:ascii="Times New Roman"/>
                <w:b w:val="false"/>
                <w:i w:val="false"/>
                <w:color w:val="000000"/>
                <w:sz w:val="20"/>
              </w:rPr>
              <w:t>
15. Жекеше әріптестерге мемлекеттік-жекешелік әріптестік жобаларын іске асыру үшін не концессиялық жобаларды іске асыру үшін концессионерлерге:</w:t>
            </w:r>
          </w:p>
          <w:p>
            <w:pPr>
              <w:spacing w:after="20"/>
              <w:ind w:left="20"/>
              <w:jc w:val="both"/>
            </w:pPr>
            <w:r>
              <w:rPr>
                <w:rFonts w:ascii="Times New Roman"/>
                <w:b w:val="false"/>
                <w:i w:val="false"/>
                <w:color w:val="000000"/>
                <w:sz w:val="20"/>
              </w:rPr>
              <w:t>
1) Қағидаларға 2-қосымшаға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16. Инвестициялық және инновациялық жобаларды іске асыру үшін әлеуметтік-кәсіпкерлік корпорацияларға:</w:t>
            </w:r>
          </w:p>
          <w:p>
            <w:pPr>
              <w:spacing w:after="20"/>
              <w:ind w:left="20"/>
              <w:jc w:val="both"/>
            </w:pPr>
            <w:r>
              <w:rPr>
                <w:rFonts w:ascii="Times New Roman"/>
                <w:b w:val="false"/>
                <w:i w:val="false"/>
                <w:color w:val="000000"/>
                <w:sz w:val="20"/>
              </w:rPr>
              <w:t>
1) Қағидаларға 2-қосымшаға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17. Өнеркәсіптік-инновациялық жобаларды іске асыру үшін өнеркәсіптік-инновациялық қызмет субъектілеріне:</w:t>
            </w:r>
          </w:p>
          <w:p>
            <w:pPr>
              <w:spacing w:after="20"/>
              <w:ind w:left="20"/>
              <w:jc w:val="both"/>
            </w:pPr>
            <w:r>
              <w:rPr>
                <w:rFonts w:ascii="Times New Roman"/>
                <w:b w:val="false"/>
                <w:i w:val="false"/>
                <w:color w:val="000000"/>
                <w:sz w:val="20"/>
              </w:rPr>
              <w:t>
1) Қағидаларға 2-қосымшаға сәйкес нысан бойынша сауда-саттықты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xml:space="preserve">
18. Кодекстің 101-бабының </w:t>
            </w:r>
            <w:r>
              <w:rPr>
                <w:rFonts w:ascii="Times New Roman"/>
                <w:b w:val="false"/>
                <w:i w:val="false"/>
                <w:color w:val="000000"/>
                <w:sz w:val="20"/>
              </w:rPr>
              <w:t>3-тармағына</w:t>
            </w:r>
            <w:r>
              <w:rPr>
                <w:rFonts w:ascii="Times New Roman"/>
                <w:b w:val="false"/>
                <w:i w:val="false"/>
                <w:color w:val="000000"/>
                <w:sz w:val="20"/>
              </w:rPr>
              <w:t xml:space="preserve"> сәйкес қатысушылар (мүшелер) құрамынан шыққан кезде шаруашылық серіктестігінің немесе өндірістік кооперативтің қатысушыларына (мүшелеріне) :</w:t>
            </w:r>
          </w:p>
          <w:p>
            <w:pPr>
              <w:spacing w:after="20"/>
              <w:ind w:left="20"/>
              <w:jc w:val="both"/>
            </w:pPr>
            <w:r>
              <w:rPr>
                <w:rFonts w:ascii="Times New Roman"/>
                <w:b w:val="false"/>
                <w:i w:val="false"/>
                <w:color w:val="000000"/>
                <w:sz w:val="20"/>
              </w:rPr>
              <w:t>
1) Қағидаларға 2-қосымшаға сәйкес нысан бойынша сауда-саттық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қатысушылардың жалпы жиналысының құрамнан шығу туралы хаттамасы.</w:t>
            </w:r>
          </w:p>
          <w:p>
            <w:pPr>
              <w:spacing w:after="20"/>
              <w:ind w:left="20"/>
              <w:jc w:val="both"/>
            </w:pPr>
            <w:r>
              <w:rPr>
                <w:rFonts w:ascii="Times New Roman"/>
                <w:b w:val="false"/>
                <w:i w:val="false"/>
                <w:color w:val="000000"/>
                <w:sz w:val="20"/>
              </w:rPr>
              <w:t>
Екінші кезең: бекітілген жерге орналастыру жобасы және жерге орналастыру жобасын бекіту туралы бұйрық.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44-1-бабы </w:t>
            </w:r>
            <w:r>
              <w:rPr>
                <w:rFonts w:ascii="Times New Roman"/>
                <w:b w:val="false"/>
                <w:i w:val="false"/>
                <w:color w:val="000000"/>
                <w:sz w:val="20"/>
              </w:rPr>
              <w:t>8-тармағының</w:t>
            </w:r>
            <w:r>
              <w:rPr>
                <w:rFonts w:ascii="Times New Roman"/>
                <w:b w:val="false"/>
                <w:i w:val="false"/>
                <w:color w:val="000000"/>
                <w:sz w:val="20"/>
              </w:rPr>
              <w:t xml:space="preserve">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(аукциондарды) өткізуді талап етпейтін, мемлекет меншігіндегі жер учаскелеріне құқықтар алу"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________________әкіміне</w:t>
            </w:r>
            <w:r>
              <w:br/>
            </w:r>
            <w:r>
              <w:rPr>
                <w:rFonts w:ascii="Times New Roman"/>
                <w:b w:val="false"/>
                <w:i w:val="false"/>
                <w:color w:val="000000"/>
                <w:sz w:val="20"/>
              </w:rPr>
              <w:t xml:space="preserve">(облыстың, қаланың, ауданның, </w:t>
            </w:r>
            <w:r>
              <w:br/>
            </w:r>
            <w:r>
              <w:rPr>
                <w:rFonts w:ascii="Times New Roman"/>
                <w:b w:val="false"/>
                <w:i w:val="false"/>
                <w:color w:val="000000"/>
                <w:sz w:val="20"/>
              </w:rPr>
              <w:t xml:space="preserve">кенттің, ауылдың, ауылдық </w:t>
            </w:r>
            <w:r>
              <w:br/>
            </w:r>
            <w:r>
              <w:rPr>
                <w:rFonts w:ascii="Times New Roman"/>
                <w:b w:val="false"/>
                <w:i w:val="false"/>
                <w:color w:val="000000"/>
                <w:sz w:val="20"/>
              </w:rPr>
              <w:t xml:space="preserve">округтің)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 xml:space="preserve">тегі) </w:t>
            </w:r>
            <w:r>
              <w:br/>
            </w:r>
            <w:r>
              <w:rPr>
                <w:rFonts w:ascii="Times New Roman"/>
                <w:b w:val="false"/>
                <w:i w:val="false"/>
                <w:color w:val="000000"/>
                <w:sz w:val="20"/>
              </w:rPr>
              <w:t>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 xml:space="preserve">құжаттың деректемелері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мекенжайы)</w:t>
            </w:r>
          </w:p>
        </w:tc>
      </w:tr>
    </w:tbl>
    <w:bookmarkStart w:name="z158" w:id="96"/>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алуға өтініш</w:t>
      </w:r>
    </w:p>
    <w:bookmarkEnd w:id="96"/>
    <w:p>
      <w:pPr>
        <w:spacing w:after="0"/>
        <w:ind w:left="0"/>
        <w:jc w:val="both"/>
      </w:pPr>
      <w:r>
        <w:rPr>
          <w:rFonts w:ascii="Times New Roman"/>
          <w:b w:val="false"/>
          <w:i w:val="false"/>
          <w:color w:val="000000"/>
          <w:sz w:val="28"/>
        </w:rPr>
        <w:t xml:space="preserve">
      ________________________________________________________ негізінде </w:t>
      </w:r>
    </w:p>
    <w:p>
      <w:pPr>
        <w:spacing w:after="0"/>
        <w:ind w:left="0"/>
        <w:jc w:val="both"/>
      </w:pPr>
      <w:r>
        <w:rPr>
          <w:rFonts w:ascii="Times New Roman"/>
          <w:b w:val="false"/>
          <w:i w:val="false"/>
          <w:color w:val="000000"/>
          <w:sz w:val="28"/>
        </w:rPr>
        <w:t xml:space="preserve">
      (негізді көрсету) </w:t>
      </w:r>
    </w:p>
    <w:p>
      <w:pPr>
        <w:spacing w:after="0"/>
        <w:ind w:left="0"/>
        <w:jc w:val="both"/>
      </w:pPr>
      <w:r>
        <w:rPr>
          <w:rFonts w:ascii="Times New Roman"/>
          <w:b w:val="false"/>
          <w:i w:val="false"/>
          <w:color w:val="000000"/>
          <w:sz w:val="28"/>
        </w:rPr>
        <w:t xml:space="preserve">
      ___________________________________________________________ үшін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ауданы ____________ гектар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xml:space="preserve">
      _______________________________________________орналасқан жер </w:t>
      </w:r>
    </w:p>
    <w:p>
      <w:pPr>
        <w:spacing w:after="0"/>
        <w:ind w:left="0"/>
        <w:jc w:val="both"/>
      </w:pPr>
      <w:r>
        <w:rPr>
          <w:rFonts w:ascii="Times New Roman"/>
          <w:b w:val="false"/>
          <w:i w:val="false"/>
          <w:color w:val="000000"/>
          <w:sz w:val="28"/>
        </w:rPr>
        <w:t xml:space="preserve">
      учаскесіне уақытша өтеулі/өтеусіз жер пайдалану, жеке меншік (керегінің астын сызу) </w:t>
      </w:r>
    </w:p>
    <w:p>
      <w:pPr>
        <w:spacing w:after="0"/>
        <w:ind w:left="0"/>
        <w:jc w:val="both"/>
      </w:pPr>
      <w:r>
        <w:rPr>
          <w:rFonts w:ascii="Times New Roman"/>
          <w:b w:val="false"/>
          <w:i w:val="false"/>
          <w:color w:val="000000"/>
          <w:sz w:val="28"/>
        </w:rPr>
        <w:t>
      құқығын беруіңізді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 xml:space="preserve">меншігіндегі жер учаскелеріне </w:t>
            </w:r>
            <w:r>
              <w:br/>
            </w:r>
            <w:r>
              <w:rPr>
                <w:rFonts w:ascii="Times New Roman"/>
                <w:b w:val="false"/>
                <w:i w:val="false"/>
                <w:color w:val="000000"/>
                <w:sz w:val="20"/>
              </w:rPr>
              <w:t>құқықтарды алу"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160" w:id="97"/>
    <w:p>
      <w:pPr>
        <w:spacing w:after="0"/>
        <w:ind w:left="0"/>
        <w:jc w:val="left"/>
      </w:pPr>
      <w:r>
        <w:rPr>
          <w:rFonts w:ascii="Times New Roman"/>
          <w:b/>
          <w:i w:val="false"/>
          <w:color w:val="000000"/>
        </w:rPr>
        <w:t xml:space="preserve"> Мемлекеттік қызмет көрсетуден бас тарту туралы алдын ала шешім туралы хабарлама Құрметті _______________</w:t>
      </w:r>
    </w:p>
    <w:bookmarkEnd w:id="97"/>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"Сауда-саттықты (аукциондарды) өткізуді талап етпейтін мемлекет меншігіндегі жер учаскелеріне құқықтарды алу" мемлекеттік қызметін көрсетуден бас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w:t>
      </w:r>
    </w:p>
    <w:p>
      <w:pPr>
        <w:spacing w:after="0"/>
        <w:ind w:left="0"/>
        <w:jc w:val="both"/>
      </w:pPr>
      <w:r>
        <w:rPr>
          <w:rFonts w:ascii="Times New Roman"/>
          <w:b w:val="false"/>
          <w:i w:val="false"/>
          <w:color w:val="000000"/>
          <w:sz w:val="28"/>
        </w:rPr>
        <w:t xml:space="preserve">
      (қажеттісін жазыңыз): 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мекенжайы </w:t>
      </w:r>
    </w:p>
    <w:p>
      <w:pPr>
        <w:spacing w:after="0"/>
        <w:ind w:left="0"/>
        <w:jc w:val="both"/>
      </w:pPr>
      <w:r>
        <w:rPr>
          <w:rFonts w:ascii="Times New Roman"/>
          <w:b w:val="false"/>
          <w:i w:val="false"/>
          <w:color w:val="000000"/>
          <w:sz w:val="28"/>
        </w:rPr>
        <w:t xml:space="preserve">
      бойынша ғимаратта: / бейнеконференцбайланыс/өзге де коммуникация құралдары </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287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1 қазандағы </w:t>
            </w:r>
            <w:r>
              <w:br/>
            </w:r>
            <w:r>
              <w:rPr>
                <w:rFonts w:ascii="Times New Roman"/>
                <w:b w:val="false"/>
                <w:i w:val="false"/>
                <w:color w:val="000000"/>
                <w:sz w:val="20"/>
              </w:rPr>
              <w:t xml:space="preserve">№ 301 бұйрығына </w:t>
            </w:r>
            <w:r>
              <w:br/>
            </w:r>
            <w:r>
              <w:rPr>
                <w:rFonts w:ascii="Times New Roman"/>
                <w:b w:val="false"/>
                <w:i w:val="false"/>
                <w:color w:val="000000"/>
                <w:sz w:val="20"/>
              </w:rPr>
              <w:t>11-қосымша</w:t>
            </w:r>
          </w:p>
        </w:tc>
      </w:tr>
    </w:tbl>
    <w:bookmarkStart w:name="z163" w:id="98"/>
    <w:p>
      <w:pPr>
        <w:spacing w:after="0"/>
        <w:ind w:left="0"/>
        <w:jc w:val="left"/>
      </w:pPr>
      <w:r>
        <w:rPr>
          <w:rFonts w:ascii="Times New Roman"/>
          <w:b/>
          <w:i w:val="false"/>
          <w:color w:val="000000"/>
        </w:rPr>
        <w:t xml:space="preserve">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қызметін көрсету қағидалары</w:t>
      </w:r>
    </w:p>
    <w:bookmarkEnd w:id="98"/>
    <w:bookmarkStart w:name="z164" w:id="99"/>
    <w:p>
      <w:pPr>
        <w:spacing w:after="0"/>
        <w:ind w:left="0"/>
        <w:jc w:val="left"/>
      </w:pPr>
      <w:r>
        <w:rPr>
          <w:rFonts w:ascii="Times New Roman"/>
          <w:b/>
          <w:i w:val="false"/>
          <w:color w:val="000000"/>
        </w:rPr>
        <w:t xml:space="preserve"> 1-тарау. Жалпы ережелер</w:t>
      </w:r>
    </w:p>
    <w:bookmarkEnd w:id="99"/>
    <w:bookmarkStart w:name="z165" w:id="100"/>
    <w:p>
      <w:pPr>
        <w:spacing w:after="0"/>
        <w:ind w:left="0"/>
        <w:jc w:val="both"/>
      </w:pPr>
      <w:r>
        <w:rPr>
          <w:rFonts w:ascii="Times New Roman"/>
          <w:b w:val="false"/>
          <w:i w:val="false"/>
          <w:color w:val="000000"/>
          <w:sz w:val="28"/>
        </w:rPr>
        <w:t xml:space="preserve">
      1. Осы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қызметін (бұдан әрі – мемлекеттік қызмет) көрсету тәртібін айқындайды.</w:t>
      </w:r>
    </w:p>
    <w:bookmarkEnd w:id="100"/>
    <w:bookmarkStart w:name="z166" w:id="10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4)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p>
      <w:pPr>
        <w:spacing w:after="0"/>
        <w:ind w:left="0"/>
        <w:jc w:val="both"/>
      </w:pPr>
      <w:r>
        <w:rPr>
          <w:rFonts w:ascii="Times New Roman"/>
          <w:b w:val="false"/>
          <w:i w:val="false"/>
          <w:color w:val="000000"/>
          <w:sz w:val="28"/>
        </w:rPr>
        <w:t>
      5)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bookmarkStart w:name="z167" w:id="102"/>
    <w:p>
      <w:pPr>
        <w:spacing w:after="0"/>
        <w:ind w:left="0"/>
        <w:jc w:val="left"/>
      </w:pPr>
      <w:r>
        <w:rPr>
          <w:rFonts w:ascii="Times New Roman"/>
          <w:b/>
          <w:i w:val="false"/>
          <w:color w:val="000000"/>
        </w:rPr>
        <w:t xml:space="preserve"> 2-тарау. Мемлекеттік қызмет көрсету тәртібі</w:t>
      </w:r>
    </w:p>
    <w:bookmarkEnd w:id="102"/>
    <w:bookmarkStart w:name="z168" w:id="103"/>
    <w:p>
      <w:pPr>
        <w:spacing w:after="0"/>
        <w:ind w:left="0"/>
        <w:jc w:val="both"/>
      </w:pPr>
      <w:r>
        <w:rPr>
          <w:rFonts w:ascii="Times New Roman"/>
          <w:b w:val="false"/>
          <w:i w:val="false"/>
          <w:color w:val="000000"/>
          <w:sz w:val="28"/>
        </w:rPr>
        <w:t>
      3. Мемлекеттік қызметті Мемлекеттік корпорациясы (бұдан әрі – көрсетілетін қызметті беруші) жеке және заңды тұлғаларға (бұдан әрі – көрсетілетін қызметті алушы) көрсетеді.</w:t>
      </w:r>
    </w:p>
    <w:bookmarkEnd w:id="103"/>
    <w:p>
      <w:pPr>
        <w:spacing w:after="0"/>
        <w:ind w:left="0"/>
        <w:jc w:val="both"/>
      </w:pPr>
      <w:r>
        <w:rPr>
          <w:rFonts w:ascii="Times New Roman"/>
          <w:b w:val="false"/>
          <w:i w:val="false"/>
          <w:color w:val="000000"/>
          <w:sz w:val="28"/>
        </w:rPr>
        <w:t xml:space="preserve">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қызметін көрсетуге қойылатын негізгі талаптардың тізбесі (бұдан әрі – Тізбе)осы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69" w:id="10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жобаланатын жер учаскесін жылжымайтын мүліктің бірыңғай мемлекеттік кадастры ақпараттық жүйесінің графикалық деректерімен келісуге өтінішті және Тізбенің 8-тармағында көрсетілген құжаттарды қабылдау көрсетілетін қызметті беруші немесе портал арқылы жүзеге асырылады.</w:t>
      </w:r>
    </w:p>
    <w:bookmarkEnd w:id="104"/>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Start w:name="z170" w:id="105"/>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мәліметтерді көрсетілетін қызметті беруші тиісті мемлекеттік ақпараттық жүйелерден ЭҮТШ арқылы талап етеді.</w:t>
      </w:r>
    </w:p>
    <w:bookmarkEnd w:id="105"/>
    <w:p>
      <w:pPr>
        <w:spacing w:after="0"/>
        <w:ind w:left="0"/>
        <w:jc w:val="both"/>
      </w:pPr>
      <w:r>
        <w:rPr>
          <w:rFonts w:ascii="Times New Roman"/>
          <w:b w:val="false"/>
          <w:i w:val="false"/>
          <w:color w:val="000000"/>
          <w:sz w:val="28"/>
        </w:rPr>
        <w:t>
      Пайдаланушының порталда тіркелген абоненттік ұялы байланыс нөмірі арқылы ұсынылған құжат иесінің келісімі болған кезде көрсетілетін қызметті беруші цифрлық құжаттарды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Дербес деректерді және ақпараттық жүйелерде қамтылған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71" w:id="106"/>
    <w:p>
      <w:pPr>
        <w:spacing w:after="0"/>
        <w:ind w:left="0"/>
        <w:jc w:val="both"/>
      </w:pPr>
      <w:r>
        <w:rPr>
          <w:rFonts w:ascii="Times New Roman"/>
          <w:b w:val="false"/>
          <w:i w:val="false"/>
          <w:color w:val="000000"/>
          <w:sz w:val="28"/>
        </w:rPr>
        <w:t>
      6. Көрсетілетін қызметті берушіге жүгінген кезде:</w:t>
      </w:r>
    </w:p>
    <w:bookmarkEnd w:id="106"/>
    <w:p>
      <w:pPr>
        <w:spacing w:after="0"/>
        <w:ind w:left="0"/>
        <w:jc w:val="both"/>
      </w:pPr>
      <w:r>
        <w:rPr>
          <w:rFonts w:ascii="Times New Roman"/>
          <w:b w:val="false"/>
          <w:i w:val="false"/>
          <w:color w:val="000000"/>
          <w:sz w:val="28"/>
        </w:rPr>
        <w:t>
      1) операциялық залдың жұмыскері (оператор) құжаттар келіп түскен күні 15 (он бес) минут ішінде Тізбеде көрсетілген құжаттарды қабылдауды және тіркеуді жүзеге асырады;</w:t>
      </w:r>
    </w:p>
    <w:p>
      <w:pPr>
        <w:spacing w:after="0"/>
        <w:ind w:left="0"/>
        <w:jc w:val="both"/>
      </w:pPr>
      <w:r>
        <w:rPr>
          <w:rFonts w:ascii="Times New Roman"/>
          <w:b w:val="false"/>
          <w:i w:val="false"/>
          <w:color w:val="000000"/>
          <w:sz w:val="28"/>
        </w:rPr>
        <w:t>
      2) операциялық залдың жұмыскері (оператор) құжаттар келіп түскен күні 2 (екі) сағат ішінде көрсетілетін қызметті алушыдан қабылдап алған құжаттарды қызметті көрсетуге жауапты құрылымдық бөлімшеге (бұдан әрі – ҚБ) курьер арқылы жібереді;</w:t>
      </w:r>
    </w:p>
    <w:p>
      <w:pPr>
        <w:spacing w:after="0"/>
        <w:ind w:left="0"/>
        <w:jc w:val="both"/>
      </w:pPr>
      <w:r>
        <w:rPr>
          <w:rFonts w:ascii="Times New Roman"/>
          <w:b w:val="false"/>
          <w:i w:val="false"/>
          <w:color w:val="000000"/>
          <w:sz w:val="28"/>
        </w:rPr>
        <w:t>
      3) ҚБ басшысы 30 (отыз) минут ішінде құжаттардың мазмұнымен танысады, қолын қояды және қызметті көрсетуге жауапты жұмыскерді айқындайды;</w:t>
      </w:r>
    </w:p>
    <w:p>
      <w:pPr>
        <w:spacing w:after="0"/>
        <w:ind w:left="0"/>
        <w:jc w:val="both"/>
      </w:pPr>
      <w:r>
        <w:rPr>
          <w:rFonts w:ascii="Times New Roman"/>
          <w:b w:val="false"/>
          <w:i w:val="false"/>
          <w:color w:val="000000"/>
          <w:sz w:val="28"/>
        </w:rPr>
        <w:t>
      4) ҚБ жұмыскері құжаттар тіркелген кезден бастап 1(бір) жұмыс күні ішінде:</w:t>
      </w:r>
    </w:p>
    <w:p>
      <w:pPr>
        <w:spacing w:after="0"/>
        <w:ind w:left="0"/>
        <w:jc w:val="both"/>
      </w:pPr>
      <w:r>
        <w:rPr>
          <w:rFonts w:ascii="Times New Roman"/>
          <w:b w:val="false"/>
          <w:i w:val="false"/>
          <w:color w:val="000000"/>
          <w:sz w:val="28"/>
        </w:rPr>
        <w:t>
      көрсетілетін қызметті алушы көрсетілетін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5 (бес) жұмыс күні ішінде қабылданған құжаттарды тіркейді, МЖК ААЖ дерекқоры бойынша жер учаскесін сәйкестендіреді, жобаланып отырған жер учаскесінің бұрыштық бұрылыс нүктелерінің координаттарын МЖК ААЖ-ға енгізеді, атрибутивтік ақпаратты енгізеді, жобаланып отырған шекараларға алаңның, желілер өлшемінің, орналасқан жерінің сәйкестігіне, басқа жер учаскелеріне, оның ішінде МЖК ААЖ ақпараттық жүйесіне сақтауға жатпайтын жер учаскелері мен объектілерге қабаттасудың бар-жоғына салыстырып тексеру жүргізеді (бұрыштық бұрылыс нүктелерінің координаттарын енгізеді);</w:t>
      </w:r>
    </w:p>
    <w:p>
      <w:pPr>
        <w:spacing w:after="0"/>
        <w:ind w:left="0"/>
        <w:jc w:val="both"/>
      </w:pPr>
      <w:r>
        <w:rPr>
          <w:rFonts w:ascii="Times New Roman"/>
          <w:b w:val="false"/>
          <w:i w:val="false"/>
          <w:color w:val="000000"/>
          <w:sz w:val="28"/>
        </w:rPr>
        <w:t xml:space="preserve">
      2 (екі) сағат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жобаланып отырған жер учаскесінің жоспарын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жобаланып отырған жер учаскесінің шекаралары тараптарының координаттары мен ұзындықтарының жиынтық ведомосін дайындайды;</w:t>
      </w:r>
    </w:p>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келісілген жағдайда, 2 (екі) сағат ішінде осы Қағидаларға 3-қосымшаға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жоспарын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тараптар ұзындығының жиынтық ведомосін әзірлейді;</w:t>
      </w:r>
    </w:p>
    <w:p>
      <w:pPr>
        <w:spacing w:after="0"/>
        <w:ind w:left="0"/>
        <w:jc w:val="both"/>
      </w:pPr>
      <w:r>
        <w:rPr>
          <w:rFonts w:ascii="Times New Roman"/>
          <w:b w:val="false"/>
          <w:i w:val="false"/>
          <w:color w:val="000000"/>
          <w:sz w:val="28"/>
        </w:rPr>
        <w:t xml:space="preserve">
      жобаланып отырған жер учаскесінің орналасқан жері МЖК ААЖ графикалық деректеріне сәйкес келмеген жағдайда, 2 (екі) сағат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жобаланып отырған жер учаскесі координаттарының сәйкес келмеу актісін,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жобаланып отырған жер учаскесі шекараларының мемлекеттік жер кадастрының автоматтандырылған ақпараттық жүйесінің графикалық деректеріне сәйкессіздігі (қабаттасуы) схемасын,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жобаланып отырған жер учаскесінің шекараларының координаттары мен ұзындығының жиынтық ведомосін дайындайды;</w:t>
      </w:r>
    </w:p>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сәйкес келмеген жағдайда, 2 (екі) сағат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жобаланып отырған жер учаскесі координаттарының сәйкес келмеу актісін,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схемасын,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ұзындығының жиынтық ведомосін дайындайды;</w:t>
      </w:r>
    </w:p>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дайындайды және ҚБ басшысына немесе оны алмастыратын адамға жолдайды;</w:t>
      </w:r>
    </w:p>
    <w:p>
      <w:pPr>
        <w:spacing w:after="0"/>
        <w:ind w:left="0"/>
        <w:jc w:val="both"/>
      </w:pPr>
      <w:r>
        <w:rPr>
          <w:rFonts w:ascii="Times New Roman"/>
          <w:b w:val="false"/>
          <w:i w:val="false"/>
          <w:color w:val="000000"/>
          <w:sz w:val="28"/>
        </w:rPr>
        <w:t>
      5) ҚБ басшысы немесе оны алмастыратын адам 3 (үш) сағат ішінде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тексереді, құжаттарға қол қояды және тіркеуге жібереді;</w:t>
      </w:r>
    </w:p>
    <w:p>
      <w:pPr>
        <w:spacing w:after="0"/>
        <w:ind w:left="0"/>
        <w:jc w:val="both"/>
      </w:pPr>
      <w:r>
        <w:rPr>
          <w:rFonts w:ascii="Times New Roman"/>
          <w:b w:val="false"/>
          <w:i w:val="false"/>
          <w:color w:val="000000"/>
          <w:sz w:val="28"/>
        </w:rPr>
        <w:t>
      6)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тіркеуді жүзеге асыратын ҚБ жұмыскері қол қойылған құжаттарды 2 (екі) сағат ішінде тіркейді және курьер арқылы көрсетілетін қызметті берушінің қызметкеріне 2 (екі) сағат ішінде береді;</w:t>
      </w:r>
    </w:p>
    <w:p>
      <w:pPr>
        <w:spacing w:after="0"/>
        <w:ind w:left="0"/>
        <w:jc w:val="both"/>
      </w:pPr>
      <w:r>
        <w:rPr>
          <w:rFonts w:ascii="Times New Roman"/>
          <w:b w:val="false"/>
          <w:i w:val="false"/>
          <w:color w:val="000000"/>
          <w:sz w:val="28"/>
        </w:rPr>
        <w:t>
      7) қолхат көрсетілген және жеке куәлік және (немесе) сенімхат бойынша көрсетілетін қызметті алушының жеке басы сәйкестендірілген жағдайда, көрсетілетін қызметті берушінің жұмыскері 20 (жиырма) минут ішінде көрсетілетін қызметті алушыға мемлекеттік қызмет көрсету нәтижесін береді.</w:t>
      </w:r>
    </w:p>
    <w:bookmarkStart w:name="z172" w:id="107"/>
    <w:p>
      <w:pPr>
        <w:spacing w:after="0"/>
        <w:ind w:left="0"/>
        <w:jc w:val="both"/>
      </w:pPr>
      <w:r>
        <w:rPr>
          <w:rFonts w:ascii="Times New Roman"/>
          <w:b w:val="false"/>
          <w:i w:val="false"/>
          <w:color w:val="000000"/>
          <w:sz w:val="28"/>
        </w:rPr>
        <w:t>
      7. Порталға жүгінген жағдайда:</w:t>
      </w:r>
    </w:p>
    <w:bookmarkEnd w:id="107"/>
    <w:p>
      <w:pPr>
        <w:spacing w:after="0"/>
        <w:ind w:left="0"/>
        <w:jc w:val="both"/>
      </w:pPr>
      <w:r>
        <w:rPr>
          <w:rFonts w:ascii="Times New Roman"/>
          <w:b w:val="false"/>
          <w:i w:val="false"/>
          <w:color w:val="000000"/>
          <w:sz w:val="28"/>
        </w:rPr>
        <w:t>
      1) көрсетілетін қызметті берушінің жұмыскері 15 (он бес) минут ішінде Тізбеде көрсетілген құжаттарды келіп түскен күні қабылдауды және тіркеуді жүзеге асырады және ҚБ басшысына немесе оны алмастыратын адамға жолдайды;</w:t>
      </w:r>
    </w:p>
    <w:p>
      <w:pPr>
        <w:spacing w:after="0"/>
        <w:ind w:left="0"/>
        <w:jc w:val="both"/>
      </w:pPr>
      <w:r>
        <w:rPr>
          <w:rFonts w:ascii="Times New Roman"/>
          <w:b w:val="false"/>
          <w:i w:val="false"/>
          <w:color w:val="000000"/>
          <w:sz w:val="28"/>
        </w:rPr>
        <w:t>
      2) ҚБ басшысы 30 (отыз) минут ішінде құжаттардың мазмұнымен танысады, қолын қояды және қызметті көрсетуге жауапты жұмыскерді айқындайды;</w:t>
      </w:r>
    </w:p>
    <w:p>
      <w:pPr>
        <w:spacing w:after="0"/>
        <w:ind w:left="0"/>
        <w:jc w:val="both"/>
      </w:pPr>
      <w:r>
        <w:rPr>
          <w:rFonts w:ascii="Times New Roman"/>
          <w:b w:val="false"/>
          <w:i w:val="false"/>
          <w:color w:val="000000"/>
          <w:sz w:val="28"/>
        </w:rPr>
        <w:t>
      3) ҚБ жұмыскері құжаттар тіркелген кезден бастап 1(бір) жұмыс күні ішінде:</w:t>
      </w:r>
    </w:p>
    <w:p>
      <w:pPr>
        <w:spacing w:after="0"/>
        <w:ind w:left="0"/>
        <w:jc w:val="both"/>
      </w:pPr>
      <w:r>
        <w:rPr>
          <w:rFonts w:ascii="Times New Roman"/>
          <w:b w:val="false"/>
          <w:i w:val="false"/>
          <w:color w:val="000000"/>
          <w:sz w:val="28"/>
        </w:rPr>
        <w:t>
      көрсетілетін қызметті алушы көрсетілетін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қабылданған құжаттарды тіркейді, МЖК ААЖ дерекқоры бойынша жер учаскесін сәйкестендіреді, жобаланып отырған жер учаскесінің бұрыштық бұрылыс нүктелерінің координаттарын МЖК ААЖ-ға енгізеді, атрибутивтік ақпаратты енгізеді, жобаланып отырған шекараларға алаңның, желілер өлшемінің, орналасқан жерінің сәйкестігіне, басқа жер учаскелеріне, оның ішінде МЖК ААЖ ақпараттық жүйесіне сақтауға жатпайтын жер учаскелері мен объектілерге қабаттасудың бар-жоғына салыстырып тексеру жүргізеді (бұрыштық бұрылыс нүктелерінің координаттарын енгізеді);</w:t>
      </w:r>
    </w:p>
    <w:p>
      <w:pPr>
        <w:spacing w:after="0"/>
        <w:ind w:left="0"/>
        <w:jc w:val="both"/>
      </w:pPr>
      <w:r>
        <w:rPr>
          <w:rFonts w:ascii="Times New Roman"/>
          <w:b w:val="false"/>
          <w:i w:val="false"/>
          <w:color w:val="000000"/>
          <w:sz w:val="28"/>
        </w:rPr>
        <w:t xml:space="preserve">
      2 (екі) сағат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жобаланып отырған жер учаскесінің жоспарын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жобаланып отырған жер учаскесінің шекаралары координаттары мен тараптар ұзындықтарының жиынтық ведомосін дайындайды;</w:t>
      </w:r>
    </w:p>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келісілген жағдайда, 2 (екі) сағат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жоспарын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тараптар ұзындығының жиынтық ведомосін әзірлейді;</w:t>
      </w:r>
    </w:p>
    <w:p>
      <w:pPr>
        <w:spacing w:after="0"/>
        <w:ind w:left="0"/>
        <w:jc w:val="both"/>
      </w:pPr>
      <w:r>
        <w:rPr>
          <w:rFonts w:ascii="Times New Roman"/>
          <w:b w:val="false"/>
          <w:i w:val="false"/>
          <w:color w:val="000000"/>
          <w:sz w:val="28"/>
        </w:rPr>
        <w:t xml:space="preserve">
      жобаланып отырған жер учаскесінің орналасқан жері МЖК ААЖ графикалық деректеріне сәйкес келмеген жағдайда, 2 (екі) сағат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жобаланып отырған жер учаскесі координаттарының сәйкес келмеу актісін,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жобаланып отырған жер учаскесі шекараларының мемлекеттік жер кадастрының автоматтандырылған ақпараттық жүйесінің графикалық деректеріне сәйкессіздігі (қабаттасуы) схемасын,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жобаланып отырған жер учаскесінің шекараларының координаттары мен ұзындығының жиынтық ведомосін дайындайды;</w:t>
      </w:r>
    </w:p>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сәйкес келмеген жағдайда, 2 (екі) сағат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жобаланып отырған жер учаскесі координаттарыын сәйкес келмеу актісін,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схемасын,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ұзындығының жиынтық ведомосін дайындайды;</w:t>
      </w:r>
    </w:p>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дайындайды және ҚБ басшысына немесе оны алмастыратын адамға жолдайды;</w:t>
      </w:r>
    </w:p>
    <w:p>
      <w:pPr>
        <w:spacing w:after="0"/>
        <w:ind w:left="0"/>
        <w:jc w:val="both"/>
      </w:pPr>
      <w:r>
        <w:rPr>
          <w:rFonts w:ascii="Times New Roman"/>
          <w:b w:val="false"/>
          <w:i w:val="false"/>
          <w:color w:val="000000"/>
          <w:sz w:val="28"/>
        </w:rPr>
        <w:t>
      4) ҚБ басшысы немесе оны алмастыратын адам 3 (үш) сағат ішінде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тексереді, құжаттарға қол қояды және тіркеуге жібереді;</w:t>
      </w:r>
    </w:p>
    <w:p>
      <w:pPr>
        <w:spacing w:after="0"/>
        <w:ind w:left="0"/>
        <w:jc w:val="both"/>
      </w:pPr>
      <w:r>
        <w:rPr>
          <w:rFonts w:ascii="Times New Roman"/>
          <w:b w:val="false"/>
          <w:i w:val="false"/>
          <w:color w:val="000000"/>
          <w:sz w:val="28"/>
        </w:rPr>
        <w:t>
      5)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тіркеуді жүзеге асыратын ҚБ қызметкері қол қойылған құжаттарды 15 (он бес) минут ішінде тіркейді ҚБ басшысының ЭЦҚ-сы қойылған электрондық құжат нысанында портал арқылы көрсетілетін қызметті алушының жеке кабинетіне жібереді.</w:t>
      </w:r>
    </w:p>
    <w:bookmarkStart w:name="z173" w:id="108"/>
    <w:p>
      <w:pPr>
        <w:spacing w:after="0"/>
        <w:ind w:left="0"/>
        <w:jc w:val="both"/>
      </w:pPr>
      <w:r>
        <w:rPr>
          <w:rFonts w:ascii="Times New Roman"/>
          <w:b w:val="false"/>
          <w:i w:val="false"/>
          <w:color w:val="000000"/>
          <w:sz w:val="28"/>
        </w:rPr>
        <w:t xml:space="preserve">
      8.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108"/>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жобаланып отырған жер учаскесінің тексеру актісін келістіру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174" w:id="109"/>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109"/>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және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175" w:id="110"/>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10"/>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76" w:id="111"/>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111"/>
    <w:bookmarkStart w:name="z177" w:id="11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12"/>
    <w:bookmarkStart w:name="z178" w:id="113"/>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13"/>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бірыңғай мемлекеттік кадастры </w:t>
            </w:r>
            <w:r>
              <w:br/>
            </w:r>
            <w:r>
              <w:rPr>
                <w:rFonts w:ascii="Times New Roman"/>
                <w:b w:val="false"/>
                <w:i w:val="false"/>
                <w:color w:val="000000"/>
                <w:sz w:val="20"/>
              </w:rPr>
              <w:t xml:space="preserve">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182" w:id="114"/>
    <w:p>
      <w:pPr>
        <w:spacing w:after="0"/>
        <w:ind w:left="0"/>
        <w:jc w:val="left"/>
      </w:pPr>
      <w:r>
        <w:rPr>
          <w:rFonts w:ascii="Times New Roman"/>
          <w:b/>
          <w:i w:val="false"/>
          <w:color w:val="000000"/>
        </w:rPr>
        <w:t xml:space="preserve">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қызметін көрсетуге қойылатын негізгі талаптардың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Жобаланып отырған жер учаскесінің келісілген жоспары не мемлекеттік қызмет көрсетуден уәжді бас тарту.</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қызмет көрсету нәтижесін алуға келмеген жағдайда, көрсетілетін қызметті беруші беру үшін олардың бір ай боцы сақталуын қамтамасыз етеді, одан кейін оларды одан әрі сақтау үшін құжаттарды жүйелеу және сақтау бөліміне (техникалық мұрағат)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актілерін мемлекеттік тіркеу тізілімінде № 13353 болып тіркелген) 3-қосымшаның 28-параграфына сәйкес мөлшерде есептеледі.</w:t>
            </w:r>
          </w:p>
          <w:p>
            <w:pPr>
              <w:spacing w:after="20"/>
              <w:ind w:left="20"/>
              <w:jc w:val="both"/>
            </w:pPr>
            <w:r>
              <w:rPr>
                <w:rFonts w:ascii="Times New Roman"/>
                <w:b w:val="false"/>
                <w:i w:val="false"/>
                <w:color w:val="000000"/>
                <w:sz w:val="20"/>
              </w:rPr>
              <w:t xml:space="preserve">
Мемлекеттік көрсетілетін қызметтің құнын төлеу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алуға мемлекеттік көрсетілетін қызметті алушылар ұсынады:</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"Мемлекеттік жер кадастрының автоматтандырылған ақпараттық жүйесінің графикалық дерегімен жобаланып отырған жер учаскесін келісу" мемлекеттiк қызметін көрсету қағидаларына (бұдан әрi – Қағидалар) 2-қосымшаға сәйкес нысан бойынша өтiнiш;</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3) жер учаскесінің жоспары және оның бұрыштық бұрылыс нүктелері координаталарының ведомостері;</w:t>
            </w:r>
          </w:p>
          <w:p>
            <w:pPr>
              <w:spacing w:after="20"/>
              <w:ind w:left="20"/>
              <w:jc w:val="both"/>
            </w:pPr>
            <w:r>
              <w:rPr>
                <w:rFonts w:ascii="Times New Roman"/>
                <w:b w:val="false"/>
                <w:i w:val="false"/>
                <w:color w:val="000000"/>
                <w:sz w:val="20"/>
              </w:rPr>
              <w:t>
4) көрсетілетін қызметке ақы төленгені туралы төлем құжатының (түбіртектің)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берушінің ЭЦҚ-мен немесе ұялы байланыс операторы беретін көрсетілетін қызметті алушының абоненттік нөмірі тіркелген және порталдың есептік жазбасына қосылған жағдайда, бір реттік құпиясөзбен куәландырылған электрондық құжат нысанындағы сұраным;</w:t>
            </w:r>
          </w:p>
          <w:p>
            <w:pPr>
              <w:spacing w:after="20"/>
              <w:ind w:left="20"/>
              <w:jc w:val="both"/>
            </w:pPr>
            <w:r>
              <w:rPr>
                <w:rFonts w:ascii="Times New Roman"/>
                <w:b w:val="false"/>
                <w:i w:val="false"/>
                <w:color w:val="000000"/>
                <w:sz w:val="20"/>
              </w:rPr>
              <w:t>
2) мемлекеттік жер кадастрының автоматтандырылған ақпараттық жүйесінің сайтында қалыптастырылған жоспар нөмірі;</w:t>
            </w:r>
          </w:p>
          <w:p>
            <w:pPr>
              <w:spacing w:after="20"/>
              <w:ind w:left="20"/>
              <w:jc w:val="both"/>
            </w:pPr>
            <w:r>
              <w:rPr>
                <w:rFonts w:ascii="Times New Roman"/>
                <w:b w:val="false"/>
                <w:i w:val="false"/>
                <w:color w:val="000000"/>
                <w:sz w:val="20"/>
              </w:rPr>
              <w:t>
3) көрсетілетін қызметке ақы төленгені туралы төлем құжатының (түбіртектің) ЭҮТШ арқылы жүргізілген төлемді қоспағанда,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не бір рет қолданылатын құпиясөз арқылы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 көрсету мәселелері бірыңғай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бірыңғай мемлекеттік кадастры </w:t>
            </w:r>
            <w:r>
              <w:br/>
            </w:r>
            <w:r>
              <w:rPr>
                <w:rFonts w:ascii="Times New Roman"/>
                <w:b w:val="false"/>
                <w:i w:val="false"/>
                <w:color w:val="000000"/>
                <w:sz w:val="20"/>
              </w:rPr>
              <w:t xml:space="preserve">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 xml:space="preserve">келісу"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басшысына</w:t>
            </w:r>
            <w:r>
              <w:br/>
            </w:r>
            <w:r>
              <w:rPr>
                <w:rFonts w:ascii="Times New Roman"/>
                <w:b w:val="false"/>
                <w:i w:val="false"/>
                <w:color w:val="000000"/>
                <w:sz w:val="20"/>
              </w:rPr>
              <w:t xml:space="preserve">(кадастр жүргізетін </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жеке тұлғаның</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тұлғаның толық атауы, жеке </w:t>
            </w:r>
            <w:r>
              <w:br/>
            </w:r>
            <w:r>
              <w:rPr>
                <w:rFonts w:ascii="Times New Roman"/>
                <w:b w:val="false"/>
                <w:i w:val="false"/>
                <w:color w:val="000000"/>
                <w:sz w:val="20"/>
              </w:rPr>
              <w:t>сәйкестендіру</w:t>
            </w:r>
            <w:r>
              <w:br/>
            </w:r>
            <w:r>
              <w:rPr>
                <w:rFonts w:ascii="Times New Roman"/>
                <w:b w:val="false"/>
                <w:i w:val="false"/>
                <w:color w:val="000000"/>
                <w:sz w:val="20"/>
              </w:rPr>
              <w:t>____________________________</w:t>
            </w:r>
            <w:r>
              <w:br/>
            </w:r>
            <w:r>
              <w:rPr>
                <w:rFonts w:ascii="Times New Roman"/>
                <w:b w:val="false"/>
                <w:i w:val="false"/>
                <w:color w:val="000000"/>
                <w:sz w:val="20"/>
              </w:rPr>
              <w:t xml:space="preserve">нөмірі не бизнес-сәйкестендіру </w:t>
            </w:r>
            <w:r>
              <w:br/>
            </w:r>
            <w:r>
              <w:rPr>
                <w:rFonts w:ascii="Times New Roman"/>
                <w:b w:val="false"/>
                <w:i w:val="false"/>
                <w:color w:val="000000"/>
                <w:sz w:val="20"/>
              </w:rPr>
              <w:t xml:space="preserve">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 xml:space="preserve">тұлға өкілінің жеке басын </w:t>
            </w:r>
            <w:r>
              <w:br/>
            </w:r>
            <w:r>
              <w:rPr>
                <w:rFonts w:ascii="Times New Roman"/>
                <w:b w:val="false"/>
                <w:i w:val="false"/>
                <w:color w:val="000000"/>
                <w:sz w:val="20"/>
              </w:rPr>
              <w:t xml:space="preserve">куәландыратын құжаттың </w:t>
            </w:r>
            <w:r>
              <w:br/>
            </w:r>
            <w:r>
              <w:rPr>
                <w:rFonts w:ascii="Times New Roman"/>
                <w:b w:val="false"/>
                <w:i w:val="false"/>
                <w:color w:val="000000"/>
                <w:sz w:val="20"/>
              </w:rPr>
              <w:t xml:space="preserve">деректемелері,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жерінің мекенжайы </w:t>
            </w:r>
            <w:r>
              <w:br/>
            </w:r>
            <w:r>
              <w:rPr>
                <w:rFonts w:ascii="Times New Roman"/>
                <w:b w:val="false"/>
                <w:i w:val="false"/>
                <w:color w:val="000000"/>
                <w:sz w:val="20"/>
              </w:rPr>
              <w:t xml:space="preserve">(заңды тұлғалар үшін) не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(жеке тұлғалар үшін))</w:t>
            </w:r>
          </w:p>
        </w:tc>
      </w:tr>
    </w:tbl>
    <w:bookmarkStart w:name="z184" w:id="115"/>
    <w:p>
      <w:pPr>
        <w:spacing w:after="0"/>
        <w:ind w:left="0"/>
        <w:jc w:val="left"/>
      </w:pPr>
      <w:r>
        <w:rPr>
          <w:rFonts w:ascii="Times New Roman"/>
          <w:b/>
          <w:i w:val="false"/>
          <w:color w:val="000000"/>
        </w:rPr>
        <w:t xml:space="preserve"> Жобаланатын жер учаскесін жылжымайтын мүліктің бірыңғай мемлекеттік кадастры ақпараттық жүйесінің графикалық деректерімен келісуге өтініш</w:t>
      </w:r>
    </w:p>
    <w:bookmarkEnd w:id="115"/>
    <w:p>
      <w:pPr>
        <w:spacing w:after="0"/>
        <w:ind w:left="0"/>
        <w:jc w:val="both"/>
      </w:pPr>
      <w:r>
        <w:rPr>
          <w:rFonts w:ascii="Times New Roman"/>
          <w:b w:val="false"/>
          <w:i w:val="false"/>
          <w:color w:val="000000"/>
          <w:sz w:val="28"/>
        </w:rPr>
        <w:t>
      Сізден __________ мекенжайы бойынша орналасқан жобаланып отырған жер учаскесін мемлекеттік жер кадастрының автоматтандырылған ақпараттық жүйесінің графикалық деректерімен келістіруді сұраймын.</w:t>
      </w:r>
    </w:p>
    <w:p>
      <w:pPr>
        <w:spacing w:after="0"/>
        <w:ind w:left="0"/>
        <w:jc w:val="both"/>
      </w:pPr>
      <w:r>
        <w:rPr>
          <w:rFonts w:ascii="Times New Roman"/>
          <w:b w:val="false"/>
          <w:i w:val="false"/>
          <w:color w:val="000000"/>
          <w:sz w:val="28"/>
        </w:rPr>
        <w:t xml:space="preserve">
      Қолданыстағы жер учаскесінің(лерін) жер учаскесінің кадастрлық нөмірі (бар болған жағдайда) _____ ретке келтірген жағдайда және жерге орналастыру жобасын әзірлеу себебі көрсетілсін: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жер учаскесін бөлу (біріктіру), жер учаскесінің сәйкестендіру (шекараларының)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сипаттамаларының өзгеруі, мемлекет мұқтажы үшін жер учаскелерін мәжбүрлеп алу, желілі объектілер орналасқан жер учаскесінің сәйкестендіру сипаттамаларының өзгеруі).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(бар болса),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бірыңғай мемлекеттік кадастры </w:t>
            </w:r>
            <w:r>
              <w:br/>
            </w:r>
            <w:r>
              <w:rPr>
                <w:rFonts w:ascii="Times New Roman"/>
                <w:b w:val="false"/>
                <w:i w:val="false"/>
                <w:color w:val="000000"/>
                <w:sz w:val="20"/>
              </w:rPr>
              <w:t xml:space="preserve">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 xml:space="preserve">келісу"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(жеке тұлғаның аты,</w:t>
            </w:r>
            <w:r>
              <w:br/>
            </w:r>
            <w:r>
              <w:rPr>
                <w:rFonts w:ascii="Times New Roman"/>
                <w:b w:val="false"/>
                <w:i w:val="false"/>
                <w:color w:val="000000"/>
                <w:sz w:val="20"/>
              </w:rPr>
              <w:t xml:space="preserve">әкесінің аты (бар болса), </w:t>
            </w:r>
            <w:r>
              <w:br/>
            </w:r>
            <w:r>
              <w:rPr>
                <w:rFonts w:ascii="Times New Roman"/>
                <w:b w:val="false"/>
                <w:i w:val="false"/>
                <w:color w:val="000000"/>
                <w:sz w:val="20"/>
              </w:rPr>
              <w:t>тегі/заңды тұлғаның атауы,)</w:t>
            </w:r>
          </w:p>
        </w:tc>
      </w:tr>
    </w:tbl>
    <w:bookmarkStart w:name="z186" w:id="116"/>
    <w:p>
      <w:pPr>
        <w:spacing w:after="0"/>
        <w:ind w:left="0"/>
        <w:jc w:val="left"/>
      </w:pPr>
      <w:r>
        <w:rPr>
          <w:rFonts w:ascii="Times New Roman"/>
          <w:b/>
          <w:i w:val="false"/>
          <w:color w:val="000000"/>
        </w:rPr>
        <w:t xml:space="preserve"> Жобаланып отырған жер учаскесі координаттарының ведомосін салыстырып тексеру актісі №__</w:t>
      </w:r>
    </w:p>
    <w:bookmarkEnd w:id="116"/>
    <w:p>
      <w:pPr>
        <w:spacing w:after="0"/>
        <w:ind w:left="0"/>
        <w:jc w:val="both"/>
      </w:pPr>
      <w:r>
        <w:rPr>
          <w:rFonts w:ascii="Times New Roman"/>
          <w:b w:val="false"/>
          <w:i w:val="false"/>
          <w:color w:val="000000"/>
          <w:sz w:val="28"/>
        </w:rPr>
        <w:t>
      Ұсынылған жобаланып отырған жер учаскесі координаттарының ведомосін мынадай деректермен салыстырып тексеру нәтижелері бойынша:</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(қолданыстағы учаскенің конфигурациясы өзгерген кезде көрсетіледі)</w:t>
      </w:r>
    </w:p>
    <w:p>
      <w:pPr>
        <w:spacing w:after="0"/>
        <w:ind w:left="0"/>
        <w:jc w:val="both"/>
      </w:pPr>
      <w:r>
        <w:rPr>
          <w:rFonts w:ascii="Times New Roman"/>
          <w:b w:val="false"/>
          <w:i w:val="false"/>
          <w:color w:val="000000"/>
          <w:sz w:val="28"/>
        </w:rPr>
        <w:t>
      Жер учаскесінің алаңы, гектар:__________________________________________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w:t>
      </w:r>
    </w:p>
    <w:p>
      <w:pPr>
        <w:spacing w:after="0"/>
        <w:ind w:left="0"/>
        <w:jc w:val="both"/>
      </w:pPr>
      <w:r>
        <w:rPr>
          <w:rFonts w:ascii="Times New Roman"/>
          <w:b w:val="false"/>
          <w:i w:val="false"/>
          <w:color w:val="000000"/>
          <w:sz w:val="28"/>
        </w:rPr>
        <w:t>
      Жерлердің санаты: _______________________________________________</w:t>
      </w:r>
    </w:p>
    <w:p>
      <w:pPr>
        <w:spacing w:after="0"/>
        <w:ind w:left="0"/>
        <w:jc w:val="both"/>
      </w:pPr>
      <w:r>
        <w:rPr>
          <w:rFonts w:ascii="Times New Roman"/>
          <w:b w:val="false"/>
          <w:i w:val="false"/>
          <w:color w:val="000000"/>
          <w:sz w:val="28"/>
        </w:rPr>
        <w:t xml:space="preserve">
      Жерге орналастыру жобасын әзірлеу туралы ақпарат </w:t>
      </w:r>
    </w:p>
    <w:p>
      <w:pPr>
        <w:spacing w:after="0"/>
        <w:ind w:left="0"/>
        <w:jc w:val="both"/>
      </w:pPr>
      <w:r>
        <w:rPr>
          <w:rFonts w:ascii="Times New Roman"/>
          <w:b w:val="false"/>
          <w:i w:val="false"/>
          <w:color w:val="000000"/>
          <w:sz w:val="28"/>
        </w:rPr>
        <w:t>
      __________________________________________________________________ (ұйымның атауы, бизнес-сәйкестендіру нөмірі/жеке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Әзірленген күні: 20___ жылғы "___"___________.</w:t>
      </w:r>
    </w:p>
    <w:p>
      <w:pPr>
        <w:spacing w:after="0"/>
        <w:ind w:left="0"/>
        <w:jc w:val="both"/>
      </w:pPr>
      <w:r>
        <w:rPr>
          <w:rFonts w:ascii="Times New Roman"/>
          <w:b w:val="false"/>
          <w:i w:val="false"/>
          <w:color w:val="000000"/>
          <w:sz w:val="28"/>
        </w:rPr>
        <w:t>
      Жобаланып отырған жер учаскесінің шекараларын ұсынылған жер учаскесінің координаттары бойынша мемлекеттік жер кадастрының автоматтандырылған ақпараттық жүйесінің графикалық деректерімен (шекараларға қабаттасудың жоқтығы, алаңның, желілер өлшемдерінің, конфигурациялардың сәйкестігі) келісеміз.</w:t>
      </w:r>
    </w:p>
    <w:p>
      <w:pPr>
        <w:spacing w:after="0"/>
        <w:ind w:left="0"/>
        <w:jc w:val="both"/>
      </w:pPr>
      <w:r>
        <w:rPr>
          <w:rFonts w:ascii="Times New Roman"/>
          <w:b w:val="false"/>
          <w:i w:val="false"/>
          <w:color w:val="000000"/>
          <w:sz w:val="28"/>
        </w:rPr>
        <w:t>
      Қосымша: Жобаланып отырған жер учаскесінің жоспары және координаттардың жиынтық ведомосі және жобаланып отырған жер учаскесі шекараларының ұзындығы</w:t>
      </w:r>
    </w:p>
    <w:p>
      <w:pPr>
        <w:spacing w:after="0"/>
        <w:ind w:left="0"/>
        <w:jc w:val="both"/>
      </w:pPr>
      <w:r>
        <w:rPr>
          <w:rFonts w:ascii="Times New Roman"/>
          <w:b w:val="false"/>
          <w:i w:val="false"/>
          <w:color w:val="000000"/>
          <w:sz w:val="28"/>
        </w:rPr>
        <w:t xml:space="preserve">
      Ерекше белгілер: _________________________________________________ </w:t>
      </w:r>
    </w:p>
    <w:p>
      <w:pPr>
        <w:spacing w:after="0"/>
        <w:ind w:left="0"/>
        <w:jc w:val="both"/>
      </w:pPr>
      <w:r>
        <w:rPr>
          <w:rFonts w:ascii="Times New Roman"/>
          <w:b w:val="false"/>
          <w:i w:val="false"/>
          <w:color w:val="000000"/>
          <w:sz w:val="28"/>
        </w:rPr>
        <w:t xml:space="preserve">
      (бұрын жобаланып отырған жер учаскесіне қабаттасу бар; жобаланып отырған жер </w:t>
      </w:r>
    </w:p>
    <w:p>
      <w:pPr>
        <w:spacing w:after="0"/>
        <w:ind w:left="0"/>
        <w:jc w:val="both"/>
      </w:pPr>
      <w:r>
        <w:rPr>
          <w:rFonts w:ascii="Times New Roman"/>
          <w:b w:val="false"/>
          <w:i w:val="false"/>
          <w:color w:val="000000"/>
          <w:sz w:val="28"/>
        </w:rPr>
        <w:t xml:space="preserve">
      учаскесі екі және одан да көп есепке алу орамдары шегінде орналасқан және басқалар) </w:t>
      </w:r>
    </w:p>
    <w:p>
      <w:pPr>
        <w:spacing w:after="0"/>
        <w:ind w:left="0"/>
        <w:jc w:val="both"/>
      </w:pPr>
      <w:r>
        <w:rPr>
          <w:rFonts w:ascii="Times New Roman"/>
          <w:b w:val="false"/>
          <w:i w:val="false"/>
          <w:color w:val="000000"/>
          <w:sz w:val="28"/>
        </w:rPr>
        <w:t xml:space="preserve">
      Салыстырып тексеруді жүргізген:_____________________________________ </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Салыстырып тексерілген күні: 20___ жылғы "___" 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кадастрының </w:t>
            </w:r>
            <w:r>
              <w:br/>
            </w:r>
            <w:r>
              <w:rPr>
                <w:rFonts w:ascii="Times New Roman"/>
                <w:b w:val="false"/>
                <w:i w:val="false"/>
                <w:color w:val="000000"/>
                <w:sz w:val="20"/>
              </w:rPr>
              <w:t xml:space="preserve">автоматтандырылған ақпараттық </w:t>
            </w:r>
            <w:r>
              <w:br/>
            </w:r>
            <w:r>
              <w:rPr>
                <w:rFonts w:ascii="Times New Roman"/>
                <w:b w:val="false"/>
                <w:i w:val="false"/>
                <w:color w:val="000000"/>
                <w:sz w:val="20"/>
              </w:rPr>
              <w:t xml:space="preserve">жүйесінің графикалық дерегімен </w:t>
            </w:r>
            <w:r>
              <w:br/>
            </w:r>
            <w:r>
              <w:rPr>
                <w:rFonts w:ascii="Times New Roman"/>
                <w:b w:val="false"/>
                <w:i w:val="false"/>
                <w:color w:val="000000"/>
                <w:sz w:val="20"/>
              </w:rPr>
              <w:t xml:space="preserve">жобаланып отырған жер </w:t>
            </w:r>
            <w:r>
              <w:br/>
            </w:r>
            <w:r>
              <w:rPr>
                <w:rFonts w:ascii="Times New Roman"/>
                <w:b w:val="false"/>
                <w:i w:val="false"/>
                <w:color w:val="000000"/>
                <w:sz w:val="20"/>
              </w:rPr>
              <w:t xml:space="preserve">учаскесін келісу"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17"/>
    <w:p>
      <w:pPr>
        <w:spacing w:after="0"/>
        <w:ind w:left="0"/>
        <w:jc w:val="left"/>
      </w:pPr>
      <w:r>
        <w:rPr>
          <w:rFonts w:ascii="Times New Roman"/>
          <w:b/>
          <w:i w:val="false"/>
          <w:color w:val="000000"/>
        </w:rPr>
        <w:t xml:space="preserve"> Жоспарланып отырған жер учаскесінің жоспары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532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53200" cy="533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Масштабы:1: </w:t>
            </w:r>
          </w:p>
          <w:p>
            <w:pPr>
              <w:spacing w:after="20"/>
              <w:ind w:left="20"/>
              <w:jc w:val="both"/>
            </w:pPr>
          </w:p>
        </w:tc>
      </w:tr>
    </w:tbl>
    <w:p>
      <w:pPr>
        <w:spacing w:after="0"/>
        <w:ind w:left="0"/>
        <w:jc w:val="both"/>
      </w:pPr>
      <w:r>
        <w:rPr>
          <w:rFonts w:ascii="Times New Roman"/>
          <w:b w:val="false"/>
          <w:i w:val="false"/>
          <w:color w:val="000000"/>
          <w:sz w:val="28"/>
        </w:rPr>
        <w:t>
      Жер учаскесінің алаңы, гектар:_________________________________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w:t>
      </w:r>
    </w:p>
    <w:p>
      <w:pPr>
        <w:spacing w:after="0"/>
        <w:ind w:left="0"/>
        <w:jc w:val="both"/>
      </w:pPr>
      <w:r>
        <w:rPr>
          <w:rFonts w:ascii="Times New Roman"/>
          <w:b w:val="false"/>
          <w:i w:val="false"/>
          <w:color w:val="000000"/>
          <w:sz w:val="28"/>
        </w:rPr>
        <w:t>
      Жерлердің санаты (бар болса): _________________________________________</w:t>
      </w:r>
    </w:p>
    <w:p>
      <w:pPr>
        <w:spacing w:after="0"/>
        <w:ind w:left="0"/>
        <w:jc w:val="both"/>
      </w:pPr>
      <w:r>
        <w:rPr>
          <w:rFonts w:ascii="Times New Roman"/>
          <w:b w:val="false"/>
          <w:i w:val="false"/>
          <w:color w:val="000000"/>
          <w:sz w:val="28"/>
        </w:rPr>
        <w:t xml:space="preserve">
      Жоспарды жасаған: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xml:space="preserve">
      (бар болса), тегі, жеке сәйкестендіру нөмірі) </w:t>
      </w:r>
    </w:p>
    <w:p>
      <w:pPr>
        <w:spacing w:after="0"/>
        <w:ind w:left="0"/>
        <w:jc w:val="both"/>
      </w:pPr>
      <w:r>
        <w:rPr>
          <w:rFonts w:ascii="Times New Roman"/>
          <w:b w:val="false"/>
          <w:i w:val="false"/>
          <w:color w:val="000000"/>
          <w:sz w:val="28"/>
        </w:rPr>
        <w:t xml:space="preserve">
      Мөрдің орны ________________ 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 жылғы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*Басшының қолы ("Азаматтарға арналған үкімет" мемлекеттік корпорациясына </w:t>
      </w:r>
    </w:p>
    <w:p>
      <w:pPr>
        <w:spacing w:after="0"/>
        <w:ind w:left="0"/>
        <w:jc w:val="both"/>
      </w:pPr>
      <w:r>
        <w:rPr>
          <w:rFonts w:ascii="Times New Roman"/>
          <w:b w:val="false"/>
          <w:i w:val="false"/>
          <w:color w:val="000000"/>
          <w:sz w:val="28"/>
        </w:rPr>
        <w:t xml:space="preserve">
      арқылы жүгінген кезде)/басшының электрондың цифрлық қолтаңбасы </w:t>
      </w:r>
    </w:p>
    <w:p>
      <w:pPr>
        <w:spacing w:after="0"/>
        <w:ind w:left="0"/>
        <w:jc w:val="both"/>
      </w:pPr>
      <w:r>
        <w:rPr>
          <w:rFonts w:ascii="Times New Roman"/>
          <w:b w:val="false"/>
          <w:i w:val="false"/>
          <w:color w:val="000000"/>
          <w:sz w:val="28"/>
        </w:rPr>
        <w:t>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кадастрының </w:t>
            </w:r>
            <w:r>
              <w:br/>
            </w:r>
            <w:r>
              <w:rPr>
                <w:rFonts w:ascii="Times New Roman"/>
                <w:b w:val="false"/>
                <w:i w:val="false"/>
                <w:color w:val="000000"/>
                <w:sz w:val="20"/>
              </w:rPr>
              <w:t xml:space="preserve">автоматтандырылған ақпараттық </w:t>
            </w:r>
            <w:r>
              <w:br/>
            </w:r>
            <w:r>
              <w:rPr>
                <w:rFonts w:ascii="Times New Roman"/>
                <w:b w:val="false"/>
                <w:i w:val="false"/>
                <w:color w:val="000000"/>
                <w:sz w:val="20"/>
              </w:rPr>
              <w:t xml:space="preserve">жүйесінің графикалық дерегімен </w:t>
            </w:r>
            <w:r>
              <w:br/>
            </w:r>
            <w:r>
              <w:rPr>
                <w:rFonts w:ascii="Times New Roman"/>
                <w:b w:val="false"/>
                <w:i w:val="false"/>
                <w:color w:val="000000"/>
                <w:sz w:val="20"/>
              </w:rPr>
              <w:t xml:space="preserve">жобаланып отырған жер </w:t>
            </w:r>
            <w:r>
              <w:br/>
            </w:r>
            <w:r>
              <w:rPr>
                <w:rFonts w:ascii="Times New Roman"/>
                <w:b w:val="false"/>
                <w:i w:val="false"/>
                <w:color w:val="000000"/>
                <w:sz w:val="20"/>
              </w:rPr>
              <w:t xml:space="preserve">учаскесін келісу"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90" w:id="118"/>
    <w:p>
      <w:pPr>
        <w:spacing w:after="0"/>
        <w:ind w:left="0"/>
        <w:jc w:val="left"/>
      </w:pPr>
      <w:r>
        <w:rPr>
          <w:rFonts w:ascii="Times New Roman"/>
          <w:b/>
          <w:i w:val="false"/>
          <w:color w:val="000000"/>
        </w:rPr>
        <w:t xml:space="preserve"> Жобаланып отырған жер учаскесінің шекаралары тараптарының координаттары мен ұзындықтарының жиынтық ведомосі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Нүкте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(метр)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 ________ </w:t>
      </w:r>
    </w:p>
    <w:p>
      <w:pPr>
        <w:spacing w:after="0"/>
        <w:ind w:left="0"/>
        <w:jc w:val="both"/>
      </w:pPr>
      <w:r>
        <w:rPr>
          <w:rFonts w:ascii="Times New Roman"/>
          <w:b w:val="false"/>
          <w:i w:val="false"/>
          <w:color w:val="000000"/>
          <w:sz w:val="28"/>
        </w:rPr>
        <w:t xml:space="preserve">
      Алаңы, гектар: _______ </w:t>
      </w:r>
    </w:p>
    <w:p>
      <w:pPr>
        <w:spacing w:after="0"/>
        <w:ind w:left="0"/>
        <w:jc w:val="both"/>
      </w:pPr>
      <w:r>
        <w:rPr>
          <w:rFonts w:ascii="Times New Roman"/>
          <w:b w:val="false"/>
          <w:i w:val="false"/>
          <w:color w:val="000000"/>
          <w:sz w:val="28"/>
        </w:rPr>
        <w:t xml:space="preserve">
      Ведомості жасаған: 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Мөрдің орны ________________ 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Ведомостің жасалған күні: 20___ жылғы "____" 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корпорациясына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92" w:id="119"/>
    <w:p>
      <w:pPr>
        <w:spacing w:after="0"/>
        <w:ind w:left="0"/>
        <w:jc w:val="left"/>
      </w:pPr>
      <w:r>
        <w:rPr>
          <w:rFonts w:ascii="Times New Roman"/>
          <w:b/>
          <w:i w:val="false"/>
          <w:color w:val="000000"/>
        </w:rPr>
        <w:t xml:space="preserve"> Желілі объектілер орналасқан жобаланып отырған жер учаскесінің жоспары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"Оңтүстік-Солтүстік" бағыты</w:t>
            </w:r>
          </w:p>
          <w:p>
            <w:pPr>
              <w:spacing w:after="20"/>
              <w:ind w:left="20"/>
              <w:jc w:val="both"/>
            </w:pPr>
          </w:p>
          <w:p>
            <w:pPr>
              <w:spacing w:after="20"/>
              <w:ind w:left="20"/>
              <w:jc w:val="both"/>
            </w:pPr>
            <w:r>
              <w:drawing>
                <wp:inline distT="0" distB="0" distL="0" distR="0">
                  <wp:extent cx="6070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70600" cy="372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 1: </w:t>
            </w:r>
          </w:p>
          <w:p>
            <w:pPr>
              <w:spacing w:after="20"/>
              <w:ind w:left="20"/>
              <w:jc w:val="both"/>
            </w:pPr>
          </w:p>
        </w:tc>
      </w:tr>
    </w:tbl>
    <w:p>
      <w:pPr>
        <w:spacing w:after="0"/>
        <w:ind w:left="0"/>
        <w:jc w:val="both"/>
      </w:pPr>
      <w:r>
        <w:rPr>
          <w:rFonts w:ascii="Times New Roman"/>
          <w:b w:val="false"/>
          <w:i w:val="false"/>
          <w:color w:val="000000"/>
          <w:sz w:val="28"/>
        </w:rPr>
        <w:t>
       Жер учаскесінің алаңы, гектар:__________________________________________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w:t>
      </w:r>
    </w:p>
    <w:p>
      <w:pPr>
        <w:spacing w:after="0"/>
        <w:ind w:left="0"/>
        <w:jc w:val="both"/>
      </w:pPr>
      <w:r>
        <w:rPr>
          <w:rFonts w:ascii="Times New Roman"/>
          <w:b w:val="false"/>
          <w:i w:val="false"/>
          <w:color w:val="000000"/>
          <w:sz w:val="28"/>
        </w:rPr>
        <w:t>
       Жерлер санаты (бар болса): _______________________________________________</w:t>
      </w:r>
    </w:p>
    <w:p>
      <w:pPr>
        <w:spacing w:after="0"/>
        <w:ind w:left="0"/>
        <w:jc w:val="both"/>
      </w:pPr>
      <w:r>
        <w:rPr>
          <w:rFonts w:ascii="Times New Roman"/>
          <w:b w:val="false"/>
          <w:i w:val="false"/>
          <w:color w:val="000000"/>
          <w:sz w:val="28"/>
        </w:rPr>
        <w:t xml:space="preserve">
      Жоспарды жасаған: 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Мөрдің орны ________________ 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"____" 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94" w:id="120"/>
    <w:p>
      <w:pPr>
        <w:spacing w:after="0"/>
        <w:ind w:left="0"/>
        <w:jc w:val="left"/>
      </w:pPr>
      <w:r>
        <w:rPr>
          <w:rFonts w:ascii="Times New Roman"/>
          <w:b/>
          <w:i w:val="false"/>
          <w:color w:val="000000"/>
        </w:rPr>
        <w:t xml:space="preserve"> Желілі объектілер орналасқан жобаланып отырған жер учаскесінің шекараларының координаттары мен тараптар ұзындығының жиынтық ведомосі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2-полигон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метр:__________________________________________ </w:t>
      </w:r>
    </w:p>
    <w:p>
      <w:pPr>
        <w:spacing w:after="0"/>
        <w:ind w:left="0"/>
        <w:jc w:val="both"/>
      </w:pPr>
      <w:r>
        <w:rPr>
          <w:rFonts w:ascii="Times New Roman"/>
          <w:b w:val="false"/>
          <w:i w:val="false"/>
          <w:color w:val="000000"/>
          <w:sz w:val="28"/>
        </w:rPr>
        <w:t xml:space="preserve">
      Алаңы, гектар: _____________________________________ </w:t>
      </w:r>
    </w:p>
    <w:p>
      <w:pPr>
        <w:spacing w:after="0"/>
        <w:ind w:left="0"/>
        <w:jc w:val="both"/>
      </w:pPr>
      <w:r>
        <w:rPr>
          <w:rFonts w:ascii="Times New Roman"/>
          <w:b w:val="false"/>
          <w:i w:val="false"/>
          <w:color w:val="000000"/>
          <w:sz w:val="28"/>
        </w:rPr>
        <w:t xml:space="preserve">
      Ведомості жасаған: 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Мөрдің орны ________________ 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Ведомостің жасалған күні: 20___ жылғы "____" 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*Басшының қолы ("Азаматтарға арналған үкімет" мемлекеттік корпорациясы арқылы </w:t>
      </w:r>
    </w:p>
    <w:p>
      <w:pPr>
        <w:spacing w:after="0"/>
        <w:ind w:left="0"/>
        <w:jc w:val="both"/>
      </w:pPr>
      <w:r>
        <w:rPr>
          <w:rFonts w:ascii="Times New Roman"/>
          <w:b w:val="false"/>
          <w:i w:val="false"/>
          <w:color w:val="000000"/>
          <w:sz w:val="28"/>
        </w:rPr>
        <w:t xml:space="preserve">
      жүгінген кезде)/басшының электрондық цифрлық қолтаңбасы ("электрондық үіметтің" </w:t>
      </w:r>
    </w:p>
    <w:p>
      <w:pPr>
        <w:spacing w:after="0"/>
        <w:ind w:left="0"/>
        <w:jc w:val="both"/>
      </w:pPr>
      <w:r>
        <w:rPr>
          <w:rFonts w:ascii="Times New Roman"/>
          <w:b w:val="false"/>
          <w:i w:val="false"/>
          <w:color w:val="000000"/>
          <w:sz w:val="28"/>
        </w:rPr>
        <w:t>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 xml:space="preserve">(жеке тұлғаның аты, әкесінің ат </w:t>
            </w:r>
            <w:r>
              <w:br/>
            </w:r>
            <w:r>
              <w:rPr>
                <w:rFonts w:ascii="Times New Roman"/>
                <w:b w:val="false"/>
                <w:i w:val="false"/>
                <w:color w:val="000000"/>
                <w:sz w:val="20"/>
              </w:rPr>
              <w:t xml:space="preserve">(бар болса), тегі/заңды тұлғаның </w:t>
            </w:r>
            <w:r>
              <w:br/>
            </w:r>
            <w:r>
              <w:rPr>
                <w:rFonts w:ascii="Times New Roman"/>
                <w:b w:val="false"/>
                <w:i w:val="false"/>
                <w:color w:val="000000"/>
                <w:sz w:val="20"/>
              </w:rPr>
              <w:t>атауы)</w:t>
            </w:r>
          </w:p>
        </w:tc>
      </w:tr>
    </w:tbl>
    <w:bookmarkStart w:name="z196" w:id="121"/>
    <w:p>
      <w:pPr>
        <w:spacing w:after="0"/>
        <w:ind w:left="0"/>
        <w:jc w:val="left"/>
      </w:pPr>
      <w:r>
        <w:rPr>
          <w:rFonts w:ascii="Times New Roman"/>
          <w:b/>
          <w:i w:val="false"/>
          <w:color w:val="000000"/>
        </w:rPr>
        <w:t xml:space="preserve"> Жобаланып отырған жер учаскесі координаттарының сәйкес келмеу актісі №___</w:t>
      </w:r>
    </w:p>
    <w:bookmarkEnd w:id="121"/>
    <w:p>
      <w:pPr>
        <w:spacing w:after="0"/>
        <w:ind w:left="0"/>
        <w:jc w:val="both"/>
      </w:pPr>
      <w:r>
        <w:rPr>
          <w:rFonts w:ascii="Times New Roman"/>
          <w:b w:val="false"/>
          <w:i w:val="false"/>
          <w:color w:val="000000"/>
          <w:sz w:val="28"/>
        </w:rPr>
        <w:t>
      Ұсынылған жобаланып отырған жер учаскесі координаттарының ведомосін мынадай деректермен салыстырып тексеру нәтижелері бойынша:</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p>
      <w:pPr>
        <w:spacing w:after="0"/>
        <w:ind w:left="0"/>
        <w:jc w:val="both"/>
      </w:pPr>
      <w:r>
        <w:rPr>
          <w:rFonts w:ascii="Times New Roman"/>
          <w:b w:val="false"/>
          <w:i w:val="false"/>
          <w:color w:val="000000"/>
          <w:sz w:val="28"/>
        </w:rPr>
        <w:t>
      Жер учаскесінің алаңы, гектар: 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w:t>
      </w:r>
    </w:p>
    <w:p>
      <w:pPr>
        <w:spacing w:after="0"/>
        <w:ind w:left="0"/>
        <w:jc w:val="both"/>
      </w:pPr>
      <w:r>
        <w:rPr>
          <w:rFonts w:ascii="Times New Roman"/>
          <w:b w:val="false"/>
          <w:i w:val="false"/>
          <w:color w:val="000000"/>
          <w:sz w:val="28"/>
        </w:rPr>
        <w:t>
      Жерлер санаты: _______________________________________________</w:t>
      </w:r>
    </w:p>
    <w:p>
      <w:pPr>
        <w:spacing w:after="0"/>
        <w:ind w:left="0"/>
        <w:jc w:val="both"/>
      </w:pPr>
      <w:r>
        <w:rPr>
          <w:rFonts w:ascii="Times New Roman"/>
          <w:b w:val="false"/>
          <w:i w:val="false"/>
          <w:color w:val="000000"/>
          <w:sz w:val="28"/>
        </w:rPr>
        <w:t xml:space="preserve">
      Жерге орналастыру жобасын әзірлеуші туралы ақпарат </w:t>
      </w:r>
    </w:p>
    <w:p>
      <w:pPr>
        <w:spacing w:after="0"/>
        <w:ind w:left="0"/>
        <w:jc w:val="both"/>
      </w:pPr>
      <w:r>
        <w:rPr>
          <w:rFonts w:ascii="Times New Roman"/>
          <w:b w:val="false"/>
          <w:i w:val="false"/>
          <w:color w:val="000000"/>
          <w:sz w:val="28"/>
        </w:rPr>
        <w:t>
      ____________________________________________________________________ (ұйымның атауы, бизнес-сәйкестендіру нөмірі/жеке тұлғаның аты, әкесінің аты (бар болса), тегі, жеке сәйкестендіру нөмірі) Әзірленген күні: 20___ жылғы "___" ___________.</w:t>
      </w:r>
    </w:p>
    <w:p>
      <w:pPr>
        <w:spacing w:after="0"/>
        <w:ind w:left="0"/>
        <w:jc w:val="both"/>
      </w:pPr>
      <w:r>
        <w:rPr>
          <w:rFonts w:ascii="Times New Roman"/>
          <w:b w:val="false"/>
          <w:i w:val="false"/>
          <w:color w:val="000000"/>
          <w:sz w:val="28"/>
        </w:rPr>
        <w:t>
      Ұсынылған жер учаскесінің координаттары бойынша жобаланып отырған жер учаскесі шекараларының мемлекеттік жер кадастрының автоматтандырылған ақпараттық жүйесінің графикалық деректерімен (шекараларды салу, сызықтар өлшемдері) сәйкессіздігі анықталды.</w:t>
      </w:r>
    </w:p>
    <w:p>
      <w:pPr>
        <w:spacing w:after="0"/>
        <w:ind w:left="0"/>
        <w:jc w:val="both"/>
      </w:pPr>
      <w:r>
        <w:rPr>
          <w:rFonts w:ascii="Times New Roman"/>
          <w:b w:val="false"/>
          <w:i w:val="false"/>
          <w:color w:val="000000"/>
          <w:sz w:val="28"/>
        </w:rPr>
        <w:t>
      Қосымша: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(салынуы) схемасы және жобаланып отырған жер учаскесі шекараларының координаттарының жиынтық ведомосі және жобаланып отырған жер учаскесі шекараларының ұзындығы.</w:t>
      </w:r>
    </w:p>
    <w:p>
      <w:pPr>
        <w:spacing w:after="0"/>
        <w:ind w:left="0"/>
        <w:jc w:val="both"/>
      </w:pPr>
      <w:r>
        <w:rPr>
          <w:rFonts w:ascii="Times New Roman"/>
          <w:b w:val="false"/>
          <w:i w:val="false"/>
          <w:color w:val="000000"/>
          <w:sz w:val="28"/>
        </w:rPr>
        <w:t>
       Анықталған сәйкессіздік: ______________________________________________</w:t>
      </w:r>
    </w:p>
    <w:p>
      <w:pPr>
        <w:spacing w:after="0"/>
        <w:ind w:left="0"/>
        <w:jc w:val="both"/>
      </w:pPr>
      <w:r>
        <w:rPr>
          <w:rFonts w:ascii="Times New Roman"/>
          <w:b w:val="false"/>
          <w:i w:val="false"/>
          <w:color w:val="000000"/>
          <w:sz w:val="28"/>
        </w:rPr>
        <w:t xml:space="preserve">
      Ерекше белгілер: _____________________________________________________ </w:t>
      </w:r>
    </w:p>
    <w:p>
      <w:pPr>
        <w:spacing w:after="0"/>
        <w:ind w:left="0"/>
        <w:jc w:val="both"/>
      </w:pPr>
      <w:r>
        <w:rPr>
          <w:rFonts w:ascii="Times New Roman"/>
          <w:b w:val="false"/>
          <w:i w:val="false"/>
          <w:color w:val="000000"/>
          <w:sz w:val="28"/>
        </w:rPr>
        <w:t xml:space="preserve">
       (жер учаскелеріне, оның ішінде мемлекеттік жер кадастрының автоматтандырылған </w:t>
      </w:r>
    </w:p>
    <w:p>
      <w:pPr>
        <w:spacing w:after="0"/>
        <w:ind w:left="0"/>
        <w:jc w:val="both"/>
      </w:pPr>
      <w:r>
        <w:rPr>
          <w:rFonts w:ascii="Times New Roman"/>
          <w:b w:val="false"/>
          <w:i w:val="false"/>
          <w:color w:val="000000"/>
          <w:sz w:val="28"/>
        </w:rPr>
        <w:t xml:space="preserve">
      ақпараттық жүйесінде сақтауға жататын жер учаскелеріне қабаттасу бар, ауыртпалық </w:t>
      </w:r>
    </w:p>
    <w:p>
      <w:pPr>
        <w:spacing w:after="0"/>
        <w:ind w:left="0"/>
        <w:jc w:val="both"/>
      </w:pPr>
      <w:r>
        <w:rPr>
          <w:rFonts w:ascii="Times New Roman"/>
          <w:b w:val="false"/>
          <w:i w:val="false"/>
          <w:color w:val="000000"/>
          <w:sz w:val="28"/>
        </w:rPr>
        <w:t xml:space="preserve">
      бар) </w:t>
      </w:r>
    </w:p>
    <w:p>
      <w:pPr>
        <w:spacing w:after="0"/>
        <w:ind w:left="0"/>
        <w:jc w:val="both"/>
      </w:pPr>
      <w:r>
        <w:rPr>
          <w:rFonts w:ascii="Times New Roman"/>
          <w:b w:val="false"/>
          <w:i w:val="false"/>
          <w:color w:val="000000"/>
          <w:sz w:val="28"/>
        </w:rPr>
        <w:t xml:space="preserve">
      Салыстырып тексеруді жүргізген: ________________________________________ </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Салыстырып тексерілген күні: 20___ жылғы "___" 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98" w:id="122"/>
    <w:p>
      <w:pPr>
        <w:spacing w:after="0"/>
        <w:ind w:left="0"/>
        <w:jc w:val="left"/>
      </w:pPr>
      <w:r>
        <w:rPr>
          <w:rFonts w:ascii="Times New Roman"/>
          <w:b/>
          <w:i w:val="false"/>
          <w:color w:val="000000"/>
        </w:rPr>
        <w:t xml:space="preserve"> Жобаланып отырған жер учаскесі шекараларының мемлекеттік жер кадастрының автоматтандырылған ақпараттық жүйесінің графикалық деректеріне сәйкессіздігі (қабаттасуы) схемасы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62500" cy="384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масштабы1: </w:t>
            </w:r>
          </w:p>
          <w:p>
            <w:pPr>
              <w:spacing w:after="20"/>
              <w:ind w:left="20"/>
              <w:jc w:val="both"/>
            </w:pP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__________ жобаланып отырған учаске </w:t>
      </w:r>
    </w:p>
    <w:p>
      <w:pPr>
        <w:spacing w:after="0"/>
        <w:ind w:left="0"/>
        <w:jc w:val="both"/>
      </w:pPr>
      <w:r>
        <w:rPr>
          <w:rFonts w:ascii="Times New Roman"/>
          <w:b w:val="false"/>
          <w:i w:val="false"/>
          <w:color w:val="000000"/>
          <w:sz w:val="28"/>
        </w:rPr>
        <w:t xml:space="preserve">
      __________ іргелес учаске </w:t>
      </w:r>
    </w:p>
    <w:p>
      <w:pPr>
        <w:spacing w:after="0"/>
        <w:ind w:left="0"/>
        <w:jc w:val="both"/>
      </w:pPr>
      <w:r>
        <w:rPr>
          <w:rFonts w:ascii="Times New Roman"/>
          <w:b w:val="false"/>
          <w:i w:val="false"/>
          <w:color w:val="000000"/>
          <w:sz w:val="28"/>
        </w:rPr>
        <w:t xml:space="preserve">
      __________ қабаттасу </w:t>
      </w:r>
    </w:p>
    <w:p>
      <w:pPr>
        <w:spacing w:after="0"/>
        <w:ind w:left="0"/>
        <w:jc w:val="both"/>
      </w:pPr>
      <w:r>
        <w:rPr>
          <w:rFonts w:ascii="Times New Roman"/>
          <w:b w:val="false"/>
          <w:i w:val="false"/>
          <w:color w:val="000000"/>
          <w:sz w:val="28"/>
        </w:rPr>
        <w:t>
      __________ сәйкессіздік</w:t>
      </w:r>
    </w:p>
    <w:p>
      <w:pPr>
        <w:spacing w:after="0"/>
        <w:ind w:left="0"/>
        <w:jc w:val="both"/>
      </w:pPr>
      <w:r>
        <w:rPr>
          <w:rFonts w:ascii="Times New Roman"/>
          <w:b w:val="false"/>
          <w:i w:val="false"/>
          <w:color w:val="000000"/>
          <w:sz w:val="28"/>
        </w:rPr>
        <w:t>
      Қабаттасудың жалпы алаңы, гектар: 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00" w:id="123"/>
    <w:p>
      <w:pPr>
        <w:spacing w:after="0"/>
        <w:ind w:left="0"/>
        <w:jc w:val="left"/>
      </w:pPr>
      <w:r>
        <w:rPr>
          <w:rFonts w:ascii="Times New Roman"/>
          <w:b/>
          <w:i w:val="false"/>
          <w:color w:val="000000"/>
        </w:rPr>
        <w:t xml:space="preserve"> Жобаланып отырған жер учаскесінің шекараларының координаттары мен ұзындығының жиынтық ведомосі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метр:__________________________________________ </w:t>
      </w:r>
    </w:p>
    <w:p>
      <w:pPr>
        <w:spacing w:after="0"/>
        <w:ind w:left="0"/>
        <w:jc w:val="both"/>
      </w:pPr>
      <w:r>
        <w:rPr>
          <w:rFonts w:ascii="Times New Roman"/>
          <w:b w:val="false"/>
          <w:i w:val="false"/>
          <w:color w:val="000000"/>
          <w:sz w:val="28"/>
        </w:rPr>
        <w:t xml:space="preserve">
      Алаңы, гектар: _____________________________________ </w:t>
      </w:r>
    </w:p>
    <w:p>
      <w:pPr>
        <w:spacing w:after="0"/>
        <w:ind w:left="0"/>
        <w:jc w:val="both"/>
      </w:pPr>
      <w:r>
        <w:rPr>
          <w:rFonts w:ascii="Times New Roman"/>
          <w:b w:val="false"/>
          <w:i w:val="false"/>
          <w:color w:val="000000"/>
          <w:sz w:val="28"/>
        </w:rPr>
        <w:t xml:space="preserve">
      Ведомості жасаған: _________________________________________________________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Мөр орны* ____________ 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Ведомость жасалған күні: " " _______ 20 ____ жылы.</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24"/>
    <w:p>
      <w:pPr>
        <w:spacing w:after="0"/>
        <w:ind w:left="0"/>
        <w:jc w:val="left"/>
      </w:pPr>
      <w:r>
        <w:rPr>
          <w:rFonts w:ascii="Times New Roman"/>
          <w:b/>
          <w:i w:val="false"/>
          <w:color w:val="000000"/>
        </w:rPr>
        <w:t xml:space="preserve"> Желілі объектілер орналасқан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схемасы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51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51500" cy="396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 </w:t>
            </w:r>
          </w:p>
          <w:p>
            <w:pPr>
              <w:spacing w:after="20"/>
              <w:ind w:left="20"/>
              <w:jc w:val="both"/>
            </w:pP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__________ жобаланып отырған учаске </w:t>
      </w:r>
    </w:p>
    <w:p>
      <w:pPr>
        <w:spacing w:after="0"/>
        <w:ind w:left="0"/>
        <w:jc w:val="both"/>
      </w:pPr>
      <w:r>
        <w:rPr>
          <w:rFonts w:ascii="Times New Roman"/>
          <w:b w:val="false"/>
          <w:i w:val="false"/>
          <w:color w:val="000000"/>
          <w:sz w:val="28"/>
        </w:rPr>
        <w:t xml:space="preserve">
       _________ іргелес учаске </w:t>
      </w:r>
    </w:p>
    <w:p>
      <w:pPr>
        <w:spacing w:after="0"/>
        <w:ind w:left="0"/>
        <w:jc w:val="both"/>
      </w:pPr>
      <w:r>
        <w:rPr>
          <w:rFonts w:ascii="Times New Roman"/>
          <w:b w:val="false"/>
          <w:i w:val="false"/>
          <w:color w:val="000000"/>
          <w:sz w:val="28"/>
        </w:rPr>
        <w:t>
      __________ қабаттасу</w:t>
      </w:r>
    </w:p>
    <w:p>
      <w:pPr>
        <w:spacing w:after="0"/>
        <w:ind w:left="0"/>
        <w:jc w:val="both"/>
      </w:pPr>
      <w:r>
        <w:rPr>
          <w:rFonts w:ascii="Times New Roman"/>
          <w:b w:val="false"/>
          <w:i w:val="false"/>
          <w:color w:val="000000"/>
          <w:sz w:val="28"/>
        </w:rPr>
        <w:t>
      __________ сәйкессіздік</w:t>
      </w:r>
    </w:p>
    <w:p>
      <w:pPr>
        <w:spacing w:after="0"/>
        <w:ind w:left="0"/>
        <w:jc w:val="both"/>
      </w:pPr>
      <w:r>
        <w:rPr>
          <w:rFonts w:ascii="Times New Roman"/>
          <w:b w:val="false"/>
          <w:i w:val="false"/>
          <w:color w:val="000000"/>
          <w:sz w:val="28"/>
        </w:rPr>
        <w:t>
      Қабаттасудың жалпы алаңы, гектар: 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04" w:id="125"/>
    <w:p>
      <w:pPr>
        <w:spacing w:after="0"/>
        <w:ind w:left="0"/>
        <w:jc w:val="left"/>
      </w:pPr>
      <w:r>
        <w:rPr>
          <w:rFonts w:ascii="Times New Roman"/>
          <w:b/>
          <w:i w:val="false"/>
          <w:color w:val="000000"/>
        </w:rPr>
        <w:t xml:space="preserve"> Желілі объектілер орналасқан жобаланып отырған жер учаскесінің шекараларының координаттары мен ұзындығының жиынтық ведомосі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Периметрі, метр:__________________________________________</w:t>
      </w:r>
    </w:p>
    <w:p>
      <w:pPr>
        <w:spacing w:after="0"/>
        <w:ind w:left="0"/>
        <w:jc w:val="both"/>
      </w:pPr>
      <w:r>
        <w:rPr>
          <w:rFonts w:ascii="Times New Roman"/>
          <w:b w:val="false"/>
          <w:i w:val="false"/>
          <w:color w:val="000000"/>
          <w:sz w:val="28"/>
        </w:rPr>
        <w:t>
      Ауданы, гектар: _____________________________________</w:t>
      </w:r>
    </w:p>
    <w:p>
      <w:pPr>
        <w:spacing w:after="0"/>
        <w:ind w:left="0"/>
        <w:jc w:val="both"/>
      </w:pPr>
      <w:r>
        <w:rPr>
          <w:rFonts w:ascii="Times New Roman"/>
          <w:b w:val="false"/>
          <w:i w:val="false"/>
          <w:color w:val="000000"/>
          <w:sz w:val="28"/>
        </w:rPr>
        <w:t xml:space="preserve">
      Ведомості жасаған: 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Мөр орны* ____________ 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Ведомость жасалған күні: " " _______ 20 ____ жылы.</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06" w:id="126"/>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 _______________</w:t>
      </w:r>
    </w:p>
    <w:bookmarkEnd w:id="126"/>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көрсетуден бас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(бас тарту себебін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онда Сіз осы шешім бойынша өз </w:t>
      </w:r>
    </w:p>
    <w:p>
      <w:pPr>
        <w:spacing w:after="0"/>
        <w:ind w:left="0"/>
        <w:jc w:val="both"/>
      </w:pPr>
      <w:r>
        <w:rPr>
          <w:rFonts w:ascii="Times New Roman"/>
          <w:b w:val="false"/>
          <w:i w:val="false"/>
          <w:color w:val="000000"/>
          <w:sz w:val="28"/>
        </w:rPr>
        <w:t xml:space="preserve">
      ұстанымыңызды білдіре аласыз (керектісін жазу керек):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мекенжайы </w:t>
      </w:r>
    </w:p>
    <w:p>
      <w:pPr>
        <w:spacing w:after="0"/>
        <w:ind w:left="0"/>
        <w:jc w:val="both"/>
      </w:pPr>
      <w:r>
        <w:rPr>
          <w:rFonts w:ascii="Times New Roman"/>
          <w:b w:val="false"/>
          <w:i w:val="false"/>
          <w:color w:val="000000"/>
          <w:sz w:val="28"/>
        </w:rPr>
        <w:t>
      бойынша ғимаратта: / бейнебаян байланыс арқылы/басқа да коммуникация құралдары)</w:t>
      </w:r>
    </w:p>
    <w:p>
      <w:pPr>
        <w:spacing w:after="0"/>
        <w:ind w:left="0"/>
        <w:jc w:val="both"/>
      </w:pPr>
      <w:r>
        <w:rPr>
          <w:rFonts w:ascii="Times New Roman"/>
          <w:b w:val="false"/>
          <w:i w:val="false"/>
          <w:color w:val="000000"/>
          <w:sz w:val="28"/>
        </w:rPr>
        <w:t xml:space="preserve">
      Көрсетілетін қызметті беруші ______________________________________ </w:t>
      </w:r>
    </w:p>
    <w:p>
      <w:pPr>
        <w:spacing w:after="0"/>
        <w:ind w:left="0"/>
        <w:jc w:val="both"/>
      </w:pPr>
      <w:r>
        <w:rPr>
          <w:rFonts w:ascii="Times New Roman"/>
          <w:b w:val="false"/>
          <w:i w:val="false"/>
          <w:color w:val="000000"/>
          <w:sz w:val="28"/>
        </w:rPr>
        <w:t xml:space="preserve">
      (басшының қолы, аты, әкесінің аты (бар болса), тегі) немесе басшының электрондық </w:t>
      </w:r>
    </w:p>
    <w:p>
      <w:pPr>
        <w:spacing w:after="0"/>
        <w:ind w:left="0"/>
        <w:jc w:val="both"/>
      </w:pPr>
      <w:r>
        <w:rPr>
          <w:rFonts w:ascii="Times New Roman"/>
          <w:b w:val="false"/>
          <w:i w:val="false"/>
          <w:color w:val="000000"/>
          <w:sz w:val="28"/>
        </w:rPr>
        <w:t>
      цифрлық қолтаңбасы.</w:t>
      </w:r>
    </w:p>
    <w:p>
      <w:pPr>
        <w:spacing w:after="0"/>
        <w:ind w:left="0"/>
        <w:jc w:val="both"/>
      </w:pPr>
      <w:r>
        <w:rPr>
          <w:rFonts w:ascii="Times New Roman"/>
          <w:b w:val="false"/>
          <w:i w:val="false"/>
          <w:color w:val="000000"/>
          <w:sz w:val="28"/>
        </w:rPr>
        <w:t>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287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16-қосымша</w:t>
            </w:r>
          </w:p>
        </w:tc>
      </w:tr>
    </w:tbl>
    <w:bookmarkStart w:name="z209" w:id="127"/>
    <w:p>
      <w:pPr>
        <w:spacing w:after="0"/>
        <w:ind w:left="0"/>
        <w:jc w:val="left"/>
      </w:pPr>
      <w:r>
        <w:rPr>
          <w:rFonts w:ascii="Times New Roman"/>
          <w:b/>
          <w:i w:val="false"/>
          <w:color w:val="000000"/>
        </w:rPr>
        <w:t xml:space="preserve"> "Жер учаскелері туралы мәліметтерді жандандыру (түзету)" мемлекеттік қызметін көрсету қағидалары</w:t>
      </w:r>
    </w:p>
    <w:bookmarkEnd w:id="127"/>
    <w:bookmarkStart w:name="z210" w:id="128"/>
    <w:p>
      <w:pPr>
        <w:spacing w:after="0"/>
        <w:ind w:left="0"/>
        <w:jc w:val="left"/>
      </w:pPr>
      <w:r>
        <w:rPr>
          <w:rFonts w:ascii="Times New Roman"/>
          <w:b/>
          <w:i w:val="false"/>
          <w:color w:val="000000"/>
        </w:rPr>
        <w:t xml:space="preserve"> 1-тарау. Жалпы ережелер</w:t>
      </w:r>
    </w:p>
    <w:bookmarkEnd w:id="128"/>
    <w:bookmarkStart w:name="z211" w:id="129"/>
    <w:p>
      <w:pPr>
        <w:spacing w:after="0"/>
        <w:ind w:left="0"/>
        <w:jc w:val="both"/>
      </w:pPr>
      <w:r>
        <w:rPr>
          <w:rFonts w:ascii="Times New Roman"/>
          <w:b w:val="false"/>
          <w:i w:val="false"/>
          <w:color w:val="000000"/>
          <w:sz w:val="28"/>
        </w:rPr>
        <w:t xml:space="preserve">
      1. Осы "Жер учаскелері туралы мәліметтерді жандандыру (түзету)"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 учаскелері туралы мәліметтерді жандандыру (түзету)" мемлекеттік қызметін (бұдан әрі ̶ мемлекеттік көрсетілетін қызмет) көрсету тәртібін айқындайды.</w:t>
      </w:r>
    </w:p>
    <w:bookmarkEnd w:id="129"/>
    <w:bookmarkStart w:name="z212" w:id="13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0"/>
    <w:p>
      <w:pPr>
        <w:spacing w:after="0"/>
        <w:ind w:left="0"/>
        <w:jc w:val="both"/>
      </w:pPr>
      <w:r>
        <w:rPr>
          <w:rFonts w:ascii="Times New Roman"/>
          <w:b w:val="false"/>
          <w:i w:val="false"/>
          <w:color w:val="000000"/>
          <w:sz w:val="28"/>
        </w:rPr>
        <w:t>
      1)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3) "электрондық үкіметтің" веб-порталындағы пайдаланушылардың кабинеті (бұдан әрі – жеке кабинет) – "электрондық үкімет" веб-порталының өтініштерді қарайтын субъектілерге өтініш беру мәселелері, сондай-ақ дербес деректерді пайдалану мәселелері бойынша электрондық нысанда көрсетілетін қызметтер мәселелері бойынша жеке және заңды тұлғалардың мемлекеттік органдармен ресми ақпараттық өзара іс-қимылына арналған құрам-бөлігі.</w:t>
      </w:r>
    </w:p>
    <w:p>
      <w:pPr>
        <w:spacing w:after="0"/>
        <w:ind w:left="0"/>
        <w:jc w:val="both"/>
      </w:pPr>
      <w:r>
        <w:rPr>
          <w:rFonts w:ascii="Times New Roman"/>
          <w:b w:val="false"/>
          <w:i w:val="false"/>
          <w:color w:val="000000"/>
          <w:sz w:val="28"/>
        </w:rPr>
        <w:t>
      4)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bookmarkStart w:name="z213" w:id="131"/>
    <w:p>
      <w:pPr>
        <w:spacing w:after="0"/>
        <w:ind w:left="0"/>
        <w:jc w:val="left"/>
      </w:pPr>
      <w:r>
        <w:rPr>
          <w:rFonts w:ascii="Times New Roman"/>
          <w:b/>
          <w:i w:val="false"/>
          <w:color w:val="000000"/>
        </w:rPr>
        <w:t xml:space="preserve"> 2-тарау. Мемлекеттік қызмет көрсету тәртібі</w:t>
      </w:r>
    </w:p>
    <w:bookmarkEnd w:id="131"/>
    <w:bookmarkStart w:name="z214" w:id="132"/>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немесе заңды тұлғаларға (бұдан әрі – көрсетілетін қызметті алушы) көрсетеді.</w:t>
      </w:r>
    </w:p>
    <w:bookmarkEnd w:id="132"/>
    <w:p>
      <w:pPr>
        <w:spacing w:after="0"/>
        <w:ind w:left="0"/>
        <w:jc w:val="both"/>
      </w:pPr>
      <w:r>
        <w:rPr>
          <w:rFonts w:ascii="Times New Roman"/>
          <w:b w:val="false"/>
          <w:i w:val="false"/>
          <w:color w:val="000000"/>
          <w:sz w:val="28"/>
        </w:rPr>
        <w:t xml:space="preserve">
      "Жер учаскесінің сапалық жай – күйі туралы мәліметтер беру"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(бұдан әрі – тізбе).</w:t>
      </w:r>
    </w:p>
    <w:bookmarkStart w:name="z215" w:id="13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сапалық жай-күйі туралы мәліметтерді беру туралы өтінішті және тізбенің 8-тармағында көрсетілген құжаттарды қабылдау көрсетілетін қызметті беруші арқылы жүзеге асырылады.</w:t>
      </w:r>
    </w:p>
    <w:bookmarkEnd w:id="133"/>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bookmarkStart w:name="z216" w:id="134"/>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растайтын мәліметтерді, мемлекеттік қызметті көрсету үшін ақы төлеу туралы, көрсетілетін қызметті беруші тиісті мемлекеттік ақпараттық жүйелерден сұратады.</w:t>
      </w:r>
    </w:p>
    <w:bookmarkEnd w:id="134"/>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арналған сұранымның қабылданғаны туралы мәртебе, сондай-ақ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ҚР еңбек заңнамасына сәйкес өтініштерді қабылдау және мемлекеттік қызмет көрсету нәтижелерін беру келесі жұмыс күні жүзеге асырылады.</w:t>
      </w:r>
    </w:p>
    <w:bookmarkStart w:name="z217" w:id="135"/>
    <w:p>
      <w:pPr>
        <w:spacing w:after="0"/>
        <w:ind w:left="0"/>
        <w:jc w:val="both"/>
      </w:pPr>
      <w:r>
        <w:rPr>
          <w:rFonts w:ascii="Times New Roman"/>
          <w:b w:val="false"/>
          <w:i w:val="false"/>
          <w:color w:val="000000"/>
          <w:sz w:val="28"/>
        </w:rPr>
        <w:t>
      6. Қызмет көрсетуші арқылы жүгінген кезде:</w:t>
      </w:r>
    </w:p>
    <w:bookmarkEnd w:id="135"/>
    <w:p>
      <w:pPr>
        <w:spacing w:after="0"/>
        <w:ind w:left="0"/>
        <w:jc w:val="both"/>
      </w:pPr>
      <w:r>
        <w:rPr>
          <w:rFonts w:ascii="Times New Roman"/>
          <w:b w:val="false"/>
          <w:i w:val="false"/>
          <w:color w:val="000000"/>
          <w:sz w:val="28"/>
        </w:rPr>
        <w:t>
      1) операциялық залдың қызметкері (операторы) Тізбеде көрсетілген құжаттарды қабылдауды және тіркеуді құжаттарды қабылдаған күні 30 (отыз) минут ішінде жүзеге асырады.</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және (немесе) қолданылу мерзімі өткен құжаттарды толық ұсынбаған жағдайда, операциялық залдың қызметкері (операторы) өтінішті қабылдаудан бас тартады;</w:t>
      </w:r>
    </w:p>
    <w:p>
      <w:pPr>
        <w:spacing w:after="0"/>
        <w:ind w:left="0"/>
        <w:jc w:val="both"/>
      </w:pPr>
      <w:r>
        <w:rPr>
          <w:rFonts w:ascii="Times New Roman"/>
          <w:b w:val="false"/>
          <w:i w:val="false"/>
          <w:color w:val="000000"/>
          <w:sz w:val="28"/>
        </w:rPr>
        <w:t>
      2) операциялық залдың қызметкері (операторы) көрсетілетін қызметті алушыдан қабылданған құжаттарды курьер арқылы 2 (екі) сағат ішінде көрсетілетін қызметті орындауға жауапты құрылымдық бөлімшеге (бұдан әрі – ҚБ) құжаттар келіп түскен күні береді;</w:t>
      </w:r>
    </w:p>
    <w:p>
      <w:pPr>
        <w:spacing w:after="0"/>
        <w:ind w:left="0"/>
        <w:jc w:val="both"/>
      </w:pPr>
      <w:r>
        <w:rPr>
          <w:rFonts w:ascii="Times New Roman"/>
          <w:b w:val="false"/>
          <w:i w:val="false"/>
          <w:color w:val="000000"/>
          <w:sz w:val="28"/>
        </w:rPr>
        <w:t>
      3) ҚБ басшысы құжаттардың мазмұнымен танысады, бұрыштама қояды және сұрау салу бойынша қызметті орындауға жауапты қызметкерді 30 (отыз) минут ішінде айқындайды;</w:t>
      </w:r>
    </w:p>
    <w:p>
      <w:pPr>
        <w:spacing w:after="0"/>
        <w:ind w:left="0"/>
        <w:jc w:val="both"/>
      </w:pPr>
      <w:r>
        <w:rPr>
          <w:rFonts w:ascii="Times New Roman"/>
          <w:b w:val="false"/>
          <w:i w:val="false"/>
          <w:color w:val="000000"/>
          <w:sz w:val="28"/>
        </w:rPr>
        <w:t xml:space="preserve">
      4) ҚБ қызметкері құжаттарды тіркеген сәттен бастап 1 (бір) жұмыс күні ішінде: мемлекеттік қызметті және (немесе) олардағы деректерді (мәліметтерді) алу үшін көрсетілетін қызметті алушы ұсынған құжаттардың дұрыстығын тексереді; </w:t>
      </w:r>
    </w:p>
    <w:p>
      <w:pPr>
        <w:spacing w:after="0"/>
        <w:ind w:left="0"/>
        <w:jc w:val="both"/>
      </w:pPr>
      <w:r>
        <w:rPr>
          <w:rFonts w:ascii="Times New Roman"/>
          <w:b w:val="false"/>
          <w:i w:val="false"/>
          <w:color w:val="000000"/>
          <w:sz w:val="28"/>
        </w:rPr>
        <w:t xml:space="preserve">
      5 (бес) жұмыс күні ішінде "Жылжымайтын мүліктің бірыңғай мемлекеттік кадастрының ақпараттық жүйесінде" жер учаскесін сәйкестендіреді, қажет болған жағдайда көрсетілетін қызметті берушінің құжаттарды жүйелеу және сақтау бөлімінен (техникалық мұрағат) жер-кадастрлық істерді сұратады, қолда бар топырақ, топырақ-мелиоративтік, геоботаникалық зерттеп-қарау материалдарын, топырақты бағалау материалдарын таңдайды, мыналар туралы мәліметтерді дайындайды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учаскесінің сапалық жай-күйі (бұдан әрі – жер учаскесінің сапалық жай-күйі туралы мәліметтерді) және көрсетілетін қызметті берушінің ҚБ басшысына тексеруге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ҚБ қызметкері жер учаскесінің сапалық жай-күйі туралы мәліметтерді дайындайды және оны ҚБ басшысына не оны алмастыратын адамға жібереді;</w:t>
      </w:r>
    </w:p>
    <w:p>
      <w:pPr>
        <w:spacing w:after="0"/>
        <w:ind w:left="0"/>
        <w:jc w:val="both"/>
      </w:pPr>
      <w:r>
        <w:rPr>
          <w:rFonts w:ascii="Times New Roman"/>
          <w:b w:val="false"/>
          <w:i w:val="false"/>
          <w:color w:val="000000"/>
          <w:sz w:val="28"/>
        </w:rPr>
        <w:t>
      5) ҚБ басшысы не оны алмастыратын адам жер учаскесінің сапалық жай-күйі туралы мәліметтерді 1 (бір) сағат ішінде тексереді;</w:t>
      </w:r>
    </w:p>
    <w:p>
      <w:pPr>
        <w:spacing w:after="0"/>
        <w:ind w:left="0"/>
        <w:jc w:val="both"/>
      </w:pPr>
      <w:r>
        <w:rPr>
          <w:rFonts w:ascii="Times New Roman"/>
          <w:b w:val="false"/>
          <w:i w:val="false"/>
          <w:color w:val="000000"/>
          <w:sz w:val="28"/>
        </w:rPr>
        <w:t>
      6) көрсетілетін қызметті берушінің басшысы 6 (алты) сағат ішінде жер учаскесінің сапалық жай-күйі туралы мәліметтерді тексереді және қол қояды;</w:t>
      </w:r>
    </w:p>
    <w:p>
      <w:pPr>
        <w:spacing w:after="0"/>
        <w:ind w:left="0"/>
        <w:jc w:val="both"/>
      </w:pPr>
      <w:r>
        <w:rPr>
          <w:rFonts w:ascii="Times New Roman"/>
          <w:b w:val="false"/>
          <w:i w:val="false"/>
          <w:color w:val="000000"/>
          <w:sz w:val="28"/>
        </w:rPr>
        <w:t>
      7) көрсетілетін қызметті берушінің қызметкері мемлекеттік қызмет көрсету нәтижесін курьер арқылы беруге 2 (екі) сағат ішінде береді;</w:t>
      </w:r>
    </w:p>
    <w:p>
      <w:pPr>
        <w:spacing w:after="0"/>
        <w:ind w:left="0"/>
        <w:jc w:val="both"/>
      </w:pPr>
      <w:r>
        <w:rPr>
          <w:rFonts w:ascii="Times New Roman"/>
          <w:b w:val="false"/>
          <w:i w:val="false"/>
          <w:color w:val="000000"/>
          <w:sz w:val="28"/>
        </w:rPr>
        <w:t>
      8) көрсетілетін қызметті алушыға дайын құжаттарды беру жеке куәлікті немесе цифрлық құжаттар сервисінен электрондық құжатты (сәйкестендіру үшін) ұсынған кезде қолхат негізінде жүзеге асырылады.</w:t>
      </w:r>
    </w:p>
    <w:bookmarkStart w:name="z218" w:id="136"/>
    <w:p>
      <w:pPr>
        <w:spacing w:after="0"/>
        <w:ind w:left="0"/>
        <w:jc w:val="both"/>
      </w:pPr>
      <w:r>
        <w:rPr>
          <w:rFonts w:ascii="Times New Roman"/>
          <w:b w:val="false"/>
          <w:i w:val="false"/>
          <w:color w:val="000000"/>
          <w:sz w:val="28"/>
        </w:rPr>
        <w:t>
      7. Порталға жүгінген кезде:</w:t>
      </w:r>
    </w:p>
    <w:bookmarkEnd w:id="136"/>
    <w:p>
      <w:pPr>
        <w:spacing w:after="0"/>
        <w:ind w:left="0"/>
        <w:jc w:val="both"/>
      </w:pPr>
      <w:r>
        <w:rPr>
          <w:rFonts w:ascii="Times New Roman"/>
          <w:b w:val="false"/>
          <w:i w:val="false"/>
          <w:color w:val="000000"/>
          <w:sz w:val="28"/>
        </w:rPr>
        <w:t>
      1) көрсетілетін қызметті берушінің қызметкері Тізбеде көрсетілген құжаттарды қабылдауды, тіркеуді жүзеге асырады және оларды ҚБ басшысына не оны алмастыратын адамға құжаттарды қабылдаған күні 20 (жиырма) минут ішінде береді;</w:t>
      </w:r>
    </w:p>
    <w:p>
      <w:pPr>
        <w:spacing w:after="0"/>
        <w:ind w:left="0"/>
        <w:jc w:val="both"/>
      </w:pPr>
      <w:r>
        <w:rPr>
          <w:rFonts w:ascii="Times New Roman"/>
          <w:b w:val="false"/>
          <w:i w:val="false"/>
          <w:color w:val="000000"/>
          <w:sz w:val="28"/>
        </w:rPr>
        <w:t>
      2) ҚБ басшысы не оны алмастыратын адам құжаттардың мазмұнымен танысады, бұрыштама қояды және сұрау салу бойынша қызметті орындауға жауапты қызметкерді 30 (отыз) минут ішінде айқындайды;</w:t>
      </w:r>
    </w:p>
    <w:p>
      <w:pPr>
        <w:spacing w:after="0"/>
        <w:ind w:left="0"/>
        <w:jc w:val="both"/>
      </w:pPr>
      <w:r>
        <w:rPr>
          <w:rFonts w:ascii="Times New Roman"/>
          <w:b w:val="false"/>
          <w:i w:val="false"/>
          <w:color w:val="000000"/>
          <w:sz w:val="28"/>
        </w:rPr>
        <w:t xml:space="preserve">
      3) ҚБ қызметкері құжаттарды тіркеген сәттен бастап 1 (бір) жұмыс күні ішінде: мемлекеттік қызметті және (немесе) олардағы деректерді (мәліметтерді) алу үшін көрсетілетін қызметті алушы ұсынған құжаттардың дұрыстығын тексереді; </w:t>
      </w:r>
    </w:p>
    <w:p>
      <w:pPr>
        <w:spacing w:after="0"/>
        <w:ind w:left="0"/>
        <w:jc w:val="both"/>
      </w:pPr>
      <w:r>
        <w:rPr>
          <w:rFonts w:ascii="Times New Roman"/>
          <w:b w:val="false"/>
          <w:i w:val="false"/>
          <w:color w:val="000000"/>
          <w:sz w:val="28"/>
        </w:rPr>
        <w:t xml:space="preserve">
      5 (бес) жұмыс күні ішінде "Жылжымайтын мүліктің бірыңғай мемлекеттік кадастрының ақпараттық жүйесінде" жер учаскесін сәйкестендіреді, қажет болған жағдайда көрсетілетін қызметті берушінің құжаттарды жүйелеу және сақтау бөлімінен (техникалық мұрағат) жер-кадастрлық істерді сұратады, қолда бар топырақ, топырақ-мелиоративтік, геоботаникалық зерттеп-қарау материалдарын, топырақты бағалау материалдарын таңдайды, мыналар туралы мәліметтерді дайындайды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учаскесінің сапалық жай-күйі (бұдан әрі – жер учаскесінің сапалық жай-күйі туралы мәліметтерді) және көрсетілетін қызметті берушінің БК басшысына тексеруге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БК қызметкері жер учаскесінің сапалық жай-күйі туралы мәліметтерді дайындайды және оны БК басшысына не оны алмастыратын адамға жібереді;</w:t>
      </w:r>
    </w:p>
    <w:p>
      <w:pPr>
        <w:spacing w:after="0"/>
        <w:ind w:left="0"/>
        <w:jc w:val="both"/>
      </w:pPr>
      <w:r>
        <w:rPr>
          <w:rFonts w:ascii="Times New Roman"/>
          <w:b w:val="false"/>
          <w:i w:val="false"/>
          <w:color w:val="000000"/>
          <w:sz w:val="28"/>
        </w:rPr>
        <w:t>
      4) ҚБ басшысы не оны алмастыратын адам жер учаскесінің сапалық жай-күйі туралы мәліметтерді 1 (бір) сағат ішінде тексереді;</w:t>
      </w:r>
    </w:p>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ҚБ қызметкері жер учаскесінің сапалық жай-күйі туралы мәліметтерді дайындайды және оны БК басшысына не оны алмастыратын адамға жібереді;</w:t>
      </w:r>
    </w:p>
    <w:p>
      <w:pPr>
        <w:spacing w:after="0"/>
        <w:ind w:left="0"/>
        <w:jc w:val="both"/>
      </w:pPr>
      <w:r>
        <w:rPr>
          <w:rFonts w:ascii="Times New Roman"/>
          <w:b w:val="false"/>
          <w:i w:val="false"/>
          <w:color w:val="000000"/>
          <w:sz w:val="28"/>
        </w:rPr>
        <w:t>
      5) көрсетілетін қызметті берушінің басшысы 6 (алты) сағат ішінде жер учаскесінің сапалық жай-күйі туралы мәліметтерді тексереді және қол қояды;</w:t>
      </w:r>
    </w:p>
    <w:p>
      <w:pPr>
        <w:spacing w:after="0"/>
        <w:ind w:left="0"/>
        <w:jc w:val="both"/>
      </w:pPr>
      <w:r>
        <w:rPr>
          <w:rFonts w:ascii="Times New Roman"/>
          <w:b w:val="false"/>
          <w:i w:val="false"/>
          <w:color w:val="000000"/>
          <w:sz w:val="28"/>
        </w:rPr>
        <w:t>
      6) көрсетілетін қызметті берушінің қызметкері қол қойылған сәттен бастап 15 (он бес) минут ішінде көрсетілетін қызметті берушінің уәкілетті тұлғасының ЭЦҚ қойылған электрондық құжат нысанында жер учаскесінің сапалық жай-күйі туралы мәліметтерді портал арқылы көрсетілетін қызметті алушының жеке кабинетіне жібереді.</w:t>
      </w:r>
    </w:p>
    <w:bookmarkStart w:name="z219" w:id="137"/>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тыңдауды өткізудің уақыты мен орны (тәсілі) көрсетіледі.</w:t>
      </w:r>
    </w:p>
    <w:bookmarkEnd w:id="13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жер учаскесінің сапалық жай-күйі туралы немесе Мемлекеттік қызмет көрсетуден дәлелді бас тарту туралы мәліметтерді ұсыну туралы шешім қабылдайды.</w:t>
      </w:r>
    </w:p>
    <w:p>
      <w:pPr>
        <w:spacing w:after="0"/>
        <w:ind w:left="0"/>
        <w:jc w:val="both"/>
      </w:pPr>
      <w:r>
        <w:rPr>
          <w:rFonts w:ascii="Times New Roman"/>
          <w:b w:val="false"/>
          <w:i w:val="false"/>
          <w:color w:val="000000"/>
          <w:sz w:val="28"/>
        </w:rPr>
        <w:t>
      Мемлекеттік қызметті көрсетуден дәлелді бас тарту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220" w:id="138"/>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38"/>
    <w:p>
      <w:pPr>
        <w:spacing w:after="0"/>
        <w:ind w:left="0"/>
        <w:jc w:val="both"/>
      </w:pPr>
      <w:r>
        <w:rPr>
          <w:rFonts w:ascii="Times New Roman"/>
          <w:b w:val="false"/>
          <w:i w:val="false"/>
          <w:color w:val="000000"/>
          <w:sz w:val="28"/>
        </w:rPr>
        <w:t xml:space="preserve">
      Қазақстан Республикасының Ауыл шаруашылығы министрлігі (бұдан әрі-Министрлік) осы Қағидаларға енгізілген өзгерістер және (немесе) толықтырулар туралы ақпаратты "электрондық үкіметтің" ақпараттық-коммуникациялық инфрақұрылым операторына және көрсетілетін қызметті берушіге жібереді. </w:t>
      </w:r>
    </w:p>
    <w:p>
      <w:pPr>
        <w:spacing w:after="0"/>
        <w:ind w:left="0"/>
        <w:jc w:val="both"/>
      </w:pPr>
      <w:r>
        <w:rPr>
          <w:rFonts w:ascii="Times New Roman"/>
          <w:b w:val="false"/>
          <w:i w:val="false"/>
          <w:color w:val="000000"/>
          <w:sz w:val="28"/>
        </w:rPr>
        <w:t>
      Министрлік мемлекеттік қызмет көрсету тәртібі туралы ақпаратты Бірыңғай байланыс орталығына ұсынады.</w:t>
      </w:r>
    </w:p>
    <w:p>
      <w:pPr>
        <w:spacing w:after="0"/>
        <w:ind w:left="0"/>
        <w:jc w:val="both"/>
      </w:pPr>
      <w:r>
        <w:rPr>
          <w:rFonts w:ascii="Times New Roman"/>
          <w:b w:val="false"/>
          <w:i w:val="false"/>
          <w:color w:val="000000"/>
          <w:sz w:val="28"/>
        </w:rPr>
        <w:t>
      Министрлік пен көрсетілетін қызметті беруші осы қағидалар бекітілген немесе өзгертілген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bookmarkStart w:name="z221" w:id="139"/>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139"/>
    <w:p>
      <w:pPr>
        <w:spacing w:after="0"/>
        <w:ind w:left="0"/>
        <w:jc w:val="both"/>
      </w:pPr>
      <w:r>
        <w:rPr>
          <w:rFonts w:ascii="Times New Roman"/>
          <w:b w:val="false"/>
          <w:i w:val="false"/>
          <w:color w:val="000000"/>
          <w:sz w:val="28"/>
        </w:rPr>
        <w:t>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222" w:id="140"/>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140"/>
    <w:bookmarkStart w:name="z223" w:id="14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41"/>
    <w:bookmarkStart w:name="z224" w:id="14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42"/>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шағымда көрсетілген талаптарды толық қанағаттандыратын қолайлы акт қабылданған, әкімшілік іс-әрекет жасалған жағдайда шағымды қарайтын органға шағымды жібермейді.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алушының шағымы Заңның 25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қаралуға тиіс:</w:t>
      </w:r>
    </w:p>
    <w:p>
      <w:pPr>
        <w:spacing w:after="0"/>
        <w:ind w:left="0"/>
        <w:jc w:val="both"/>
      </w:pPr>
      <w:r>
        <w:rPr>
          <w:rFonts w:ascii="Times New Roman"/>
          <w:b w:val="false"/>
          <w:i w:val="false"/>
          <w:color w:val="000000"/>
          <w:sz w:val="28"/>
        </w:rPr>
        <w:t>
      көрсетілетін қызметті беруші-тіркелген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себебін көрсете отырып, шағымды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 туралы</w:t>
            </w:r>
            <w:r>
              <w:br/>
            </w:r>
            <w:r>
              <w:rPr>
                <w:rFonts w:ascii="Times New Roman"/>
                <w:b w:val="false"/>
                <w:i w:val="false"/>
                <w:color w:val="000000"/>
                <w:sz w:val="20"/>
              </w:rPr>
              <w:t xml:space="preserve">мәліметтерді жандандыру </w:t>
            </w:r>
            <w:r>
              <w:br/>
            </w:r>
            <w:r>
              <w:rPr>
                <w:rFonts w:ascii="Times New Roman"/>
                <w:b w:val="false"/>
                <w:i w:val="false"/>
                <w:color w:val="000000"/>
                <w:sz w:val="20"/>
              </w:rPr>
              <w:t xml:space="preserve">(түзету)"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28" w:id="143"/>
    <w:p>
      <w:pPr>
        <w:spacing w:after="0"/>
        <w:ind w:left="0"/>
        <w:jc w:val="left"/>
      </w:pPr>
      <w:r>
        <w:rPr>
          <w:rFonts w:ascii="Times New Roman"/>
          <w:b/>
          <w:i w:val="false"/>
          <w:color w:val="000000"/>
        </w:rPr>
        <w:t xml:space="preserve"> "Жер учаскелері туралы мәліметтерді жандандыру (түзету)" мемлекеттік қызмет көрсетуге қойылатын негізгі талаптардың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8 (сегіз) жұмыс күні ішінде.</w:t>
            </w:r>
          </w:p>
          <w:p>
            <w:pPr>
              <w:spacing w:after="20"/>
              <w:ind w:left="20"/>
              <w:jc w:val="both"/>
            </w:pPr>
            <w:r>
              <w:rPr>
                <w:rFonts w:ascii="Times New Roman"/>
                <w:b w:val="false"/>
                <w:i w:val="false"/>
                <w:color w:val="000000"/>
                <w:sz w:val="20"/>
              </w:rPr>
              <w:t>
Көрсетілетін қызметті берушіге жүгінген кезде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сапалық жай-күйі туралы мәліметтер не мемлекеттік қызмет көрсетуден бас тарту туралы уәжді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13353 болып тіркелген) бекітілген 21-параграфқа сәйкес мөлшерде есептеледі.</w:t>
            </w:r>
          </w:p>
          <w:p>
            <w:pPr>
              <w:spacing w:after="20"/>
              <w:ind w:left="20"/>
              <w:jc w:val="both"/>
            </w:pPr>
            <w:r>
              <w:rPr>
                <w:rFonts w:ascii="Times New Roman"/>
                <w:b w:val="false"/>
                <w:i w:val="false"/>
                <w:color w:val="000000"/>
                <w:sz w:val="20"/>
              </w:rPr>
              <w:t>
Мемлекеттік қызмет құнын төлеу екінші деңгейдегі банктер және банк операцияларының жекелеген түрлерін жүзеге асыратын ұйымдар арқылы қолма – қол және қолма-қол ақшасыз нысанда, сондай-ақ "электрондық үкіметтің" төлем шлюзі (бұдан әрі – ЭҮТШ)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жексенбі және мереке күндерін қоспағанда, халыққа қызмет көрсету орталықтарының жұмыс кестесіне сәйкес;</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www.moa.gov.kz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бекітілген "жер учаскесінің сапалық жай – күйі туралы мәліметтерді беру" мемлекеттік көрсетілетін қызмет қағидаларына (бұдан әрі-қағидалар) 2-қосымшаға сәйкес нысан бойынша жер учаскесінің сапалық жай-күйі туралы мәліметтерді беру туралы өтініш (бұдан әрі-қағидалар); (нормативтік құқықтық актілерді мемлекеттік тіркеу тізілімінде № 21366 болып тіркелген);</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тіркелген және қосылған жағдайда,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Өкіл жүгінген жағдайда-өкілдің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жер учаскесін орналастыру схемасының көшірмесі;</w:t>
            </w:r>
          </w:p>
          <w:p>
            <w:pPr>
              <w:spacing w:after="20"/>
              <w:ind w:left="20"/>
              <w:jc w:val="both"/>
            </w:pPr>
            <w:r>
              <w:rPr>
                <w:rFonts w:ascii="Times New Roman"/>
                <w:b w:val="false"/>
                <w:i w:val="false"/>
                <w:color w:val="000000"/>
                <w:sz w:val="20"/>
              </w:rPr>
              <w:t xml:space="preserve">
4) көрсетілетін қызметке ақы төлеу туралы төлем құжатының (түбіртектің) көшірмесі. </w:t>
            </w:r>
          </w:p>
          <w:p>
            <w:pPr>
              <w:spacing w:after="20"/>
              <w:ind w:left="20"/>
              <w:jc w:val="both"/>
            </w:pPr>
            <w:r>
              <w:rPr>
                <w:rFonts w:ascii="Times New Roman"/>
                <w:b w:val="false"/>
                <w:i w:val="false"/>
                <w:color w:val="000000"/>
                <w:sz w:val="20"/>
              </w:rPr>
              <w:t>
Көрсетілетін қызметті берушінің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сұрау салудың қабылданғаны туралы қолхат беріледі;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Ұялы байланыс операторы ұсынған көрсетілетін қызметті алушының абоненттік нөмірін тіркеген және порталдың есептік жазбасына қосқан жағдайда көрсетілетін қызметті алушының электрондық цифрлық қолтаңбасымен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жер учаскесін орналастырудың сканерленген схемасы;</w:t>
            </w:r>
          </w:p>
          <w:p>
            <w:pPr>
              <w:spacing w:after="20"/>
              <w:ind w:left="20"/>
              <w:jc w:val="both"/>
            </w:pPr>
            <w:r>
              <w:rPr>
                <w:rFonts w:ascii="Times New Roman"/>
                <w:b w:val="false"/>
                <w:i w:val="false"/>
                <w:color w:val="000000"/>
                <w:sz w:val="20"/>
              </w:rPr>
              <w:t>
3) ЭҮТШ арқылы төлеу жағдайларын қоспағанда, көрсетілетін қызметке ақы төлеу туралы төлем құжатының (түбіртектің) сканерленген көшірмесі.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Көрсетілетін қызметті алушының жеке кабинетіне мемлекеттік қызмет көрсетуге сұрау салудың қабылданғаны туралы мәртебе, сондай-ақ мемлекеттік қызмет көрсету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Қазақстан Республикасының нормативтік құқықытық актілерінде белгіленген талаптарға сәйкес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Кодекстің 43-бабының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белгіленген талаптарға сәйкескелмеуі.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алушының электрондық цифрлық қолтаңбасы немесе бір реттік паролі болған жағдайда мемлекеттік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 Салық кодексінің 379-бабының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орындалған жұмыстардың, көрсетілген қызметтердің актісіне қол қояды.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Сандық құжаттар қызметі мобильді қосымшада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 туралы </w:t>
            </w:r>
            <w:r>
              <w:br/>
            </w:r>
            <w:r>
              <w:rPr>
                <w:rFonts w:ascii="Times New Roman"/>
                <w:b w:val="false"/>
                <w:i w:val="false"/>
                <w:color w:val="000000"/>
                <w:sz w:val="20"/>
              </w:rPr>
              <w:t xml:space="preserve">мәліметтерді жандандыру </w:t>
            </w:r>
            <w:r>
              <w:br/>
            </w:r>
            <w:r>
              <w:rPr>
                <w:rFonts w:ascii="Times New Roman"/>
                <w:b w:val="false"/>
                <w:i w:val="false"/>
                <w:color w:val="000000"/>
                <w:sz w:val="20"/>
              </w:rPr>
              <w:t xml:space="preserve">(түзету)"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Басшысына__________________</w:t>
            </w:r>
            <w:r>
              <w:br/>
            </w:r>
            <w:r>
              <w:rPr>
                <w:rFonts w:ascii="Times New Roman"/>
                <w:b w:val="false"/>
                <w:i w:val="false"/>
                <w:color w:val="000000"/>
                <w:sz w:val="20"/>
              </w:rPr>
              <w:t xml:space="preserve">(кадастр жүргізетін ұйымның </w:t>
            </w:r>
            <w:r>
              <w:br/>
            </w:r>
            <w:r>
              <w:rPr>
                <w:rFonts w:ascii="Times New Roman"/>
                <w:b w:val="false"/>
                <w:i w:val="false"/>
                <w:color w:val="000000"/>
                <w:sz w:val="20"/>
              </w:rPr>
              <w:t xml:space="preserve">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болса)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 xml:space="preserve">немесе бизнес-сәйкестендіру </w:t>
            </w:r>
            <w:r>
              <w:br/>
            </w:r>
            <w:r>
              <w:rPr>
                <w:rFonts w:ascii="Times New Roman"/>
                <w:b w:val="false"/>
                <w:i w:val="false"/>
                <w:color w:val="000000"/>
                <w:sz w:val="20"/>
              </w:rPr>
              <w:t xml:space="preserve">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 xml:space="preserve">тұлға өкілінің жеке </w:t>
            </w:r>
            <w:r>
              <w:br/>
            </w:r>
            <w:r>
              <w:rPr>
                <w:rFonts w:ascii="Times New Roman"/>
                <w:b w:val="false"/>
                <w:i w:val="false"/>
                <w:color w:val="000000"/>
                <w:sz w:val="20"/>
              </w:rPr>
              <w:t xml:space="preserve">басын(куәландыратын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орналасқан жері </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тіркеу мекенжайы </w:t>
            </w:r>
            <w:r>
              <w:br/>
            </w:r>
            <w:r>
              <w:rPr>
                <w:rFonts w:ascii="Times New Roman"/>
                <w:b w:val="false"/>
                <w:i w:val="false"/>
                <w:color w:val="000000"/>
                <w:sz w:val="20"/>
              </w:rPr>
              <w:t>(жеке тұлғалар үшін))</w:t>
            </w:r>
          </w:p>
        </w:tc>
      </w:tr>
    </w:tbl>
    <w:bookmarkStart w:name="z230" w:id="144"/>
    <w:p>
      <w:pPr>
        <w:spacing w:after="0"/>
        <w:ind w:left="0"/>
        <w:jc w:val="left"/>
      </w:pPr>
      <w:r>
        <w:rPr>
          <w:rFonts w:ascii="Times New Roman"/>
          <w:b/>
          <w:i w:val="false"/>
          <w:color w:val="000000"/>
        </w:rPr>
        <w:t xml:space="preserve"> Жер учаскелері туралы мәліметтерді жандандыру (түзету) өтініш ___________________________________________________________________  (жер учаскесінің мекенжайы (орналасқан жері))</w:t>
      </w:r>
    </w:p>
    <w:bookmarkEnd w:id="144"/>
    <w:p>
      <w:pPr>
        <w:spacing w:after="0"/>
        <w:ind w:left="0"/>
        <w:jc w:val="both"/>
      </w:pPr>
      <w:r>
        <w:rPr>
          <w:rFonts w:ascii="Times New Roman"/>
          <w:b w:val="false"/>
          <w:i w:val="false"/>
          <w:color w:val="000000"/>
          <w:sz w:val="28"/>
        </w:rPr>
        <w:t>
      мекенжайы бойынша орналасқан алаңы гектар жер учаскесінің сапалық жағдайы туралы мәлімет беруіңізді сұраймын.</w:t>
      </w:r>
    </w:p>
    <w:p>
      <w:pPr>
        <w:spacing w:after="0"/>
        <w:ind w:left="0"/>
        <w:jc w:val="both"/>
      </w:pPr>
      <w:r>
        <w:rPr>
          <w:rFonts w:ascii="Times New Roman"/>
          <w:b w:val="false"/>
          <w:i w:val="false"/>
          <w:color w:val="000000"/>
          <w:sz w:val="28"/>
        </w:rPr>
        <w:t>
      Жер учаскесінің кадастрлық нөмірі (бар болса) ___________________</w:t>
      </w:r>
    </w:p>
    <w:p>
      <w:pPr>
        <w:spacing w:after="0"/>
        <w:ind w:left="0"/>
        <w:jc w:val="both"/>
      </w:pPr>
      <w:r>
        <w:rPr>
          <w:rFonts w:ascii="Times New Roman"/>
          <w:b w:val="false"/>
          <w:i w:val="false"/>
          <w:color w:val="000000"/>
          <w:sz w:val="28"/>
        </w:rPr>
        <w:t>
      Ақпараттық жүйелерде қамтылған менің дербес деректерімді және заңмен қорғалатын құпияны құрайтын мәліметтерді жинауға және өңдеуге келісемін.</w:t>
      </w:r>
    </w:p>
    <w:p>
      <w:pPr>
        <w:spacing w:after="0"/>
        <w:ind w:left="0"/>
        <w:jc w:val="both"/>
      </w:pPr>
      <w:r>
        <w:rPr>
          <w:rFonts w:ascii="Times New Roman"/>
          <w:b w:val="false"/>
          <w:i w:val="false"/>
          <w:color w:val="000000"/>
          <w:sz w:val="28"/>
        </w:rPr>
        <w:t>
      Көрсетілетін қызметті алушы ____________________________________</w:t>
      </w:r>
    </w:p>
    <w:p>
      <w:pPr>
        <w:spacing w:after="0"/>
        <w:ind w:left="0"/>
        <w:jc w:val="both"/>
      </w:pPr>
      <w:r>
        <w:rPr>
          <w:rFonts w:ascii="Times New Roman"/>
          <w:b w:val="false"/>
          <w:i w:val="false"/>
          <w:color w:val="000000"/>
          <w:sz w:val="28"/>
        </w:rPr>
        <w:t>
      (тегі, жеке тұлғаның не заңды тұлғаның уәкілетті өкілінің аты, әкесінің аты (ол болған кезде), қолы)</w:t>
      </w:r>
    </w:p>
    <w:p>
      <w:pPr>
        <w:spacing w:after="0"/>
        <w:ind w:left="0"/>
        <w:jc w:val="both"/>
      </w:pPr>
      <w:r>
        <w:rPr>
          <w:rFonts w:ascii="Times New Roman"/>
          <w:b w:val="false"/>
          <w:i w:val="false"/>
          <w:color w:val="000000"/>
          <w:sz w:val="28"/>
        </w:rPr>
        <w:t>
      "____"__________20__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 туралы</w:t>
            </w:r>
            <w:r>
              <w:br/>
            </w:r>
            <w:r>
              <w:rPr>
                <w:rFonts w:ascii="Times New Roman"/>
                <w:b w:val="false"/>
                <w:i w:val="false"/>
                <w:color w:val="000000"/>
                <w:sz w:val="20"/>
              </w:rPr>
              <w:t>мәліметтерді жандандыру</w:t>
            </w:r>
            <w:r>
              <w:br/>
            </w:r>
            <w:r>
              <w:rPr>
                <w:rFonts w:ascii="Times New Roman"/>
                <w:b w:val="false"/>
                <w:i w:val="false"/>
                <w:color w:val="000000"/>
                <w:sz w:val="20"/>
              </w:rPr>
              <w:t>(түзету)"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232" w:id="145"/>
    <w:p>
      <w:pPr>
        <w:spacing w:after="0"/>
        <w:ind w:left="0"/>
        <w:jc w:val="left"/>
      </w:pPr>
      <w:r>
        <w:rPr>
          <w:rFonts w:ascii="Times New Roman"/>
          <w:b/>
          <w:i w:val="false"/>
          <w:color w:val="000000"/>
        </w:rPr>
        <w:t xml:space="preserve"> Жер учаскесінің сапалық жай-күйі туралы ақпарат Сведения о качественном состоянии земельного участка</w:t>
      </w:r>
    </w:p>
    <w:bookmarkEnd w:id="145"/>
    <w:p>
      <w:pPr>
        <w:spacing w:after="0"/>
        <w:ind w:left="0"/>
        <w:jc w:val="both"/>
      </w:pPr>
      <w:r>
        <w:rPr>
          <w:rFonts w:ascii="Times New Roman"/>
          <w:b w:val="false"/>
          <w:i w:val="false"/>
          <w:color w:val="000000"/>
          <w:sz w:val="28"/>
        </w:rPr>
        <w:t>
      1. Өтініш беруші/Заявитель_______________________________________________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немесе</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физического лица или наименование юридического лица)</w:t>
      </w:r>
    </w:p>
    <w:p>
      <w:pPr>
        <w:spacing w:after="0"/>
        <w:ind w:left="0"/>
        <w:jc w:val="both"/>
      </w:pPr>
      <w:r>
        <w:rPr>
          <w:rFonts w:ascii="Times New Roman"/>
          <w:b w:val="false"/>
          <w:i w:val="false"/>
          <w:color w:val="000000"/>
          <w:sz w:val="28"/>
        </w:rPr>
        <w:t xml:space="preserve">
      2. Жер учаскесінің кадастрлық нөмірі/Кадастровый номер земельного участка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 Жер учаскесінің нысаналы мақсаты/Целевое назначение земельного участка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Жер учаскесінің орналасқан жері/Местоположение земельного участка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Жер учаскесінің алаңы/Площадь земельного участка________________________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түрлері (бар болса)/Виды угодий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жүйелік тізім бойынша топырақ шифры/Шифр почв по республиканскому систематическому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бонитет балы/Балл бонитета почв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санаты және жерлер сыныбы/Категория пригодности и класс земель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мелиорациялық, мәдени-техникалық жай-күйі/Мелиоративное, культур техническое состояние почвы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Егістік/Пашня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егістік/в том числе пашня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 жайылым/в том числе пастбища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түбегелі жақсартылған шабындық/в том числе сенокосы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жерлер/Залежь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тыңайған жерлер/в том числе залежь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көпжылдық екпелер/в том числе орошаемые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алқаптар/Прочие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Жер учаскесі бойынша орташа өлшенген бонитет балы/Средневзвешенный балл бонитета по земельному участку ___________</w:t>
      </w:r>
    </w:p>
    <w:p>
      <w:pPr>
        <w:spacing w:after="0"/>
        <w:ind w:left="0"/>
        <w:jc w:val="both"/>
      </w:pPr>
      <w:r>
        <w:rPr>
          <w:rFonts w:ascii="Times New Roman"/>
          <w:b w:val="false"/>
          <w:i w:val="false"/>
          <w:color w:val="000000"/>
          <w:sz w:val="28"/>
        </w:rPr>
        <w:t>
      Мәліметтерді жинақтаған/Сведения составлены:_____________________________</w:t>
      </w:r>
    </w:p>
    <w:p>
      <w:pPr>
        <w:spacing w:after="0"/>
        <w:ind w:left="0"/>
        <w:jc w:val="both"/>
      </w:pPr>
      <w:r>
        <w:rPr>
          <w:rFonts w:ascii="Times New Roman"/>
          <w:b w:val="false"/>
          <w:i w:val="false"/>
          <w:color w:val="000000"/>
          <w:sz w:val="28"/>
        </w:rPr>
        <w:t>
      (ұйымның атауы, бизнес-сәйкестендіру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нөмірі)/(наименование организации, бизнес-идентификационный номер)</w:t>
      </w:r>
    </w:p>
    <w:p>
      <w:pPr>
        <w:spacing w:after="0"/>
        <w:ind w:left="0"/>
        <w:jc w:val="both"/>
      </w:pPr>
      <w:r>
        <w:rPr>
          <w:rFonts w:ascii="Times New Roman"/>
          <w:b w:val="false"/>
          <w:i w:val="false"/>
          <w:color w:val="000000"/>
          <w:sz w:val="28"/>
        </w:rPr>
        <w:t>
      Күні/Дата 20___ жыл " " / " " ________ 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 туралы</w:t>
            </w:r>
            <w:r>
              <w:br/>
            </w:r>
            <w:r>
              <w:rPr>
                <w:rFonts w:ascii="Times New Roman"/>
                <w:b w:val="false"/>
                <w:i w:val="false"/>
                <w:color w:val="000000"/>
                <w:sz w:val="20"/>
              </w:rPr>
              <w:t xml:space="preserve">мәліметтерді жандандыру </w:t>
            </w:r>
            <w:r>
              <w:br/>
            </w:r>
            <w:r>
              <w:rPr>
                <w:rFonts w:ascii="Times New Roman"/>
                <w:b w:val="false"/>
                <w:i w:val="false"/>
                <w:color w:val="000000"/>
                <w:sz w:val="20"/>
              </w:rPr>
              <w:t>(түзету)"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46"/>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Құрметті____________________________</w:t>
      </w:r>
    </w:p>
    <w:bookmarkEnd w:id="146"/>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учаскелері туралы мәліметтерді жандандыру (түзету)" мемлекеттік қызметін көрсетуден бас тартылатыны туралы хабарлаймыз, өйткені: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(бас тарту себебін тізімдеу)</w:t>
      </w:r>
    </w:p>
    <w:p>
      <w:pPr>
        <w:spacing w:after="0"/>
        <w:ind w:left="0"/>
        <w:jc w:val="both"/>
      </w:pPr>
      <w:r>
        <w:rPr>
          <w:rFonts w:ascii="Times New Roman"/>
          <w:b w:val="false"/>
          <w:i w:val="false"/>
          <w:color w:val="000000"/>
          <w:sz w:val="28"/>
        </w:rPr>
        <w:t xml:space="preserve">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(қажетін жаза аласыз):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(тыңдауды өткізу күні мен уақыты, тыңдауды өткізу орны (тәсілі): ғимаратта </w:t>
      </w:r>
    </w:p>
    <w:p>
      <w:pPr>
        <w:spacing w:after="0"/>
        <w:ind w:left="0"/>
        <w:jc w:val="both"/>
      </w:pPr>
      <w:r>
        <w:rPr>
          <w:rFonts w:ascii="Times New Roman"/>
          <w:b w:val="false"/>
          <w:i w:val="false"/>
          <w:color w:val="000000"/>
          <w:sz w:val="28"/>
        </w:rPr>
        <w:t xml:space="preserve">
      мекенжайы бойынша/ бейнеконференцбайланыс/өзге де коммуникация құралдары </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Көрсетілетін қызметті беруші _____________________________________</w:t>
      </w:r>
    </w:p>
    <w:p>
      <w:pPr>
        <w:spacing w:after="0"/>
        <w:ind w:left="0"/>
        <w:jc w:val="both"/>
      </w:pPr>
      <w:r>
        <w:rPr>
          <w:rFonts w:ascii="Times New Roman"/>
          <w:b w:val="false"/>
          <w:i w:val="false"/>
          <w:color w:val="000000"/>
          <w:sz w:val="28"/>
        </w:rPr>
        <w:t xml:space="preserve">
      (басшының қолы / электрондық цифрлық қолтаңбасы, тегі, аты, әкесінің аты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 " 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287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17-қосымша</w:t>
            </w:r>
          </w:p>
        </w:tc>
      </w:tr>
    </w:tbl>
    <w:bookmarkStart w:name="z237" w:id="147"/>
    <w:p>
      <w:pPr>
        <w:spacing w:after="0"/>
        <w:ind w:left="0"/>
        <w:jc w:val="left"/>
      </w:pPr>
      <w:r>
        <w:rPr>
          <w:rFonts w:ascii="Times New Roman"/>
          <w:b/>
          <w:i w:val="false"/>
          <w:color w:val="000000"/>
        </w:rPr>
        <w:t xml:space="preserve"> "Республикалық маңызы бар қала, астана, облыстық және аудандық маңызы бар қалалар шегінде жер учаскесіне құқықтар алу" мемлекеттік қызметін көрсету қағидалары</w:t>
      </w:r>
    </w:p>
    <w:bookmarkEnd w:id="147"/>
    <w:bookmarkStart w:name="z238" w:id="148"/>
    <w:p>
      <w:pPr>
        <w:spacing w:after="0"/>
        <w:ind w:left="0"/>
        <w:jc w:val="left"/>
      </w:pPr>
      <w:r>
        <w:rPr>
          <w:rFonts w:ascii="Times New Roman"/>
          <w:b/>
          <w:i w:val="false"/>
          <w:color w:val="000000"/>
        </w:rPr>
        <w:t xml:space="preserve"> 1-тарау. Жалпы ережелер</w:t>
      </w:r>
    </w:p>
    <w:bookmarkEnd w:id="148"/>
    <w:bookmarkStart w:name="z239" w:id="149"/>
    <w:p>
      <w:pPr>
        <w:spacing w:after="0"/>
        <w:ind w:left="0"/>
        <w:jc w:val="both"/>
      </w:pPr>
      <w:r>
        <w:rPr>
          <w:rFonts w:ascii="Times New Roman"/>
          <w:b w:val="false"/>
          <w:i w:val="false"/>
          <w:color w:val="000000"/>
          <w:sz w:val="28"/>
        </w:rPr>
        <w:t xml:space="preserve">
      1. Осы "Республикалық маңызы бар қала, астана, облыстық және аудандық маңызы бар қалалар шегінде жер учаскесіне құқықтар алу"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"Республикалық маңызы бар қала, астана, облыстық және аудандық маңызы бар қалалар шегінде жер учаскесіне құқықтар алу" мемлекеттік қызметін (бұдан әрі – мемлекеттік көрсетілетін қызмет) көрсету тәртібін айқындайды.</w:t>
      </w:r>
    </w:p>
    <w:bookmarkEnd w:id="149"/>
    <w:bookmarkStart w:name="z240" w:id="15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p>
      <w:pPr>
        <w:spacing w:after="0"/>
        <w:ind w:left="0"/>
        <w:jc w:val="both"/>
      </w:pPr>
      <w:r>
        <w:rPr>
          <w:rFonts w:ascii="Times New Roman"/>
          <w:b w:val="false"/>
          <w:i w:val="false"/>
          <w:color w:val="000000"/>
          <w:sz w:val="28"/>
        </w:rPr>
        <w:t>
      3) жер қатынастары жөніндегі уәкілетті орган –облыстың, республикалық маңызы бар қаланың, елорданың,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xml:space="preserve">
      4)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p>
      <w:pPr>
        <w:spacing w:after="0"/>
        <w:ind w:left="0"/>
        <w:jc w:val="both"/>
      </w:pPr>
      <w:r>
        <w:rPr>
          <w:rFonts w:ascii="Times New Roman"/>
          <w:b w:val="false"/>
          <w:i w:val="false"/>
          <w:color w:val="000000"/>
          <w:sz w:val="28"/>
        </w:rPr>
        <w:t>
      5)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p>
      <w:pPr>
        <w:spacing w:after="0"/>
        <w:ind w:left="0"/>
        <w:jc w:val="both"/>
      </w:pPr>
      <w:r>
        <w:rPr>
          <w:rFonts w:ascii="Times New Roman"/>
          <w:b w:val="false"/>
          <w:i w:val="false"/>
          <w:color w:val="000000"/>
          <w:sz w:val="28"/>
        </w:rPr>
        <w:t>
      6)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7) "электрондық үкіметтің" веб-порталындағы пайдаланушы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241" w:id="151"/>
    <w:p>
      <w:pPr>
        <w:spacing w:after="0"/>
        <w:ind w:left="0"/>
        <w:jc w:val="left"/>
      </w:pPr>
      <w:r>
        <w:rPr>
          <w:rFonts w:ascii="Times New Roman"/>
          <w:b/>
          <w:i w:val="false"/>
          <w:color w:val="000000"/>
        </w:rPr>
        <w:t xml:space="preserve"> 2-тарау. Мемлекеттік қызмет көрсету тәртібі</w:t>
      </w:r>
    </w:p>
    <w:bookmarkEnd w:id="151"/>
    <w:bookmarkStart w:name="z242" w:id="152"/>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немесе заңды тұлғаларға (бұдан әрі – көрсетілетін қызметті алушы) көрсетеді. </w:t>
      </w:r>
    </w:p>
    <w:bookmarkEnd w:id="152"/>
    <w:p>
      <w:pPr>
        <w:spacing w:after="0"/>
        <w:ind w:left="0"/>
        <w:jc w:val="both"/>
      </w:pPr>
      <w:r>
        <w:rPr>
          <w:rFonts w:ascii="Times New Roman"/>
          <w:b w:val="false"/>
          <w:i w:val="false"/>
          <w:color w:val="000000"/>
          <w:sz w:val="28"/>
        </w:rPr>
        <w:t xml:space="preserve">
      "Кент, ауыл жерлерінен жер учаскесін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243" w:id="15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кент, ауыл жерлерінен жер учаскесін беру туралы өтінішті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End w:id="153"/>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Мемлекеттік корпорацияның операциялық залының жұмыскері (операторы) өтінішті қабылдаудан бас тартады.</w:t>
      </w:r>
    </w:p>
    <w:bookmarkStart w:name="z244" w:id="154"/>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жылжымайтын мүлікке меншік құқығын растайтын,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154"/>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құжатты иеленушінің келісімі болған жағдайда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245" w:id="155"/>
    <w:p>
      <w:pPr>
        <w:spacing w:after="0"/>
        <w:ind w:left="0"/>
        <w:jc w:val="both"/>
      </w:pPr>
      <w:r>
        <w:rPr>
          <w:rFonts w:ascii="Times New Roman"/>
          <w:b w:val="false"/>
          <w:i w:val="false"/>
          <w:color w:val="000000"/>
          <w:sz w:val="28"/>
        </w:rPr>
        <w:t>
      6. Көрсетілетін қызметті алушы Мемлекеттік корпорация арқылы жүгінген кезде мемлекеттік қызмет екі кезеңде көрсетіледі.</w:t>
      </w:r>
    </w:p>
    <w:bookmarkEnd w:id="155"/>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30 (отыз) минут ішінде жүзеге асырады;</w:t>
      </w:r>
    </w:p>
    <w:p>
      <w:pPr>
        <w:spacing w:after="0"/>
        <w:ind w:left="0"/>
        <w:jc w:val="both"/>
      </w:pPr>
      <w:r>
        <w:rPr>
          <w:rFonts w:ascii="Times New Roman"/>
          <w:b w:val="false"/>
          <w:i w:val="false"/>
          <w:color w:val="000000"/>
          <w:sz w:val="28"/>
        </w:rPr>
        <w:t xml:space="preserve">
      2) операциялық залдың жұмыскері (операторы) көрсетілетін қызметті алушыдан қабылданған құжаттарды курьер арқылы құжаттар келіп түскен күні 2 (екі) сағат ішінде көрсетілетін қызметті берушіге береді; </w:t>
      </w:r>
    </w:p>
    <w:p>
      <w:pPr>
        <w:spacing w:after="0"/>
        <w:ind w:left="0"/>
        <w:jc w:val="both"/>
      </w:pPr>
      <w:r>
        <w:rPr>
          <w:rFonts w:ascii="Times New Roman"/>
          <w:b w:val="false"/>
          <w:i w:val="false"/>
          <w:color w:val="000000"/>
          <w:sz w:val="28"/>
        </w:rPr>
        <w:t>
      3) көрсетілетін қызметті берушінің басшылығы 1 (бір) жұмыс күні ішінде келіп түскен құжаттарды қарайды және оларды сәулет және қала құрылысы саласындағы уәкілетті органға жібереді;</w:t>
      </w:r>
    </w:p>
    <w:p>
      <w:pPr>
        <w:spacing w:after="0"/>
        <w:ind w:left="0"/>
        <w:jc w:val="both"/>
      </w:pPr>
      <w:r>
        <w:rPr>
          <w:rFonts w:ascii="Times New Roman"/>
          <w:b w:val="false"/>
          <w:i w:val="false"/>
          <w:color w:val="000000"/>
          <w:sz w:val="28"/>
        </w:rPr>
        <w:t>
      4) сәулет және қала құрылысы саласындағы уәкілетті органның басшысы құжаттарды қарайды, құжаттар келіп түскен күні жауапты орындаушыны айқындайды;</w:t>
      </w:r>
    </w:p>
    <w:p>
      <w:pPr>
        <w:spacing w:after="0"/>
        <w:ind w:left="0"/>
        <w:jc w:val="both"/>
      </w:pPr>
      <w:r>
        <w:rPr>
          <w:rFonts w:ascii="Times New Roman"/>
          <w:b w:val="false"/>
          <w:i w:val="false"/>
          <w:color w:val="000000"/>
          <w:sz w:val="28"/>
        </w:rPr>
        <w:t>
      5) сәулет және қала құрылысы саласындағы уәкілетті органның жауапты орындаушысы бекітілген қала құрылысы құжаттарына сәйкес 7 (жеті) жұмыс күні ішінде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келісуге барлық мүдделі мемлекеттік органдарға, тиісті қызметтерге, табиғи монополиялар субъектілеріне және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w:t>
      </w:r>
    </w:p>
    <w:p>
      <w:pPr>
        <w:spacing w:after="0"/>
        <w:ind w:left="0"/>
        <w:jc w:val="both"/>
      </w:pPr>
      <w:r>
        <w:rPr>
          <w:rFonts w:ascii="Times New Roman"/>
          <w:b w:val="false"/>
          <w:i w:val="false"/>
          <w:color w:val="000000"/>
          <w:sz w:val="28"/>
        </w:rPr>
        <w:t>
      Келісуші органдар 12 (он екі) жұмыс күні ішінде мәлімделген нысаналы мақсаты бойынша жер учаскесін беру мүмкіндігі туралы тиісті қорытынды ұсынады.</w:t>
      </w:r>
    </w:p>
    <w:p>
      <w:pPr>
        <w:spacing w:after="0"/>
        <w:ind w:left="0"/>
        <w:jc w:val="both"/>
      </w:pPr>
      <w:r>
        <w:rPr>
          <w:rFonts w:ascii="Times New Roman"/>
          <w:b w:val="false"/>
          <w:i w:val="false"/>
          <w:color w:val="000000"/>
          <w:sz w:val="28"/>
        </w:rPr>
        <w:t>
      Табиғи монополиялар субъектілері сауалнама парағын алған күннен бастап техникалық шарттарды, ахуалдық схеманы және топографияны алған күннен бастап үшін 5 (бес) жұмыс күні ішінде инженерлік желілерге қосылуға техникалық шарттарды дайындайды және ұсынады.</w:t>
      </w:r>
    </w:p>
    <w:p>
      <w:pPr>
        <w:spacing w:after="0"/>
        <w:ind w:left="0"/>
        <w:jc w:val="both"/>
      </w:pPr>
      <w:r>
        <w:rPr>
          <w:rFonts w:ascii="Times New Roman"/>
          <w:b w:val="false"/>
          <w:i w:val="false"/>
          <w:color w:val="000000"/>
          <w:sz w:val="28"/>
        </w:rPr>
        <w:t>
      Мемлекеттік корпорацияның қорытындысына сұратылып отырған жер учаскесі бойынша мәліметтер және жер-кадастрлық жұмыстары үшін смета қоса беріледі.</w:t>
      </w:r>
    </w:p>
    <w:p>
      <w:pPr>
        <w:spacing w:after="0"/>
        <w:ind w:left="0"/>
        <w:jc w:val="both"/>
      </w:pPr>
      <w:r>
        <w:rPr>
          <w:rFonts w:ascii="Times New Roman"/>
          <w:b w:val="false"/>
          <w:i w:val="false"/>
          <w:color w:val="000000"/>
          <w:sz w:val="28"/>
        </w:rPr>
        <w:t>
      Сұратылып отырған жер учаскесі бос болмаған жағдайда, 3 (үш) жұмыс күні ішінде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жібереді.</w:t>
      </w:r>
    </w:p>
    <w:p>
      <w:pPr>
        <w:spacing w:after="0"/>
        <w:ind w:left="0"/>
        <w:jc w:val="both"/>
      </w:pPr>
      <w:r>
        <w:rPr>
          <w:rFonts w:ascii="Times New Roman"/>
          <w:b w:val="false"/>
          <w:i w:val="false"/>
          <w:color w:val="000000"/>
          <w:sz w:val="28"/>
        </w:rPr>
        <w:t>
      6) оң қорытындылар келіп түскен жағдайда – сәулет және қала құрылысы саласындағы уәкілетті орган 5 (бес) жұмыс күні ішінде сәулет және қала құрылысы саласындағы уәкілетті органның басшысына сәулет-жоспарлау тапсырмасын, инженерлік желілерге қосылуға техникалық шарттарды және топографияны қоса бере отырып, жер учаскесін таңдаудың түпкілікті актісін дайындайды және қол қоюға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болған кезде – сәулет және қала құрылысы саласындағы уәкілетті орган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дайындайды және сәулет және қала құрылысы саласындағы уәкілетті органның басшысына қол қоюға жолдайды; </w:t>
      </w:r>
    </w:p>
    <w:p>
      <w:pPr>
        <w:spacing w:after="0"/>
        <w:ind w:left="0"/>
        <w:jc w:val="both"/>
      </w:pPr>
      <w:r>
        <w:rPr>
          <w:rFonts w:ascii="Times New Roman"/>
          <w:b w:val="false"/>
          <w:i w:val="false"/>
          <w:color w:val="000000"/>
          <w:sz w:val="28"/>
        </w:rPr>
        <w:t>
      7) сәулет және қала құрылысы саласындағы уәкілетті органның басшысы құжат келіп түскен күні жер учаскесін таңдау актісін не мемлекеттік қызмет көрсетуден бас тарту туралы алдын ала шешім туралы хабарламаны қарайды және оған қол қояды;</w:t>
      </w:r>
    </w:p>
    <w:p>
      <w:pPr>
        <w:spacing w:after="0"/>
        <w:ind w:left="0"/>
        <w:jc w:val="both"/>
      </w:pPr>
      <w:r>
        <w:rPr>
          <w:rFonts w:ascii="Times New Roman"/>
          <w:b w:val="false"/>
          <w:i w:val="false"/>
          <w:color w:val="000000"/>
          <w:sz w:val="28"/>
        </w:rPr>
        <w:t>
      8) сәулет және қала құрылысы саласындағы уәкілетті органның жауапты орындаушысы Мемлекеттік корпорацияға көрсетілетін қызметті алушымен келісу үшін жер учаскесін таңдау актісін және жер-кадастрлық жұмыстарға (жер-кадастрлық жоспарды жасауға) сметаны жібереді.</w:t>
      </w:r>
    </w:p>
    <w:p>
      <w:pPr>
        <w:spacing w:after="0"/>
        <w:ind w:left="0"/>
        <w:jc w:val="both"/>
      </w:pPr>
      <w:r>
        <w:rPr>
          <w:rFonts w:ascii="Times New Roman"/>
          <w:b w:val="false"/>
          <w:i w:val="false"/>
          <w:color w:val="000000"/>
          <w:sz w:val="28"/>
        </w:rPr>
        <w:t>
      Түпкілікті таңдау актісін келісу және оның жер-кадастрлық жұмыстар бойынша көрсетілетін қызметтеріне ақы төлеуді өтініш беруші 3 (үш) жұмыс күні ішінде жүзеге асырады. Өтініш берушімен келісілмеген жер учаскесін таңдау актісінің қолданылу мерзімі 10 (он) жұмыс күнін құрайды.</w:t>
      </w:r>
    </w:p>
    <w:p>
      <w:pPr>
        <w:spacing w:after="0"/>
        <w:ind w:left="0"/>
        <w:jc w:val="both"/>
      </w:pPr>
      <w:r>
        <w:rPr>
          <w:rFonts w:ascii="Times New Roman"/>
          <w:b w:val="false"/>
          <w:i w:val="false"/>
          <w:color w:val="000000"/>
          <w:sz w:val="28"/>
        </w:rPr>
        <w:t>
      Көрсетілетін қызметті алушы жер учаскесін таңдау актісін келіскеннен кейін көрсетілетін қызметті алушыға уақытша (қысқа мерзімді, ұзақ мерзімді) өтеулі (өтеусіз) жер пайдалану шартын алу күні туралы хабарлама қол қою үшін береді.</w:t>
      </w:r>
    </w:p>
    <w:p>
      <w:pPr>
        <w:spacing w:after="0"/>
        <w:ind w:left="0"/>
        <w:jc w:val="both"/>
      </w:pPr>
      <w:r>
        <w:rPr>
          <w:rFonts w:ascii="Times New Roman"/>
          <w:b w:val="false"/>
          <w:i w:val="false"/>
          <w:color w:val="000000"/>
          <w:sz w:val="28"/>
        </w:rPr>
        <w:t>
      Көрсетілген мерзім өткеннен кейін Мемлекеттік корпорация сәулет және қала құрылысы саласындағы уәкілетті органға көрсетілетін қызметті алушыны хабардар ете отырып, келісілмеген жер учаскесін таңдау актісінің күшін жою үшін қайтарады.</w:t>
      </w:r>
    </w:p>
    <w:p>
      <w:pPr>
        <w:spacing w:after="0"/>
        <w:ind w:left="0"/>
        <w:jc w:val="both"/>
      </w:pPr>
      <w:r>
        <w:rPr>
          <w:rFonts w:ascii="Times New Roman"/>
          <w:b w:val="false"/>
          <w:i w:val="false"/>
          <w:color w:val="000000"/>
          <w:sz w:val="28"/>
        </w:rPr>
        <w:t>
      Екінші кезең: көрсетілетін қызметті алушы жер учаскесін таңдау актісін келісу және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жасау – 18 (он сегіз) жұмыс күні ішінде:</w:t>
      </w:r>
    </w:p>
    <w:p>
      <w:pPr>
        <w:spacing w:after="0"/>
        <w:ind w:left="0"/>
        <w:jc w:val="both"/>
      </w:pPr>
      <w:r>
        <w:rPr>
          <w:rFonts w:ascii="Times New Roman"/>
          <w:b w:val="false"/>
          <w:i w:val="false"/>
          <w:color w:val="000000"/>
          <w:sz w:val="28"/>
        </w:rPr>
        <w:t>
      1) Мемлекеттік корпорация 10 (он) жұмыс күні ішінде жер-кадастрлық жоспарды дайындайды және оны жер қатынастары жөніндегі уәкілетті органға жібереді;</w:t>
      </w:r>
    </w:p>
    <w:p>
      <w:pPr>
        <w:spacing w:after="0"/>
        <w:ind w:left="0"/>
        <w:jc w:val="both"/>
      </w:pPr>
      <w:r>
        <w:rPr>
          <w:rFonts w:ascii="Times New Roman"/>
          <w:b w:val="false"/>
          <w:i w:val="false"/>
          <w:color w:val="000000"/>
          <w:sz w:val="28"/>
        </w:rPr>
        <w:t>
      2) жер қатынастары жөніндегі уәкілетті органның басшысы 3 (үш) жұмыс күні ішінде жер-кадастрлық жоспарды қарайды, бекітеді және жер қатынастары жөніндегі уәкілетті органның жауапты орындаушысын белгілейді;</w:t>
      </w:r>
    </w:p>
    <w:p>
      <w:pPr>
        <w:spacing w:after="0"/>
        <w:ind w:left="0"/>
        <w:jc w:val="both"/>
      </w:pPr>
      <w:r>
        <w:rPr>
          <w:rFonts w:ascii="Times New Roman"/>
          <w:b w:val="false"/>
          <w:i w:val="false"/>
          <w:color w:val="000000"/>
          <w:sz w:val="28"/>
        </w:rPr>
        <w:t>
      3) мемлекеттік қызметті көрсетуден бас тарту үшін негіздер болмаған жағдайда жер қатынастары жөніндегі уәкілетті органның жауапты орындаушысы жер-кадастрлық жоспар бекітілген сәттен бастап 3 (үш) жұмыс күні ішінде көрсетілетін қызметті берушінің жер учаскесіне құқық беру туралы шешімінің жобасын дайындайды.</w:t>
      </w:r>
    </w:p>
    <w:p>
      <w:pPr>
        <w:spacing w:after="0"/>
        <w:ind w:left="0"/>
        <w:jc w:val="both"/>
      </w:pPr>
      <w:r>
        <w:rPr>
          <w:rFonts w:ascii="Times New Roman"/>
          <w:b w:val="false"/>
          <w:i w:val="false"/>
          <w:color w:val="000000"/>
          <w:sz w:val="28"/>
        </w:rPr>
        <w:t>
      Кенттердің, ауылдардың, ауылдық округтердің әкімдері шешім қабылдаған жағдайда, бекітілген жер-кадастрлық жоспар көрсетілетін қызметті берушінің кеңсесіне жіберіледі;</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жер учаскесіне құқық беру туралы шешімді қарайды және қол қояды.</w:t>
      </w:r>
    </w:p>
    <w:p>
      <w:pPr>
        <w:spacing w:after="0"/>
        <w:ind w:left="0"/>
        <w:jc w:val="both"/>
      </w:pPr>
      <w:r>
        <w:rPr>
          <w:rFonts w:ascii="Times New Roman"/>
          <w:b w:val="false"/>
          <w:i w:val="false"/>
          <w:color w:val="000000"/>
          <w:sz w:val="28"/>
        </w:rPr>
        <w:t>
      Жер учаскесіне құқық беру туралы көрсетілетін қызметті берушінің шешімінің көшірмесі, жер-кадастрлық жоспар 1 (бір) жұмыс күні ішінде уақытша (қысқа мерзімді, ұзақ мерзімді) өтеулі (өтеусіз) жер пайдалану шартын дайындау үшін жер қатынастары жөніндегі уәкілетті органға жіберіледі;</w:t>
      </w:r>
    </w:p>
    <w:p>
      <w:pPr>
        <w:spacing w:after="0"/>
        <w:ind w:left="0"/>
        <w:jc w:val="both"/>
      </w:pPr>
      <w:r>
        <w:rPr>
          <w:rFonts w:ascii="Times New Roman"/>
          <w:b w:val="false"/>
          <w:i w:val="false"/>
          <w:color w:val="000000"/>
          <w:sz w:val="28"/>
        </w:rPr>
        <w:t>
      5) көрсетілетін қызметті берушінің жер учаскесіне құқық беру туралы шешімі және жер қатынастары жөніндегі уәкілетті орган қол қойған уақытша (қысқа мерзімді, ұзақ мерзімді) өтеулі (өтеусіз) жер пайдалану шарты Мемлекеттік корпорация арқылы көрсетілетін қызметті алушыға қол қою үшін жіберіледі;</w:t>
      </w:r>
    </w:p>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мемлекеттік қызмет көрсету нәтижесін тіркейді және курьер арқылы беру, сондай-ақ жер-кадастрлық құжаттамада есепке алу үшін Мемлекеттік корпорацияға береді;</w:t>
      </w:r>
    </w:p>
    <w:p>
      <w:pPr>
        <w:spacing w:after="0"/>
        <w:ind w:left="0"/>
        <w:jc w:val="both"/>
      </w:pPr>
      <w:r>
        <w:rPr>
          <w:rFonts w:ascii="Times New Roman"/>
          <w:b w:val="false"/>
          <w:i w:val="false"/>
          <w:color w:val="000000"/>
          <w:sz w:val="28"/>
        </w:rPr>
        <w:t>
      7) көрсетілетін қызметті алушыға дайын құжаттарды беру қолхат негізінде,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жүзеге асырылады.</w:t>
      </w:r>
    </w:p>
    <w:p>
      <w:pPr>
        <w:spacing w:after="0"/>
        <w:ind w:left="0"/>
        <w:jc w:val="both"/>
      </w:pPr>
      <w:r>
        <w:rPr>
          <w:rFonts w:ascii="Times New Roman"/>
          <w:b w:val="false"/>
          <w:i w:val="false"/>
          <w:color w:val="000000"/>
          <w:sz w:val="28"/>
        </w:rPr>
        <w:t>
      Көрсетілетін қызметті алушы хабарламаны алғаннан кейін 3 (үш) жұмыс күні ішінде уақытша (қысқа мерзімді, ұзақ мерзімді) өтеулі (өтеусіз) жер пайдалану шартына қол қояды.</w:t>
      </w:r>
    </w:p>
    <w:bookmarkStart w:name="z246" w:id="156"/>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156"/>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оларды көрсетілетін қызметті берушінің басшылығына қарауға береді;</w:t>
      </w:r>
    </w:p>
    <w:p>
      <w:pPr>
        <w:spacing w:after="0"/>
        <w:ind w:left="0"/>
        <w:jc w:val="both"/>
      </w:pPr>
      <w:r>
        <w:rPr>
          <w:rFonts w:ascii="Times New Roman"/>
          <w:b w:val="false"/>
          <w:i w:val="false"/>
          <w:color w:val="000000"/>
          <w:sz w:val="28"/>
        </w:rPr>
        <w:t>
      2) көрсетілетін қызметті берушінің басшылығы 1 (бір) жұмыс күні ішінде келіп түскен құжаттарды қарайды және оларды сәулет және қала құрылысы саласындағы уәкілетті органға жібереді;</w:t>
      </w:r>
    </w:p>
    <w:p>
      <w:pPr>
        <w:spacing w:after="0"/>
        <w:ind w:left="0"/>
        <w:jc w:val="both"/>
      </w:pPr>
      <w:r>
        <w:rPr>
          <w:rFonts w:ascii="Times New Roman"/>
          <w:b w:val="false"/>
          <w:i w:val="false"/>
          <w:color w:val="000000"/>
          <w:sz w:val="28"/>
        </w:rPr>
        <w:t>
      3) сәулет және қала құрылысы саласындағы уәкілетті органның басшысы құжаттарды қарайды, құжаттар келіп түскен күні жауапты орындаушыны айқындайды;</w:t>
      </w:r>
    </w:p>
    <w:p>
      <w:pPr>
        <w:spacing w:after="0"/>
        <w:ind w:left="0"/>
        <w:jc w:val="both"/>
      </w:pPr>
      <w:r>
        <w:rPr>
          <w:rFonts w:ascii="Times New Roman"/>
          <w:b w:val="false"/>
          <w:i w:val="false"/>
          <w:color w:val="000000"/>
          <w:sz w:val="28"/>
        </w:rPr>
        <w:t xml:space="preserve">
      4) сәулет және қала құрылысы саласындағы уәкілетті органның жауапты орындаушысы 7 (жеті) жұмыс күні ішінде бекітілген қала құрылысы құжаттарына сәйкес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келісуге барлық мүдделі мемлекеттік органдарға, тиісті қызметтерге, табиғи монополиялар субъектілеріне және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 </w:t>
      </w:r>
    </w:p>
    <w:p>
      <w:pPr>
        <w:spacing w:after="0"/>
        <w:ind w:left="0"/>
        <w:jc w:val="both"/>
      </w:pPr>
      <w:r>
        <w:rPr>
          <w:rFonts w:ascii="Times New Roman"/>
          <w:b w:val="false"/>
          <w:i w:val="false"/>
          <w:color w:val="000000"/>
          <w:sz w:val="28"/>
        </w:rPr>
        <w:t>
      Келісуші органдар 12 (он екі) жұмыс күні ішінде жер учаскесін мәлімделген нысаналы мақсаты бойынша беру мүмкіндігі туралы тиісті қорытынды ұсынады.</w:t>
      </w:r>
    </w:p>
    <w:p>
      <w:pPr>
        <w:spacing w:after="0"/>
        <w:ind w:left="0"/>
        <w:jc w:val="both"/>
      </w:pPr>
      <w:r>
        <w:rPr>
          <w:rFonts w:ascii="Times New Roman"/>
          <w:b w:val="false"/>
          <w:i w:val="false"/>
          <w:color w:val="000000"/>
          <w:sz w:val="28"/>
        </w:rPr>
        <w:t>
      Табиғи монополиялар субъектілері техникалық шарттарды, ахуалдық схеманы және топографияны алу үшін сауалнама парағын алған күннен бастап 5 (бес) жұмыс күні ішінде инженерлік желілерге қосылуға техникалық шарттарды дайындайды және ұсынады.</w:t>
      </w:r>
    </w:p>
    <w:p>
      <w:pPr>
        <w:spacing w:after="0"/>
        <w:ind w:left="0"/>
        <w:jc w:val="both"/>
      </w:pPr>
      <w:r>
        <w:rPr>
          <w:rFonts w:ascii="Times New Roman"/>
          <w:b w:val="false"/>
          <w:i w:val="false"/>
          <w:color w:val="000000"/>
          <w:sz w:val="28"/>
        </w:rPr>
        <w:t>
      Мемлекеттік корпорацияның қорытындысына сұратылып отырған жер учаскесі бойынша мәліметтер және жер-кадастрлық жұмыстары үшін смета қоса беріледі.</w:t>
      </w:r>
    </w:p>
    <w:p>
      <w:pPr>
        <w:spacing w:after="0"/>
        <w:ind w:left="0"/>
        <w:jc w:val="both"/>
      </w:pPr>
      <w:r>
        <w:rPr>
          <w:rFonts w:ascii="Times New Roman"/>
          <w:b w:val="false"/>
          <w:i w:val="false"/>
          <w:color w:val="000000"/>
          <w:sz w:val="28"/>
        </w:rPr>
        <w:t>
      Сұратылып отырған жер учаскесі бос болмаған жағдайда,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3 (үш) жұмыс күні ішінде жібереді;</w:t>
      </w:r>
    </w:p>
    <w:p>
      <w:pPr>
        <w:spacing w:after="0"/>
        <w:ind w:left="0"/>
        <w:jc w:val="both"/>
      </w:pPr>
      <w:r>
        <w:rPr>
          <w:rFonts w:ascii="Times New Roman"/>
          <w:b w:val="false"/>
          <w:i w:val="false"/>
          <w:color w:val="000000"/>
          <w:sz w:val="28"/>
        </w:rPr>
        <w:t>
      6) оң қорытындылар келіп түскен жағдайда – сәулет және қала құрылысы саласындағы уәкілетті орган 5 (бес) жұмыс күні ішінде сәулет-жоспарлау тапсырмасын, инженерлік желілерге қосылуға техникалық шарттарды және топографияны қоса бере отырып, жер учаскесін таңдаудың түпкілікті актісін дайындайды және сәулет және қала құрылысы саласындағы уәкілетті органның басшысына қол қоюға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болған кезде – сәулет және қала құрылысы саласындағы уәкілетті орган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дайындайды және сәулет және қала құрылысы саласындағы уәкілетті органның басшысына қол қоюға жібереді;</w:t>
      </w:r>
    </w:p>
    <w:p>
      <w:pPr>
        <w:spacing w:after="0"/>
        <w:ind w:left="0"/>
        <w:jc w:val="both"/>
      </w:pPr>
      <w:r>
        <w:rPr>
          <w:rFonts w:ascii="Times New Roman"/>
          <w:b w:val="false"/>
          <w:i w:val="false"/>
          <w:color w:val="000000"/>
          <w:sz w:val="28"/>
        </w:rPr>
        <w:t>
      6) сәулет және қала құрылысы саласындағы уәкілетті органның басшысы құжат келіп түскен күні жер учаскесін таңдау актісін не мемлекеттік қызмет көрсетуден бас тарту туралы алдын ала шешім туралы хабарламаны қарайды және оған қол қояды;</w:t>
      </w:r>
    </w:p>
    <w:p>
      <w:pPr>
        <w:spacing w:after="0"/>
        <w:ind w:left="0"/>
        <w:jc w:val="both"/>
      </w:pPr>
      <w:r>
        <w:rPr>
          <w:rFonts w:ascii="Times New Roman"/>
          <w:b w:val="false"/>
          <w:i w:val="false"/>
          <w:color w:val="000000"/>
          <w:sz w:val="28"/>
        </w:rPr>
        <w:t>
      7) сәулет және қала құрылысы саласындағы уәкілетті органның жауапты орындаушысы портал арқылы көрсетілетін қызметті алушының жеке кабинетіне көрсетілетін қызметті алушымен келісу үшін ЭЦҚ қойылған, электрондық құжат нысанындағы жер учаскесін таңдау актісін және жер-кадастрлық жұмыстарға (жер-кадастрлық жоспарды жасауға) арналған сметаны не мемлекеттік қызмет көрсетуден бас тарту туралы алдын ала шешім туралы хабарламаны жібереді.</w:t>
      </w:r>
    </w:p>
    <w:p>
      <w:pPr>
        <w:spacing w:after="0"/>
        <w:ind w:left="0"/>
        <w:jc w:val="both"/>
      </w:pPr>
      <w:r>
        <w:rPr>
          <w:rFonts w:ascii="Times New Roman"/>
          <w:b w:val="false"/>
          <w:i w:val="false"/>
          <w:color w:val="000000"/>
          <w:sz w:val="28"/>
        </w:rPr>
        <w:t>
      Көрсетілетін қызметті алушы жер учаскесін таңдаудың түпкілікті актісін келісуді және оның жер-кадастрлық жұмыстар үшін көрсетілетін қызметтерге ақы төлеуді 3 (үш) жұмыс күні ішінде жүзеге асырылады. Көрсетілетін қызметті алушының келісілмеген жер учаскесін таңдау актісінің қолданылу мерзімі 10 (он) жұмыс күнін құрайды.</w:t>
      </w:r>
    </w:p>
    <w:p>
      <w:pPr>
        <w:spacing w:after="0"/>
        <w:ind w:left="0"/>
        <w:jc w:val="both"/>
      </w:pPr>
      <w:r>
        <w:rPr>
          <w:rFonts w:ascii="Times New Roman"/>
          <w:b w:val="false"/>
          <w:i w:val="false"/>
          <w:color w:val="000000"/>
          <w:sz w:val="28"/>
        </w:rPr>
        <w:t>
      Көрсетілетін қызметті алушы жер учаскесін таңдау актісін келіскеннен кейін көрсетілетін қызметті алушыға қол қою үшін уақытша (қысқа мерзімді, ұзақ мерзімді) өтеулі (өтеусіз) жер пайдалану шартын алу күні туралы хабарлама береді.</w:t>
      </w:r>
    </w:p>
    <w:p>
      <w:pPr>
        <w:spacing w:after="0"/>
        <w:ind w:left="0"/>
        <w:jc w:val="both"/>
      </w:pPr>
      <w:r>
        <w:rPr>
          <w:rFonts w:ascii="Times New Roman"/>
          <w:b w:val="false"/>
          <w:i w:val="false"/>
          <w:color w:val="000000"/>
          <w:sz w:val="28"/>
        </w:rPr>
        <w:t>
      Екінші кезең:тжер учаскесін таңдау актісін келісу және көрсетілетін қызметті алушы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жасасу кезінде – 18 (он сегіз) жұмыс күні ішінде:</w:t>
      </w:r>
    </w:p>
    <w:p>
      <w:pPr>
        <w:spacing w:after="0"/>
        <w:ind w:left="0"/>
        <w:jc w:val="both"/>
      </w:pPr>
      <w:r>
        <w:rPr>
          <w:rFonts w:ascii="Times New Roman"/>
          <w:b w:val="false"/>
          <w:i w:val="false"/>
          <w:color w:val="000000"/>
          <w:sz w:val="28"/>
        </w:rPr>
        <w:t>
      1) Мемлекеттік корпорация 10 (он) жұмыс күні ішінде жер-кадастрлық жоспар дайындайды және оны жер қатынастары жөніндегі уәкілетті органға жібереді;</w:t>
      </w:r>
    </w:p>
    <w:p>
      <w:pPr>
        <w:spacing w:after="0"/>
        <w:ind w:left="0"/>
        <w:jc w:val="both"/>
      </w:pPr>
      <w:r>
        <w:rPr>
          <w:rFonts w:ascii="Times New Roman"/>
          <w:b w:val="false"/>
          <w:i w:val="false"/>
          <w:color w:val="000000"/>
          <w:sz w:val="28"/>
        </w:rPr>
        <w:t>
      2) жер қатынастары жөніндегі уәкілетті органның басшысы 3 (үш) жұмыс күні ішінде жер-кадастрлық жоспарды қарайды, бекітеді және жер қатынастары жөніндегі уәкілетті органның жауапты орындаушысын белгілейді;</w:t>
      </w:r>
    </w:p>
    <w:p>
      <w:pPr>
        <w:spacing w:after="0"/>
        <w:ind w:left="0"/>
        <w:jc w:val="both"/>
      </w:pPr>
      <w:r>
        <w:rPr>
          <w:rFonts w:ascii="Times New Roman"/>
          <w:b w:val="false"/>
          <w:i w:val="false"/>
          <w:color w:val="000000"/>
          <w:sz w:val="28"/>
        </w:rPr>
        <w:t>
      3) мемлекеттік қызметті көрсетуден бас тарту үшін негіздер болмаған кезде жер қатынастары жөніндегі уәкілетті органның жауапты орындаушысы жер-кадастрлық жоспар бекітілген сәттен бастап 3 (үш) жұмыс күні ішінде көрсетілетін қызметті берушінің жер учаскесіне құқық беру туралы шешімінің жобасын дайындайды.</w:t>
      </w:r>
    </w:p>
    <w:p>
      <w:pPr>
        <w:spacing w:after="0"/>
        <w:ind w:left="0"/>
        <w:jc w:val="both"/>
      </w:pPr>
      <w:r>
        <w:rPr>
          <w:rFonts w:ascii="Times New Roman"/>
          <w:b w:val="false"/>
          <w:i w:val="false"/>
          <w:color w:val="000000"/>
          <w:sz w:val="28"/>
        </w:rPr>
        <w:t>
      Кенттердің, ауылдардың, ауылдық округтердің әкімдері шешім қабылдаған жағдайда, бекітілген жер-кадастрлық жоспар көрсетілетін қызметті берушінің кеңсесіне жіберіледі;</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жер учаскесіне құқық беру туралы шешімді қарайды және қол қояды.</w:t>
      </w:r>
    </w:p>
    <w:p>
      <w:pPr>
        <w:spacing w:after="0"/>
        <w:ind w:left="0"/>
        <w:jc w:val="both"/>
      </w:pPr>
      <w:r>
        <w:rPr>
          <w:rFonts w:ascii="Times New Roman"/>
          <w:b w:val="false"/>
          <w:i w:val="false"/>
          <w:color w:val="000000"/>
          <w:sz w:val="28"/>
        </w:rPr>
        <w:t>
      Жер учаскесіне құқық беру туралы көрсетілетін қызметті берушінің шешімінің көшірмесі, жер-кадастрлық жоспар 1 (бір) жұмыс күні ішінде уақытша (қысқа мерзімді, ұзақ мерзімді) өтеулі (өтеусіз) жер пайдалану шартын дайындау үшін жер қатынастары жөніндегі уәкілетті органға жіберіледі;</w:t>
      </w:r>
    </w:p>
    <w:p>
      <w:pPr>
        <w:spacing w:after="0"/>
        <w:ind w:left="0"/>
        <w:jc w:val="both"/>
      </w:pPr>
      <w:r>
        <w:rPr>
          <w:rFonts w:ascii="Times New Roman"/>
          <w:b w:val="false"/>
          <w:i w:val="false"/>
          <w:color w:val="000000"/>
          <w:sz w:val="28"/>
        </w:rPr>
        <w:t>
      5) көрсетілетін қызметті берушінің жер учаскесіне құқық беру туралы шешімі және жер қатынастары жөніндегі уәкілетті орган қол қойған уақытша (қысқа мерзімді, ұзақ мерзімді) өтеулі (өтеусіз) жер пайдалану шарты портал арқылы көрсетілетін қызметті берушінің ЭЦҚ-сы қойылған электрондық құжат нысанында көрсетілетін қызметті алушының жеке кабинетіне, сондай-ақ жер-кадастрлық құжаттамада есепке алу үшін Мемлекеттік корпорацияға жіберіледі;</w:t>
      </w:r>
    </w:p>
    <w:p>
      <w:pPr>
        <w:spacing w:after="0"/>
        <w:ind w:left="0"/>
        <w:jc w:val="both"/>
      </w:pPr>
      <w:r>
        <w:rPr>
          <w:rFonts w:ascii="Times New Roman"/>
          <w:b w:val="false"/>
          <w:i w:val="false"/>
          <w:color w:val="000000"/>
          <w:sz w:val="28"/>
        </w:rPr>
        <w:t>
      6) көрсетілетін қызметті алушы хабарламаны алғаннан кейін 3 (үш) жұмыс күні ішінде уақытша (қысқа мерзімді, ұзақ мерзімді) өтеулі (өтеусіз) жер пайдалану шартына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қызмет көрсетуден бас тарту үшін негіздер болған кезде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ахуалдық схемасы бар жер учаскесін таңдау актісін дайындау, сәулет-жоспарлау тапсырмасын, инженерлік желілерге қосылуға техникалық шарттарды және топографияны жасау,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шарт жасасу туралы не мемлекеттік қызмет көрсетуден уәжді бас тарту туралы шешім қабылдайды. </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248" w:id="157"/>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157"/>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249" w:id="158"/>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58"/>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250" w:id="159"/>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159"/>
    <w:bookmarkStart w:name="z251" w:id="16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60"/>
    <w:bookmarkStart w:name="z252" w:id="161"/>
    <w:p>
      <w:pPr>
        <w:spacing w:after="0"/>
        <w:ind w:left="0"/>
        <w:jc w:val="both"/>
      </w:pPr>
      <w:r>
        <w:rPr>
          <w:rFonts w:ascii="Times New Roman"/>
          <w:b w:val="false"/>
          <w:i w:val="false"/>
          <w:color w:val="000000"/>
          <w:sz w:val="28"/>
        </w:rPr>
        <w:t>
      12.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61"/>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 астана, облыстық және </w:t>
            </w:r>
            <w:r>
              <w:br/>
            </w:r>
            <w:r>
              <w:rPr>
                <w:rFonts w:ascii="Times New Roman"/>
                <w:b w:val="false"/>
                <w:i w:val="false"/>
                <w:color w:val="000000"/>
                <w:sz w:val="20"/>
              </w:rPr>
              <w:t xml:space="preserve">аудандық маңызы бар қалалар </w:t>
            </w:r>
            <w:r>
              <w:br/>
            </w:r>
            <w:r>
              <w:rPr>
                <w:rFonts w:ascii="Times New Roman"/>
                <w:b w:val="false"/>
                <w:i w:val="false"/>
                <w:color w:val="000000"/>
                <w:sz w:val="20"/>
              </w:rPr>
              <w:t xml:space="preserve">шегінде жер учаскесіне </w:t>
            </w:r>
            <w:r>
              <w:br/>
            </w:r>
            <w:r>
              <w:rPr>
                <w:rFonts w:ascii="Times New Roman"/>
                <w:b w:val="false"/>
                <w:i w:val="false"/>
                <w:color w:val="000000"/>
                <w:sz w:val="20"/>
              </w:rPr>
              <w:t xml:space="preserve">құқықтар алу"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256" w:id="162"/>
    <w:p>
      <w:pPr>
        <w:spacing w:after="0"/>
        <w:ind w:left="0"/>
        <w:jc w:val="left"/>
      </w:pPr>
      <w:r>
        <w:rPr>
          <w:rFonts w:ascii="Times New Roman"/>
          <w:b/>
          <w:i w:val="false"/>
          <w:color w:val="000000"/>
        </w:rPr>
        <w:t xml:space="preserve"> "Республикалық маңызы бар қала, астана, облыстық және аудандық маңызы бар қалалар шегінде жер учаскесіне құқықтар алу" мемлекеттік қызметін көрсетуге қойылатын негізгі талаптардың тізбесі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p>
            <w:pPr>
              <w:spacing w:after="20"/>
              <w:ind w:left="20"/>
              <w:jc w:val="both"/>
            </w:pPr>
            <w:r>
              <w:rPr>
                <w:rFonts w:ascii="Times New Roman"/>
                <w:b w:val="false"/>
                <w:i w:val="false"/>
                <w:color w:val="000000"/>
                <w:sz w:val="20"/>
              </w:rPr>
              <w:t>
Екінші кезең: жер учаскесін таңдау актісін келісу және көрсетілетін қызметті алушы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жасасу – 18 (он сегіз)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жер-кадастрлық жоспарды қоса бере отырып, жер учаскесіне құқық беру туралы шешімі және уақытша (қысқа мерзімді, ұзақ мерзімді) өтеулі (өтеусіз) жер пайдалану шартын жасасу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13353 болып тіркелген) 3-қосымшаның 28-параграфына сәйкес мөлшерде есептеледі.</w:t>
            </w:r>
          </w:p>
          <w:p>
            <w:pPr>
              <w:spacing w:after="20"/>
              <w:ind w:left="20"/>
              <w:jc w:val="both"/>
            </w:pPr>
            <w:r>
              <w:rPr>
                <w:rFonts w:ascii="Times New Roman"/>
                <w:b w:val="false"/>
                <w:i w:val="false"/>
                <w:color w:val="000000"/>
                <w:sz w:val="20"/>
              </w:rPr>
              <w:t>
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үкіметтің" төлем шлюзі (бұдан әрі – ЭҮТШ) арқылы қолма-қол ақшасыз нысанда жүзеге асырылады.</w:t>
            </w:r>
          </w:p>
          <w:p>
            <w:pPr>
              <w:spacing w:after="20"/>
              <w:ind w:left="20"/>
              <w:jc w:val="both"/>
            </w:pPr>
            <w:r>
              <w:rPr>
                <w:rFonts w:ascii="Times New Roman"/>
                <w:b w:val="false"/>
                <w:i w:val="false"/>
                <w:color w:val="000000"/>
                <w:sz w:val="20"/>
              </w:rPr>
              <w:t>
Жетім балалар мен ата-анасының қамқорлығынсыз қалған балалардың он сегіз жасқа толғанға дейінгі кезеңге жер учаскесіне жер-кадастрлық жоспарды дайындау өтеусіз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xml:space="preserve">
2) көрсетілетін қызметті берушінің www.gov4c.kz интернет-ресурсында; </w:t>
            </w:r>
          </w:p>
          <w:p>
            <w:pPr>
              <w:spacing w:after="20"/>
              <w:ind w:left="20"/>
              <w:jc w:val="both"/>
            </w:pPr>
            <w:r>
              <w:rPr>
                <w:rFonts w:ascii="Times New Roman"/>
                <w:b w:val="false"/>
                <w:i w:val="false"/>
                <w:color w:val="000000"/>
                <w:sz w:val="20"/>
              </w:rPr>
              <w:t xml:space="preserve">
3) порталда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1) Қағидаларға 2-қосымшаға сәйкес нысан бойынша республикалық маңызы бар қала, астана, облыстық және аудандық маңызы бар қалалар шегінде жер учаскесіне құқықтар алу туралы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Екінші кезең: келісілген жер учаскесін таңдау актісі, жер-кадастрлық жұмыстар қызметтері үшін ақы төленгенін растайтын төлем құжатының көшірмесі/электрондық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Жер кодексінің 43-бабы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49-2-бабы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бөлігінде, 50-бабының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Жер кодексінің 44-1-бабының </w:t>
            </w:r>
            <w:r>
              <w:rPr>
                <w:rFonts w:ascii="Times New Roman"/>
                <w:b w:val="false"/>
                <w:i w:val="false"/>
                <w:color w:val="000000"/>
                <w:sz w:val="20"/>
              </w:rPr>
              <w:t>4-тармағына</w:t>
            </w:r>
            <w:r>
              <w:rPr>
                <w:rFonts w:ascii="Times New Roman"/>
                <w:b w:val="false"/>
                <w:i w:val="false"/>
                <w:color w:val="000000"/>
                <w:sz w:val="20"/>
              </w:rPr>
              <w:t xml:space="preserve"> сәйкес мемлекеттік қызмет көрсету үшін талап етілетін келісу туралы сұранымға келісуші органдардың теріс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 астана, облыстық және</w:t>
            </w:r>
            <w:r>
              <w:br/>
            </w:r>
            <w:r>
              <w:rPr>
                <w:rFonts w:ascii="Times New Roman"/>
                <w:b w:val="false"/>
                <w:i w:val="false"/>
                <w:color w:val="000000"/>
                <w:sz w:val="20"/>
              </w:rPr>
              <w:t>аудандық маңызы бар қалалар</w:t>
            </w:r>
            <w:r>
              <w:br/>
            </w:r>
            <w:r>
              <w:rPr>
                <w:rFonts w:ascii="Times New Roman"/>
                <w:b w:val="false"/>
                <w:i w:val="false"/>
                <w:color w:val="000000"/>
                <w:sz w:val="20"/>
              </w:rPr>
              <w:t>шегінде жер учаскесіне</w:t>
            </w:r>
            <w:r>
              <w:br/>
            </w:r>
            <w:r>
              <w:rPr>
                <w:rFonts w:ascii="Times New Roman"/>
                <w:b w:val="false"/>
                <w:i w:val="false"/>
                <w:color w:val="000000"/>
                <w:sz w:val="20"/>
              </w:rPr>
              <w:t xml:space="preserve">құқықтар алу"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 xml:space="preserve">(облыстың, қаланың, ауданның) </w:t>
            </w:r>
            <w:r>
              <w:br/>
            </w:r>
            <w:r>
              <w:rPr>
                <w:rFonts w:ascii="Times New Roman"/>
                <w:b w:val="false"/>
                <w:i w:val="false"/>
                <w:color w:val="000000"/>
                <w:sz w:val="20"/>
              </w:rPr>
              <w:t>әкімі ______________________</w:t>
            </w:r>
            <w:r>
              <w:br/>
            </w:r>
            <w:r>
              <w:rPr>
                <w:rFonts w:ascii="Times New Roman"/>
                <w:b w:val="false"/>
                <w:i w:val="false"/>
                <w:color w:val="000000"/>
                <w:sz w:val="20"/>
              </w:rPr>
              <w:t xml:space="preserve">( 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________________ </w:t>
            </w:r>
            <w:r>
              <w:br/>
            </w:r>
            <w:r>
              <w:rPr>
                <w:rFonts w:ascii="Times New Roman"/>
                <w:b w:val="false"/>
                <w:i w:val="false"/>
                <w:color w:val="000000"/>
                <w:sz w:val="20"/>
              </w:rPr>
              <w:t>(жеке тұлғаның аты,</w:t>
            </w:r>
            <w:r>
              <w:br/>
            </w:r>
            <w:r>
              <w:rPr>
                <w:rFonts w:ascii="Times New Roman"/>
                <w:b w:val="false"/>
                <w:i w:val="false"/>
                <w:color w:val="000000"/>
                <w:sz w:val="20"/>
              </w:rPr>
              <w:t xml:space="preserve"> әкесінің аты (бар болса), тегі</w:t>
            </w:r>
            <w:r>
              <w:br/>
            </w:r>
            <w:r>
              <w:rPr>
                <w:rFonts w:ascii="Times New Roman"/>
                <w:b w:val="false"/>
                <w:i w:val="false"/>
                <w:color w:val="000000"/>
                <w:sz w:val="20"/>
              </w:rPr>
              <w:t xml:space="preserve"> не заңды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 xml:space="preserve">немесе бизнес-сәйкестендіру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өкілдің</w:t>
            </w:r>
            <w:r>
              <w:br/>
            </w:r>
            <w:r>
              <w:rPr>
                <w:rFonts w:ascii="Times New Roman"/>
                <w:b w:val="false"/>
                <w:i w:val="false"/>
                <w:color w:val="000000"/>
                <w:sz w:val="20"/>
              </w:rPr>
              <w:t>заңды тұлғаның</w:t>
            </w:r>
            <w:r>
              <w:br/>
            </w:r>
            <w:r>
              <w:rPr>
                <w:rFonts w:ascii="Times New Roman"/>
                <w:b w:val="false"/>
                <w:i w:val="false"/>
                <w:color w:val="000000"/>
                <w:sz w:val="20"/>
              </w:rPr>
              <w:t xml:space="preserve"> 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орналасқан жері, мекенжайы </w:t>
            </w:r>
            <w:r>
              <w:br/>
            </w:r>
            <w:r>
              <w:rPr>
                <w:rFonts w:ascii="Times New Roman"/>
                <w:b w:val="false"/>
                <w:i w:val="false"/>
                <w:color w:val="000000"/>
                <w:sz w:val="20"/>
              </w:rPr>
              <w:t>(заңды тұлғалар үшін)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немесе тұрғылықты мекенжайы </w:t>
            </w:r>
            <w:r>
              <w:br/>
            </w:r>
            <w:r>
              <w:rPr>
                <w:rFonts w:ascii="Times New Roman"/>
                <w:b w:val="false"/>
                <w:i w:val="false"/>
                <w:color w:val="000000"/>
                <w:sz w:val="20"/>
              </w:rPr>
              <w:t>(жеке тұлғалар үшін)</w:t>
            </w:r>
          </w:p>
        </w:tc>
      </w:tr>
    </w:tbl>
    <w:bookmarkStart w:name="z258" w:id="163"/>
    <w:p>
      <w:pPr>
        <w:spacing w:after="0"/>
        <w:ind w:left="0"/>
        <w:jc w:val="left"/>
      </w:pPr>
      <w:r>
        <w:rPr>
          <w:rFonts w:ascii="Times New Roman"/>
          <w:b/>
          <w:i w:val="false"/>
          <w:color w:val="000000"/>
        </w:rPr>
        <w:t xml:space="preserve"> Республикалық маңызы бар қала, астана, облыстық және аудандық маңызы бар қалалар шегінде жер учаскесіне құқықтар беру туралы өтініш</w:t>
      </w:r>
    </w:p>
    <w:bookmarkEnd w:id="163"/>
    <w:p>
      <w:pPr>
        <w:spacing w:after="0"/>
        <w:ind w:left="0"/>
        <w:jc w:val="both"/>
      </w:pPr>
      <w:r>
        <w:rPr>
          <w:rFonts w:ascii="Times New Roman"/>
          <w:b w:val="false"/>
          <w:i w:val="false"/>
          <w:color w:val="000000"/>
          <w:sz w:val="28"/>
        </w:rPr>
        <w:t xml:space="preserve">
      ________________________________________________________ салу үшін </w:t>
      </w:r>
    </w:p>
    <w:p>
      <w:pPr>
        <w:spacing w:after="0"/>
        <w:ind w:left="0"/>
        <w:jc w:val="both"/>
      </w:pPr>
      <w:r>
        <w:rPr>
          <w:rFonts w:ascii="Times New Roman"/>
          <w:b w:val="false"/>
          <w:i w:val="false"/>
          <w:color w:val="000000"/>
          <w:sz w:val="28"/>
        </w:rPr>
        <w:t xml:space="preserve">
      (жоспарланған құрылыс объектісінің атауы, қабаттылығы) </w:t>
      </w:r>
    </w:p>
    <w:p>
      <w:pPr>
        <w:spacing w:after="0"/>
        <w:ind w:left="0"/>
        <w:jc w:val="both"/>
      </w:pPr>
      <w:r>
        <w:rPr>
          <w:rFonts w:ascii="Times New Roman"/>
          <w:b w:val="false"/>
          <w:i w:val="false"/>
          <w:color w:val="000000"/>
          <w:sz w:val="28"/>
        </w:rPr>
        <w:t xml:space="preserve">
      ______________________________________________________ орналасқан </w:t>
      </w:r>
    </w:p>
    <w:p>
      <w:pPr>
        <w:spacing w:after="0"/>
        <w:ind w:left="0"/>
        <w:jc w:val="both"/>
      </w:pPr>
      <w:r>
        <w:rPr>
          <w:rFonts w:ascii="Times New Roman"/>
          <w:b w:val="false"/>
          <w:i w:val="false"/>
          <w:color w:val="000000"/>
          <w:sz w:val="28"/>
        </w:rPr>
        <w:t xml:space="preserve">
      жер учаскесінің орналасқан жері) </w:t>
      </w:r>
    </w:p>
    <w:p>
      <w:pPr>
        <w:spacing w:after="0"/>
        <w:ind w:left="0"/>
        <w:jc w:val="both"/>
      </w:pPr>
      <w:r>
        <w:rPr>
          <w:rFonts w:ascii="Times New Roman"/>
          <w:b w:val="false"/>
          <w:i w:val="false"/>
          <w:color w:val="000000"/>
          <w:sz w:val="28"/>
        </w:rPr>
        <w:t xml:space="preserve">
      ауданы __________ гектар жер учаскесін уақытша өтеулі жер пайдалану </w:t>
      </w:r>
    </w:p>
    <w:p>
      <w:pPr>
        <w:spacing w:after="0"/>
        <w:ind w:left="0"/>
        <w:jc w:val="both"/>
      </w:pPr>
      <w:r>
        <w:rPr>
          <w:rFonts w:ascii="Times New Roman"/>
          <w:b w:val="false"/>
          <w:i w:val="false"/>
          <w:color w:val="000000"/>
          <w:sz w:val="28"/>
        </w:rPr>
        <w:t xml:space="preserve">
      құқығымен ____________жыл мерзімге беруіңізді сұраймын. </w:t>
      </w:r>
    </w:p>
    <w:p>
      <w:pPr>
        <w:spacing w:after="0"/>
        <w:ind w:left="0"/>
        <w:jc w:val="both"/>
      </w:pPr>
      <w:r>
        <w:rPr>
          <w:rFonts w:ascii="Times New Roman"/>
          <w:b w:val="false"/>
          <w:i w:val="false"/>
          <w:color w:val="000000"/>
          <w:sz w:val="28"/>
        </w:rPr>
        <w:t xml:space="preserve">
      (құрылыстың болжамды ауданы) 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Электрондық немесе қағаз форматта сұралып отырған жер учаскесін орналастырудың </w:t>
      </w:r>
    </w:p>
    <w:p>
      <w:pPr>
        <w:spacing w:after="0"/>
        <w:ind w:left="0"/>
        <w:jc w:val="both"/>
      </w:pPr>
      <w:r>
        <w:rPr>
          <w:rFonts w:ascii="Times New Roman"/>
          <w:b w:val="false"/>
          <w:i w:val="false"/>
          <w:color w:val="000000"/>
          <w:sz w:val="28"/>
        </w:rPr>
        <w:t xml:space="preserve">
      ахуалдық схемасы өтінішке қоса беріледі. </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 астана, облыстық</w:t>
            </w:r>
            <w:r>
              <w:br/>
            </w:r>
            <w:r>
              <w:rPr>
                <w:rFonts w:ascii="Times New Roman"/>
                <w:b w:val="false"/>
                <w:i w:val="false"/>
                <w:color w:val="000000"/>
                <w:sz w:val="20"/>
              </w:rPr>
              <w:t xml:space="preserve">және аудандық маңызы бар </w:t>
            </w:r>
            <w:r>
              <w:br/>
            </w:r>
            <w:r>
              <w:rPr>
                <w:rFonts w:ascii="Times New Roman"/>
                <w:b w:val="false"/>
                <w:i w:val="false"/>
                <w:color w:val="000000"/>
                <w:sz w:val="20"/>
              </w:rPr>
              <w:t>қалалар шегінде жер</w:t>
            </w:r>
            <w:r>
              <w:br/>
            </w:r>
            <w:r>
              <w:rPr>
                <w:rFonts w:ascii="Times New Roman"/>
                <w:b w:val="false"/>
                <w:i w:val="false"/>
                <w:color w:val="000000"/>
                <w:sz w:val="20"/>
              </w:rPr>
              <w:t>учаскесіне құқықтар алу"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260" w:id="164"/>
    <w:p>
      <w:pPr>
        <w:spacing w:after="0"/>
        <w:ind w:left="0"/>
        <w:jc w:val="left"/>
      </w:pPr>
      <w:r>
        <w:rPr>
          <w:rFonts w:ascii="Times New Roman"/>
          <w:b/>
          <w:i w:val="false"/>
          <w:color w:val="000000"/>
        </w:rPr>
        <w:t xml:space="preserve"> Мемлекеттік қызмет көрсетуден бас тарту туралы алдын ала шешім туралы хабарлама Құрметті _____________________</w:t>
      </w:r>
    </w:p>
    <w:bookmarkEnd w:id="16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"Республикалық маңызы бар қала, астана, </w:t>
      </w:r>
    </w:p>
    <w:p>
      <w:pPr>
        <w:spacing w:after="0"/>
        <w:ind w:left="0"/>
        <w:jc w:val="both"/>
      </w:pPr>
      <w:r>
        <w:rPr>
          <w:rFonts w:ascii="Times New Roman"/>
          <w:b w:val="false"/>
          <w:i w:val="false"/>
          <w:color w:val="000000"/>
          <w:sz w:val="28"/>
        </w:rPr>
        <w:t xml:space="preserve">
      облыстық және аудандық маңызы бар қалалар шегінде жер учаскесіне құқықтар алу" </w:t>
      </w:r>
    </w:p>
    <w:p>
      <w:pPr>
        <w:spacing w:after="0"/>
        <w:ind w:left="0"/>
        <w:jc w:val="both"/>
      </w:pPr>
      <w:r>
        <w:rPr>
          <w:rFonts w:ascii="Times New Roman"/>
          <w:b w:val="false"/>
          <w:i w:val="false"/>
          <w:color w:val="000000"/>
          <w:sz w:val="28"/>
        </w:rPr>
        <w:t xml:space="preserve">
      мемлекеттік қызметін көрсетуден бас тартылатыны туралы хабарлаймыз, себебі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(бас тарту себебін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Сіз осы шешім бойынша өз ұстанымыңызды </w:t>
      </w:r>
    </w:p>
    <w:p>
      <w:pPr>
        <w:spacing w:after="0"/>
        <w:ind w:left="0"/>
        <w:jc w:val="both"/>
      </w:pPr>
      <w:r>
        <w:rPr>
          <w:rFonts w:ascii="Times New Roman"/>
          <w:b w:val="false"/>
          <w:i w:val="false"/>
          <w:color w:val="000000"/>
          <w:sz w:val="28"/>
        </w:rPr>
        <w:t xml:space="preserve">
      білдіре аласыз (қажеттісін жазасыз):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өтетін орны (тәсілі): мекенжайдағы </w:t>
      </w:r>
    </w:p>
    <w:p>
      <w:pPr>
        <w:spacing w:after="0"/>
        <w:ind w:left="0"/>
        <w:jc w:val="both"/>
      </w:pPr>
      <w:r>
        <w:rPr>
          <w:rFonts w:ascii="Times New Roman"/>
          <w:b w:val="false"/>
          <w:i w:val="false"/>
          <w:color w:val="000000"/>
          <w:sz w:val="28"/>
        </w:rPr>
        <w:t>
      ғимаратта/бейнеконференцбайланыс/өзге де коммуникация құралдары арқылы)</w:t>
      </w:r>
    </w:p>
    <w:p>
      <w:pPr>
        <w:spacing w:after="0"/>
        <w:ind w:left="0"/>
        <w:jc w:val="both"/>
      </w:pPr>
      <w:r>
        <w:rPr>
          <w:rFonts w:ascii="Times New Roman"/>
          <w:b w:val="false"/>
          <w:i w:val="false"/>
          <w:color w:val="000000"/>
          <w:sz w:val="28"/>
        </w:rPr>
        <w:t xml:space="preserve">
      Көрсетілетін қызметті беруші _______________________________________________ </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болса),тегі)</w:t>
      </w:r>
    </w:p>
    <w:p>
      <w:pPr>
        <w:spacing w:after="0"/>
        <w:ind w:left="0"/>
        <w:jc w:val="both"/>
      </w:pPr>
      <w:r>
        <w:rPr>
          <w:rFonts w:ascii="Times New Roman"/>
          <w:b w:val="false"/>
          <w:i w:val="false"/>
          <w:color w:val="000000"/>
          <w:sz w:val="28"/>
        </w:rPr>
        <w:t>
      20 ___жылғы " "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