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6967e" w14:textId="77696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Бұйрықтың күшін жою туралы</w:t>
      </w:r>
    </w:p>
    <w:p>
      <w:pPr>
        <w:spacing w:after="0"/>
        <w:ind w:left="0"/>
        <w:jc w:val="both"/>
      </w:pPr>
      <w:r>
        <w:rPr>
          <w:rFonts w:ascii="Times New Roman"/>
          <w:b w:val="false"/>
          <w:i w:val="false"/>
          <w:color w:val="000000"/>
          <w:sz w:val="28"/>
        </w:rPr>
        <w:t>Қазақстан Республикасы Сот әкімшілігі басшысының 2023 жылғы 25 шілдедегі № 21 бұйрығы. Қазақстан Республикасының Әділет министрлігінде 2023 жылғы 29 шілдеде № 33178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Президентінің 2023 жылғы 19 қаңтардағы № 106 Жарлығымен бекітілген Қазақстан Республикасының Сот әкімшілігі туралы ереженің </w:t>
      </w:r>
      <w:r>
        <w:rPr>
          <w:rFonts w:ascii="Times New Roman"/>
          <w:b w:val="false"/>
          <w:i w:val="false"/>
          <w:color w:val="000000"/>
          <w:sz w:val="28"/>
        </w:rPr>
        <w:t>18-тармағына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2018 жылғы 20 наурыздағы № 6001-18-7-6/104 "Қазақстан Республикасы Жоғарғы Сотының жанындағы Соттардың қызметін қамтамасыз ету департаментінің (Қазақстан Республикасы Жоғарғы Сотының аппаратының) және облыстық және оған теңестірілген соттар әкімшілерінің "Б" корпусының мемлекеттік әкімшілік қызметшілерінің жұмысын бағалау әдістемесін бекіту туралы"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актілерінің мемлекеттік тіркеу тізілімінде № 16698 болып тіркелген) күші жойылды деп танылсын.</w:t>
      </w:r>
    </w:p>
    <w:bookmarkStart w:name="z3" w:id="0"/>
    <w:p>
      <w:pPr>
        <w:spacing w:after="0"/>
        <w:ind w:left="0"/>
        <w:jc w:val="both"/>
      </w:pPr>
      <w:r>
        <w:rPr>
          <w:rFonts w:ascii="Times New Roman"/>
          <w:b w:val="false"/>
          <w:i w:val="false"/>
          <w:color w:val="000000"/>
          <w:sz w:val="28"/>
        </w:rPr>
        <w:t>
      2. Қазақстан Республикасы Сот әкімшілігінің Персоналды басқару бөлімі (кадр қызметі)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Жоғарғы Сотының ресми интернет-ресурсында орналастыруды қамтамасыз етсін.</w:t>
      </w:r>
    </w:p>
    <w:bookmarkEnd w:id="2"/>
    <w:bookmarkStart w:name="z6" w:id="3"/>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Сот әкімшілігінің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АХМЕТЗАКИРОВ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