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068e7" w14:textId="a9068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Ұлттық экономика министрінің кейбір бұйрықтарына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м.а. 2023 жылғы 25 шiлдедегi № 541 бұйрығы. Қазақстан Республикасының Әділет министрлігінде 2023 жылғы 27 шiлдеде № 33167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бұйрық 07.01.2024 бастап қолданысқа енгізіледі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Қазақстан Республикасы Ұлттық экономика министрінің кейбір бұйрықтарына мынадай өзгерістер мен толықтырулар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Күші жойылды - ҚР Өнеркәсіп және құрылыс министрінің 05.05.2026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Күші жойылды - ҚР Өнеркәсіп және құрылыс министрінің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өзгерістер енгізілді - ҚР Өнеркәсіп және құрылыс министрінің 05.05.2026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енгізіледі); 27.04.2026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</w:t>
      </w:r>
    </w:p>
    <w:bookmarkEnd w:id="2"/>
    <w:bookmarkStart w:name="z4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4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Индустрия және инфрақұрылымдық даму министрлігінің интернет-ресурсында орналастыруды қамтамасыз етсін.</w:t>
      </w:r>
    </w:p>
    <w:bookmarkEnd w:id="4"/>
    <w:bookmarkStart w:name="z4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5"/>
    <w:bookmarkStart w:name="z4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2024 жылғы 7 қаңтардан бастап қолданысқа енгізіледі және ресми жариялануы тиіс.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даму 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