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346e" w14:textId="2fd3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экономика министрінің кейбір бұйрықтарына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м.а. 2023 жылғы 25 шiлдедегi № 541 бұйрығы. Қазақстан Республикасының Әділет министрлігінде 2023 жылғы 27 шiлдеде № 33167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07.01.2024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Ұлттық экономика министрінің кейбір бұйрықтарына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ҚР Өнеркәсіп және құрылыс министрінің 05.05.2026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Күші жойылды - ҚР Өнеркәсіп және құрылыс министрінің 27.04.2026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ҚР Өнеркәсіп және құрылыс министрінің 05.05.2026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енгізіледі); 27.04.2026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Құрылыс және тұрғын үй-коммуналдық шаруашылық істері комитеті заңнамада белгіленген тәртіппен:</w:t>
      </w:r>
    </w:p>
    <w:bookmarkEnd w:id="2"/>
    <w:bookmarkStart w:name="z4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4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4"/>
    <w:bookmarkStart w:name="z4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5"/>
    <w:bookmarkStart w:name="z4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2024 жылғы 7 қаңтардан бастап қолданысқа енгізіледі және ресми жариялануы тиіс.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инфрақұрылымдық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даму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