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3b932" w14:textId="053b9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 және кәсіптік, орта білімнен кейінгі білім беру ұйымдарында білім алушыларға академиялық демалыстар беру қағидаларын бекіту туралы" Қазақстан Республикасы Білім және ғылым министрінің 2014 жылғы 4 желтоқсандағы № 506 бұйрығына өзгерістер енгізу туралы және "Білім беру ұйымдарының жатақханаларындағы орындарды бөлу қағидаларын бекіту туралы" Қазақстан Республикасы Білім және ғылым министрінің 2016 жылғы 22 қаңтардағы № 66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2023 жылғы 13 шiлдедегi № 205 бұйрығы. Қазақстан Республикасының Әділет министрлігінде 2023 жылғы 20 шiлдеде № 33120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"Техникалық және кәсіптік, орта білімнен кейінгі білім беру ұйымдарында білім алушыларға академиялық демалыстар беру қағидаларын бекіту туралы" Қазақстан Республикасы Білім және ғылым министрінің 2014 жылғы 4 желтоқсандағы № 506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10475 болып тіркелді)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45)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көрсетілген қызметтер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БҰЙЫРАМЫН:";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техникалық және кәсіптік, орта білімнен кейінгі білім беру ұйымдарында білім алушыларға академиялық демалыстар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Техникалық және кәсіптік, орта білімнен кейінгі білім беру ұйымдарында білім алушыларға академиялық демалыстар беру қағидалары (бұдан әрі – Қағидалар) "Білім туралы" Қазақстан Республикасының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45)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"Мемлекеттік көрсетілген қызметтер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әзірленді және техникалық және кәсіптік, орта білімнен кейінгі білім беру ұйымдарында білім алушыларға академиялық демалыстар беру тәртібін айқындайды.".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"Білім беру ұйымдарының жатақханаларындағы орындарды бөлу қағидаларын бекіту туралы" Қазақстан Республикасы Білім және ғылым министрінің 2016 жылғы 22 қаңтардағы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13487 болып тіркелді)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5-бабы </w:t>
      </w:r>
      <w:r>
        <w:rPr>
          <w:rFonts w:ascii="Times New Roman"/>
          <w:b w:val="false"/>
          <w:i w:val="false"/>
          <w:color w:val="000000"/>
          <w:sz w:val="28"/>
        </w:rPr>
        <w:t>103)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беру ұйымдарының жатақханаларындағы орындарды бөлу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білім беру ұйымдарының жатақханаларындағы орындарды бөлу қағидалары (бұдан әрі – Қағидалар) "Білім туралы" Қазақстан Республикасы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103)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көрсетілетін қызметтер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әзірленді және білім беру ұйымдарының жатақханаларында орын бөлу тәртібін айқындайды.".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Оқу-ағарту министрлігінің Техникалық және кәсіптік білім беру департаменті Қазақстан Республикасының заңнамасында белгіленген тәртіппен: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Әділет министрлігінде мемлекеттік тіркелуін; 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Оқу-ағарту министрлігінің Интернет-ресурсында орналастыруды;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Оқу-ағарту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жетекшілік ететін Қазақстан Республикасының Оқу-ағарту вице-министріне жүктелсін. 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Оқу-ағарту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