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5213" w14:textId="66b5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шiлдедегi № 516 бұйрығы. Қазақстан Республикасының Әділет министрлігінде 2023 жылғы 17 шiлдеде № 33094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45-бабына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шілдедегі</w:t>
            </w:r>
            <w:r>
              <w:br/>
            </w:r>
            <w:r>
              <w:rPr>
                <w:rFonts w:ascii="Times New Roman"/>
                <w:b w:val="false"/>
                <w:i w:val="false"/>
                <w:color w:val="000000"/>
                <w:sz w:val="20"/>
              </w:rPr>
              <w:t>№ 516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45-бабына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мемлекеттік қызмет көрсету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0"/>
    <w:bookmarkStart w:name="z51" w:id="11"/>
    <w:p>
      <w:pPr>
        <w:spacing w:after="0"/>
        <w:ind w:left="0"/>
        <w:jc w:val="both"/>
      </w:pPr>
      <w:r>
        <w:rPr>
          <w:rFonts w:ascii="Times New Roman"/>
          <w:b w:val="false"/>
          <w:i w:val="false"/>
          <w:color w:val="000000"/>
          <w:sz w:val="28"/>
        </w:rPr>
        <w:t>
      1) жер қойнауын пайдалану мәселелері жөніндегі сараптама комиссиясы (бұдан әрі – сараптама комиссиясы) – жер қойнауын пайдалану құқығын және (немесе) жер қойнауын пайдалану құқығымен байланысты объектілерді ауыстыруға рұқсат беруге арналған өтініштерді қарау кезінде, сондай-ақ Кодексте көзделген өзге де жағдайларда ұсынымдар әзірлеу мақсатында құзыретті орган жанындағы консультативтік-кеңесші орган болып табылады. Сараптама комиссиясының құрамын және ол туралы ережені құзыретті орган бекітеді;</w:t>
      </w:r>
    </w:p>
    <w:bookmarkEnd w:id="11"/>
    <w:bookmarkStart w:name="z52" w:id="12"/>
    <w:p>
      <w:pPr>
        <w:spacing w:after="0"/>
        <w:ind w:left="0"/>
        <w:jc w:val="both"/>
      </w:pPr>
      <w:r>
        <w:rPr>
          <w:rFonts w:ascii="Times New Roman"/>
          <w:b w:val="false"/>
          <w:i w:val="false"/>
          <w:color w:val="000000"/>
          <w:sz w:val="28"/>
        </w:rPr>
        <w:t>
      2)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2"/>
    <w:bookmarkStart w:name="z53" w:id="13"/>
    <w:p>
      <w:pPr>
        <w:spacing w:after="0"/>
        <w:ind w:left="0"/>
        <w:jc w:val="both"/>
      </w:pPr>
      <w:r>
        <w:rPr>
          <w:rFonts w:ascii="Times New Roman"/>
          <w:b w:val="false"/>
          <w:i w:val="false"/>
          <w:color w:val="000000"/>
          <w:sz w:val="28"/>
        </w:rPr>
        <w:t>
      3) көрсетілетін қызметті беруші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13"/>
    <w:bookmarkStart w:name="z54" w:id="1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өтініші бойынша немесе өтінішсіз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4"/>
    <w:bookmarkStart w:name="z55" w:id="15"/>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0" w:id="17"/>
    <w:p>
      <w:pPr>
        <w:spacing w:after="0"/>
        <w:ind w:left="0"/>
        <w:jc w:val="both"/>
      </w:pPr>
      <w:r>
        <w:rPr>
          <w:rFonts w:ascii="Times New Roman"/>
          <w:b w:val="false"/>
          <w:i w:val="false"/>
          <w:color w:val="000000"/>
          <w:sz w:val="28"/>
        </w:rPr>
        <w:t>
      3. Мемлекеттік қызметті Қазақстан Республикасының Өнеркәсіп және құрылыс министрлігі (бұдан әрі-көрсетілетін қызметті беруші)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Мемлекеттік көрсетілетін қызметті алу үшін жеке және (немесе) заңды тұлғалар (бұдан әрі – көрсетілетін қызметті алушы) "Жер қойнауын пайдаланудың бірыңғай платформасы" цифрлық объектісі (бұдан әрі – ЖҚПБП) арқылы жер қойнауын пайдалану келісімшарты, қатты пайдалы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 туралы көрсетілетін қызметті алушының ЭЦҚ-мен куәландырылған,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пайдалану келісімшарты, қатты пайдалы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 мемлекеттік көрсетілетін қызметке қойылатын негізгі талаптардың тізбесінің (бұдан әрі – Мемлекеттік көрсетілетін қызметке қойылатын негізгі талаптардың тізбесі) 8-тармағында көрсетілген құжаттар қоса беріледі.</w:t>
      </w:r>
    </w:p>
    <w:bookmarkEnd w:id="18"/>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және цифрлық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Мемлекеттік қызмет көрсетуге қойылатын негізгі талаптардың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көзделген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5. "Жер қойнауы және жер қойнауын пайдалану туралы" Қазақстан Республикасы Кодексінің (бұдан әрі – Кодекс)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өтінішке қоса берілетін барлық құжаттар мемлекеттік және орыс тілдерінде жасалуға тиіс. Егер өтінішті шетелдік немесе шетелдік заңды тұлға берген жағдайда, мұндай құжаттар әр құжатқа міндетті түрде қазақ және орыс тілдеріндегі аудармасының қоса бере отырып, өзге тілде жасалуы мүмкін, оның дұрыстығын нотариус куәландырады.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7. Өтінішті ЖҚПБП-да тіркеу кезінде көрсетілетін қызметті алушының жеке кабинетінде мемлекеттік көрсетілетін қызмет нәтижесін алатын күні көрсетіле отырып, мемлекеттік қызметті көрсету үшін сұрау салудың қабылданғаны туралы мәртебе көрсетіледі.</w:t>
      </w:r>
    </w:p>
    <w:bookmarkEnd w:id="20"/>
    <w:p>
      <w:pPr>
        <w:spacing w:after="0"/>
        <w:ind w:left="0"/>
        <w:jc w:val="both"/>
      </w:pPr>
      <w:r>
        <w:rPr>
          <w:rFonts w:ascii="Times New Roman"/>
          <w:b w:val="false"/>
          <w:i w:val="false"/>
          <w:color w:val="000000"/>
          <w:sz w:val="28"/>
        </w:rPr>
        <w:t>
      Тіркелген құжаттары бар өтініш ЖҚПБП-да тіркелудің бірегей есептік нөмірі, күні мен уақыты (сағаты, минуты) беріле отырып тіркеледі.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мемлекеттік цифрлық жүйелерде қамтылған көрсетілетін қызметті алушыны мемлекеттік тіркеу (қайта тіркеу) туралы мәліметтерді көрсетілетін қызметті беруші тиісті мемлекеттік цифрлық жүйелерден "цифрлық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2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талаптарға сәйкестігі анықталған жағдайда, көрсетілетін қызметті берушінің жауапты орындаушысы осы тармақтың бірінші бөлігінде көрсетілген мерзім ішінде оларды сараптама комиссиясының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9. Егер жер қойнауын пайдалану құқығының және (немесе) жер қойнауын пайдалану құқығымен байланысты объектілердің ауысуына рұқсат беруге арналған өтініш пайдалы қатты қазбалардың ірі кен орнын қамтитын және (немесе) стратегиялық жер қойнауы учаскесі болып табылатын жер қойнауы учаскесінде жер қойнауын пайдалану құқығына қатысты берілсе не егер тиісті жер қойнауы учаскесінде жер қойнауын пайдалану құқығының және (немесе) жер қойнауын пайдалану құқығымен байланысты объектілердің болжалды ауысуы ұлттық қауіпсіздік мүдделерін қозғайтын болса, көрсетілетін қызметті беруші осындай өтінішті және оған қоса берілетін құжаттарды алған күннен бастап бес жұмыс күні ішінде оны ұлттық қауіпсіздік органдарына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 ұлттық қауіпсіздік талаптарына сәйкестігі тұрғысынан қарау үшін жібереді.</w:t>
      </w:r>
    </w:p>
    <w:bookmarkEnd w:id="22"/>
    <w:p>
      <w:pPr>
        <w:spacing w:after="0"/>
        <w:ind w:left="0"/>
        <w:jc w:val="both"/>
      </w:pPr>
      <w:r>
        <w:rPr>
          <w:rFonts w:ascii="Times New Roman"/>
          <w:b w:val="false"/>
          <w:i w:val="false"/>
          <w:color w:val="000000"/>
          <w:sz w:val="28"/>
        </w:rPr>
        <w:t>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ұлттық қауіпсіздік мүдделерін қозғайтын болса, ұлттық қауіпсіздік органдары бұл туралы көрсетілетін қызметті берушіды өтінішті алған күннен бастап 10 (он) жұмыс күні ішінде хабардар етеді. Бұл жағдайда көрсетілетін қызметті беруші ұлттық қауіпсіздік органдарынан жер қойнауын пайдалану құқығы (жер қойнауын пайдалану құқығындағы үлес) және (немесе) жер қойнауын пайдалану құқығымен байланысты объектілер ауысуының ұлттық қауіпсіздік талаптарына сәйкестігі туралы растауды алғанға дейін өтінішті қарауды тоқтата тұрады. Көрсетілетін қызметті беруші ұлттық қауіпсіздік органдарынан хабарлама алған күннен бастап 5 (бес) жұмыс күні ішінде өтініш иесіне осындай тоқтата тұру туралы хабарлайды.</w:t>
      </w:r>
    </w:p>
    <w:p>
      <w:pPr>
        <w:spacing w:after="0"/>
        <w:ind w:left="0"/>
        <w:jc w:val="both"/>
      </w:pPr>
      <w:r>
        <w:rPr>
          <w:rFonts w:ascii="Times New Roman"/>
          <w:b w:val="false"/>
          <w:i w:val="false"/>
          <w:color w:val="000000"/>
          <w:sz w:val="28"/>
        </w:rPr>
        <w:t>
      Көрсетілетін қызметті беруші ұлттық қауіпсіздік органдарынан растауды алғаннан кейін өтінішті қарауды қайта бастайды.</w:t>
      </w:r>
    </w:p>
    <w:bookmarkStart w:name="z27" w:id="23"/>
    <w:p>
      <w:pPr>
        <w:spacing w:after="0"/>
        <w:ind w:left="0"/>
        <w:jc w:val="both"/>
      </w:pPr>
      <w:r>
        <w:rPr>
          <w:rFonts w:ascii="Times New Roman"/>
          <w:b w:val="false"/>
          <w:i w:val="false"/>
          <w:color w:val="000000"/>
          <w:sz w:val="28"/>
        </w:rPr>
        <w:t>
      10. Сараптама комиссиясы өтінішті және оған қоса берілетін құжаттарды он бес жұмыс күнінен аспайтын, ал ірі кен орындары бойынша – қырық бес жұмыс күнінен аспайтын мерзімде ЖҚПБП арқылы қарайды.</w:t>
      </w:r>
    </w:p>
    <w:bookmarkEnd w:id="23"/>
    <w:p>
      <w:pPr>
        <w:spacing w:after="0"/>
        <w:ind w:left="0"/>
        <w:jc w:val="both"/>
      </w:pPr>
      <w:r>
        <w:rPr>
          <w:rFonts w:ascii="Times New Roman"/>
          <w:b w:val="false"/>
          <w:i w:val="false"/>
          <w:color w:val="000000"/>
          <w:sz w:val="28"/>
        </w:rPr>
        <w:t>
      Кодекстің 45-бабының 6-тармағына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ЖҚПБП арқылы сұратуға құқылы.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11. Өтінішті көрсетілетін қызметті алушы оны бергеннен кейін кез келген уақытта және көрсетілетін қызметті беруші Кодекстің 45-бабының </w:t>
      </w:r>
      <w:r>
        <w:rPr>
          <w:rFonts w:ascii="Times New Roman"/>
          <w:b w:val="false"/>
          <w:i w:val="false"/>
          <w:color w:val="000000"/>
          <w:sz w:val="28"/>
        </w:rPr>
        <w:t>8-тармағына</w:t>
      </w:r>
      <w:r>
        <w:rPr>
          <w:rFonts w:ascii="Times New Roman"/>
          <w:b w:val="false"/>
          <w:i w:val="false"/>
          <w:color w:val="000000"/>
          <w:sz w:val="28"/>
        </w:rPr>
        <w:t xml:space="preserve"> сәйкес мәні бойынша шешім шығарғанға дейін кері қайтарып алуы мүмкін.</w:t>
      </w:r>
    </w:p>
    <w:bookmarkEnd w:id="24"/>
    <w:bookmarkStart w:name="z29" w:id="25"/>
    <w:p>
      <w:pPr>
        <w:spacing w:after="0"/>
        <w:ind w:left="0"/>
        <w:jc w:val="both"/>
      </w:pPr>
      <w:r>
        <w:rPr>
          <w:rFonts w:ascii="Times New Roman"/>
          <w:b w:val="false"/>
          <w:i w:val="false"/>
          <w:color w:val="000000"/>
          <w:sz w:val="28"/>
        </w:rPr>
        <w:t>
      12. Көрсетілетін қызметті беруші жер қойнауын пайдалану мәселелері жөніндегі сараптама комиссиясының ұсынымдарын алған күннен бастап 5 (бес) жұмыс күні ішінде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туралы шешім шығарады немесе Мемлекеттік қызмет көрсетуге қойылатын негізгі талаптар тізбесінің 9-тармағына сәйкес мемлекеттік қызмет көрсетуден дәлелді бас тартуды жібереді.</w:t>
      </w:r>
    </w:p>
    <w:bookmarkEnd w:id="25"/>
    <w:bookmarkStart w:name="z30" w:id="26"/>
    <w:p>
      <w:pPr>
        <w:spacing w:after="0"/>
        <w:ind w:left="0"/>
        <w:jc w:val="both"/>
      </w:pPr>
      <w:r>
        <w:rPr>
          <w:rFonts w:ascii="Times New Roman"/>
          <w:b w:val="false"/>
          <w:i w:val="false"/>
          <w:color w:val="000000"/>
          <w:sz w:val="28"/>
        </w:rPr>
        <w:t>
      13. Жер қойнауын пайдалану құқығын (жер қойнауын пайдалану құқығындағы үлесті) ауыстыруға арналған рұқсат беру жер қойнауын пайдалану құқығындағы және (немесе) жер қойнауын пайдалану құқығымен байланысты объектілердегі берілетін үлестің шекті мөлшеріне, сондай-ақ сатып алушы тұлғаға нұсқауды қамтиды.</w:t>
      </w:r>
    </w:p>
    <w:bookmarkEnd w:id="26"/>
    <w:bookmarkStart w:name="z31" w:id="27"/>
    <w:p>
      <w:pPr>
        <w:spacing w:after="0"/>
        <w:ind w:left="0"/>
        <w:jc w:val="both"/>
      </w:pPr>
      <w:r>
        <w:rPr>
          <w:rFonts w:ascii="Times New Roman"/>
          <w:b w:val="false"/>
          <w:i w:val="false"/>
          <w:color w:val="000000"/>
          <w:sz w:val="28"/>
        </w:rPr>
        <w:t>
      14. Жер қойнауын пайдалану құқығын (жер қойнауын пайдалану құқығындағы үлесті) және (немесе) жер қойнауын пайдалану құқығымен байланысты объектілерді ауыстыруға рұқсат беру бір жыл мерзімге беріледі.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жүзеге асырылмаған жағдайда, өтініш беруші көрсетілген мерзімде жаңа рұқсат беру үшін құзыретті органға жүгінеді.</w:t>
      </w:r>
    </w:p>
    <w:bookmarkEnd w:id="27"/>
    <w:bookmarkStart w:name="z32" w:id="28"/>
    <w:p>
      <w:pPr>
        <w:spacing w:after="0"/>
        <w:ind w:left="0"/>
        <w:jc w:val="both"/>
      </w:pPr>
      <w:r>
        <w:rPr>
          <w:rFonts w:ascii="Times New Roman"/>
          <w:b w:val="false"/>
          <w:i w:val="false"/>
          <w:color w:val="000000"/>
          <w:sz w:val="28"/>
        </w:rPr>
        <w:t>
      15. Мемлекеттік қызметті көрсетуге қойылатын негізгі талаптар тізбесінің 9-тармағында көзделген негіздер болған кезде көрсетілетін қызметті берушінің орындаушысы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туралы, сондай-ақ тыңдауды өткізу уақыты, күні және орны (тәсілі) туралы көрсетілетін қызметті алушыға ЖҚПБП жеке кабинетіне хабарлама қалыптастырады және жібереді.</w:t>
      </w:r>
    </w:p>
    <w:bookmarkEnd w:id="28"/>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көрсетілетін қызметті алушыға ЖҚПБП жеке кабинетіне хабарлама қалыптастырады және жібереді.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ЖҚПБП жеке кабинетінде оң нәтиже немесе мемлекеттік қызмет көрсетуден дәлелді бас тартуды орналастырады.</w:t>
      </w:r>
    </w:p>
    <w:p>
      <w:pPr>
        <w:spacing w:after="0"/>
        <w:ind w:left="0"/>
        <w:jc w:val="both"/>
      </w:pPr>
      <w:r>
        <w:rPr>
          <w:rFonts w:ascii="Times New Roman"/>
          <w:b w:val="false"/>
          <w:i w:val="false"/>
          <w:color w:val="000000"/>
          <w:sz w:val="28"/>
        </w:rPr>
        <w:t>
      Инвесторлар тізіліміне енгізілген инвесторларға қатысты келісімшарттың қолданылу мерзімін ұзартуға қатысты бөлігінде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16. Мемлекеттік қызметті көрсету нәтижесі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не дәлелді бас тарту болып табылады.</w:t>
      </w:r>
    </w:p>
    <w:bookmarkEnd w:id="29"/>
    <w:bookmarkStart w:name="z34" w:id="30"/>
    <w:p>
      <w:pPr>
        <w:spacing w:after="0"/>
        <w:ind w:left="0"/>
        <w:jc w:val="both"/>
      </w:pPr>
      <w:r>
        <w:rPr>
          <w:rFonts w:ascii="Times New Roman"/>
          <w:b w:val="false"/>
          <w:i w:val="false"/>
          <w:color w:val="000000"/>
          <w:sz w:val="28"/>
        </w:rPr>
        <w:t>
      17. Мемлекеттік қызмет көрсету нәтижесі көрсетілетін қызметті алушының ЖҚПБП-дағы жеке кабинетіне жіберіледі.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18. Мемлекеттік қызмет көрсетуге қойылатын негізгі талаптар тізбесінің 9-тармағының 4) тармақшасына сәйкес бас тарту мұндай бас тартуға негіз болған себептер көрсетілмей шығарылады.</w:t>
      </w:r>
    </w:p>
    <w:bookmarkEnd w:id="31"/>
    <w:bookmarkStart w:name="z36" w:id="32"/>
    <w:p>
      <w:pPr>
        <w:spacing w:after="0"/>
        <w:ind w:left="0"/>
        <w:jc w:val="both"/>
      </w:pPr>
      <w:r>
        <w:rPr>
          <w:rFonts w:ascii="Times New Roman"/>
          <w:b w:val="false"/>
          <w:i w:val="false"/>
          <w:color w:val="000000"/>
          <w:sz w:val="28"/>
        </w:rPr>
        <w:t xml:space="preserve">
      19.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20. Қатты пайдалы қазбалар саласындағы уәкілетті орган мемлекеттік қызмет көрсету тәртібін айқындайтын заңға тәуелді нормативтік құқықтық актіні бекіткен, өзгерткен және (немесе) толықтырған күннен бастап үш жұмыс күні ішінде оны көрсету тәртібі туралы ақпаратты өзектендіреді және Мемлекеттік корпорацияға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4"/>
    <w:bookmarkStart w:name="z39" w:id="35"/>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пайдалану саласындағы басшылықты жүзеге асыратын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3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 әрекет (әрекетсіздік)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p>
      <w:pPr>
        <w:spacing w:after="0"/>
        <w:ind w:left="0"/>
        <w:jc w:val="both"/>
      </w:pPr>
      <w:r>
        <w:rPr>
          <w:rFonts w:ascii="Times New Roman"/>
          <w:b w:val="false"/>
          <w:i w:val="false"/>
          <w:color w:val="000000"/>
          <w:sz w:val="28"/>
        </w:rPr>
        <w:t>
      Көрсетілетін қызметті алушының уәкілетті органның атына келіп түскен шағымы Заңның 25-бабының 2-тармағына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40" w:id="36"/>
    <w:p>
      <w:pPr>
        <w:spacing w:after="0"/>
        <w:ind w:left="0"/>
        <w:jc w:val="both"/>
      </w:pPr>
      <w:r>
        <w:rPr>
          <w:rFonts w:ascii="Times New Roman"/>
          <w:b w:val="false"/>
          <w:i w:val="false"/>
          <w:color w:val="000000"/>
          <w:sz w:val="28"/>
        </w:rPr>
        <w:t xml:space="preserve">
      22.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 барлауға</w:t>
            </w:r>
            <w:r>
              <w:br/>
            </w:r>
            <w:r>
              <w:rPr>
                <w:rFonts w:ascii="Times New Roman"/>
                <w:b w:val="false"/>
                <w:i w:val="false"/>
                <w:color w:val="000000"/>
                <w:sz w:val="20"/>
              </w:rPr>
              <w:t>арналған лицензия немесе қатты</w:t>
            </w:r>
            <w:r>
              <w:br/>
            </w:r>
            <w:r>
              <w:rPr>
                <w:rFonts w:ascii="Times New Roman"/>
                <w:b w:val="false"/>
                <w:i w:val="false"/>
                <w:color w:val="000000"/>
                <w:sz w:val="20"/>
              </w:rPr>
              <w:t>пайдалы қазбаларды өндіруге</w:t>
            </w:r>
            <w:r>
              <w:br/>
            </w:r>
            <w:r>
              <w:rPr>
                <w:rFonts w:ascii="Times New Roman"/>
                <w:b w:val="false"/>
                <w:i w:val="false"/>
                <w:color w:val="000000"/>
                <w:sz w:val="20"/>
              </w:rPr>
              <w:t>арналған лицензия негізінде</w:t>
            </w:r>
            <w:r>
              <w:br/>
            </w:r>
            <w:r>
              <w:rPr>
                <w:rFonts w:ascii="Times New Roman"/>
                <w:b w:val="false"/>
                <w:i w:val="false"/>
                <w:color w:val="000000"/>
                <w:sz w:val="20"/>
              </w:rPr>
              <w:t>туындаған жер қойнауын</w:t>
            </w:r>
            <w:r>
              <w:br/>
            </w:r>
            <w:r>
              <w:rPr>
                <w:rFonts w:ascii="Times New Roman"/>
                <w:b w:val="false"/>
                <w:i w:val="false"/>
                <w:color w:val="000000"/>
                <w:sz w:val="20"/>
              </w:rPr>
              <w:t>пайдалану құқығын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w:t>
            </w:r>
            <w:r>
              <w:br/>
            </w:r>
            <w:r>
              <w:rPr>
                <w:rFonts w:ascii="Times New Roman"/>
                <w:b w:val="false"/>
                <w:i w:val="false"/>
                <w:color w:val="000000"/>
                <w:sz w:val="20"/>
              </w:rPr>
              <w:t>ауыстыруға, сондай-ақ жер</w:t>
            </w:r>
            <w:r>
              <w:br/>
            </w:r>
            <w:r>
              <w:rPr>
                <w:rFonts w:ascii="Times New Roman"/>
                <w:b w:val="false"/>
                <w:i w:val="false"/>
                <w:color w:val="000000"/>
                <w:sz w:val="20"/>
              </w:rPr>
              <w:t>қойнауын пайдалану құқығымен</w:t>
            </w:r>
            <w:r>
              <w:br/>
            </w:r>
            <w:r>
              <w:rPr>
                <w:rFonts w:ascii="Times New Roman"/>
                <w:b w:val="false"/>
                <w:i w:val="false"/>
                <w:color w:val="000000"/>
                <w:sz w:val="20"/>
              </w:rPr>
              <w:t>байланысты объектілерді</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42" w:id="37"/>
    <w:p>
      <w:pPr>
        <w:spacing w:after="0"/>
        <w:ind w:left="0"/>
        <w:jc w:val="left"/>
      </w:pPr>
      <w:r>
        <w:rPr>
          <w:rFonts w:ascii="Times New Roman"/>
          <w:b/>
          <w:i w:val="false"/>
          <w:color w:val="000000"/>
        </w:rPr>
        <w:t xml:space="preserve"> </w:t>
      </w:r>
      <w:r>
        <w:rPr>
          <w:rFonts w:ascii="Times New Roman"/>
          <w:b/>
          <w:i w:val="false"/>
          <w:color w:val="000000"/>
        </w:rPr>
        <w:t>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туралы өтініш</w:t>
      </w:r>
    </w:p>
    <w:bookmarkEnd w:id="37"/>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 рұқсат беруіңізді сұраймын.</w:t>
      </w:r>
    </w:p>
    <w:p>
      <w:pPr>
        <w:spacing w:after="0"/>
        <w:ind w:left="0"/>
        <w:jc w:val="both"/>
      </w:pPr>
      <w:r>
        <w:rPr>
          <w:rFonts w:ascii="Times New Roman"/>
          <w:b w:val="false"/>
          <w:i w:val="false"/>
          <w:color w:val="000000"/>
          <w:sz w:val="28"/>
        </w:rPr>
        <w:t>
      1. Сатып алынатын жер қойнауын пайдалану құқығына (жер қойнауын пайдалану құқығындағы үлеске) және (немесе) жер қойнауын пайдалану құқығымен байланысты объектілерге нұсқау: _______________________________________________________;</w:t>
      </w:r>
    </w:p>
    <w:p>
      <w:pPr>
        <w:spacing w:after="0"/>
        <w:ind w:left="0"/>
        <w:jc w:val="both"/>
      </w:pPr>
      <w:r>
        <w:rPr>
          <w:rFonts w:ascii="Times New Roman"/>
          <w:b w:val="false"/>
          <w:i w:val="false"/>
          <w:color w:val="000000"/>
          <w:sz w:val="28"/>
        </w:rPr>
        <w:t>
      2.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 _________________________________________________________;</w:t>
      </w:r>
    </w:p>
    <w:p>
      <w:pPr>
        <w:spacing w:after="0"/>
        <w:ind w:left="0"/>
        <w:jc w:val="both"/>
      </w:pPr>
      <w:r>
        <w:rPr>
          <w:rFonts w:ascii="Times New Roman"/>
          <w:b w:val="false"/>
          <w:i w:val="false"/>
          <w:color w:val="000000"/>
          <w:sz w:val="28"/>
        </w:rPr>
        <w:t>
      3. Барлау жөніндегі операцияларды жүргізу үшін жер қойнауын пайдалану құқығын (жер қойнауын пайдалану құқығындағы үлесті) сатып алу ниеті бар адамның осындай жер қойнауын пайдалану құқығын беру кезінде қойылатын Кодекс талаптарына сәйкестігін растайтын қаржылық және техникалық мүмкіндіктері туралы мәліметтер (жер қойнауын пайдалану құқығымен байланысты объектілерді ауыстыру кезінде талап етілмейді):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Көрсетілетін қызметті алушы қабылдайтын шешімдерді тікелей немесе жанама айқындауға мүмкіндігі бар тұлғалар, ұйымдар мен мемлекеттер туралы мәліметтер.</w:t>
      </w:r>
    </w:p>
    <w:p>
      <w:pPr>
        <w:spacing w:after="0"/>
        <w:ind w:left="0"/>
        <w:jc w:val="both"/>
      </w:pPr>
      <w:r>
        <w:rPr>
          <w:rFonts w:ascii="Times New Roman"/>
          <w:b w:val="false"/>
          <w:i w:val="false"/>
          <w:color w:val="000000"/>
          <w:sz w:val="28"/>
        </w:rPr>
        <w:t>
      Өзім (-іміз) туралы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w:t>
      </w:r>
    </w:p>
    <w:p>
      <w:pPr>
        <w:spacing w:after="0"/>
        <w:ind w:left="0"/>
        <w:jc w:val="both"/>
      </w:pPr>
      <w:r>
        <w:rPr>
          <w:rFonts w:ascii="Times New Roman"/>
          <w:b w:val="false"/>
          <w:i w:val="false"/>
          <w:color w:val="000000"/>
          <w:sz w:val="28"/>
        </w:rPr>
        <w:t>
      ұялы телефон нөмірі: 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(ол болған жағдайда) 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w:t>
      </w:r>
    </w:p>
    <w:p>
      <w:pPr>
        <w:spacing w:after="0"/>
        <w:ind w:left="0"/>
        <w:jc w:val="both"/>
      </w:pPr>
      <w:r>
        <w:rPr>
          <w:rFonts w:ascii="Times New Roman"/>
          <w:b w:val="false"/>
          <w:i w:val="false"/>
          <w:color w:val="000000"/>
          <w:sz w:val="28"/>
        </w:rPr>
        <w:t>
      ұялы телефон нөмері: 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алушының ЭЦҚ-дан деректері;</w:t>
      </w:r>
    </w:p>
    <w:p>
      <w:pPr>
        <w:spacing w:after="0"/>
        <w:ind w:left="0"/>
        <w:jc w:val="both"/>
      </w:pPr>
      <w:r>
        <w:rPr>
          <w:rFonts w:ascii="Times New Roman"/>
          <w:b w:val="false"/>
          <w:i w:val="false"/>
          <w:color w:val="000000"/>
          <w:sz w:val="28"/>
        </w:rPr>
        <w:t>
      Көрсетілетін қызметті алушының ЭЦҚ-мен қол қойылған күні мен уақыты.</w:t>
      </w:r>
    </w:p>
    <w:p>
      <w:pPr>
        <w:spacing w:after="0"/>
        <w:ind w:left="0"/>
        <w:jc w:val="both"/>
      </w:pPr>
      <w:r>
        <w:rPr>
          <w:rFonts w:ascii="Times New Roman"/>
          <w:b w:val="false"/>
          <w:i w:val="false"/>
          <w:color w:val="000000"/>
          <w:sz w:val="28"/>
        </w:rPr>
        <w:t>
      20 __ жылғы "___" __________ _______ сағат__________минут.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 барлауға</w:t>
            </w:r>
            <w:r>
              <w:br/>
            </w:r>
            <w:r>
              <w:rPr>
                <w:rFonts w:ascii="Times New Roman"/>
                <w:b w:val="false"/>
                <w:i w:val="false"/>
                <w:color w:val="000000"/>
                <w:sz w:val="20"/>
              </w:rPr>
              <w:t>арналған лицензия немесе қатты</w:t>
            </w:r>
            <w:r>
              <w:br/>
            </w:r>
            <w:r>
              <w:rPr>
                <w:rFonts w:ascii="Times New Roman"/>
                <w:b w:val="false"/>
                <w:i w:val="false"/>
                <w:color w:val="000000"/>
                <w:sz w:val="20"/>
              </w:rPr>
              <w:t>пайдалы қазбаларды өндіруге</w:t>
            </w:r>
            <w:r>
              <w:br/>
            </w:r>
            <w:r>
              <w:rPr>
                <w:rFonts w:ascii="Times New Roman"/>
                <w:b w:val="false"/>
                <w:i w:val="false"/>
                <w:color w:val="000000"/>
                <w:sz w:val="20"/>
              </w:rPr>
              <w:t>арналған лицензия негізінде</w:t>
            </w:r>
            <w:r>
              <w:br/>
            </w:r>
            <w:r>
              <w:rPr>
                <w:rFonts w:ascii="Times New Roman"/>
                <w:b w:val="false"/>
                <w:i w:val="false"/>
                <w:color w:val="000000"/>
                <w:sz w:val="20"/>
              </w:rPr>
              <w:t>туындаған жер қойнауын</w:t>
            </w:r>
            <w:r>
              <w:br/>
            </w:r>
            <w:r>
              <w:rPr>
                <w:rFonts w:ascii="Times New Roman"/>
                <w:b w:val="false"/>
                <w:i w:val="false"/>
                <w:color w:val="000000"/>
                <w:sz w:val="20"/>
              </w:rPr>
              <w:t>пайдалану құқығын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w:t>
            </w:r>
            <w:r>
              <w:br/>
            </w:r>
            <w:r>
              <w:rPr>
                <w:rFonts w:ascii="Times New Roman"/>
                <w:b w:val="false"/>
                <w:i w:val="false"/>
                <w:color w:val="000000"/>
                <w:sz w:val="20"/>
              </w:rPr>
              <w:t>ауыстыруға, сондай-ақ жер</w:t>
            </w:r>
            <w:r>
              <w:br/>
            </w:r>
            <w:r>
              <w:rPr>
                <w:rFonts w:ascii="Times New Roman"/>
                <w:b w:val="false"/>
                <w:i w:val="false"/>
                <w:color w:val="000000"/>
                <w:sz w:val="20"/>
              </w:rPr>
              <w:t>қойнауын пайдалану құқығымен</w:t>
            </w:r>
            <w:r>
              <w:br/>
            </w:r>
            <w:r>
              <w:rPr>
                <w:rFonts w:ascii="Times New Roman"/>
                <w:b w:val="false"/>
                <w:i w:val="false"/>
                <w:color w:val="000000"/>
                <w:sz w:val="20"/>
              </w:rPr>
              <w:t>байланысты объектілерді</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49" w:id="38"/>
    <w:p>
      <w:pPr>
        <w:spacing w:after="0"/>
        <w:ind w:left="0"/>
        <w:jc w:val="left"/>
      </w:pPr>
      <w:r>
        <w:rPr>
          <w:rFonts w:ascii="Times New Roman"/>
          <w:b/>
          <w:i w:val="false"/>
          <w:color w:val="000000"/>
        </w:rPr>
        <w:t xml:space="preserve">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көрсетілетін қызметке қойылатын негізгі талаптардың тізбесі</w:t>
      </w:r>
    </w:p>
    <w:bookmarkEnd w:id="38"/>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19.03.2026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пайдаланудың бірыңғай платформасы (бұдан әрі – ЖҚПБП)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ал ұлттық қауіпсіздік органдарының мүдделерін қозғайтын ірі кен орындары мен жер қойнауы учаскелері бойынша – өтініш пен оған қоса берілетін құжаттарды алған күннен бастап үш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кодексіне және "Республикадағы мерекелер туралы" Қазақстан Республикасының Заңына сәйкес демалыс және мереке күндерін қоспағанда, дүйсенбіден жұмаға дейін, белгіленген жұмыс кестесіне сәйкес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өтініште:</w:t>
            </w:r>
          </w:p>
          <w:p>
            <w:pPr>
              <w:spacing w:after="20"/>
              <w:ind w:left="20"/>
              <w:jc w:val="both"/>
            </w:pPr>
            <w:r>
              <w:rPr>
                <w:rFonts w:ascii="Times New Roman"/>
                <w:b w:val="false"/>
                <w:i w:val="false"/>
                <w:color w:val="000000"/>
                <w:sz w:val="20"/>
              </w:rPr>
              <w:t xml:space="preserve">
1) алынатын жер қойнауын пайдалану құқығын (жер қойнауын пайдалану құқығындағы үлесті) не жер қойнауын пайдалану құқығымен байланысты объектіге нұсқауды; </w:t>
            </w:r>
          </w:p>
          <w:p>
            <w:pPr>
              <w:spacing w:after="20"/>
              <w:ind w:left="20"/>
              <w:jc w:val="both"/>
            </w:pPr>
            <w:r>
              <w:rPr>
                <w:rFonts w:ascii="Times New Roman"/>
                <w:b w:val="false"/>
                <w:i w:val="false"/>
                <w:color w:val="000000"/>
                <w:sz w:val="20"/>
              </w:rPr>
              <w:t>
2) жер қойнауын пайдалану құқығының (жер қойнауын пайдалану құқығындағы үлестің), жер қойнауын пайдалану құқығымен байланысты объектінің ауысу негізін;</w:t>
            </w:r>
          </w:p>
          <w:p>
            <w:pPr>
              <w:spacing w:after="20"/>
              <w:ind w:left="20"/>
              <w:jc w:val="both"/>
            </w:pPr>
            <w:r>
              <w:rPr>
                <w:rFonts w:ascii="Times New Roman"/>
                <w:b w:val="false"/>
                <w:i w:val="false"/>
                <w:color w:val="000000"/>
                <w:sz w:val="20"/>
              </w:rPr>
              <w:t>
3) көмірсутектерді барлау және (немесе) өндіру, уран өндіру жөніндегі операцияларды жүргізу үшін жер қойнауын пайдалану құқығын (жер қойнауын пайдалану құқығындағы үлесті) алу ниеті бар тұлғаның жер қойнауын пайдаланудың осындай құқығын беру кезінде қойылатын осы Кодекс талаптарына сәйкестігін растайтын оның қаржылық және техникалық мүмкіндіктері туралы мәліметтерді;</w:t>
            </w:r>
          </w:p>
          <w:p>
            <w:pPr>
              <w:spacing w:after="20"/>
              <w:ind w:left="20"/>
              <w:jc w:val="both"/>
            </w:pPr>
            <w:r>
              <w:rPr>
                <w:rFonts w:ascii="Times New Roman"/>
                <w:b w:val="false"/>
                <w:i w:val="false"/>
                <w:color w:val="000000"/>
                <w:sz w:val="20"/>
              </w:rPr>
              <w:t xml:space="preserve">
4) көрсетілетін қызметті алушының өтініште және оған қоса берілетін құжаттарда өзі туралы көрсетілген барлық мәліметтердің анық екендігі туралы жазбаша растауын; </w:t>
            </w:r>
          </w:p>
          <w:p>
            <w:pPr>
              <w:spacing w:after="20"/>
              <w:ind w:left="20"/>
              <w:jc w:val="both"/>
            </w:pPr>
            <w:r>
              <w:rPr>
                <w:rFonts w:ascii="Times New Roman"/>
                <w:b w:val="false"/>
                <w:i w:val="false"/>
                <w:color w:val="000000"/>
                <w:sz w:val="20"/>
              </w:rPr>
              <w:t>
5) көрсетілетін қызметті алушының атынан өтінішке қол қойған тұлғаның тегін, атын және әкесінің атын (егер ол жеке басын куәландыратын құжатта көрсетілсе), жеке басын куәландыратын құжаты туралы мәліметтерді қамтуға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көрсетілетін қызметті алушыны мемлекеттік тіркеу (қайта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 лицензия беруден бас тартады:</w:t>
            </w:r>
          </w:p>
          <w:p>
            <w:pPr>
              <w:spacing w:after="20"/>
              <w:ind w:left="20"/>
              <w:jc w:val="both"/>
            </w:pPr>
            <w:r>
              <w:rPr>
                <w:rFonts w:ascii="Times New Roman"/>
                <w:b w:val="false"/>
                <w:i w:val="false"/>
                <w:color w:val="000000"/>
                <w:sz w:val="20"/>
              </w:rPr>
              <w:t xml:space="preserve">
 1)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p>
            <w:pPr>
              <w:spacing w:after="20"/>
              <w:ind w:left="20"/>
              <w:jc w:val="both"/>
            </w:pPr>
            <w:r>
              <w:rPr>
                <w:rFonts w:ascii="Times New Roman"/>
                <w:b w:val="false"/>
                <w:i w:val="false"/>
                <w:color w:val="000000"/>
                <w:sz w:val="20"/>
              </w:rPr>
              <w:t>
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w:t>
            </w:r>
          </w:p>
          <w:p>
            <w:pPr>
              <w:spacing w:after="20"/>
              <w:ind w:left="20"/>
              <w:jc w:val="both"/>
            </w:pPr>
            <w:r>
              <w:rPr>
                <w:rFonts w:ascii="Times New Roman"/>
                <w:b w:val="false"/>
                <w:i w:val="false"/>
                <w:color w:val="000000"/>
                <w:sz w:val="20"/>
              </w:rPr>
              <w:t>
3)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p>
          <w:p>
            <w:pPr>
              <w:spacing w:after="20"/>
              <w:ind w:left="20"/>
              <w:jc w:val="both"/>
            </w:pPr>
            <w:r>
              <w:rPr>
                <w:rFonts w:ascii="Times New Roman"/>
                <w:b w:val="false"/>
                <w:i w:val="false"/>
                <w:color w:val="000000"/>
                <w:sz w:val="20"/>
              </w:rPr>
              <w:t>
4) егер рұқсат беру туралы өтініш осы Кодекс талаптарына сәйкес келмесе;</w:t>
            </w:r>
          </w:p>
          <w:p>
            <w:pPr>
              <w:spacing w:after="20"/>
              <w:ind w:left="20"/>
              <w:jc w:val="both"/>
            </w:pPr>
            <w:r>
              <w:rPr>
                <w:rFonts w:ascii="Times New Roman"/>
                <w:b w:val="false"/>
                <w:i w:val="false"/>
                <w:color w:val="000000"/>
                <w:sz w:val="20"/>
              </w:rPr>
              <w:t xml:space="preserve">
5)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осы Кодексте тыйым салынған болса; </w:t>
            </w:r>
          </w:p>
          <w:p>
            <w:pPr>
              <w:spacing w:after="20"/>
              <w:ind w:left="20"/>
              <w:jc w:val="both"/>
            </w:pPr>
            <w:r>
              <w:rPr>
                <w:rFonts w:ascii="Times New Roman"/>
                <w:b w:val="false"/>
                <w:i w:val="false"/>
                <w:color w:val="000000"/>
                <w:sz w:val="20"/>
              </w:rPr>
              <w:t xml:space="preserve">
6)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 </w:t>
            </w:r>
          </w:p>
          <w:p>
            <w:pPr>
              <w:spacing w:after="20"/>
              <w:ind w:left="20"/>
              <w:jc w:val="both"/>
            </w:pPr>
            <w:r>
              <w:rPr>
                <w:rFonts w:ascii="Times New Roman"/>
                <w:b w:val="false"/>
                <w:i w:val="false"/>
                <w:color w:val="000000"/>
                <w:sz w:val="20"/>
              </w:rPr>
              <w:t xml:space="preserve">
7) мемлекет басым құқығын іске асыратын болса; </w:t>
            </w:r>
          </w:p>
          <w:p>
            <w:pPr>
              <w:spacing w:after="20"/>
              <w:ind w:left="20"/>
              <w:jc w:val="both"/>
            </w:pPr>
            <w:r>
              <w:rPr>
                <w:rFonts w:ascii="Times New Roman"/>
                <w:b w:val="false"/>
                <w:i w:val="false"/>
                <w:color w:val="000000"/>
                <w:sz w:val="20"/>
              </w:rPr>
              <w:t>
8)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w:t>
            </w:r>
          </w:p>
          <w:p>
            <w:pPr>
              <w:spacing w:after="20"/>
              <w:ind w:left="20"/>
              <w:jc w:val="both"/>
            </w:pPr>
            <w:r>
              <w:rPr>
                <w:rFonts w:ascii="Times New Roman"/>
                <w:b w:val="false"/>
                <w:i w:val="false"/>
                <w:color w:val="000000"/>
                <w:sz w:val="20"/>
              </w:rPr>
              <w:t>
9)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жер қойнауын пайдалану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11)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13)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