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bb03" w14:textId="c34b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және Қазақстан Республикасы Денсаулық сақтау және әлеуметтік даму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11 шiлдедегi № 129 бұйрығы. Қазақстан Республикасының Әділет министрлігінде 2023 жылғы 13 шiлдеде № 33072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министрінің және Қазақстан Республикасы Денсаулық сақтау және әлеуметтік даму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Бұйрықпен </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 Денсаулық сақтау министрінің және Қазақстан Республикасы Денсаулық сақтау және әлеуметтік даму министрінің өзгерістер мен толықтыру енгізілетін кейбір бұйрықтарының тізбесі </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Республикасында бақылауға жататын есірткі құралдарын, психотроптық заттар мен олардың прекурсорларын медициналық мақсаттарда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10404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бақылауға жататын есірткі құралдарын, психотроптық заттар мен олардың прекурсорларын медициналық мақсаттарда пайдалану </w:t>
      </w:r>
      <w:r>
        <w:rPr>
          <w:rFonts w:ascii="Times New Roman"/>
          <w:b w:val="false"/>
          <w:i w:val="false"/>
          <w:color w:val="000000"/>
          <w:sz w:val="28"/>
        </w:rPr>
        <w:t>қағидалары</w:t>
      </w:r>
      <w:r>
        <w:rPr>
          <w:rFonts w:ascii="Times New Roman"/>
          <w:b w:val="false"/>
          <w:i w:val="false"/>
          <w:color w:val="000000"/>
          <w:sz w:val="28"/>
        </w:rPr>
        <w:t xml:space="preserve"> осы Қазақстан Республикасы Денсаулық сақтау министрінің және Қазақстан Республикасы Денсаулық сақтау және әлеуметтік даму министрінің өзгерістер мен толықтыру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"Рецепттерді жазып беру, есепке алу және сақтау қағидаларын бекіту туралы" Қазақстан Республикасы Денсаулық сақтау министрінің 2020 жылғы 2 қазандағы № ҚР ДСМ-112/2020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21493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рецепттерді жазу, есепке алу және сақтау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"Дәрілік заттар мен медициналық бұйымдардың айналысы саласындағы субъектілердің өз иелігіндегі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қағидаларын бекіту туралы" Қазақстан Республикасы Денсаулық сақтау министрінің міндетін атқарушының 2020 жылғы 27 қазандағы № ҚР ДСМ-155/2020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21533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дәрілік заттар мен медициналық бұйымдардың айналысы саласындағы субъектілердің өз иелігіндегі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w:t>
      </w:r>
      <w:r>
        <w:rPr>
          <w:rFonts w:ascii="Times New Roman"/>
          <w:b w:val="false"/>
          <w:i w:val="false"/>
          <w:color w:val="000000"/>
          <w:sz w:val="28"/>
        </w:rPr>
        <w:t>қағидаларын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Республикасында бақылауға жататын есірткі құралдарын, психотроптық заттар мен олардың прекурсорларын медициналық мақсаттарда пайдалану қағидаларын бекіту туралы" Тізімнің II кестесінде есірткі құралдары, психотроптық заттар бар дәрілік заттарды, бос құтылар мен ампулаларды, шикізатты, материалдарды, материалдар қалдықтарын, сынамаларды, қалдықтарды, жартылай өнімдерді жою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 10404 нормативтік құқықтық актілерді тіркеу).".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24069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bookmarkStart w:name="z22" w:id="7"/>
    <w:p>
      <w:pPr>
        <w:spacing w:after="0"/>
        <w:ind w:left="0"/>
        <w:jc w:val="both"/>
      </w:pPr>
      <w:r>
        <w:rPr>
          <w:rFonts w:ascii="Times New Roman"/>
          <w:b w:val="false"/>
          <w:i w:val="false"/>
          <w:color w:val="000000"/>
          <w:sz w:val="28"/>
        </w:rPr>
        <w:t>
      мынадай мазмұндағы 22-тармақпен толықтырылсын: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Құрамында есірткі құралдары мен психотроптық заттар бар дәрілік заттарға қажеттілікті есептеу "Қазақстан Республикасында бақылауға жататын есірткі құралдарын, психотроптық заттар мен олардың прекурсорларын медициналық мақсаттарда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10404 болып тіркелген)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11 шілдедегі</w:t>
            </w:r>
            <w:r>
              <w:br/>
            </w:r>
            <w:r>
              <w:rPr>
                <w:rFonts w:ascii="Times New Roman"/>
                <w:b w:val="false"/>
                <w:i w:val="false"/>
                <w:color w:val="000000"/>
                <w:sz w:val="20"/>
              </w:rPr>
              <w:t>№ 129 Тізбеге</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министрінің бұйрығымен</w:t>
            </w:r>
            <w:r>
              <w:br/>
            </w:r>
            <w:r>
              <w:rPr>
                <w:rFonts w:ascii="Times New Roman"/>
                <w:b w:val="false"/>
                <w:i w:val="false"/>
                <w:color w:val="000000"/>
                <w:sz w:val="20"/>
              </w:rPr>
              <w:t>және әлеуметтік даму</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2015 жылғы 26 қаңтардағы </w:t>
            </w:r>
            <w:r>
              <w:br/>
            </w:r>
            <w:r>
              <w:rPr>
                <w:rFonts w:ascii="Times New Roman"/>
                <w:b w:val="false"/>
                <w:i w:val="false"/>
                <w:color w:val="000000"/>
                <w:sz w:val="20"/>
              </w:rPr>
              <w:t xml:space="preserve">№ 32 бұйрығына </w:t>
            </w:r>
            <w:r>
              <w:br/>
            </w:r>
            <w:r>
              <w:rPr>
                <w:rFonts w:ascii="Times New Roman"/>
                <w:b w:val="false"/>
                <w:i w:val="false"/>
                <w:color w:val="000000"/>
                <w:sz w:val="20"/>
              </w:rPr>
              <w:t>1-қосымша</w:t>
            </w:r>
          </w:p>
        </w:tc>
      </w:tr>
    </w:tbl>
    <w:bookmarkStart w:name="z26" w:id="8"/>
    <w:p>
      <w:pPr>
        <w:spacing w:after="0"/>
        <w:ind w:left="0"/>
        <w:jc w:val="left"/>
      </w:pPr>
      <w:r>
        <w:rPr>
          <w:rFonts w:ascii="Times New Roman"/>
          <w:b/>
          <w:i w:val="false"/>
          <w:color w:val="000000"/>
        </w:rPr>
        <w:t xml:space="preserve">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w:t>
      </w:r>
    </w:p>
    <w:bookmarkEnd w:id="8"/>
    <w:bookmarkStart w:name="z27"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Республикасында бақылауға жататын есiрткi, психотроптық заттар мен прекурсорларды медициналық мақсатта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Республикасының Заңына сәйкес әзірленді және Есiрткi, психотроптық заттар, сол тектестер мен прекурсорлар және олардың заңсыз айналымы мен терiс пайдаланылуына қарсы iс-қимыл шаралары және медициналық мақсаттарда пайдалану тәртібін белгілейді Қазақстан Республикасы Үкіметінің 2019 жылғы 3 шілдедегі № 470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бақылауға жататын есірткі құралдарының, психотроптық заттар мен прекурсорлардың тізіміне енгізілген есірткі құралдарын, психотроптық заттар мен олардың прекурсорларын (бұдан әрі – Тізім). </w:t>
      </w:r>
    </w:p>
    <w:bookmarkStart w:name="z2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30" w:id="11"/>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11"/>
    <w:bookmarkStart w:name="z31" w:id="12"/>
    <w:p>
      <w:pPr>
        <w:spacing w:after="0"/>
        <w:ind w:left="0"/>
        <w:jc w:val="both"/>
      </w:pPr>
      <w:r>
        <w:rPr>
          <w:rFonts w:ascii="Times New Roman"/>
          <w:b w:val="false"/>
          <w:i w:val="false"/>
          <w:color w:val="000000"/>
          <w:sz w:val="28"/>
        </w:rPr>
        <w:t>
      2) есiрткi, психотроптық заттар мен прекурсорларды тұтыну нормативi (бұдан әрi – тұтыну нормативi) - нақты заңды тұлғалардың тұтынуы үшiн қажеттi, есірткі, психотроптық заттар, сол тектестер мен прекурсорлар айналымы саласындағы уәкілетті мемлекеттік органға Қазақстан Республикасының заңнамасына сәйкес мәлiмделген белгiлi бiр есiрткi, психотроптық заттар мен прекурсорлар мөлшері;</w:t>
      </w:r>
    </w:p>
    <w:bookmarkEnd w:id="12"/>
    <w:bookmarkStart w:name="z32" w:id="13"/>
    <w:p>
      <w:pPr>
        <w:spacing w:after="0"/>
        <w:ind w:left="0"/>
        <w:jc w:val="both"/>
      </w:pPr>
      <w:r>
        <w:rPr>
          <w:rFonts w:ascii="Times New Roman"/>
          <w:b w:val="false"/>
          <w:i w:val="false"/>
          <w:color w:val="000000"/>
          <w:sz w:val="28"/>
        </w:rPr>
        <w:t>
      3) есiрткi, психотроптық заттар мен прекурсорлар айналымы – құрамында есiрткi бар өсiмдiктердi егуге, жинауға және дайындауға, есiрткi, психотроптық заттар мен прекурсорларды әзiрлеуге, өндiруге, өңдеуге, әкелуге, әкетуге, транзиттеуге, тасымалдауға, жөнелтуге, сатып алуға, сақтауға, бөлуге, сатуға, пайдалануға, жоюға байланысты Қазақстан Республикасының заңдарына сәйкес рұқсат етілген және бақылау жасалатын қызмет түрлері;</w:t>
      </w:r>
    </w:p>
    <w:bookmarkEnd w:id="13"/>
    <w:bookmarkStart w:name="z33" w:id="14"/>
    <w:p>
      <w:pPr>
        <w:spacing w:after="0"/>
        <w:ind w:left="0"/>
        <w:jc w:val="both"/>
      </w:pPr>
      <w:r>
        <w:rPr>
          <w:rFonts w:ascii="Times New Roman"/>
          <w:b w:val="false"/>
          <w:i w:val="false"/>
          <w:color w:val="000000"/>
          <w:sz w:val="28"/>
        </w:rPr>
        <w:t>
      4) дәрілік заттардың айналысы - дәрілік заттарды әзірлеу, клиникаға дейінгі (клиникалық емес) зерттеулер, сынақтар,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bookmarkEnd w:id="14"/>
    <w:bookmarkStart w:name="z34" w:id="15"/>
    <w:p>
      <w:pPr>
        <w:spacing w:after="0"/>
        <w:ind w:left="0"/>
        <w:jc w:val="both"/>
      </w:pPr>
      <w:r>
        <w:rPr>
          <w:rFonts w:ascii="Times New Roman"/>
          <w:b w:val="false"/>
          <w:i w:val="false"/>
          <w:color w:val="000000"/>
          <w:sz w:val="28"/>
        </w:rPr>
        <w:t>
      5) Тізімнің II Кестесі - медициналық мақсатта пайдаланылатын және қатаң бақылауға алынған есірткі құралдары және психотроптық заттардың тізімі;</w:t>
      </w:r>
    </w:p>
    <w:bookmarkEnd w:id="15"/>
    <w:bookmarkStart w:name="z35" w:id="16"/>
    <w:p>
      <w:pPr>
        <w:spacing w:after="0"/>
        <w:ind w:left="0"/>
        <w:jc w:val="both"/>
      </w:pPr>
      <w:r>
        <w:rPr>
          <w:rFonts w:ascii="Times New Roman"/>
          <w:b w:val="false"/>
          <w:i w:val="false"/>
          <w:color w:val="000000"/>
          <w:sz w:val="28"/>
        </w:rPr>
        <w:t>
      6) Тізімнің III Кестесі - медициналық мақсатта пайдаланылатын және бақылауға алынған есірткі құралдары мен психотроптық заттардың тізімі;</w:t>
      </w:r>
    </w:p>
    <w:bookmarkEnd w:id="16"/>
    <w:bookmarkStart w:name="z36" w:id="17"/>
    <w:p>
      <w:pPr>
        <w:spacing w:after="0"/>
        <w:ind w:left="0"/>
        <w:jc w:val="both"/>
      </w:pPr>
      <w:r>
        <w:rPr>
          <w:rFonts w:ascii="Times New Roman"/>
          <w:b w:val="false"/>
          <w:i w:val="false"/>
          <w:color w:val="000000"/>
          <w:sz w:val="28"/>
        </w:rPr>
        <w:t>
      7)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7"/>
    <w:bookmarkStart w:name="z37" w:id="18"/>
    <w:p>
      <w:pPr>
        <w:spacing w:after="0"/>
        <w:ind w:left="0"/>
        <w:jc w:val="both"/>
      </w:pPr>
      <w:r>
        <w:rPr>
          <w:rFonts w:ascii="Times New Roman"/>
          <w:b w:val="false"/>
          <w:i w:val="false"/>
          <w:color w:val="000000"/>
          <w:sz w:val="28"/>
        </w:rPr>
        <w:t>
      8) есiрткi, психотроптық заттар, сол тектестер мен прекурсорлар айналымы саласындағы уәкiлеттi мемлекеттiк орган - өзiне берiлген құзырет шегiнде есiрткi, психотроптық заттар, сол тектестер мен прекурсорлар айналымы саласында мемлекеттiк саясатты қалыптастыратын және оны жүзеге асыруды үйлестiретiн орган;</w:t>
      </w:r>
    </w:p>
    <w:bookmarkEnd w:id="18"/>
    <w:bookmarkStart w:name="z38" w:id="19"/>
    <w:p>
      <w:pPr>
        <w:spacing w:after="0"/>
        <w:ind w:left="0"/>
        <w:jc w:val="both"/>
      </w:pPr>
      <w:r>
        <w:rPr>
          <w:rFonts w:ascii="Times New Roman"/>
          <w:b w:val="false"/>
          <w:i w:val="false"/>
          <w:color w:val="000000"/>
          <w:sz w:val="28"/>
        </w:rPr>
        <w:t>
      9) жалған дәрілік заттар мен медициналық бұйымдар - құрамы немесе жинақталуы және (немесе) өндірушісі туралы, сондай-ақ өнім берудің пайдаланылған арналарын қозғайтын жазбалар мен құжаттарды қоса алғанда, өнім беру туралы анық емес ақпаратпен құқыққа қайшы және әдейі жабдықталған дәрілік заттар, медициналық бұйымдар;</w:t>
      </w:r>
    </w:p>
    <w:bookmarkEnd w:id="19"/>
    <w:bookmarkStart w:name="z39" w:id="20"/>
    <w:p>
      <w:pPr>
        <w:spacing w:after="0"/>
        <w:ind w:left="0"/>
        <w:jc w:val="both"/>
      </w:pPr>
      <w:r>
        <w:rPr>
          <w:rFonts w:ascii="Times New Roman"/>
          <w:b w:val="false"/>
          <w:i w:val="false"/>
          <w:color w:val="000000"/>
          <w:sz w:val="28"/>
        </w:rPr>
        <w:t>
      10) фармацевтикалық қызмет - дәрілік заттар мен медициналық бұйымдарды өндіру және (немесе) дайындау және (немесе) көтерме және (немесе)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Есірткі құралдарын, психотроптық заттарды, сондай-ақ олардың прекурсорларын медициналық мақсатта пайдалану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есірткі құралдарының, психотроптық заттар мен прекурсорлардың айналымы саласында лицензиясы бар денсаулық сақтау ұйымдарында жүзеге асырылады.</w:t>
      </w:r>
    </w:p>
    <w:p>
      <w:pPr>
        <w:spacing w:after="0"/>
        <w:ind w:left="0"/>
        <w:jc w:val="both"/>
      </w:pPr>
      <w:r>
        <w:rPr>
          <w:rFonts w:ascii="Times New Roman"/>
          <w:b w:val="false"/>
          <w:i w:val="false"/>
          <w:color w:val="000000"/>
          <w:sz w:val="28"/>
        </w:rPr>
        <w:t>
      Денсаулық сақтау ұйымдарында құрамында есірткі құралдары, психотроптық заттар, сондай-ақ олардың прекурсорлары бар барлық дәрілік заттар қағаз және (немесе) электрондық түрде есепке алынуға жатады.</w:t>
      </w:r>
    </w:p>
    <w:bookmarkStart w:name="z41" w:id="21"/>
    <w:p>
      <w:pPr>
        <w:spacing w:after="0"/>
        <w:ind w:left="0"/>
        <w:jc w:val="left"/>
      </w:pPr>
      <w:r>
        <w:rPr>
          <w:rFonts w:ascii="Times New Roman"/>
          <w:b/>
          <w:i w:val="false"/>
          <w:color w:val="000000"/>
        </w:rPr>
        <w:t xml:space="preserve"> 2-тарау. Қазақстан Республикасында бақылауға жататын есiрткi, психотроптық заттар мен олардың прекурсорларын медициналық мақсатта пайдалану тәртiбi.</w:t>
      </w:r>
    </w:p>
    <w:bookmarkEnd w:id="21"/>
    <w:bookmarkStart w:name="z42" w:id="22"/>
    <w:p>
      <w:pPr>
        <w:spacing w:after="0"/>
        <w:ind w:left="0"/>
        <w:jc w:val="left"/>
      </w:pPr>
      <w:r>
        <w:rPr>
          <w:rFonts w:ascii="Times New Roman"/>
          <w:b/>
          <w:i w:val="false"/>
          <w:color w:val="000000"/>
        </w:rPr>
        <w:t xml:space="preserve"> 1-параграф. Денсаулық сақтау ұйымдарында құрамында есірткі құралдары, психотроптық заттар мен прекурсорлар бар дәрілік заттарға қажеттілікті айқындау</w:t>
      </w:r>
    </w:p>
    <w:bookmarkEnd w:id="22"/>
    <w:bookmarkStart w:name="z43" w:id="23"/>
    <w:p>
      <w:pPr>
        <w:spacing w:after="0"/>
        <w:ind w:left="0"/>
        <w:jc w:val="both"/>
      </w:pPr>
      <w:r>
        <w:rPr>
          <w:rFonts w:ascii="Times New Roman"/>
          <w:b w:val="false"/>
          <w:i w:val="false"/>
          <w:color w:val="000000"/>
          <w:sz w:val="28"/>
        </w:rPr>
        <w:t>
      4. Медициналық көмек көрсететін және (немесе) медициналық сараптаманы жүзеге асыратын денсаулық сақтау ұйымдары есірткі құралдарын, психотроптық заттар мен олардың прекурсорларын пайдалануды облыстардың, республикалық маңызы бар қалалардың және астананың денсаулық сақтауды мемлекеттік басқарудың жергілікті органдары бекіткен есірткі құралдарын, психотроптық заттар мен олардың прекурсорларын тұтыну нормативтері шегінде жүзеге асырады.</w:t>
      </w:r>
    </w:p>
    <w:bookmarkEnd w:id="23"/>
    <w:bookmarkStart w:name="z44" w:id="24"/>
    <w:p>
      <w:pPr>
        <w:spacing w:after="0"/>
        <w:ind w:left="0"/>
        <w:jc w:val="both"/>
      </w:pPr>
      <w:r>
        <w:rPr>
          <w:rFonts w:ascii="Times New Roman"/>
          <w:b w:val="false"/>
          <w:i w:val="false"/>
          <w:color w:val="000000"/>
          <w:sz w:val="28"/>
        </w:rPr>
        <w:t>
      5. Медициналық көмекті және (немесе) медициналық куәландыруды жүзеге асыратын денсаулық сақтау ұйымдары жыл сайын ағымдағы жылдың 1 наурызына дейін жергілікті өзін-өзі басқару органдарына есірткі құралдарын, психотроптық заттарды және олардың прекурсорларын алдағы жылға тұтыну нормаларын бекітсін. облыстардың, республикалық маңызы бар қалалардың және астаналардың билік органдары: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есірткі құралдары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психотроптық заттар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прекурсорлар үшін.</w:t>
      </w:r>
    </w:p>
    <w:p>
      <w:pPr>
        <w:spacing w:after="0"/>
        <w:ind w:left="0"/>
        <w:jc w:val="both"/>
      </w:pPr>
      <w:r>
        <w:rPr>
          <w:rFonts w:ascii="Times New Roman"/>
          <w:b w:val="false"/>
          <w:i w:val="false"/>
          <w:color w:val="000000"/>
          <w:sz w:val="28"/>
        </w:rPr>
        <w:t>
      Есептер қосымшаларға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Медициналық көмек көрсететін денсаулық сақтау ұйымдарының құрамында есірткі құралдары мен психотроптық заттар бар дәрілік заттарға қажеттілігін есептеу өткен жылдағы сырқаттанушылық пен нақты тұтыну динамикасы, статистикалық деректер және пациенттердің болжамды саны негізінде жүзеге асырылады, мысалы: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жылына бір төсекке (жағдайға) құрамында есірткі заттары бар дәрілік заттарға қажеттіліктің есептелген нормативтерін ескере отырып.</w:t>
      </w:r>
    </w:p>
    <w:p>
      <w:pPr>
        <w:spacing w:after="0"/>
        <w:ind w:left="0"/>
        <w:jc w:val="both"/>
      </w:pPr>
      <w:r>
        <w:rPr>
          <w:rFonts w:ascii="Times New Roman"/>
          <w:b w:val="false"/>
          <w:i w:val="false"/>
          <w:color w:val="000000"/>
          <w:sz w:val="28"/>
        </w:rPr>
        <w:t>
      Жаңадан пайдалануға берілген немесе қайта ұйымдастырылған денсаулық сақтау ұйымдары үшін, сондай-ақ жаңа дәрілік заттарға қажеттілік үшін есеп сырқаттанушылық деректеріне, статистикалық деректерге және пациенттердің болжамды санына негізделеді.</w:t>
      </w:r>
    </w:p>
    <w:bookmarkStart w:name="z49" w:id="25"/>
    <w:p>
      <w:pPr>
        <w:spacing w:after="0"/>
        <w:ind w:left="0"/>
        <w:jc w:val="both"/>
      </w:pPr>
      <w:r>
        <w:rPr>
          <w:rFonts w:ascii="Times New Roman"/>
          <w:b w:val="false"/>
          <w:i w:val="false"/>
          <w:color w:val="000000"/>
          <w:sz w:val="28"/>
        </w:rPr>
        <w:t>
      7. Прекурсорларға қажеттілікті есептеуді денсаулық сақтау ұйымдары өткен жылғы тұтыну деректерін және келесі қаржы жылының 1 қаңтарындағы болжамды қалдықты ескере отырып, нақты қажеттілікті негізге ала отырып жүргізеді.</w:t>
      </w:r>
    </w:p>
    <w:bookmarkEnd w:id="25"/>
    <w:bookmarkStart w:name="z50" w:id="26"/>
    <w:p>
      <w:pPr>
        <w:spacing w:after="0"/>
        <w:ind w:left="0"/>
        <w:jc w:val="both"/>
      </w:pPr>
      <w:r>
        <w:rPr>
          <w:rFonts w:ascii="Times New Roman"/>
          <w:b w:val="false"/>
          <w:i w:val="false"/>
          <w:color w:val="000000"/>
          <w:sz w:val="28"/>
        </w:rPr>
        <w:t>
      8. Облыстардың, республикалық маңызы бар қалалардың және астананың денсаулық сақтаудың жергiлiктi органдары денсаулық сақтау ұйымдарынан келiп түскен өтiнiштердi жинауды, сондай-ақ есеп-қисаптарды салыстыруды:</w:t>
      </w:r>
    </w:p>
    <w:bookmarkEnd w:id="26"/>
    <w:bookmarkStart w:name="z51" w:id="27"/>
    <w:p>
      <w:pPr>
        <w:spacing w:after="0"/>
        <w:ind w:left="0"/>
        <w:jc w:val="both"/>
      </w:pPr>
      <w:r>
        <w:rPr>
          <w:rFonts w:ascii="Times New Roman"/>
          <w:b w:val="false"/>
          <w:i w:val="false"/>
          <w:color w:val="000000"/>
          <w:sz w:val="28"/>
        </w:rPr>
        <w:t>
      1) өткен жылғы нақты тұтыну көлемдерімен;</w:t>
      </w:r>
    </w:p>
    <w:bookmarkEnd w:id="27"/>
    <w:bookmarkStart w:name="z52" w:id="28"/>
    <w:p>
      <w:pPr>
        <w:spacing w:after="0"/>
        <w:ind w:left="0"/>
        <w:jc w:val="both"/>
      </w:pPr>
      <w:r>
        <w:rPr>
          <w:rFonts w:ascii="Times New Roman"/>
          <w:b w:val="false"/>
          <w:i w:val="false"/>
          <w:color w:val="000000"/>
          <w:sz w:val="28"/>
        </w:rPr>
        <w:t>
      2) құрамында есірткі заттары бар дәрілік заттарға қажеттіліктің есептелген нормативтерімен.</w:t>
      </w:r>
    </w:p>
    <w:bookmarkEnd w:id="28"/>
    <w:p>
      <w:pPr>
        <w:spacing w:after="0"/>
        <w:ind w:left="0"/>
        <w:jc w:val="both"/>
      </w:pPr>
      <w:r>
        <w:rPr>
          <w:rFonts w:ascii="Times New Roman"/>
          <w:b w:val="false"/>
          <w:i w:val="false"/>
          <w:color w:val="000000"/>
          <w:sz w:val="28"/>
        </w:rPr>
        <w:t xml:space="preserve">
      Медициналық көмек көрсететін әрбір денсаулық сақтау ұйымына дұрыс өтініш бергенде және (немесе) медициналық куәландыруды облыстардың, республикалық маңызы бар қалалардың және астананың денсаулық сақтау басқармасының басшысы немесе оны алмастыратын тұлға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тұтыну нормативін бекітеді.</w:t>
      </w:r>
    </w:p>
    <w:bookmarkStart w:name="z53" w:id="29"/>
    <w:p>
      <w:pPr>
        <w:spacing w:after="0"/>
        <w:ind w:left="0"/>
        <w:jc w:val="both"/>
      </w:pPr>
      <w:r>
        <w:rPr>
          <w:rFonts w:ascii="Times New Roman"/>
          <w:b w:val="false"/>
          <w:i w:val="false"/>
          <w:color w:val="000000"/>
          <w:sz w:val="28"/>
        </w:rPr>
        <w:t>
      9. Әкімшілік-аумақтық бірлік шегінде ағымдағы күнтізбелік жыл ішінде денсаулық сақтау ұйымдарының бекітілген тұтыну нормаларына өзгерістер мен толықтырулар енгізуге не жаңадан пайдалануға берілген немесе қайта ұйымдастырылатын денсаулық сақтау ұйымы үшін тұтыну нормативін бекітуге жол беріледі.</w:t>
      </w:r>
    </w:p>
    <w:bookmarkEnd w:id="29"/>
    <w:bookmarkStart w:name="z54" w:id="30"/>
    <w:p>
      <w:pPr>
        <w:spacing w:after="0"/>
        <w:ind w:left="0"/>
        <w:jc w:val="both"/>
      </w:pPr>
      <w:r>
        <w:rPr>
          <w:rFonts w:ascii="Times New Roman"/>
          <w:b w:val="false"/>
          <w:i w:val="false"/>
          <w:color w:val="000000"/>
          <w:sz w:val="28"/>
        </w:rPr>
        <w:t>
      10. Облыстардың, республикалық маңызы бар қалалардың және астананың денсаулық сақтауды мемлекеттік басқарудың жергілікті органдары ағымдағы жылдың 15 наурызына дейінгі мерзімде уәкілетті органға облыс, республикалық маңызы бар қала және облыс бойынша есірткі, психотроптық заттар мен олардың прекурсорларына жиынтық өтінім береді . келесі күнтізбелік жылдағы капитал.</w:t>
      </w:r>
    </w:p>
    <w:bookmarkEnd w:id="30"/>
    <w:bookmarkStart w:name="z55" w:id="31"/>
    <w:p>
      <w:pPr>
        <w:spacing w:after="0"/>
        <w:ind w:left="0"/>
        <w:jc w:val="both"/>
      </w:pPr>
      <w:r>
        <w:rPr>
          <w:rFonts w:ascii="Times New Roman"/>
          <w:b w:val="false"/>
          <w:i w:val="false"/>
          <w:color w:val="000000"/>
          <w:sz w:val="28"/>
        </w:rPr>
        <w:t>
      11. Уәкiлеттi орган есiрткi, психотроптық заттар мен прекурсорлардың айналымы саласындағы уәкiлеттi мемлекеттiк органға ағымдағы жылдың 1 сәуiрiне дейiнгi күнтiзбелiк жылға есiрткi құралдарының, психотроптық заттардың және прекурсорлардың айналымы саласындағы жалпылама өтiнiмдi ұсынады. Қазақстан Республикасында медициналық қолдану үшін олардың прекурсорлары.</w:t>
      </w:r>
    </w:p>
    <w:bookmarkEnd w:id="31"/>
    <w:bookmarkStart w:name="z56" w:id="32"/>
    <w:p>
      <w:pPr>
        <w:spacing w:after="0"/>
        <w:ind w:left="0"/>
        <w:jc w:val="left"/>
      </w:pPr>
      <w:r>
        <w:rPr>
          <w:rFonts w:ascii="Times New Roman"/>
          <w:b/>
          <w:i w:val="false"/>
          <w:color w:val="000000"/>
        </w:rPr>
        <w:t xml:space="preserve"> 2-параграф. Құрамында есірткі, психотроптық заттар, сондай-ақ олардың прекурсорлары бар дәрілік заттарды шығару</w:t>
      </w:r>
    </w:p>
    <w:bookmarkEnd w:id="32"/>
    <w:p>
      <w:pPr>
        <w:spacing w:after="0"/>
        <w:ind w:left="0"/>
        <w:jc w:val="left"/>
      </w:pPr>
    </w:p>
    <w:p>
      <w:pPr>
        <w:spacing w:after="0"/>
        <w:ind w:left="0"/>
        <w:jc w:val="both"/>
      </w:pPr>
      <w:r>
        <w:rPr>
          <w:rFonts w:ascii="Times New Roman"/>
          <w:b w:val="false"/>
          <w:i w:val="false"/>
          <w:color w:val="000000"/>
          <w:sz w:val="28"/>
        </w:rPr>
        <w:t xml:space="preserve">
      12. Құрамында есірткі, психотроптық заттар бар дәрілік заттардың тағайындалуы пациенттің медициналық құжаттарында тіркеледі, олардың нысандары "Денсаулық сақтау саласындағы есепке алу құжаттамасы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бір дозаны көрсете отырып, енгізу әдісі мен жиілігі (енгізу ), емдеу ұзақтығы.</w:t>
      </w:r>
    </w:p>
    <w:bookmarkStart w:name="z58" w:id="33"/>
    <w:p>
      <w:pPr>
        <w:spacing w:after="0"/>
        <w:ind w:left="0"/>
        <w:jc w:val="both"/>
      </w:pPr>
      <w:r>
        <w:rPr>
          <w:rFonts w:ascii="Times New Roman"/>
          <w:b w:val="false"/>
          <w:i w:val="false"/>
          <w:color w:val="000000"/>
          <w:sz w:val="28"/>
        </w:rPr>
        <w:t>
      13. Жедел медициналық көмек, санитарлық авиация, жедел медициналық көмек нысанында медициналық көмек көрсету кезінде, сондай-ақ үйдегі жылжымалы паллиативтік бригада (бұдан әрі – жылжымалы бригадалар) пациенттерге барған кезде, құрамында есірткі, психотроптық заттарды жылжымалы жедел жәрдем бригадасының дәрігері немесе денсаулық сақтау ұйымының жедел жәрдем (үйде емдеу) бөлімінің дәрігері тағайындайды.</w:t>
      </w:r>
    </w:p>
    <w:bookmarkEnd w:id="33"/>
    <w:p>
      <w:pPr>
        <w:spacing w:after="0"/>
        <w:ind w:left="0"/>
        <w:jc w:val="both"/>
      </w:pPr>
      <w:r>
        <w:rPr>
          <w:rFonts w:ascii="Times New Roman"/>
          <w:b w:val="false"/>
          <w:i w:val="false"/>
          <w:color w:val="000000"/>
          <w:sz w:val="28"/>
        </w:rPr>
        <w:t>
      Жылжымалы жедел жәрдем бригадаларының және жылжымалы бригадалардың құрамында дәрігерлер болмаған жағдайда құрамында есірткі, психотроптық заттар бар дәрілік заттарды жазып беруді бригаданың фельдшері жүзеге асырады.</w:t>
      </w:r>
    </w:p>
    <w:p>
      <w:pPr>
        <w:spacing w:after="0"/>
        <w:ind w:left="0"/>
        <w:jc w:val="both"/>
      </w:pPr>
      <w:r>
        <w:rPr>
          <w:rFonts w:ascii="Times New Roman"/>
          <w:b w:val="false"/>
          <w:i w:val="false"/>
          <w:color w:val="000000"/>
          <w:sz w:val="28"/>
        </w:rPr>
        <w:t>
      Құрамында есiрткi, психотроптық заттар бар дәрiлiк заттарды пайдалануды есепке алу науқасқа шұғыл медициналық көмек көрсетiлгеннен кейiн жүзеге асырылады.</w:t>
      </w:r>
    </w:p>
    <w:bookmarkStart w:name="z59" w:id="34"/>
    <w:p>
      <w:pPr>
        <w:spacing w:after="0"/>
        <w:ind w:left="0"/>
        <w:jc w:val="both"/>
      </w:pPr>
      <w:r>
        <w:rPr>
          <w:rFonts w:ascii="Times New Roman"/>
          <w:b w:val="false"/>
          <w:i w:val="false"/>
          <w:color w:val="000000"/>
          <w:sz w:val="28"/>
        </w:rPr>
        <w:t>
      14. Науқасты стационарда емдеу кезінде құрамында есірткі заттары бар препараттарды қолдану (енгізу, енгізу, қолдану) медициналық персоналдың бақылауымен жүзеге асырылады.</w:t>
      </w:r>
    </w:p>
    <w:bookmarkEnd w:id="34"/>
    <w:p>
      <w:pPr>
        <w:spacing w:after="0"/>
        <w:ind w:left="0"/>
        <w:jc w:val="both"/>
      </w:pPr>
      <w:r>
        <w:rPr>
          <w:rFonts w:ascii="Times New Roman"/>
          <w:b w:val="false"/>
          <w:i w:val="false"/>
          <w:color w:val="000000"/>
          <w:sz w:val="28"/>
        </w:rPr>
        <w:t>
      Құрамында есiрткi, психотроптық заттар бар дәрiлiк заттардың этикеткаларын, орамдарын ауыстыруға, төгуге, құюға және басқа қаптамаға (ыдысқа) беруге жол берiлмейдi.</w:t>
      </w:r>
    </w:p>
    <w:bookmarkStart w:name="z60" w:id="35"/>
    <w:p>
      <w:pPr>
        <w:spacing w:after="0"/>
        <w:ind w:left="0"/>
        <w:jc w:val="both"/>
      </w:pPr>
      <w:r>
        <w:rPr>
          <w:rFonts w:ascii="Times New Roman"/>
          <w:b w:val="false"/>
          <w:i w:val="false"/>
          <w:color w:val="000000"/>
          <w:sz w:val="28"/>
        </w:rPr>
        <w:t>
      15. Құрамында есірткі, психотроптық заттар, сондай-ақ олардың прекурсорлары бар дәрілік заттар шығарылады:</w:t>
      </w:r>
    </w:p>
    <w:bookmarkEnd w:id="35"/>
    <w:bookmarkStart w:name="z61" w:id="36"/>
    <w:p>
      <w:pPr>
        <w:spacing w:after="0"/>
        <w:ind w:left="0"/>
        <w:jc w:val="both"/>
      </w:pPr>
      <w:r>
        <w:rPr>
          <w:rFonts w:ascii="Times New Roman"/>
          <w:b w:val="false"/>
          <w:i w:val="false"/>
          <w:color w:val="000000"/>
          <w:sz w:val="28"/>
        </w:rPr>
        <w:t>
      1) өтiнiш пен сенiмхат негiзiнде денсаулық сақтау жүйесiнде есiрткi, психотроптық заттар мен олардың прекурсорларының айналымы саласында жұмыс iстеуге лицензиясы бар денсаулық сақтау ұйымдары;</w:t>
      </w:r>
    </w:p>
    <w:bookmarkEnd w:id="36"/>
    <w:bookmarkStart w:name="z62" w:id="37"/>
    <w:p>
      <w:pPr>
        <w:spacing w:after="0"/>
        <w:ind w:left="0"/>
        <w:jc w:val="both"/>
      </w:pPr>
      <w:r>
        <w:rPr>
          <w:rFonts w:ascii="Times New Roman"/>
          <w:b w:val="false"/>
          <w:i w:val="false"/>
          <w:color w:val="000000"/>
          <w:sz w:val="28"/>
        </w:rPr>
        <w:t>
      2) 3,0 және 5,0 грамм қаптамадағы калий перманганатын қоспағанда, халыққа рецепт бойынша.</w:t>
      </w:r>
    </w:p>
    <w:bookmarkEnd w:id="37"/>
    <w:p>
      <w:pPr>
        <w:spacing w:after="0"/>
        <w:ind w:left="0"/>
        <w:jc w:val="both"/>
      </w:pPr>
      <w:r>
        <w:rPr>
          <w:rFonts w:ascii="Times New Roman"/>
          <w:b w:val="false"/>
          <w:i w:val="false"/>
          <w:color w:val="000000"/>
          <w:sz w:val="28"/>
        </w:rPr>
        <w:t>
      Құрамында есірткі, психотроптық заттар, сондай-ақ олардың прекурсорлары бар дәрілік заттар денсаулық сақтау ұйымының құрылымдық бөлімшелеріне өтініш негізінде шығарылады.</w:t>
      </w:r>
    </w:p>
    <w:p>
      <w:pPr>
        <w:spacing w:after="0"/>
        <w:ind w:left="0"/>
        <w:jc w:val="both"/>
      </w:pPr>
      <w:r>
        <w:rPr>
          <w:rFonts w:ascii="Times New Roman"/>
          <w:b w:val="false"/>
          <w:i w:val="false"/>
          <w:color w:val="000000"/>
          <w:sz w:val="28"/>
        </w:rPr>
        <w:t xml:space="preserve">
      Құрамында есірткі, психотроптық заттар, сондай-ақ олардың прекурсорлары бар дәрілік заттарға қойылатын талаптар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Елді мекенде есірткі құралдарының, психотроптық заттар мен прекурсорлардың айналымына байланысты қызметті жүзеге асыруға лицензиясы бар дәріханалар болмаған жағдайда, науқастарды амбулаториялық негізде қамтамасыз ету, сондай-ақ есірткі құралдарының, психотроптық заттардың және прекурсорлардың айналымына байланысты қызметті жүзеге асыруға лицензиясы бар медициналық ұйымдар арқылы жүзеге асырылады . есірткі, психотроптық заттар мен прекурсорлардың айналымы.</w:t>
      </w:r>
    </w:p>
    <w:bookmarkStart w:name="z63" w:id="38"/>
    <w:p>
      <w:pPr>
        <w:spacing w:after="0"/>
        <w:ind w:left="0"/>
        <w:jc w:val="both"/>
      </w:pPr>
      <w:r>
        <w:rPr>
          <w:rFonts w:ascii="Times New Roman"/>
          <w:b w:val="false"/>
          <w:i w:val="false"/>
          <w:color w:val="000000"/>
          <w:sz w:val="28"/>
        </w:rPr>
        <w:t>
      16. Денсаулық сақтау ұйымының есiрткi, психотроптық заттар мен олардың прекурсорларын алуға қойылатын талаптары олардың саны сөзбен көрсетiле отырып, денсаулық сақтау ұйымы басшысының немесе оның орынбасарының қолымен куәландырылған басқа дәрiлiк заттарға қойылатын талаптардан бөлек шығарылады. және ұйымның мөрімен бекітіледі.</w:t>
      </w:r>
    </w:p>
    <w:bookmarkEnd w:id="38"/>
    <w:bookmarkStart w:name="z64" w:id="39"/>
    <w:p>
      <w:pPr>
        <w:spacing w:after="0"/>
        <w:ind w:left="0"/>
        <w:jc w:val="both"/>
      </w:pPr>
      <w:r>
        <w:rPr>
          <w:rFonts w:ascii="Times New Roman"/>
          <w:b w:val="false"/>
          <w:i w:val="false"/>
          <w:color w:val="000000"/>
          <w:sz w:val="28"/>
        </w:rPr>
        <w:t>
      17. Құрамында есірткі, психотроптық заттар бар дәрілік заттарға рецепттер беру, есепке алу және сақтау тәртібі "Рецепттерді жазып беру, есепке алу және сақтау қағидаларын бекіту туралы" Қазақстан Республикасы Денсаулық сақтау министрінің 2020 жылғы 2 қазандағы № ҚР ДСМ-112/2020 (Нормативтік құқықтық актілерді мемлекеттік тіркеу тізілімінде № 21493 болып тіркелген).</w:t>
      </w:r>
    </w:p>
    <w:bookmarkEnd w:id="39"/>
    <w:bookmarkStart w:name="z65" w:id="40"/>
    <w:p>
      <w:pPr>
        <w:spacing w:after="0"/>
        <w:ind w:left="0"/>
        <w:jc w:val="left"/>
      </w:pPr>
      <w:r>
        <w:rPr>
          <w:rFonts w:ascii="Times New Roman"/>
          <w:b/>
          <w:i w:val="false"/>
          <w:color w:val="000000"/>
        </w:rPr>
        <w:t xml:space="preserve"> 3-параграф. Құрамында есірткі құралдары, психотроптық заттар, сондай-ақ олардың прекурсорлары бар дәрілік заттарды сақтау және есепке алу</w:t>
      </w:r>
    </w:p>
    <w:bookmarkEnd w:id="40"/>
    <w:bookmarkStart w:name="z66" w:id="41"/>
    <w:p>
      <w:pPr>
        <w:spacing w:after="0"/>
        <w:ind w:left="0"/>
        <w:jc w:val="both"/>
      </w:pPr>
      <w:r>
        <w:rPr>
          <w:rFonts w:ascii="Times New Roman"/>
          <w:b w:val="false"/>
          <w:i w:val="false"/>
          <w:color w:val="000000"/>
          <w:sz w:val="28"/>
        </w:rPr>
        <w:t>
      18. Құрамында есірткі құралдары, психотроптық заттар, сондай-ақ олардың прекурсорлары бар дәрілік заттарды сақтауға арналған үй-жайларға олармен жұмыс істеуге жіберілген адамдардың кіруіне рұқсат етіледі.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Құрамында есірткі, психотроптық заттар бар дәрілік заттарды, сондай-ақ олардың прекурсорларын сақтау, есепке алу және босату жөніндегі жұмысқа Қазақстан Республикасы Ішкі істер министрінің 2014 жылғы 26 желтоқсандағы № 943 (Нормативтік құқықтық актілерді мемлекеттік тіркеу тізілімінде № 10293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Есірткі құралдарының, психотроптық заттар мен прекурсорлардың айналымына байланысты қызмет үшін біліктілік талаптарына сәйкес келетін адамдар жіберіледі.</w:t>
      </w:r>
    </w:p>
    <w:p>
      <w:pPr>
        <w:spacing w:after="0"/>
        <w:ind w:left="0"/>
        <w:jc w:val="both"/>
      </w:pPr>
      <w:r>
        <w:rPr>
          <w:rFonts w:ascii="Times New Roman"/>
          <w:b w:val="false"/>
          <w:i w:val="false"/>
          <w:color w:val="000000"/>
          <w:sz w:val="28"/>
        </w:rPr>
        <w:t>
      Құрамында есірткі құралдары, психотроптық заттар бар дәрілік заттармен, сондай-ақ олардың прекурсорларымен жұмыс істеуге жіберілетін адамдардың тізімі денсаулық сақтау ұйымы басшысының бұйрығымен үш жылда бір рет бекітіледі.</w:t>
      </w:r>
    </w:p>
    <w:p>
      <w:pPr>
        <w:spacing w:after="0"/>
        <w:ind w:left="0"/>
        <w:jc w:val="both"/>
      </w:pPr>
      <w:r>
        <w:rPr>
          <w:rFonts w:ascii="Times New Roman"/>
          <w:b w:val="false"/>
          <w:i w:val="false"/>
          <w:color w:val="000000"/>
          <w:sz w:val="28"/>
        </w:rPr>
        <w:t>
      Құрамында есірткі, психотроптық заттар бар дәрілік заттармен, сондай-ақ олардың прекурсорларымен жұмыс істеуге жіберілген адамдардың құрамы өзгерген кезде Тұлғалар тізіміне тиісті өзгерістер мен толықтырулар енгізіледі.</w:t>
      </w:r>
    </w:p>
    <w:bookmarkStart w:name="z68" w:id="42"/>
    <w:p>
      <w:pPr>
        <w:spacing w:after="0"/>
        <w:ind w:left="0"/>
        <w:jc w:val="both"/>
      </w:pPr>
      <w:r>
        <w:rPr>
          <w:rFonts w:ascii="Times New Roman"/>
          <w:b w:val="false"/>
          <w:i w:val="false"/>
          <w:color w:val="000000"/>
          <w:sz w:val="28"/>
        </w:rPr>
        <w:t>
      20. Құрамында есірткі, психотроптық заттар, сондай-ақ олардың прекурсорлары бар дәрілік заттарды сақтауға арналған үй-жайлар, сейфтер мен шкафтар жабылады. Жұмыс күні аяқталғаннан кейін олар мөрмен және (немесе) мөрмен бекітіледі. Кілттер, пломба және (немесе) балмұздақ жауапты тұлғада сақталады.</w:t>
      </w:r>
    </w:p>
    <w:bookmarkEnd w:id="42"/>
    <w:bookmarkStart w:name="z69" w:id="43"/>
    <w:p>
      <w:pPr>
        <w:spacing w:after="0"/>
        <w:ind w:left="0"/>
        <w:jc w:val="both"/>
      </w:pPr>
      <w:r>
        <w:rPr>
          <w:rFonts w:ascii="Times New Roman"/>
          <w:b w:val="false"/>
          <w:i w:val="false"/>
          <w:color w:val="000000"/>
          <w:sz w:val="28"/>
        </w:rPr>
        <w:t>
      21. Құрамында есiрткi, психотроптық заттар, сондай-ақ олардың прекурсорлары бар дәрiлiк заттарды қабылдау және тұтыну туралы барлық құжаттар (шот-фактуралар, жүкқұжаттар, сенімхаттар, талаптар) жабық нысанда айлар мен жылдар бойы жауапты тұлғада сақталады. сақтау бөлмесіндегі сейфтерде немесе металл шкафтарда олардың сақталуын қамтамасыз ететін жағдайларда адам.</w:t>
      </w:r>
    </w:p>
    <w:bookmarkEnd w:id="43"/>
    <w:bookmarkStart w:name="z70" w:id="44"/>
    <w:p>
      <w:pPr>
        <w:spacing w:after="0"/>
        <w:ind w:left="0"/>
        <w:jc w:val="both"/>
      </w:pPr>
      <w:r>
        <w:rPr>
          <w:rFonts w:ascii="Times New Roman"/>
          <w:b w:val="false"/>
          <w:i w:val="false"/>
          <w:color w:val="000000"/>
          <w:sz w:val="28"/>
        </w:rPr>
        <w:t>
      22. Тізімнің II кестесінің құрамында есірткі құралдары, психотроптық заттар бар дәрілік заттардың келуі мен шығысы жөніндегі құжаттар Тізімнің III кестесінің есірткі құралдары, психотроптық заттар, сондай – ақ олардың тізімнің IV кестесінің прекурсорлары бар бес жыл бойы-ағымдағысын есептемегенде бір жыл бойы сақталады. Сақтау мерзімі өткеннен кейін құжаттар осы ұйымның басшысы тағайындаған тұрақты жұмыс істейтін комиссияның қатысуымен өртеу жолымен жойылады.</w:t>
      </w:r>
    </w:p>
    <w:bookmarkEnd w:id="44"/>
    <w:bookmarkStart w:name="z71" w:id="45"/>
    <w:p>
      <w:pPr>
        <w:spacing w:after="0"/>
        <w:ind w:left="0"/>
        <w:jc w:val="both"/>
      </w:pPr>
      <w:r>
        <w:rPr>
          <w:rFonts w:ascii="Times New Roman"/>
          <w:b w:val="false"/>
          <w:i w:val="false"/>
          <w:color w:val="000000"/>
          <w:sz w:val="28"/>
        </w:rPr>
        <w:t>
      24. Медициналық сараптама қызметін жүзеге асыратын денсаулық сақтау ұйымдарында құрамында есірткі, психотроптық заттар бар дәрілік заттар және сынақтардан (талдаулардан) кейін қалған олардың прекурсорлары үш ай бойы сақталады, содан кейін өтініш берушілерге қайтарылады. Дәрілік заттарды қайтару фактісі медициналық сараптама қызметін жүзеге асыратын денсаулық сақтау ұйымының қызметкері дәрілік заттарды қайтару туралы тиісті актімен (еркін нысанда) ресімделеді.</w:t>
      </w:r>
    </w:p>
    <w:bookmarkEnd w:id="45"/>
    <w:bookmarkStart w:name="z72" w:id="46"/>
    <w:p>
      <w:pPr>
        <w:spacing w:after="0"/>
        <w:ind w:left="0"/>
        <w:jc w:val="both"/>
      </w:pPr>
      <w:r>
        <w:rPr>
          <w:rFonts w:ascii="Times New Roman"/>
          <w:b w:val="false"/>
          <w:i w:val="false"/>
          <w:color w:val="000000"/>
          <w:sz w:val="28"/>
        </w:rPr>
        <w:t>
      25. Құрамында есірткі құралдары, психотроптық заттар, сондай-ақ олардың прекурсорлары бар дәрілік заттар денсаулық сақтау ұйымдарында нөмірленген, тігілген, Денсаулық сақтау ұйымы басшыларының және дәрілік заттардың, медициналық бұйымдардың айналысы саласындағы мемлекеттік органның аумақтық бөлімшелері басшыларының мөрлерімен және қолдарымен бекітілген есепке алынуға тиіс:</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дәріхана қоймаларында;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сақтау бөлмесінде , медициналық ұйымдардың бөлімшелерінде (кабинеттерінде);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дәріхананың сақтау бөлмесінде;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медициналық ұйымдардың медбикелері лауазымдарында;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өндірістік объектілерде, сынақ зертханаларында (орталықта).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Амбулаториялық жағдайларда опиоидты агонистермен қолдау терапиясы үшін дәрілік заттарды қабылдауды есепке алу осы Қағидаларға </w:t>
      </w:r>
      <w:r>
        <w:rPr>
          <w:rFonts w:ascii="Times New Roman"/>
          <w:b w:val="false"/>
          <w:i w:val="false"/>
          <w:color w:val="000000"/>
          <w:sz w:val="28"/>
        </w:rPr>
        <w:t>12 қосымшаға</w:t>
      </w:r>
      <w:r>
        <w:rPr>
          <w:rFonts w:ascii="Times New Roman"/>
          <w:b w:val="false"/>
          <w:i w:val="false"/>
          <w:color w:val="000000"/>
          <w:sz w:val="28"/>
        </w:rPr>
        <w:t xml:space="preserve"> сәйкес нысан бойынша жүргізіледі.</w:t>
      </w:r>
    </w:p>
    <w:bookmarkStart w:name="z79" w:id="47"/>
    <w:p>
      <w:pPr>
        <w:spacing w:after="0"/>
        <w:ind w:left="0"/>
        <w:jc w:val="both"/>
      </w:pPr>
      <w:r>
        <w:rPr>
          <w:rFonts w:ascii="Times New Roman"/>
          <w:b w:val="false"/>
          <w:i w:val="false"/>
          <w:color w:val="000000"/>
          <w:sz w:val="28"/>
        </w:rPr>
        <w:t>
      27. Дәрілік заттарды өндіру түріндегі фармацевтикалық қызметті жүзеге асыратын денсаулық сақтау ұйымдарында, сондай-ақ сынақ зертханаларында (орталықтарында), реагенттерде, құрамында есірткі, психотроптық заттар, сондай-ақ олардың прекурсорлары бар белсенді фармацевтикалық ингредиенттер (субстанциялар) бухгалтерлік есепке жатады.</w:t>
      </w:r>
    </w:p>
    <w:bookmarkEnd w:id="47"/>
    <w:p>
      <w:pPr>
        <w:spacing w:after="0"/>
        <w:ind w:left="0"/>
        <w:jc w:val="both"/>
      </w:pPr>
      <w:r>
        <w:rPr>
          <w:rFonts w:ascii="Times New Roman"/>
          <w:b w:val="false"/>
          <w:i w:val="false"/>
          <w:color w:val="000000"/>
          <w:sz w:val="28"/>
        </w:rPr>
        <w:t xml:space="preserve">
      Дәрілік заттарды өндіруде қолданылатын есірткі құралдары, психотроптық заттар және олардың прекурсорлары бар белсенді фармацевтикалық ингредиенттерді (субстанцияларды) есепке алу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журналда жүргізіледі.</w:t>
      </w:r>
    </w:p>
    <w:bookmarkStart w:name="z80" w:id="48"/>
    <w:p>
      <w:pPr>
        <w:spacing w:after="0"/>
        <w:ind w:left="0"/>
        <w:jc w:val="both"/>
      </w:pPr>
      <w:r>
        <w:rPr>
          <w:rFonts w:ascii="Times New Roman"/>
          <w:b w:val="false"/>
          <w:i w:val="false"/>
          <w:color w:val="000000"/>
          <w:sz w:val="28"/>
        </w:rPr>
        <w:t>
      28. Тізілімде бірінші бетте құрамында есірткі, психотроптық заттар, сондай-ақ олардың прекурсорлары бар дәрілік заттардың тізбесі көрсетіледі. Дәрілік заттың әрбір атауы немесе дәрілік формасы, дозасы, орамы үшін жеке парақ (спред) тағайындалады. Әрбір түбіртек құжаты бойынша нөмірі мен күні көрсетілген түбіртек көрсетіледі. Шығындар күнделікті жиынтықта (күнделікті жазбаларда) жазылады. Есеп кітапшалары бір жыл сақталады.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Әр айдың бірінші күні құрамында есірткі құралдары, психотроптық заттар және олардың прекурсорлары бар дәрілік заттардың нақты бар болуы салыстыру актісін жасай отырып, бухгалтерлік баланспен тексеріледі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дәрілік заттар.</w:t>
      </w:r>
    </w:p>
    <w:bookmarkStart w:name="z82" w:id="49"/>
    <w:p>
      <w:pPr>
        <w:spacing w:after="0"/>
        <w:ind w:left="0"/>
        <w:jc w:val="both"/>
      </w:pPr>
      <w:r>
        <w:rPr>
          <w:rFonts w:ascii="Times New Roman"/>
          <w:b w:val="false"/>
          <w:i w:val="false"/>
          <w:color w:val="000000"/>
          <w:sz w:val="28"/>
        </w:rPr>
        <w:t>
      30. Түгендеу кезінде құрамында есірткі құралдары, психотроптық заттар, сондай-ақ олардың прекурсорлары бар дәрілік заттардың нақты қалдықтары жеке түгендеу тізімі бойынша белгіленеді.</w:t>
      </w:r>
    </w:p>
    <w:bookmarkEnd w:id="49"/>
    <w:bookmarkStart w:name="z83" w:id="50"/>
    <w:p>
      <w:pPr>
        <w:spacing w:after="0"/>
        <w:ind w:left="0"/>
        <w:jc w:val="both"/>
      </w:pPr>
      <w:r>
        <w:rPr>
          <w:rFonts w:ascii="Times New Roman"/>
          <w:b w:val="false"/>
          <w:i w:val="false"/>
          <w:color w:val="000000"/>
          <w:sz w:val="28"/>
        </w:rPr>
        <w:t>
      31. Егер нақты қалдықтар бухгалтерлік баланстан ерекшеленсе, денсаулық сақтау ұйымының басшысы анықталған кезден бастап бір күн ішінде бұл туралы дәрілік заттардың, медициналық мақсаттағы бұйымдардың айналысы және ішкі істер саласындағы мемлекеттік органның аумақтық бөлімшесіне хабарлайды. дене.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Құрамында есірткі, психотроптық заттар, сондай-ақ олардың прекурсорлары бар дәрілік заттарды бір жыл ішінде нақты тұтыну туралы есеп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w:t>
      </w:r>
    </w:p>
    <w:bookmarkStart w:name="z85" w:id="51"/>
    <w:p>
      <w:pPr>
        <w:spacing w:after="0"/>
        <w:ind w:left="0"/>
        <w:jc w:val="both"/>
      </w:pPr>
      <w:r>
        <w:rPr>
          <w:rFonts w:ascii="Times New Roman"/>
          <w:b w:val="false"/>
          <w:i w:val="false"/>
          <w:color w:val="000000"/>
          <w:sz w:val="28"/>
        </w:rPr>
        <w:t>
      1) денсаулық сақтау ұйымдары дәрілік заттардың және медициналық мақсаттағы бұйымдардың айналысы саласындағы мемлекеттік органның аумақтық бөлімшелеріне жыл сайын, есепті жылдан кейінгі жылдың 1 наурызына дейін;</w:t>
      </w:r>
    </w:p>
    <w:bookmarkEnd w:id="51"/>
    <w:bookmarkStart w:name="z86" w:id="52"/>
    <w:p>
      <w:pPr>
        <w:spacing w:after="0"/>
        <w:ind w:left="0"/>
        <w:jc w:val="both"/>
      </w:pPr>
      <w:r>
        <w:rPr>
          <w:rFonts w:ascii="Times New Roman"/>
          <w:b w:val="false"/>
          <w:i w:val="false"/>
          <w:color w:val="000000"/>
          <w:sz w:val="28"/>
        </w:rPr>
        <w:t>
      2) дәрілік заттардың және медициналық мақсаттағы бұйымдардың айналысы саласындағы мемлекеттік орган уәкілетті органға жыл сайын, есепті жылдан кейінгі жылдың 15 наурызына дейін.</w:t>
      </w:r>
    </w:p>
    <w:bookmarkEnd w:id="52"/>
    <w:bookmarkStart w:name="z87" w:id="53"/>
    <w:p>
      <w:pPr>
        <w:spacing w:after="0"/>
        <w:ind w:left="0"/>
        <w:jc w:val="left"/>
      </w:pPr>
      <w:r>
        <w:rPr>
          <w:rFonts w:ascii="Times New Roman"/>
          <w:b/>
          <w:i w:val="false"/>
          <w:color w:val="000000"/>
        </w:rPr>
        <w:t xml:space="preserve"> 4-параграф. Құрамында есірткі құралдары, психотроптық заттар мен олардың прекурсорлары бар дәрілік заттарды, сондай-ақ шикізатты, материалдарды, материалдардың қалдықтарын, үлгілерді, қалдықтарды, жартылай өнімдерді жою</w:t>
      </w:r>
    </w:p>
    <w:bookmarkEnd w:id="53"/>
    <w:bookmarkStart w:name="z88" w:id="54"/>
    <w:p>
      <w:pPr>
        <w:spacing w:after="0"/>
        <w:ind w:left="0"/>
        <w:jc w:val="both"/>
      </w:pPr>
      <w:r>
        <w:rPr>
          <w:rFonts w:ascii="Times New Roman"/>
          <w:b w:val="false"/>
          <w:i w:val="false"/>
          <w:color w:val="000000"/>
          <w:sz w:val="28"/>
        </w:rPr>
        <w:t xml:space="preserve">
      33. Стационарлық медициналық көмек көрсететін денсаулық сақтау ұйымдарында Тізбенің ІІ Кестесіндегі есірткі, психотроптық заттар бар дәрілік заттардан бос флакондар мен ампулалар, сондай-ақ ішіндегісі ішінара пайдаланылған ампулалар алынуға жатады . </w:t>
      </w:r>
    </w:p>
    <w:bookmarkEnd w:id="54"/>
    <w:p>
      <w:pPr>
        <w:spacing w:after="0"/>
        <w:ind w:left="0"/>
        <w:jc w:val="both"/>
      </w:pPr>
      <w:r>
        <w:rPr>
          <w:rFonts w:ascii="Times New Roman"/>
          <w:b w:val="false"/>
          <w:i w:val="false"/>
          <w:color w:val="000000"/>
          <w:sz w:val="28"/>
        </w:rPr>
        <w:t>
      Құрамында Тізбенің ІІ Кестесінің есірткі, психотроптық заттары бар дәрілік заттардың нақты санын бухгалтерлік баланспен салыстыру кезінде бос ампулалар саны есепке алынады.</w:t>
      </w:r>
    </w:p>
    <w:bookmarkStart w:name="z89" w:id="55"/>
    <w:p>
      <w:pPr>
        <w:spacing w:after="0"/>
        <w:ind w:left="0"/>
        <w:jc w:val="both"/>
      </w:pPr>
      <w:r>
        <w:rPr>
          <w:rFonts w:ascii="Times New Roman"/>
          <w:b w:val="false"/>
          <w:i w:val="false"/>
          <w:color w:val="000000"/>
          <w:sz w:val="28"/>
        </w:rPr>
        <w:t>
      34. Алғашқы медициналық-санитарлық көмек көрсететін денсаулық сақтау ұйымы басшысының бұйрығымен қайтыс болғаны туралы куәлікті беруге жауапты медицина қызметкеріне қайтыс болған науқастың туыстарына құрамында есірткі және психотроптық заттар бар пайдаланылмаған дәрілік заттарды беру қажеттілігі туралы ауызша хабарлау жүктеледі. Денсаулық сақтау ұйымына тізімнің II кестесі.</w:t>
      </w:r>
    </w:p>
    <w:bookmarkEnd w:id="55"/>
    <w:p>
      <w:pPr>
        <w:spacing w:after="0"/>
        <w:ind w:left="0"/>
        <w:jc w:val="both"/>
      </w:pPr>
      <w:r>
        <w:rPr>
          <w:rFonts w:ascii="Times New Roman"/>
          <w:b w:val="false"/>
          <w:i w:val="false"/>
          <w:color w:val="000000"/>
          <w:sz w:val="28"/>
        </w:rPr>
        <w:t xml:space="preserve">
      Денсаулық сақтау ұйымы үйінде қайтыс болған науқастардан кейін қалған, құрамында есірткі құралдары мен психотроптық заттар бар пайдаланылмаған дәрілік заттарды қабылдауды және есепке алуды ұйымдастырады және Тізімнің II кестесінің есірткі құралдары мен психотроптық заттары бар дәрілік заттарды тұтынуды сәйкестігіне салыстырады. соңғы рецепті алынғаннан бері пайдаланылмаған дәрілік заттардың қалдығымен және науқастың қайтыс болған күнімен. Қабылдау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қабылдау-тапсыру актісімен ресімделеді. </w:t>
      </w:r>
    </w:p>
    <w:p>
      <w:pPr>
        <w:spacing w:after="0"/>
        <w:ind w:left="0"/>
        <w:jc w:val="both"/>
      </w:pPr>
      <w:r>
        <w:rPr>
          <w:rFonts w:ascii="Times New Roman"/>
          <w:b w:val="false"/>
          <w:i w:val="false"/>
          <w:color w:val="000000"/>
          <w:sz w:val="28"/>
        </w:rPr>
        <w:t xml:space="preserve">
      Жеткізілген дәрілік заттар туралы мәліметтер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нөмірленген, шілтерленген, ұйым мөрімен бекітілген және басшының қолымен, журналда тіркеледі.</w:t>
      </w:r>
    </w:p>
    <w:p>
      <w:pPr>
        <w:spacing w:after="0"/>
        <w:ind w:left="0"/>
        <w:jc w:val="both"/>
      </w:pPr>
      <w:r>
        <w:rPr>
          <w:rFonts w:ascii="Times New Roman"/>
          <w:b w:val="false"/>
          <w:i w:val="false"/>
          <w:color w:val="000000"/>
          <w:sz w:val="28"/>
        </w:rPr>
        <w:t>
      Тізілімде дәрілік заттың әрбір атауы бойынша жойылған күні, сондай-ақ оның саны мен жойылу тәсілі туралы белгі қойылады.</w:t>
      </w:r>
    </w:p>
    <w:bookmarkStart w:name="z90" w:id="56"/>
    <w:p>
      <w:pPr>
        <w:spacing w:after="0"/>
        <w:ind w:left="0"/>
        <w:jc w:val="both"/>
      </w:pPr>
      <w:r>
        <w:rPr>
          <w:rFonts w:ascii="Times New Roman"/>
          <w:b w:val="false"/>
          <w:i w:val="false"/>
          <w:color w:val="000000"/>
          <w:sz w:val="28"/>
        </w:rPr>
        <w:t>
      35. Қайтыс болған науқастың туыстары тапсырған, құрамында Тізбенің II кестесінің есірткі құралдары мен психотроптық заттары бар дәрілік заттар басқа дәрілік заттардан бөлек мөрленген және (немесе) мөрленген сейфте немесе металл шкафта олар белгіленген мерзімге дейін сақталады. жойылды. Кілттер, пломба және (немесе) балмұздақ жауапты тұлғада сақталады.</w:t>
      </w:r>
    </w:p>
    <w:bookmarkEnd w:id="56"/>
    <w:bookmarkStart w:name="z91" w:id="57"/>
    <w:p>
      <w:pPr>
        <w:spacing w:after="0"/>
        <w:ind w:left="0"/>
        <w:jc w:val="both"/>
      </w:pPr>
      <w:r>
        <w:rPr>
          <w:rFonts w:ascii="Times New Roman"/>
          <w:b w:val="false"/>
          <w:i w:val="false"/>
          <w:color w:val="000000"/>
          <w:sz w:val="28"/>
        </w:rPr>
        <w:t>
      36. Жою үшін құрамында есірткі, психотроптық заттар бар дәрілік заттар Қазақстан Республикасы заңнамасының талаптарына сәйкес келмейтін, жарамдылық мерзімі өтіп кеткен, тозығы жеткен, бұрмаланған, қайтыс болған науқастардың туыстарына берілген Тізбенің ІІ кестелері , ішіндегісі ішінара пайдаланылған бос флакондар мен ампулаларды қоса алғанда, сондай-ақ дәрілік заттарды және (немесе) дәрілік заттарға жатпайтын сынақтарды (талдауларды) өндіргеннен кейін одан әрі өңдеуге жатпайтын сынған, ақауы бар заттар, шикізаттар, материалдар, материалдардың қалдықтары, үлгілер, қалдықтар, жартылай өнімдер , құрамында есірткі, психотроптық заттар бар Тізбенің II кестесі денсаулық сақтау ұйымында басшының бұйрығымен оның құрамына ұйымның басшысы мен жауапты адамы, уәкілетті мемлекеттік органның өкілі кіретін тұрақты комиссия (бұдан әрі – Комиссия) құрылады. есірткі құралдарының, психотроптық заттардың, олардың аналогтары мен прекурсорларының айналымы саласы.</w:t>
      </w:r>
    </w:p>
    <w:bookmarkEnd w:id="57"/>
    <w:bookmarkStart w:name="z92" w:id="58"/>
    <w:p>
      <w:pPr>
        <w:spacing w:after="0"/>
        <w:ind w:left="0"/>
        <w:jc w:val="both"/>
      </w:pPr>
      <w:r>
        <w:rPr>
          <w:rFonts w:ascii="Times New Roman"/>
          <w:b w:val="false"/>
          <w:i w:val="false"/>
          <w:color w:val="000000"/>
          <w:sz w:val="28"/>
        </w:rPr>
        <w:t>
      37. Дәрілік заттар, бос флакондар мен ампулалар, шикізат, материалдар, қалдық материалдар, сынамалар, қалдықтар, құрамында есірткі құралдары, психотроптық заттар бар жартылай фабрикаттар, Тізбенің II Кестесінде көрсетілген денсаулық сақтау ұйымдарында, оның ішінде фармацевтикалық қызметті жүзеге асыратын ұйымдарда жинақталғандықтан. сынау зертханаларында (орталықтарында) дәрілік заттарды өндіру нысаны Комиссияның қатысуымен мыналар жойылады:</w:t>
      </w:r>
    </w:p>
    <w:bookmarkEnd w:id="58"/>
    <w:bookmarkStart w:name="z93" w:id="59"/>
    <w:p>
      <w:pPr>
        <w:spacing w:after="0"/>
        <w:ind w:left="0"/>
        <w:jc w:val="both"/>
      </w:pPr>
      <w:r>
        <w:rPr>
          <w:rFonts w:ascii="Times New Roman"/>
          <w:b w:val="false"/>
          <w:i w:val="false"/>
          <w:color w:val="000000"/>
          <w:sz w:val="28"/>
        </w:rPr>
        <w:t>
      1) 1:100 қатынасында сумен сұйылту және кәрізге ағызу арқылы ұнтақ күйіне дейін ұсақтағаннан кейін суда еритін заттары бар қатты дәрілік нысандар (таблеткалар, дражелер, капсулалар, түйіршіктер, ұнтақтар және басқалар);</w:t>
      </w:r>
    </w:p>
    <w:bookmarkEnd w:id="59"/>
    <w:bookmarkStart w:name="z94" w:id="60"/>
    <w:p>
      <w:pPr>
        <w:spacing w:after="0"/>
        <w:ind w:left="0"/>
        <w:jc w:val="both"/>
      </w:pPr>
      <w:r>
        <w:rPr>
          <w:rFonts w:ascii="Times New Roman"/>
          <w:b w:val="false"/>
          <w:i w:val="false"/>
          <w:color w:val="000000"/>
          <w:sz w:val="28"/>
        </w:rPr>
        <w:t>
      2) құрамында суда ерімейтін заттар бар қатты дәрілік нысандар (ұнтақтар, таблеткалар, капсулалар, трансдермальды патчтар және т.б.) өртеу арқылы жойылады;</w:t>
      </w:r>
    </w:p>
    <w:bookmarkEnd w:id="60"/>
    <w:bookmarkStart w:name="z95" w:id="61"/>
    <w:p>
      <w:pPr>
        <w:spacing w:after="0"/>
        <w:ind w:left="0"/>
        <w:jc w:val="both"/>
      </w:pPr>
      <w:r>
        <w:rPr>
          <w:rFonts w:ascii="Times New Roman"/>
          <w:b w:val="false"/>
          <w:i w:val="false"/>
          <w:color w:val="000000"/>
          <w:sz w:val="28"/>
        </w:rPr>
        <w:t>
      3) жұмсақ дәрілік нысандар (майлар, суппозиторийлер және басқалар), сұйық дәрілік нысандар (ампулалардағы, қаптардағы, флакондардағы инъекцияға арналған ерітінділер, ішке қолдануға арналған ерітінділер, дәрілік заттар, тамшылар) ұнтақтау арқылы, содан кейін мазмұнын сумен сұйылту арқылы. 1:100 және алынған ерітіндіні кәрізге төгу. Ампулалардың, қаптардың, флакондардың, аэрозольдік банкалардың және басқа ыдыстардың қалдықтары қайта өңдеу арқылы жойылады ;</w:t>
      </w:r>
    </w:p>
    <w:bookmarkEnd w:id="61"/>
    <w:bookmarkStart w:name="z96" w:id="62"/>
    <w:p>
      <w:pPr>
        <w:spacing w:after="0"/>
        <w:ind w:left="0"/>
        <w:jc w:val="both"/>
      </w:pPr>
      <w:r>
        <w:rPr>
          <w:rFonts w:ascii="Times New Roman"/>
          <w:b w:val="false"/>
          <w:i w:val="false"/>
          <w:color w:val="000000"/>
          <w:sz w:val="28"/>
        </w:rPr>
        <w:t>
      4) 1:100 қатынасында сумен сұйылту, бейтараптандыру және алынған суспензияны немесе ерітіндіні кәрізге төгу арқылы сынаудан (талдау) және өндіруден кейін қалған сұйықтықтар.</w:t>
      </w:r>
    </w:p>
    <w:bookmarkEnd w:id="62"/>
    <w:bookmarkStart w:name="z97" w:id="63"/>
    <w:p>
      <w:pPr>
        <w:spacing w:after="0"/>
        <w:ind w:left="0"/>
        <w:jc w:val="both"/>
      </w:pPr>
      <w:r>
        <w:rPr>
          <w:rFonts w:ascii="Times New Roman"/>
          <w:b w:val="false"/>
          <w:i w:val="false"/>
          <w:color w:val="000000"/>
          <w:sz w:val="28"/>
        </w:rPr>
        <w:t>
      38. Жою фактісі дәрілік заттар, бос флакондар мен ампулалар, шикізаттар, материалдар, қалдықтар, сынамалар, қалдықтар, құрамында есірткі құралдары, психотроптық заттар бар Тізбенің II кестесінің 18-қосымшасына сәйкес нысан бойынша актімен ресімделеді. осы Ережелерге.</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прекурсорларының</w:t>
            </w:r>
            <w:r>
              <w:br/>
            </w:r>
            <w:r>
              <w:rPr>
                <w:rFonts w:ascii="Times New Roman"/>
                <w:b w:val="false"/>
                <w:i w:val="false"/>
                <w:color w:val="000000"/>
                <w:sz w:val="20"/>
              </w:rPr>
              <w:t>медициналық мақсатта</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99" w:id="64"/>
    <w:p>
      <w:pPr>
        <w:spacing w:after="0"/>
        <w:ind w:left="0"/>
        <w:jc w:val="left"/>
      </w:pPr>
      <w:r>
        <w:rPr>
          <w:rFonts w:ascii="Times New Roman"/>
          <w:b/>
          <w:i w:val="false"/>
          <w:color w:val="000000"/>
        </w:rPr>
        <w:t xml:space="preserve"> 20_____жылға арналған Қазақстан Республикасында бақылауға жататын есірткі құралдарын тұтыну нормативін бекіту үшін денсаулық сақтау ұйымының өтінімі</w:t>
      </w:r>
    </w:p>
    <w:bookmarkEnd w:id="6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p/p</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(6-баған сомасы + 7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санитариялық авиацияның ұтқыр бригадалары үшін және төтенше жағдайларда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Денсаулық сақтау ұйымының басшысы ________________ </w:t>
      </w:r>
    </w:p>
    <w:p>
      <w:pPr>
        <w:spacing w:after="0"/>
        <w:ind w:left="0"/>
        <w:jc w:val="both"/>
      </w:pPr>
      <w:r>
        <w:rPr>
          <w:rFonts w:ascii="Times New Roman"/>
          <w:b w:val="false"/>
          <w:i w:val="false"/>
          <w:color w:val="000000"/>
          <w:sz w:val="28"/>
        </w:rPr>
        <w:t>
      Т.А.Ә (бар болса)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прекурсорларының</w:t>
            </w:r>
            <w:r>
              <w:br/>
            </w:r>
            <w:r>
              <w:rPr>
                <w:rFonts w:ascii="Times New Roman"/>
                <w:b w:val="false"/>
                <w:i w:val="false"/>
                <w:color w:val="000000"/>
                <w:sz w:val="20"/>
              </w:rPr>
              <w:t>медициналық мақсатта</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bookmarkStart w:name="z101" w:id="65"/>
    <w:p>
      <w:pPr>
        <w:spacing w:after="0"/>
        <w:ind w:left="0"/>
        <w:jc w:val="left"/>
      </w:pPr>
      <w:r>
        <w:rPr>
          <w:rFonts w:ascii="Times New Roman"/>
          <w:b/>
          <w:i w:val="false"/>
          <w:color w:val="000000"/>
        </w:rPr>
        <w:t xml:space="preserve"> 20_____жылға арналған Қазақстан Республикасында бақылауға жататын психотроптық заттарды тұтыну нормативін бекіту үшін денсаулық сақтау ұйымының өтінімі</w:t>
      </w:r>
    </w:p>
    <w:bookmarkEnd w:id="65"/>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Денсаулық сақтау ұйымының басшысы ________________ </w:t>
      </w:r>
    </w:p>
    <w:p>
      <w:pPr>
        <w:spacing w:after="0"/>
        <w:ind w:left="0"/>
        <w:jc w:val="both"/>
      </w:pPr>
      <w:r>
        <w:rPr>
          <w:rFonts w:ascii="Times New Roman"/>
          <w:b w:val="false"/>
          <w:i w:val="false"/>
          <w:color w:val="000000"/>
          <w:sz w:val="28"/>
        </w:rPr>
        <w:t>
      Т.А.Ә (бар болса)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прекурсорларының</w:t>
            </w:r>
            <w:r>
              <w:br/>
            </w:r>
            <w:r>
              <w:rPr>
                <w:rFonts w:ascii="Times New Roman"/>
                <w:b w:val="false"/>
                <w:i w:val="false"/>
                <w:color w:val="000000"/>
                <w:sz w:val="20"/>
              </w:rPr>
              <w:t>медициналық мақсатта</w:t>
            </w:r>
            <w:r>
              <w:br/>
            </w:r>
            <w:r>
              <w:rPr>
                <w:rFonts w:ascii="Times New Roman"/>
                <w:b w:val="false"/>
                <w:i w:val="false"/>
                <w:color w:val="000000"/>
                <w:sz w:val="20"/>
              </w:rPr>
              <w:t>пайдалану қағидаларына</w:t>
            </w:r>
            <w:r>
              <w:br/>
            </w:r>
            <w:r>
              <w:rPr>
                <w:rFonts w:ascii="Times New Roman"/>
                <w:b w:val="false"/>
                <w:i w:val="false"/>
                <w:color w:val="000000"/>
                <w:sz w:val="20"/>
              </w:rPr>
              <w:t>3- қосымша</w:t>
            </w:r>
          </w:p>
        </w:tc>
      </w:tr>
    </w:tbl>
    <w:bookmarkStart w:name="z103" w:id="66"/>
    <w:p>
      <w:pPr>
        <w:spacing w:after="0"/>
        <w:ind w:left="0"/>
        <w:jc w:val="left"/>
      </w:pPr>
      <w:r>
        <w:rPr>
          <w:rFonts w:ascii="Times New Roman"/>
          <w:b/>
          <w:i w:val="false"/>
          <w:color w:val="000000"/>
        </w:rPr>
        <w:t xml:space="preserve"> 20_____жылға арналған Қазақстан Республикасында бақылауға жататын прекурсорларды тұтыну нормативін бекіту үшін денсаулық сақтау ұйымының өтінімі</w:t>
      </w:r>
    </w:p>
    <w:bookmarkEnd w:id="6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бірліктегі прекурсордың мөлшері,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грамм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Денсаулық сақтау ұйымының басшысы ________________ </w:t>
      </w:r>
    </w:p>
    <w:p>
      <w:pPr>
        <w:spacing w:after="0"/>
        <w:ind w:left="0"/>
        <w:jc w:val="both"/>
      </w:pPr>
      <w:r>
        <w:rPr>
          <w:rFonts w:ascii="Times New Roman"/>
          <w:b w:val="false"/>
          <w:i w:val="false"/>
          <w:color w:val="000000"/>
          <w:sz w:val="28"/>
        </w:rPr>
        <w:t>
      Т.А.Ә (бар болса)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прекурсорларының</w:t>
            </w:r>
            <w:r>
              <w:br/>
            </w:r>
            <w:r>
              <w:rPr>
                <w:rFonts w:ascii="Times New Roman"/>
                <w:b w:val="false"/>
                <w:i w:val="false"/>
                <w:color w:val="000000"/>
                <w:sz w:val="20"/>
              </w:rPr>
              <w:t>медициналық мақсатта</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 .</w:t>
            </w:r>
          </w:p>
        </w:tc>
      </w:tr>
    </w:tbl>
    <w:bookmarkStart w:name="z105" w:id="67"/>
    <w:p>
      <w:pPr>
        <w:spacing w:after="0"/>
        <w:ind w:left="0"/>
        <w:jc w:val="left"/>
      </w:pPr>
      <w:r>
        <w:rPr>
          <w:rFonts w:ascii="Times New Roman"/>
          <w:b/>
          <w:i w:val="false"/>
          <w:color w:val="000000"/>
        </w:rPr>
        <w:t xml:space="preserve"> Жылына бір төсекке (жағдай) арналған құрамында есірткі құралдары бар дәрілік заттарға қажеттілікті есептеу нормативтері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немесе бөлімшенің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бар дәрілік заттардың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 1% (амп)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 5 мг таблеткалар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 10 мг таблеткалар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 1%-1,0 (амп)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 2%-1,0 (амп)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w:t>
            </w:r>
          </w:p>
          <w:p>
            <w:pPr>
              <w:spacing w:after="20"/>
              <w:ind w:left="20"/>
              <w:jc w:val="both"/>
            </w:pPr>
            <w:r>
              <w:rPr>
                <w:rFonts w:ascii="Times New Roman"/>
                <w:b w:val="false"/>
                <w:i w:val="false"/>
                <w:color w:val="000000"/>
                <w:sz w:val="20"/>
              </w:rPr>
              <w:t>
нөл 0,0 05% - 2мл* (ампер)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w:t>
            </w:r>
          </w:p>
          <w:p>
            <w:pPr>
              <w:spacing w:after="20"/>
              <w:ind w:left="20"/>
              <w:jc w:val="both"/>
            </w:pPr>
            <w:r>
              <w:rPr>
                <w:rFonts w:ascii="Times New Roman"/>
                <w:b w:val="false"/>
                <w:i w:val="false"/>
                <w:color w:val="000000"/>
                <w:sz w:val="20"/>
              </w:rPr>
              <w:t>
нөл (патч) 12,5 мкг/сағ</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w:t>
            </w:r>
          </w:p>
          <w:p>
            <w:pPr>
              <w:spacing w:after="20"/>
              <w:ind w:left="20"/>
              <w:jc w:val="both"/>
            </w:pPr>
            <w:r>
              <w:rPr>
                <w:rFonts w:ascii="Times New Roman"/>
                <w:b w:val="false"/>
                <w:i w:val="false"/>
                <w:color w:val="000000"/>
                <w:sz w:val="20"/>
              </w:rPr>
              <w:t>
нөл (патч) 25 мкг/сағ</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w:t>
            </w:r>
          </w:p>
          <w:p>
            <w:pPr>
              <w:spacing w:after="20"/>
              <w:ind w:left="20"/>
              <w:jc w:val="both"/>
            </w:pPr>
            <w:r>
              <w:rPr>
                <w:rFonts w:ascii="Times New Roman"/>
                <w:b w:val="false"/>
                <w:i w:val="false"/>
                <w:color w:val="000000"/>
                <w:sz w:val="20"/>
              </w:rPr>
              <w:t>
нөл (патч) 50 мкг/сағ</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проф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хирургия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 хирургия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мен босанатын әйелдерге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патологиясы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Радиорадиологиялық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учаскелік ауруханада, оның ішінде амбулаториялық қабылдауда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және дәрігерлік амбулатория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орталық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көмектің 1000 жағдайына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бөлімі (хоспис)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бар дәрілік заттардың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w:t>
            </w:r>
          </w:p>
          <w:p>
            <w:pPr>
              <w:spacing w:after="20"/>
              <w:ind w:left="20"/>
              <w:jc w:val="both"/>
            </w:pPr>
            <w:r>
              <w:rPr>
                <w:rFonts w:ascii="Times New Roman"/>
                <w:b w:val="false"/>
                <w:i w:val="false"/>
                <w:color w:val="000000"/>
                <w:sz w:val="20"/>
              </w:rPr>
              <w:t>
нөл (патч) 75 мкг/сағ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w:t>
            </w:r>
          </w:p>
          <w:p>
            <w:pPr>
              <w:spacing w:after="20"/>
              <w:ind w:left="20"/>
              <w:jc w:val="both"/>
            </w:pPr>
            <w:r>
              <w:rPr>
                <w:rFonts w:ascii="Times New Roman"/>
                <w:b w:val="false"/>
                <w:i w:val="false"/>
                <w:color w:val="000000"/>
                <w:sz w:val="20"/>
              </w:rPr>
              <w:t>
нөл (патч) 100 мкг/сағ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 40 мг/20 мг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 20 мг/10 мг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 10 мг/5 мг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 5 мг/2,5 мг таблеткалар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 мл ампуладағы фентанил 0,005% үшін есептелген стандарт жалпы анестезиямен операция жасалған пациентке 18 ампуладан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прекурсорларының</w:t>
            </w:r>
            <w:r>
              <w:br/>
            </w:r>
            <w:r>
              <w:rPr>
                <w:rFonts w:ascii="Times New Roman"/>
                <w:b w:val="false"/>
                <w:i w:val="false"/>
                <w:color w:val="000000"/>
                <w:sz w:val="20"/>
              </w:rPr>
              <w:t>медициналық мақсатта</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(облыстың/қаланың атауы)</w:t>
            </w:r>
            <w:r>
              <w:br/>
            </w:r>
            <w:r>
              <w:rPr>
                <w:rFonts w:ascii="Times New Roman"/>
                <w:b w:val="false"/>
                <w:i w:val="false"/>
                <w:color w:val="000000"/>
                <w:sz w:val="20"/>
              </w:rPr>
              <w:t>Денсаулық сақтау</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 Т.А.Ә.</w:t>
            </w:r>
            <w:r>
              <w:br/>
            </w:r>
            <w:r>
              <w:rPr>
                <w:rFonts w:ascii="Times New Roman"/>
                <w:b w:val="false"/>
                <w:i w:val="false"/>
                <w:color w:val="000000"/>
                <w:sz w:val="20"/>
              </w:rPr>
              <w:t>(бар болса)</w:t>
            </w:r>
            <w:r>
              <w:br/>
            </w:r>
            <w:r>
              <w:rPr>
                <w:rFonts w:ascii="Times New Roman"/>
                <w:b w:val="false"/>
                <w:i w:val="false"/>
                <w:color w:val="000000"/>
                <w:sz w:val="20"/>
              </w:rPr>
              <w:t>(қолы)</w:t>
            </w:r>
            <w:r>
              <w:br/>
            </w:r>
            <w:r>
              <w:rPr>
                <w:rFonts w:ascii="Times New Roman"/>
                <w:b w:val="false"/>
                <w:i w:val="false"/>
                <w:color w:val="000000"/>
                <w:sz w:val="20"/>
              </w:rPr>
              <w:t>20____ж. "____" __________</w:t>
            </w:r>
            <w:r>
              <w:br/>
            </w:r>
            <w:r>
              <w:rPr>
                <w:rFonts w:ascii="Times New Roman"/>
                <w:b w:val="false"/>
                <w:i w:val="false"/>
                <w:color w:val="000000"/>
                <w:sz w:val="20"/>
              </w:rPr>
              <w:t>М.О.</w:t>
            </w:r>
          </w:p>
        </w:tc>
      </w:tr>
    </w:tbl>
    <w:bookmarkStart w:name="z107" w:id="68"/>
    <w:p>
      <w:pPr>
        <w:spacing w:after="0"/>
        <w:ind w:left="0"/>
        <w:jc w:val="left"/>
      </w:pPr>
      <w:r>
        <w:rPr>
          <w:rFonts w:ascii="Times New Roman"/>
          <w:b/>
          <w:i w:val="false"/>
          <w:color w:val="000000"/>
        </w:rPr>
        <w:t xml:space="preserve"> 20_____жылға арналған Қазақстан Республикасында бақылауға жататын есірткі құралдарын, психотроптық заттарды және олардың прекурсорларын тұтыну нормативі  ______________________________________________________________________  (денсаулық сақтау ұйымының атауы)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заты бар дәрілік заттың атауы, дәрілік түрі, дозасы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психотроптық зат бар дәрілік заттың атауы, дәрілік түрі, дозасы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Денсаулық сақтау ұйымының басшысы ________________ </w:t>
      </w:r>
    </w:p>
    <w:p>
      <w:pPr>
        <w:spacing w:after="0"/>
        <w:ind w:left="0"/>
        <w:jc w:val="both"/>
      </w:pPr>
      <w:r>
        <w:rPr>
          <w:rFonts w:ascii="Times New Roman"/>
          <w:b w:val="false"/>
          <w:i w:val="false"/>
          <w:color w:val="000000"/>
          <w:sz w:val="28"/>
        </w:rPr>
        <w:t>
      Т.А.Ә (бар болса)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09" w:id="69"/>
    <w:p>
      <w:pPr>
        <w:spacing w:after="0"/>
        <w:ind w:left="0"/>
        <w:jc w:val="left"/>
      </w:pPr>
      <w:r>
        <w:rPr>
          <w:rFonts w:ascii="Times New Roman"/>
          <w:b/>
          <w:i w:val="false"/>
          <w:color w:val="000000"/>
        </w:rPr>
        <w:t xml:space="preserve"> 20__ ж. "____" ________________ есірткі, психотроптық заттарға және прекурсорларға қойылатын талаптарбастап</w:t>
      </w:r>
    </w:p>
    <w:bookmarkEnd w:id="69"/>
    <w:p>
      <w:pPr>
        <w:spacing w:after="0"/>
        <w:ind w:left="0"/>
        <w:jc w:val="both"/>
      </w:pPr>
      <w:r>
        <w:rPr>
          <w:rFonts w:ascii="Times New Roman"/>
          <w:b w:val="false"/>
          <w:i w:val="false"/>
          <w:color w:val="000000"/>
          <w:sz w:val="28"/>
        </w:rPr>
        <w:t>
      Денсаулық сақтау ұйымының атауы _______________________________</w:t>
      </w:r>
    </w:p>
    <w:p>
      <w:pPr>
        <w:spacing w:after="0"/>
        <w:ind w:left="0"/>
        <w:jc w:val="both"/>
      </w:pPr>
      <w:r>
        <w:rPr>
          <w:rFonts w:ascii="Times New Roman"/>
          <w:b w:val="false"/>
          <w:i w:val="false"/>
          <w:color w:val="000000"/>
          <w:sz w:val="28"/>
        </w:rPr>
        <w:t>
      Мөртабан</w:t>
      </w:r>
    </w:p>
    <w:p>
      <w:pPr>
        <w:spacing w:after="0"/>
        <w:ind w:left="0"/>
        <w:jc w:val="both"/>
      </w:pPr>
      <w:r>
        <w:rPr>
          <w:rFonts w:ascii="Times New Roman"/>
          <w:b w:val="false"/>
          <w:i w:val="false"/>
          <w:color w:val="000000"/>
          <w:sz w:val="28"/>
        </w:rPr>
        <w:t>
      Есірткі, психотроптық заттар мен олардың прекурсорлары айналымымен</w:t>
      </w:r>
    </w:p>
    <w:p>
      <w:pPr>
        <w:spacing w:after="0"/>
        <w:ind w:left="0"/>
        <w:jc w:val="both"/>
      </w:pPr>
      <w:r>
        <w:rPr>
          <w:rFonts w:ascii="Times New Roman"/>
          <w:b w:val="false"/>
          <w:i w:val="false"/>
          <w:color w:val="000000"/>
          <w:sz w:val="28"/>
        </w:rPr>
        <w:t>
      байланысты қызмет түрлеріне арналған ________________________________</w:t>
      </w:r>
    </w:p>
    <w:p>
      <w:pPr>
        <w:spacing w:after="0"/>
        <w:ind w:left="0"/>
        <w:jc w:val="both"/>
      </w:pPr>
      <w:r>
        <w:rPr>
          <w:rFonts w:ascii="Times New Roman"/>
          <w:b w:val="false"/>
          <w:i w:val="false"/>
          <w:color w:val="000000"/>
          <w:sz w:val="28"/>
        </w:rPr>
        <w:t>
      № _______ мемлекеттік лицензия</w:t>
      </w:r>
    </w:p>
    <w:p>
      <w:pPr>
        <w:spacing w:after="0"/>
        <w:ind w:left="0"/>
        <w:jc w:val="both"/>
      </w:pPr>
      <w:r>
        <w:rPr>
          <w:rFonts w:ascii="Times New Roman"/>
          <w:b w:val="false"/>
          <w:i w:val="false"/>
          <w:color w:val="000000"/>
          <w:sz w:val="28"/>
        </w:rPr>
        <w:t>
      Кімнен ____________________________ (алушының Т.А.Ә., лауазымы)</w:t>
      </w:r>
    </w:p>
    <w:p>
      <w:pPr>
        <w:spacing w:after="0"/>
        <w:ind w:left="0"/>
        <w:jc w:val="both"/>
      </w:pPr>
      <w:r>
        <w:rPr>
          <w:rFonts w:ascii="Times New Roman"/>
          <w:b w:val="false"/>
          <w:i w:val="false"/>
          <w:color w:val="000000"/>
          <w:sz w:val="28"/>
        </w:rPr>
        <w:t>
      қандай мақсаттар үшін (негіздеме)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психотроптық зат немесе олардың прекурсоры бар дәрілік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саны жазумен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саны жазумен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Денсаулық сақтау ұйымының басшысы ________________ </w:t>
      </w:r>
    </w:p>
    <w:p>
      <w:pPr>
        <w:spacing w:after="0"/>
        <w:ind w:left="0"/>
        <w:jc w:val="both"/>
      </w:pPr>
      <w:r>
        <w:rPr>
          <w:rFonts w:ascii="Times New Roman"/>
          <w:b w:val="false"/>
          <w:i w:val="false"/>
          <w:color w:val="000000"/>
          <w:sz w:val="28"/>
        </w:rPr>
        <w:t>
      Т.А.Ә (бар болса)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1" w:id="70"/>
    <w:p>
      <w:pPr>
        <w:spacing w:after="0"/>
        <w:ind w:left="0"/>
        <w:jc w:val="left"/>
      </w:pPr>
      <w:r>
        <w:rPr>
          <w:rFonts w:ascii="Times New Roman"/>
          <w:b/>
          <w:i w:val="false"/>
          <w:color w:val="000000"/>
        </w:rPr>
        <w:t xml:space="preserve"> Дәріхана қоймаларында есірткіні, психотроптық заттар мен олардың прекурсорларының есепке алу журналы</w:t>
      </w:r>
    </w:p>
    <w:bookmarkEnd w:id="70"/>
    <w:p>
      <w:pPr>
        <w:spacing w:after="0"/>
        <w:ind w:left="0"/>
        <w:jc w:val="both"/>
      </w:pPr>
      <w:r>
        <w:rPr>
          <w:rFonts w:ascii="Times New Roman"/>
          <w:b w:val="false"/>
          <w:i w:val="false"/>
          <w:color w:val="000000"/>
          <w:sz w:val="28"/>
        </w:rPr>
        <w:t>
      Ұйымның атауы ________________________________</w:t>
      </w:r>
    </w:p>
    <w:p>
      <w:pPr>
        <w:spacing w:after="0"/>
        <w:ind w:left="0"/>
        <w:jc w:val="both"/>
      </w:pPr>
      <w:r>
        <w:rPr>
          <w:rFonts w:ascii="Times New Roman"/>
          <w:b w:val="false"/>
          <w:i w:val="false"/>
          <w:color w:val="000000"/>
          <w:sz w:val="28"/>
        </w:rPr>
        <w:t>
      Дәрілік заттың атауы ________________</w:t>
      </w:r>
    </w:p>
    <w:p>
      <w:pPr>
        <w:spacing w:after="0"/>
        <w:ind w:left="0"/>
        <w:jc w:val="both"/>
      </w:pPr>
      <w:r>
        <w:rPr>
          <w:rFonts w:ascii="Times New Roman"/>
          <w:b w:val="false"/>
          <w:i w:val="false"/>
          <w:color w:val="000000"/>
          <w:sz w:val="28"/>
        </w:rPr>
        <w:t>
      Өлшем бірлігі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теңгерім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 жатыр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Баланспен келгеннен кейін бір айға ғана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ішіндегі шығыстың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ішіндегі шығыстың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ішіндегі шығыстың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босатылады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8- қосымша</w:t>
            </w:r>
          </w:p>
        </w:tc>
      </w:tr>
    </w:tbl>
    <w:bookmarkStart w:name="z113" w:id="71"/>
    <w:p>
      <w:pPr>
        <w:spacing w:after="0"/>
        <w:ind w:left="0"/>
        <w:jc w:val="left"/>
      </w:pPr>
      <w:r>
        <w:rPr>
          <w:rFonts w:ascii="Times New Roman"/>
          <w:b/>
          <w:i w:val="false"/>
          <w:color w:val="000000"/>
        </w:rPr>
        <w:t xml:space="preserve"> Журнал Құрамында есірткі құралдары, психотроптық заттар, сондай-ақ олардың прекурсорлары бар дәрілік заттарды бөлімшелерде (кеңселерде) есепке алу</w:t>
      </w:r>
    </w:p>
    <w:bookmarkEnd w:id="71"/>
    <w:p>
      <w:pPr>
        <w:spacing w:after="0"/>
        <w:ind w:left="0"/>
        <w:jc w:val="both"/>
      </w:pPr>
      <w:r>
        <w:rPr>
          <w:rFonts w:ascii="Times New Roman"/>
          <w:b w:val="false"/>
          <w:i w:val="false"/>
          <w:color w:val="000000"/>
          <w:sz w:val="28"/>
        </w:rPr>
        <w:t>
      Денсаулық сақтау ұйымының атауы ____________________</w:t>
      </w:r>
    </w:p>
    <w:p>
      <w:pPr>
        <w:spacing w:after="0"/>
        <w:ind w:left="0"/>
        <w:jc w:val="both"/>
      </w:pPr>
      <w:r>
        <w:rPr>
          <w:rFonts w:ascii="Times New Roman"/>
          <w:b w:val="false"/>
          <w:i w:val="false"/>
          <w:color w:val="000000"/>
          <w:sz w:val="28"/>
        </w:rPr>
        <w:t>
      Бөлім (кеңсе) ___________________________________</w:t>
      </w:r>
    </w:p>
    <w:p>
      <w:pPr>
        <w:spacing w:after="0"/>
        <w:ind w:left="0"/>
        <w:jc w:val="both"/>
      </w:pPr>
      <w:r>
        <w:rPr>
          <w:rFonts w:ascii="Times New Roman"/>
          <w:b w:val="false"/>
          <w:i w:val="false"/>
          <w:color w:val="000000"/>
          <w:sz w:val="28"/>
        </w:rPr>
        <w:t xml:space="preserve">
      Құрамында есірткі, психотроптық зат, дәрілік нысаны, дозасы немесе олардың </w:t>
      </w:r>
    </w:p>
    <w:p>
      <w:pPr>
        <w:spacing w:after="0"/>
        <w:ind w:left="0"/>
        <w:jc w:val="both"/>
      </w:pPr>
      <w:r>
        <w:rPr>
          <w:rFonts w:ascii="Times New Roman"/>
          <w:b w:val="false"/>
          <w:i w:val="false"/>
          <w:color w:val="000000"/>
          <w:sz w:val="28"/>
        </w:rPr>
        <w:t>
      прекурсорлары бар дәрілік заттың атауы ______________</w:t>
      </w:r>
    </w:p>
    <w:p>
      <w:pPr>
        <w:spacing w:after="0"/>
        <w:ind w:left="0"/>
        <w:jc w:val="both"/>
      </w:pPr>
      <w:r>
        <w:rPr>
          <w:rFonts w:ascii="Times New Roman"/>
          <w:b w:val="false"/>
          <w:i w:val="false"/>
          <w:color w:val="000000"/>
          <w:sz w:val="28"/>
        </w:rPr>
        <w:t>
      Өлшем бірлігі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 жатыр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Т.А.Ә.,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Т.А.Ә.,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алынған жері,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 А. Ә. (бар болса),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15" w:id="72"/>
    <w:p>
      <w:pPr>
        <w:spacing w:after="0"/>
        <w:ind w:left="0"/>
        <w:jc w:val="left"/>
      </w:pPr>
      <w:r>
        <w:rPr>
          <w:rFonts w:ascii="Times New Roman"/>
          <w:b/>
          <w:i w:val="false"/>
          <w:color w:val="000000"/>
        </w:rPr>
        <w:t xml:space="preserve"> Дәріханада заттық-сандық есепке алуға жататын есірткіні, психотроптық заттар мен олардың прекурсорларының есепке алу журналы</w:t>
      </w:r>
    </w:p>
    <w:bookmarkEnd w:id="72"/>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Құрамында есірткі, психотроптық заттар, дәрілік нысаны, дозасы немесе олардың </w:t>
      </w:r>
    </w:p>
    <w:p>
      <w:pPr>
        <w:spacing w:after="0"/>
        <w:ind w:left="0"/>
        <w:jc w:val="both"/>
      </w:pPr>
      <w:r>
        <w:rPr>
          <w:rFonts w:ascii="Times New Roman"/>
          <w:b w:val="false"/>
          <w:i w:val="false"/>
          <w:color w:val="000000"/>
          <w:sz w:val="28"/>
        </w:rPr>
        <w:t>
      прекурсорлары бар дәрілік заттың атауы</w:t>
      </w:r>
    </w:p>
    <w:p>
      <w:pPr>
        <w:spacing w:after="0"/>
        <w:ind w:left="0"/>
        <w:jc w:val="both"/>
      </w:pPr>
      <w:r>
        <w:rPr>
          <w:rFonts w:ascii="Times New Roman"/>
          <w:b w:val="false"/>
          <w:i w:val="false"/>
          <w:color w:val="000000"/>
          <w:sz w:val="28"/>
        </w:rPr>
        <w:t>
      Өлшем бірлігі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күнге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қалдықпен бірге жалпы табыс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түрге арналған айлық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ішіндегі қалдықпен барлық кіріс</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баланс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 xml:space="preserve">10-қосымша </w:t>
            </w:r>
          </w:p>
        </w:tc>
      </w:tr>
    </w:tbl>
    <w:bookmarkStart w:name="z117" w:id="73"/>
    <w:p>
      <w:pPr>
        <w:spacing w:after="0"/>
        <w:ind w:left="0"/>
        <w:jc w:val="left"/>
      </w:pPr>
      <w:r>
        <w:rPr>
          <w:rFonts w:ascii="Times New Roman"/>
          <w:b/>
          <w:i w:val="false"/>
          <w:color w:val="000000"/>
        </w:rPr>
        <w:t xml:space="preserve"> Мейіргерлер постыларындағы құрамында есірткі, психотроптық заттар мен олардың прекурсорлары бар дәрілік заттарды есепке алу журналы</w:t>
      </w:r>
    </w:p>
    <w:bookmarkEnd w:id="73"/>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Препараттың атауы, дозасы, қаптамасы ________________</w:t>
      </w:r>
    </w:p>
    <w:p>
      <w:pPr>
        <w:spacing w:after="0"/>
        <w:ind w:left="0"/>
        <w:jc w:val="both"/>
      </w:pPr>
      <w:r>
        <w:rPr>
          <w:rFonts w:ascii="Times New Roman"/>
          <w:b w:val="false"/>
          <w:i w:val="false"/>
          <w:color w:val="000000"/>
          <w:sz w:val="28"/>
        </w:rPr>
        <w:t>
      Өлшем бірлігі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алынды құжаттың №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Т.А.Ә.,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сырқатнамасының № мен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Т.А.Ә.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 xml:space="preserve">11-қосымша </w:t>
            </w:r>
          </w:p>
        </w:tc>
      </w:tr>
    </w:tbl>
    <w:bookmarkStart w:name="z119" w:id="74"/>
    <w:p>
      <w:pPr>
        <w:spacing w:after="0"/>
        <w:ind w:left="0"/>
        <w:jc w:val="left"/>
      </w:pPr>
      <w:r>
        <w:rPr>
          <w:rFonts w:ascii="Times New Roman"/>
          <w:b/>
          <w:i w:val="false"/>
          <w:color w:val="000000"/>
        </w:rPr>
        <w:t xml:space="preserve"> Сынақ зертханасына (орталыққа) талдау үшін келіп түскен құрамында есірткі, психотроптық заттар мен олардың прекурсорлары бар дәрілік заттарды есепке алу журналы</w:t>
      </w:r>
    </w:p>
    <w:bookmarkEnd w:id="74"/>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Сынақ зертханасының атауы (орталық)</w:t>
      </w:r>
    </w:p>
    <w:p>
      <w:pPr>
        <w:spacing w:after="0"/>
        <w:ind w:left="0"/>
        <w:jc w:val="both"/>
      </w:pPr>
      <w:r>
        <w:rPr>
          <w:rFonts w:ascii="Times New Roman"/>
          <w:b w:val="false"/>
          <w:i w:val="false"/>
          <w:color w:val="000000"/>
          <w:sz w:val="28"/>
        </w:rPr>
        <w:t>
      Тауар атауы ________________________________</w:t>
      </w:r>
    </w:p>
    <w:p>
      <w:pPr>
        <w:spacing w:after="0"/>
        <w:ind w:left="0"/>
        <w:jc w:val="both"/>
      </w:pPr>
      <w:r>
        <w:rPr>
          <w:rFonts w:ascii="Times New Roman"/>
          <w:b w:val="false"/>
          <w:i w:val="false"/>
          <w:color w:val="000000"/>
          <w:sz w:val="28"/>
        </w:rPr>
        <w:t>
      Өлшем бірлігі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яғни талдау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құжаттың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Сериясының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 өлшем бірлігі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алдауға жұмсалған мөлшері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әдісі, сынақ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мен талдаушының қолхаты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Талдаудан қалған қалдық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қабылдап алушының қолы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Дәріханалық ұйымға беру немесе жою туралы белгі, саны, акт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меңгерушісінің қолы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21" w:id="75"/>
    <w:p>
      <w:pPr>
        <w:spacing w:after="0"/>
        <w:ind w:left="0"/>
        <w:jc w:val="left"/>
      </w:pPr>
      <w:r>
        <w:rPr>
          <w:rFonts w:ascii="Times New Roman"/>
          <w:b/>
          <w:i w:val="false"/>
          <w:color w:val="000000"/>
        </w:rPr>
        <w:t xml:space="preserve"> Парақ опиоидты агонистерге қолдау көрсететін дәрілерді есепке алу</w:t>
      </w:r>
    </w:p>
    <w:bookmarkEnd w:id="75"/>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 Амбулаторлық науқастың медициналық картасы ____________</w:t>
      </w:r>
    </w:p>
    <w:p>
      <w:pPr>
        <w:spacing w:after="0"/>
        <w:ind w:left="0"/>
        <w:jc w:val="both"/>
      </w:pPr>
      <w:r>
        <w:rPr>
          <w:rFonts w:ascii="Times New Roman"/>
          <w:b w:val="false"/>
          <w:i w:val="false"/>
          <w:color w:val="000000"/>
          <w:sz w:val="28"/>
        </w:rPr>
        <w:t>
      Есірткі тағайындау ______________________</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Көптігі, қолдану әдісі, ұзақтығы, дозасының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болса), дәрігердің қолы ____________________________________________</w:t>
      </w:r>
    </w:p>
    <w:p>
      <w:pPr>
        <w:spacing w:after="0"/>
        <w:ind w:left="0"/>
        <w:jc w:val="both"/>
      </w:pPr>
      <w:r>
        <w:rPr>
          <w:rFonts w:ascii="Times New Roman"/>
          <w:b w:val="false"/>
          <w:i w:val="false"/>
          <w:color w:val="000000"/>
          <w:sz w:val="28"/>
        </w:rPr>
        <w:t>
      Т.А.Ә (бар болса), пациенттің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қабылдау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 xml:space="preserve">13-қосымша </w:t>
            </w:r>
          </w:p>
        </w:tc>
      </w:tr>
    </w:tbl>
    <w:bookmarkStart w:name="z123" w:id="76"/>
    <w:p>
      <w:pPr>
        <w:spacing w:after="0"/>
        <w:ind w:left="0"/>
        <w:jc w:val="left"/>
      </w:pPr>
      <w:r>
        <w:rPr>
          <w:rFonts w:ascii="Times New Roman"/>
          <w:b/>
          <w:i w:val="false"/>
          <w:color w:val="000000"/>
        </w:rPr>
        <w:t xml:space="preserve"> Дәрілік заттарды өндіруде қолданылатын есірткі құралдары, психотроптық заттар және олардың прекурсорлары бар белсенді фармацевтикалық ингредиенттерді (субстанцияларды) тіркеу тізілімі</w:t>
      </w:r>
    </w:p>
    <w:bookmarkEnd w:id="76"/>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 жатыр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үшін шығарылған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сериясының нөмірі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 xml:space="preserve">14-қосымша </w:t>
            </w:r>
          </w:p>
        </w:tc>
      </w:tr>
    </w:tbl>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Т.А.Ә. (бар болса) ұйымның басшысы</w:t>
      </w:r>
    </w:p>
    <w:p>
      <w:pPr>
        <w:spacing w:after="0"/>
        <w:ind w:left="0"/>
        <w:jc w:val="both"/>
      </w:pPr>
      <w:r>
        <w:rPr>
          <w:rFonts w:ascii="Times New Roman"/>
          <w:b w:val="false"/>
          <w:i w:val="false"/>
          <w:color w:val="000000"/>
          <w:sz w:val="28"/>
        </w:rPr>
        <w:t>
      "__" ______________ 20__ ж.</w:t>
      </w:r>
    </w:p>
    <w:p>
      <w:pPr>
        <w:spacing w:after="0"/>
        <w:ind w:left="0"/>
        <w:jc w:val="both"/>
      </w:pPr>
      <w:r>
        <w:rPr>
          <w:rFonts w:ascii="Times New Roman"/>
          <w:b w:val="false"/>
          <w:i w:val="false"/>
          <w:color w:val="000000"/>
          <w:sz w:val="28"/>
        </w:rPr>
        <w:t>
      ____________________________ Компанияның атауы</w:t>
      </w:r>
    </w:p>
    <w:bookmarkStart w:name="z125" w:id="77"/>
    <w:p>
      <w:pPr>
        <w:spacing w:after="0"/>
        <w:ind w:left="0"/>
        <w:jc w:val="left"/>
      </w:pPr>
      <w:r>
        <w:rPr>
          <w:rFonts w:ascii="Times New Roman"/>
          <w:b/>
          <w:i w:val="false"/>
          <w:color w:val="000000"/>
        </w:rPr>
        <w:t xml:space="preserve"> 20___ ж. _______________ айындағы есірткіні, психотроптық заттармен прекурсорларды салыстыру актісі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қалдық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Кітаптағы қалдық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қалдық пен кітаптағы қалдықтың айырмашылығы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________________________________________________</w:t>
      </w:r>
    </w:p>
    <w:p>
      <w:pPr>
        <w:spacing w:after="0"/>
        <w:ind w:left="0"/>
        <w:jc w:val="both"/>
      </w:pPr>
      <w:r>
        <w:rPr>
          <w:rFonts w:ascii="Times New Roman"/>
          <w:b w:val="false"/>
          <w:i w:val="false"/>
          <w:color w:val="000000"/>
          <w:sz w:val="28"/>
        </w:rPr>
        <w:t>
      Жауапты тұлға _________________________________ лауазымы, қолы</w:t>
      </w:r>
    </w:p>
    <w:p>
      <w:pPr>
        <w:spacing w:after="0"/>
        <w:ind w:left="0"/>
        <w:jc w:val="both"/>
      </w:pPr>
      <w:r>
        <w:rPr>
          <w:rFonts w:ascii="Times New Roman"/>
          <w:b w:val="false"/>
          <w:i w:val="false"/>
          <w:color w:val="000000"/>
          <w:sz w:val="28"/>
        </w:rPr>
        <w:t>
      Тексерілді ___________________________________________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15- қосымша</w:t>
            </w:r>
          </w:p>
        </w:tc>
      </w:tr>
    </w:tbl>
    <w:bookmarkStart w:name="z127" w:id="78"/>
    <w:p>
      <w:pPr>
        <w:spacing w:after="0"/>
        <w:ind w:left="0"/>
        <w:jc w:val="left"/>
      </w:pPr>
      <w:r>
        <w:rPr>
          <w:rFonts w:ascii="Times New Roman"/>
          <w:b/>
          <w:i w:val="false"/>
          <w:color w:val="000000"/>
        </w:rPr>
        <w:t xml:space="preserve"> Құрамында есірткі, психотроптық заттар бар дәрілік заттардың, сондай-ақ олардың прекрсорларының 20___ жылғы нақты шығысы туралы есеп</w:t>
      </w:r>
    </w:p>
    <w:bookmarkEnd w:id="78"/>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 қалды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 жатыр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Денсаулық сақтау ұйымының басшысы ________________ </w:t>
      </w:r>
    </w:p>
    <w:p>
      <w:pPr>
        <w:spacing w:after="0"/>
        <w:ind w:left="0"/>
        <w:jc w:val="both"/>
      </w:pPr>
      <w:r>
        <w:rPr>
          <w:rFonts w:ascii="Times New Roman"/>
          <w:b w:val="false"/>
          <w:i w:val="false"/>
          <w:color w:val="000000"/>
          <w:sz w:val="28"/>
        </w:rPr>
        <w:t>
      Т.А.Ә (бар болса)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 xml:space="preserve">16-қосымша </w:t>
            </w:r>
          </w:p>
        </w:tc>
      </w:tr>
    </w:tbl>
    <w:bookmarkStart w:name="z129" w:id="79"/>
    <w:p>
      <w:pPr>
        <w:spacing w:after="0"/>
        <w:ind w:left="0"/>
        <w:jc w:val="left"/>
      </w:pPr>
      <w:r>
        <w:rPr>
          <w:rFonts w:ascii="Times New Roman"/>
          <w:b/>
          <w:i w:val="false"/>
          <w:color w:val="000000"/>
        </w:rPr>
        <w:t xml:space="preserve"> "___" _____________ 20___ж. науқас қайтыс болғаннан кейін қалған Тізімнің II кестесінде есірткі заттары, психотроптық заттары бар дәрілік заттарды қабылдау-беру актісі</w:t>
      </w:r>
    </w:p>
    <w:bookmarkEnd w:id="79"/>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болса), қайтыс болған науқастың мекен-жайы</w:t>
      </w:r>
    </w:p>
    <w:p>
      <w:pPr>
        <w:spacing w:after="0"/>
        <w:ind w:left="0"/>
        <w:jc w:val="both"/>
      </w:pPr>
      <w:r>
        <w:rPr>
          <w:rFonts w:ascii="Times New Roman"/>
          <w:b w:val="false"/>
          <w:i w:val="false"/>
          <w:color w:val="000000"/>
          <w:sz w:val="28"/>
        </w:rPr>
        <w:t xml:space="preserve">
      Біз, төменде қол қоюшылар: осы актіні жасадық, онда қайтыс болған адамның туысы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болса) туысқан</w:t>
      </w:r>
    </w:p>
    <w:p>
      <w:pPr>
        <w:spacing w:after="0"/>
        <w:ind w:left="0"/>
        <w:jc w:val="both"/>
      </w:pPr>
      <w:r>
        <w:rPr>
          <w:rFonts w:ascii="Times New Roman"/>
          <w:b w:val="false"/>
          <w:i w:val="false"/>
          <w:color w:val="000000"/>
          <w:sz w:val="28"/>
        </w:rPr>
        <w:t xml:space="preserve">
      ауыстырылды 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(дәрілік заттың атауы, саны)</w:t>
      </w:r>
    </w:p>
    <w:p>
      <w:pPr>
        <w:spacing w:after="0"/>
        <w:ind w:left="0"/>
        <w:jc w:val="both"/>
      </w:pPr>
      <w:r>
        <w:rPr>
          <w:rFonts w:ascii="Times New Roman"/>
          <w:b w:val="false"/>
          <w:i w:val="false"/>
          <w:color w:val="000000"/>
          <w:sz w:val="28"/>
        </w:rPr>
        <w:t xml:space="preserve">
      Қабылданған толық аты-жөні (бар болса) қолы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Толық аты-жөні өтті (бар болса), қолы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17- қосымша</w:t>
            </w:r>
          </w:p>
        </w:tc>
      </w:tr>
    </w:tbl>
    <w:bookmarkStart w:name="z131" w:id="80"/>
    <w:p>
      <w:pPr>
        <w:spacing w:after="0"/>
        <w:ind w:left="0"/>
        <w:jc w:val="left"/>
      </w:pPr>
      <w:r>
        <w:rPr>
          <w:rFonts w:ascii="Times New Roman"/>
          <w:b/>
          <w:i w:val="false"/>
          <w:color w:val="000000"/>
        </w:rPr>
        <w:t xml:space="preserve"> Қайтыс болған науқастардың туыстары тапсырған, құрамында есірткі құралдары, психотроптық заттар бар пайдаланылмаған дәрілік заттарды есепке алу журналы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 пациенттің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дәрілік заттардың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мен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мен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Жоюдың саны мен әдісі туралы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133" w:id="81"/>
    <w:p>
      <w:pPr>
        <w:spacing w:after="0"/>
        <w:ind w:left="0"/>
        <w:jc w:val="left"/>
      </w:pPr>
      <w:r>
        <w:rPr>
          <w:rFonts w:ascii="Times New Roman"/>
          <w:b/>
          <w:i w:val="false"/>
          <w:color w:val="000000"/>
        </w:rPr>
        <w:t xml:space="preserve"> Тізімнің II кестесінде дәрілік заттарды, бос құтылар мен ампулаларды, шикізатты, материалдарды, материалдар қалдықтарын, құрамында есірткі құралдары, психотроптық заттар бар сынамаларды, қалдықтарды, жартылай өнімдерді жою актісі</w:t>
      </w:r>
    </w:p>
    <w:bookmarkEnd w:id="81"/>
    <w:p>
      <w:pPr>
        <w:spacing w:after="0"/>
        <w:ind w:left="0"/>
        <w:jc w:val="both"/>
      </w:pPr>
      <w:r>
        <w:rPr>
          <w:rFonts w:ascii="Times New Roman"/>
          <w:b w:val="false"/>
          <w:i w:val="false"/>
          <w:color w:val="000000"/>
          <w:sz w:val="28"/>
        </w:rPr>
        <w:t>
      ж.__________ бастап ________________</w:t>
      </w:r>
    </w:p>
    <w:p>
      <w:pPr>
        <w:spacing w:after="0"/>
        <w:ind w:left="0"/>
        <w:jc w:val="both"/>
      </w:pPr>
      <w:r>
        <w:rPr>
          <w:rFonts w:ascii="Times New Roman"/>
          <w:b w:val="false"/>
          <w:i w:val="false"/>
          <w:color w:val="000000"/>
          <w:sz w:val="28"/>
        </w:rPr>
        <w:t>
      Комиссия құрамы (кемінде 3 адам)</w:t>
      </w:r>
    </w:p>
    <w:p>
      <w:pPr>
        <w:spacing w:after="0"/>
        <w:ind w:left="0"/>
        <w:jc w:val="both"/>
      </w:pPr>
      <w:r>
        <w:rPr>
          <w:rFonts w:ascii="Times New Roman"/>
          <w:b w:val="false"/>
          <w:i w:val="false"/>
          <w:color w:val="000000"/>
          <w:sz w:val="28"/>
        </w:rPr>
        <w:t>
      1) Толық аты-жөні (болған жағдайда) денсаулық сақтау ұйымы басшысының лауазымы ;</w:t>
      </w:r>
    </w:p>
    <w:p>
      <w:pPr>
        <w:spacing w:after="0"/>
        <w:ind w:left="0"/>
        <w:jc w:val="both"/>
      </w:pPr>
      <w:r>
        <w:rPr>
          <w:rFonts w:ascii="Times New Roman"/>
          <w:b w:val="false"/>
          <w:i w:val="false"/>
          <w:color w:val="000000"/>
          <w:sz w:val="28"/>
        </w:rPr>
        <w:t>
      2) Толық аты-жөні (болған жағдайда) денсаулық сақтау ұйымының жауапты тұлғасының лауазымы;</w:t>
      </w:r>
    </w:p>
    <w:p>
      <w:pPr>
        <w:spacing w:after="0"/>
        <w:ind w:left="0"/>
        <w:jc w:val="both"/>
      </w:pPr>
      <w:r>
        <w:rPr>
          <w:rFonts w:ascii="Times New Roman"/>
          <w:b w:val="false"/>
          <w:i w:val="false"/>
          <w:color w:val="000000"/>
          <w:sz w:val="28"/>
        </w:rPr>
        <w:t>
      3) Толық аты-жөні (болған жағдайда) есiрткi, психотроптық заттардың, сол тектестердің және прекурсорлардың айналысы саласындағы уәкілетті мемлекеттік орган өкілінің лауазымы.</w:t>
      </w:r>
    </w:p>
    <w:p>
      <w:pPr>
        <w:spacing w:after="0"/>
        <w:ind w:left="0"/>
        <w:jc w:val="both"/>
      </w:pPr>
      <w:r>
        <w:rPr>
          <w:rFonts w:ascii="Times New Roman"/>
          <w:b w:val="false"/>
          <w:i w:val="false"/>
          <w:color w:val="000000"/>
          <w:sz w:val="28"/>
        </w:rPr>
        <w:t>
      20___ жылғы "___" ___________ кезеңге жою жүргізілді. авторы "___" ___________ 20____ ж. Дәрілік заттар, бос флакондар мен ампулалар, шикізат, материалдар, материалдардың қалдықтары, сынамалар, қалдықтар, Тізбенің II кестесіндегі есірткі құралдары, психотроптық заттар бар жартылай фабрикаттар: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себебі/қирау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әдісі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Дәрілік заттар үшін дәрілік нысаны, дозасы , сериясы көрсетілген</w:t>
      </w:r>
    </w:p>
    <w:p>
      <w:pPr>
        <w:spacing w:after="0"/>
        <w:ind w:left="0"/>
        <w:jc w:val="both"/>
      </w:pPr>
      <w:r>
        <w:rPr>
          <w:rFonts w:ascii="Times New Roman"/>
          <w:b w:val="false"/>
          <w:i w:val="false"/>
          <w:color w:val="000000"/>
          <w:sz w:val="28"/>
        </w:rPr>
        <w:t>
      Төраға: _________________________________ (қолы)</w:t>
      </w:r>
    </w:p>
    <w:p>
      <w:pPr>
        <w:spacing w:after="0"/>
        <w:ind w:left="0"/>
        <w:jc w:val="both"/>
      </w:pPr>
      <w:r>
        <w:rPr>
          <w:rFonts w:ascii="Times New Roman"/>
          <w:b w:val="false"/>
          <w:i w:val="false"/>
          <w:color w:val="000000"/>
          <w:sz w:val="28"/>
        </w:rPr>
        <w:t>
      Комиссия мүшелері: ____________________________ (қолы)</w:t>
      </w:r>
    </w:p>
    <w:p>
      <w:pPr>
        <w:spacing w:after="0"/>
        <w:ind w:left="0"/>
        <w:jc w:val="both"/>
      </w:pPr>
      <w:r>
        <w:rPr>
          <w:rFonts w:ascii="Times New Roman"/>
          <w:b w:val="false"/>
          <w:i w:val="false"/>
          <w:color w:val="000000"/>
          <w:sz w:val="28"/>
        </w:rPr>
        <w:t>
      _________________________________(қолы)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министрінің бұйрығымен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2020 жылы 2 қазан</w:t>
            </w:r>
            <w:r>
              <w:br/>
            </w:r>
            <w:r>
              <w:rPr>
                <w:rFonts w:ascii="Times New Roman"/>
                <w:b w:val="false"/>
                <w:i w:val="false"/>
                <w:color w:val="000000"/>
                <w:sz w:val="20"/>
              </w:rPr>
              <w:t>№ ҚР ДСМ-112/2020</w:t>
            </w:r>
            <w:r>
              <w:br/>
            </w:r>
            <w:r>
              <w:rPr>
                <w:rFonts w:ascii="Times New Roman"/>
                <w:b w:val="false"/>
                <w:i w:val="false"/>
                <w:color w:val="000000"/>
                <w:sz w:val="20"/>
              </w:rPr>
              <w:t>1-қосымша</w:t>
            </w:r>
          </w:p>
        </w:tc>
      </w:tr>
    </w:tbl>
    <w:bookmarkStart w:name="z136" w:id="82"/>
    <w:p>
      <w:pPr>
        <w:spacing w:after="0"/>
        <w:ind w:left="0"/>
        <w:jc w:val="left"/>
      </w:pPr>
      <w:r>
        <w:rPr>
          <w:rFonts w:ascii="Times New Roman"/>
          <w:b/>
          <w:i w:val="false"/>
          <w:color w:val="000000"/>
        </w:rPr>
        <w:t xml:space="preserve"> Рецепттерді жазып беру, есепке алу және сақтау қағидалары</w:t>
      </w:r>
    </w:p>
    <w:bookmarkEnd w:id="82"/>
    <w:bookmarkStart w:name="z137" w:id="83"/>
    <w:p>
      <w:pPr>
        <w:spacing w:after="0"/>
        <w:ind w:left="0"/>
        <w:jc w:val="left"/>
      </w:pPr>
      <w:r>
        <w:rPr>
          <w:rFonts w:ascii="Times New Roman"/>
          <w:b/>
          <w:i w:val="false"/>
          <w:color w:val="000000"/>
        </w:rPr>
        <w:t xml:space="preserve"> 1-тарау. Жалпы ережелер</w:t>
      </w:r>
    </w:p>
    <w:bookmarkEnd w:id="83"/>
    <w:p>
      <w:pPr>
        <w:spacing w:after="0"/>
        <w:ind w:left="0"/>
        <w:jc w:val="left"/>
      </w:pPr>
    </w:p>
    <w:p>
      <w:pPr>
        <w:spacing w:after="0"/>
        <w:ind w:left="0"/>
        <w:jc w:val="both"/>
      </w:pPr>
      <w:r>
        <w:rPr>
          <w:rFonts w:ascii="Times New Roman"/>
          <w:b w:val="false"/>
          <w:i w:val="false"/>
          <w:color w:val="000000"/>
          <w:sz w:val="28"/>
        </w:rPr>
        <w:t xml:space="preserve">
      1. Осы Рецепттерді жазып беру, есепке алу және сақтау қағидалары "Халық денсаулығы және денсаулық сақтау жүйесі туралы" Қазақстан Республикасы Кодексінің 233-бабы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 және рецепттерді жазып беру, есепке алу және сақтау тәртібін айқындайды.</w:t>
      </w:r>
    </w:p>
    <w:bookmarkStart w:name="z139" w:id="8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4"/>
    <w:bookmarkStart w:name="z140" w:id="85"/>
    <w:p>
      <w:pPr>
        <w:spacing w:after="0"/>
        <w:ind w:left="0"/>
        <w:jc w:val="both"/>
      </w:pPr>
      <w:r>
        <w:rPr>
          <w:rFonts w:ascii="Times New Roman"/>
          <w:b w:val="false"/>
          <w:i w:val="false"/>
          <w:color w:val="000000"/>
          <w:sz w:val="28"/>
        </w:rPr>
        <w:t>
      1) арнайы рецептілік бланк – Тізімнің ІІ кестесіндегі құрамында есірткі құралдары, психотроптық заттар бар дәрілік заттарға рецепт жазып беруге арналған бланк;</w:t>
      </w:r>
    </w:p>
    <w:bookmarkEnd w:id="85"/>
    <w:bookmarkStart w:name="z141" w:id="86"/>
    <w:p>
      <w:pPr>
        <w:spacing w:after="0"/>
        <w:ind w:left="0"/>
        <w:jc w:val="both"/>
      </w:pPr>
      <w:r>
        <w:rPr>
          <w:rFonts w:ascii="Times New Roman"/>
          <w:b w:val="false"/>
          <w:i w:val="false"/>
          <w:color w:val="000000"/>
          <w:sz w:val="28"/>
        </w:rPr>
        <w:t>
      2) сигнатура – құрамында есірткі құралдары, психотроптық заттар мен олардың прекурсорлары бар дәрілік заттарды алудың заңдылығын растайтын құжат.</w:t>
      </w:r>
    </w:p>
    <w:bookmarkEnd w:id="86"/>
    <w:bookmarkStart w:name="z142" w:id="87"/>
    <w:p>
      <w:pPr>
        <w:spacing w:after="0"/>
        <w:ind w:left="0"/>
        <w:jc w:val="left"/>
      </w:pPr>
      <w:r>
        <w:rPr>
          <w:rFonts w:ascii="Times New Roman"/>
          <w:b/>
          <w:i w:val="false"/>
          <w:color w:val="000000"/>
        </w:rPr>
        <w:t xml:space="preserve"> 2-тарау. Рецепттерді жазып беру, есепке алу және сақтау тәртібі</w:t>
      </w:r>
    </w:p>
    <w:bookmarkEnd w:id="87"/>
    <w:bookmarkStart w:name="z143" w:id="88"/>
    <w:p>
      <w:pPr>
        <w:spacing w:after="0"/>
        <w:ind w:left="0"/>
        <w:jc w:val="both"/>
      </w:pPr>
      <w:r>
        <w:rPr>
          <w:rFonts w:ascii="Times New Roman"/>
          <w:b w:val="false"/>
          <w:i w:val="false"/>
          <w:color w:val="000000"/>
          <w:sz w:val="28"/>
        </w:rPr>
        <w:t>
      3. Дәрілік заттарды және медициналық мақсаттағы бұйымдарды амбулаториялық негізде жазып беруді, егер тиісті орындар болса, олардың құзыреті шегінде амбулаториялық-емханалық, профилактикалық, диагностикалық, емдік, оңалту немесе паллиативтік көмек көрсететін денсаулық сақтау ұйымдарының медицина қызметкерлерінің қабылдауында (кеңес беруінде) жүзеге асырады. емделушінің жеке қажеттіліктерін қанағаттандыратын тиісті профильді және мөлшердегі күтім стандартын ескере отырып, медициналық көрсеткіштер.</w:t>
      </w:r>
    </w:p>
    <w:bookmarkEnd w:id="88"/>
    <w:p>
      <w:pPr>
        <w:spacing w:after="0"/>
        <w:ind w:left="0"/>
        <w:jc w:val="both"/>
      </w:pPr>
      <w:r>
        <w:rPr>
          <w:rFonts w:ascii="Times New Roman"/>
          <w:b w:val="false"/>
          <w:i w:val="false"/>
          <w:color w:val="000000"/>
          <w:sz w:val="28"/>
        </w:rPr>
        <w:t>
      Дәрілік заттармен тұрақты (ұзақ мерзімді) тегін және (немесе) жеңілдікпен қамтамасыз етуді қажет ететін науқастарға үш айға дейінгі мерзімге тағайындалуы мүмкін.</w:t>
      </w:r>
    </w:p>
    <w:p>
      <w:pPr>
        <w:spacing w:after="0"/>
        <w:ind w:left="0"/>
        <w:jc w:val="both"/>
      </w:pPr>
      <w:r>
        <w:rPr>
          <w:rFonts w:ascii="Times New Roman"/>
          <w:b w:val="false"/>
          <w:i w:val="false"/>
          <w:color w:val="000000"/>
          <w:sz w:val="28"/>
        </w:rPr>
        <w:t>
      құрамында Тізбенің ІІ Кестесіндегі есірткі, психотроптық заттар бар бір рецептте жазылған дәрілік заттың мөлшері 10-15 данаға жеткілікті мөлшерде тағайындалуы мүмкін. терапияның күнтізбелік күндері, ал облыс орталығынан шалғайдағы елді мекеннің тұрғыны үшін 25-30 күнтізбелік күн терапиясы.</w:t>
      </w:r>
    </w:p>
    <w:bookmarkStart w:name="z144" w:id="89"/>
    <w:p>
      <w:pPr>
        <w:spacing w:after="0"/>
        <w:ind w:left="0"/>
        <w:jc w:val="both"/>
      </w:pPr>
      <w:r>
        <w:rPr>
          <w:rFonts w:ascii="Times New Roman"/>
          <w:b w:val="false"/>
          <w:i w:val="false"/>
          <w:color w:val="000000"/>
          <w:sz w:val="28"/>
        </w:rPr>
        <w:t>
      4. Ауылдық елді мекендерде дәрігерлер болмаған жағдайда дәрілік заттар мен медициналық мақсаттағы бұйымдарды тағайындауды науқастарды амбулаториялық қабылдауды жүргізетін орта медицина қызметкерлері жүзеге асырады.</w:t>
      </w:r>
    </w:p>
    <w:bookmarkEnd w:id="89"/>
    <w:bookmarkStart w:name="z145" w:id="90"/>
    <w:p>
      <w:pPr>
        <w:spacing w:after="0"/>
        <w:ind w:left="0"/>
        <w:jc w:val="both"/>
      </w:pPr>
      <w:r>
        <w:rPr>
          <w:rFonts w:ascii="Times New Roman"/>
          <w:b w:val="false"/>
          <w:i w:val="false"/>
          <w:color w:val="000000"/>
          <w:sz w:val="28"/>
        </w:rPr>
        <w:t>
      5. Дәрілік заттарды және медициналық мақсаттағы бұйымдарды рецепт бойынша жазу туралы жазба медициналық ақпараттық жүйелерге (бұдан әрі – МАЖ) электронды түрде енгізіледі.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азаматтарының жекелеген санаттарын амбулаториялық жағдайларда тегін және (немесе) жеңілдікпен қамтамасыз ету үшін дәрілік заттар мен медициналық мақсаттағы бұйымдарды тағайындау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тізбесіне сәйкес жүзеге асырылады 2021 жылғы 5 тамыздағы № ҚР ДСМ – 75 (Нормативтік құқықтық актілерді мемлекеттік тіркеу тізілімінде № 23885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Дәрілік заттар мен медициналық мақсаттағы бұйымдарды алу үшін "Денсаулық сақтау саласындағы есепке алу құжаттамасының нысандарын, сондай-ақ олар бойынша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078/у нысаны бойынша бланкілерде қағаз және (немесе) электрондық түрдегі рецепттер жазылады (Нормативтік құқықтық актілерді мемлекеттік тіркеу тізілімінде № 21579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Құрамында Тізбенің ІІ Кестесінің есірткі құралдары, психотроптық заттары бар дәрілік заттарға рецепттер А6 пішімінде басылған, коды, бланкі нөмірі және қорғаныс дәрежесі бар арнайы қызғылт рецепті бланкісінде №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 осы Қағидалар және денсаулық сақтау ұйымының қолы, жеке мөрі (бар болса), мөрі және мөрі (бар болса) куәландырылған.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әкімшілік-аумақтық бірлігінің шартты сандық белгісін қамтиды.</w:t>
      </w:r>
    </w:p>
    <w:bookmarkStart w:name="z149" w:id="91"/>
    <w:p>
      <w:pPr>
        <w:spacing w:after="0"/>
        <w:ind w:left="0"/>
        <w:jc w:val="both"/>
      </w:pPr>
      <w:r>
        <w:rPr>
          <w:rFonts w:ascii="Times New Roman"/>
          <w:b w:val="false"/>
          <w:i w:val="false"/>
          <w:color w:val="000000"/>
          <w:sz w:val="28"/>
        </w:rPr>
        <w:t>
      9. Денсаулық сақтау ұйымдарын денсаулық сақтауды мемлекеттік басқарудың жергілікті органдары арнайы рецептуралық бланкілермен қамтамасыз етеді.</w:t>
      </w:r>
    </w:p>
    <w:bookmarkEnd w:id="91"/>
    <w:p>
      <w:pPr>
        <w:spacing w:after="0"/>
        <w:ind w:left="0"/>
        <w:jc w:val="both"/>
      </w:pPr>
      <w:r>
        <w:rPr>
          <w:rFonts w:ascii="Times New Roman"/>
          <w:b w:val="false"/>
          <w:i w:val="false"/>
          <w:color w:val="000000"/>
          <w:sz w:val="28"/>
        </w:rPr>
        <w:t>
      Арнайы рецептілік бланкілерді беру сенімхат бойынша, онда бланкінің саны (жазбаша), коды және нөмірі көрсетіле отырып жүзеге асырылады.</w:t>
      </w:r>
    </w:p>
    <w:p>
      <w:pPr>
        <w:spacing w:after="0"/>
        <w:ind w:left="0"/>
        <w:jc w:val="both"/>
      </w:pPr>
      <w:r>
        <w:rPr>
          <w:rFonts w:ascii="Times New Roman"/>
          <w:b w:val="false"/>
          <w:i w:val="false"/>
          <w:color w:val="000000"/>
          <w:sz w:val="28"/>
        </w:rPr>
        <w:t>
      Денсаулық сақтау ұйымына келіп түскен кезде арнайы рецептілік бланкілерді басшының бұйрығымен тағайындалған комиссия қабылдайды, ол алынған сандардың ілеспе құжаттарға сәйкестігін тексереді.</w:t>
      </w:r>
    </w:p>
    <w:p>
      <w:pPr>
        <w:spacing w:after="0"/>
        <w:ind w:left="0"/>
        <w:jc w:val="both"/>
      </w:pPr>
      <w:r>
        <w:rPr>
          <w:rFonts w:ascii="Times New Roman"/>
          <w:b w:val="false"/>
          <w:i w:val="false"/>
          <w:color w:val="000000"/>
          <w:sz w:val="28"/>
        </w:rPr>
        <w:t>
      Денсаулық сақтау ұйымында басшының бұйрығымен арнайы рецептілік бланкілерді сақтауға және беруге жауапты тұлға тағайындалады.</w:t>
      </w:r>
    </w:p>
    <w:bookmarkStart w:name="z150" w:id="92"/>
    <w:p>
      <w:pPr>
        <w:spacing w:after="0"/>
        <w:ind w:left="0"/>
        <w:jc w:val="both"/>
      </w:pPr>
      <w:r>
        <w:rPr>
          <w:rFonts w:ascii="Times New Roman"/>
          <w:b w:val="false"/>
          <w:i w:val="false"/>
          <w:color w:val="000000"/>
          <w:sz w:val="28"/>
        </w:rPr>
        <w:t xml:space="preserve">
      10. Арнайы рецепт бланкілері нысаналы-сандық есепке алынуға жатады, нақты пациент үшін жауапты тұлға медицина қызметкеріне береді. </w:t>
      </w:r>
    </w:p>
    <w:bookmarkEnd w:id="92"/>
    <w:p>
      <w:pPr>
        <w:spacing w:after="0"/>
        <w:ind w:left="0"/>
        <w:jc w:val="both"/>
      </w:pPr>
      <w:r>
        <w:rPr>
          <w:rFonts w:ascii="Times New Roman"/>
          <w:b w:val="false"/>
          <w:i w:val="false"/>
          <w:color w:val="000000"/>
          <w:sz w:val="28"/>
        </w:rPr>
        <w:t>
      Арнайы рецепт бланкілері, сондай-ақ олардың келуі мен шығысы бойынша құжаттар сейфтерде немесе металл шкафтарда сақталады. Жұмыс аяқталғаннан кейін бөлме мөрленеді және (немесе) пломбаланады. Бөлме кілттері, мөр және (немесе) пломбир жауапты тұлғада сақталады.</w:t>
      </w:r>
    </w:p>
    <w:bookmarkStart w:name="z151" w:id="93"/>
    <w:p>
      <w:pPr>
        <w:spacing w:after="0"/>
        <w:ind w:left="0"/>
        <w:jc w:val="both"/>
      </w:pPr>
      <w:r>
        <w:rPr>
          <w:rFonts w:ascii="Times New Roman"/>
          <w:b w:val="false"/>
          <w:i w:val="false"/>
          <w:color w:val="000000"/>
          <w:sz w:val="28"/>
        </w:rPr>
        <w:t>
      11. Денсаулық сақтау ұйымындағы арнайы рецепт бланкілерінің қоры жылдық қажеттіліктен аспайды. Қажеттілікті денсаулық сақтау ұйымы бекітілген халықты ескере отырып анықтайды.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Арнайы рецепт бланкілерін есепке алу кітабы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 күнтізбелік жылға енгізіледі. Бухгалтерлік есеп кітапшасы нөмірленеді, бауланады, мөрмен және денсаулық сақтау ұйымының басшысы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Әр айдың бірінші күніне жауапты тұлға кітап қалдығымен арнайы рецептілік бланкілердің нақты болуын салыстырып тексереді, ол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арнайы рецептілік бланкілерді салыстыру актісі жасалады.</w:t>
      </w:r>
    </w:p>
    <w:p>
      <w:pPr>
        <w:spacing w:after="0"/>
        <w:ind w:left="0"/>
        <w:jc w:val="both"/>
      </w:pPr>
      <w:r>
        <w:rPr>
          <w:rFonts w:ascii="Times New Roman"/>
          <w:b w:val="false"/>
          <w:i w:val="false"/>
          <w:color w:val="000000"/>
          <w:sz w:val="28"/>
        </w:rPr>
        <w:t>
      Салыстыру нәтижелері бойынша сәйкессіздіктер анықталған кезде денсаулық сақтау ұйымының басшысы табылған сәттен бастап бір тәулік ішінде бұл туралы дәрілік заттардың, медициналық бұйымдардың айналысы саласындағы мемлекеттік органның аумақтық бөлімшесіне хабарлайды.</w:t>
      </w:r>
    </w:p>
    <w:bookmarkStart w:name="z154" w:id="94"/>
    <w:p>
      <w:pPr>
        <w:spacing w:after="0"/>
        <w:ind w:left="0"/>
        <w:jc w:val="both"/>
      </w:pPr>
      <w:r>
        <w:rPr>
          <w:rFonts w:ascii="Times New Roman"/>
          <w:b w:val="false"/>
          <w:i w:val="false"/>
          <w:color w:val="000000"/>
          <w:sz w:val="28"/>
        </w:rPr>
        <w:t>
      14. Арнайы рецепт бланкілерін есепке алу кітабы оған барлық кіріс және шығыс құжаттарымен бірге сейфтерде немесе металл шкафтарда ағымдағыны есептемегенде бес жыл сақталады.</w:t>
      </w:r>
    </w:p>
    <w:bookmarkEnd w:id="94"/>
    <w:p>
      <w:pPr>
        <w:spacing w:after="0"/>
        <w:ind w:left="0"/>
        <w:jc w:val="both"/>
      </w:pPr>
      <w:r>
        <w:rPr>
          <w:rFonts w:ascii="Times New Roman"/>
          <w:b w:val="false"/>
          <w:i w:val="false"/>
          <w:color w:val="000000"/>
          <w:sz w:val="28"/>
        </w:rPr>
        <w:t>
      Арнайы рецептілік бланкілерді алу және тұтыну жөніндегі барлық құжаттар (шот-фактуралар, жүкқұжаттар, талаптар, сенімхаттар) олардың сақталуына кепілдік беретін жағдайларда сақталады. Құжаттар айлар мен жылдар бойынша беріледі.</w:t>
      </w:r>
    </w:p>
    <w:bookmarkStart w:name="z155" w:id="95"/>
    <w:p>
      <w:pPr>
        <w:spacing w:after="0"/>
        <w:ind w:left="0"/>
        <w:jc w:val="both"/>
      </w:pPr>
      <w:r>
        <w:rPr>
          <w:rFonts w:ascii="Times New Roman"/>
          <w:b w:val="false"/>
          <w:i w:val="false"/>
          <w:color w:val="000000"/>
          <w:sz w:val="28"/>
        </w:rPr>
        <w:t>
      15. Дәрілік заттарды және медициналық мақсаттағы бұйымдарды электронды түрде алуға рецепттер ақпараттық жүйеде ресімделеді және тіркеледі және медицина қызметкерінің электрондық цифрлық қолтаңбасы арқылы қол қойылады.</w:t>
      </w:r>
    </w:p>
    <w:bookmarkEnd w:id="95"/>
    <w:p>
      <w:pPr>
        <w:spacing w:after="0"/>
        <w:ind w:left="0"/>
        <w:jc w:val="both"/>
      </w:pPr>
      <w:r>
        <w:rPr>
          <w:rFonts w:ascii="Times New Roman"/>
          <w:b w:val="false"/>
          <w:i w:val="false"/>
          <w:color w:val="000000"/>
          <w:sz w:val="28"/>
        </w:rPr>
        <w:t>
      Электрондық форматта рецепт жазу мүмкіндігі болмаған кезде рецептілерді жазу дәрілік затты немесе медициналық мақсаттағы бұйымды тағайындаған медицина қызметкерінің қолы қойылған қағаз түрінде жүзеге асырылады.</w:t>
      </w:r>
    </w:p>
    <w:p>
      <w:pPr>
        <w:spacing w:after="0"/>
        <w:ind w:left="0"/>
        <w:jc w:val="both"/>
      </w:pPr>
      <w:r>
        <w:rPr>
          <w:rFonts w:ascii="Times New Roman"/>
          <w:b w:val="false"/>
          <w:i w:val="false"/>
          <w:color w:val="000000"/>
          <w:sz w:val="28"/>
        </w:rPr>
        <w:t>
      Дәрілік затқа немесе медициналық мақсаттағы бұйымға рецепт жазу кезінде дәрілік қамтамасыз етудің ақпараттық жүйесінде деректер дұрыс енгізілмеген жағдайда, деректерді түзету жазылған күннен бастап 5 жұмыс күнінен аспайтын мерзімде жүзеге асырылады.</w:t>
      </w:r>
    </w:p>
    <w:bookmarkStart w:name="z156" w:id="96"/>
    <w:p>
      <w:pPr>
        <w:spacing w:after="0"/>
        <w:ind w:left="0"/>
        <w:jc w:val="both"/>
      </w:pPr>
      <w:r>
        <w:rPr>
          <w:rFonts w:ascii="Times New Roman"/>
          <w:b w:val="false"/>
          <w:i w:val="false"/>
          <w:color w:val="000000"/>
          <w:sz w:val="28"/>
        </w:rPr>
        <w:t xml:space="preserve">
      16. Тегін медициналық көмектің кепілдік берілген көлемі шеңберінде амбулаториялық деңгейде құрамында есірткі, психотроптық заттар бар дәрілік затты жазып беру кезінде арнайы рецептуралық бланкіден басқа тегін демалысқа арналған рецепт қосымша жазылады. </w:t>
      </w:r>
    </w:p>
    <w:bookmarkEnd w:id="96"/>
    <w:p>
      <w:pPr>
        <w:spacing w:after="0"/>
        <w:ind w:left="0"/>
        <w:jc w:val="both"/>
      </w:pPr>
      <w:r>
        <w:rPr>
          <w:rFonts w:ascii="Times New Roman"/>
          <w:b w:val="false"/>
          <w:i w:val="false"/>
          <w:color w:val="000000"/>
          <w:sz w:val="28"/>
        </w:rPr>
        <w:t>
      Арнайы рецептілік бланкілердің тамыры рецептпен бірдей толтырылады және олардың сақталуына жауапты адамның денсаулық сақтау ұйымында сақталады.</w:t>
      </w:r>
    </w:p>
    <w:p>
      <w:pPr>
        <w:spacing w:after="0"/>
        <w:ind w:left="0"/>
        <w:jc w:val="both"/>
      </w:pPr>
      <w:r>
        <w:rPr>
          <w:rFonts w:ascii="Times New Roman"/>
          <w:b w:val="false"/>
          <w:i w:val="false"/>
          <w:color w:val="000000"/>
          <w:sz w:val="28"/>
        </w:rPr>
        <w:t>
      Рецепт мазмұны, арнайы рецепт бланкісінің сериясы мен нөмірі пациенттің медициналық құжаттамасына енгізіледі.</w:t>
      </w:r>
    </w:p>
    <w:bookmarkStart w:name="z157" w:id="97"/>
    <w:p>
      <w:pPr>
        <w:spacing w:after="0"/>
        <w:ind w:left="0"/>
        <w:jc w:val="both"/>
      </w:pPr>
      <w:r>
        <w:rPr>
          <w:rFonts w:ascii="Times New Roman"/>
          <w:b w:val="false"/>
          <w:i w:val="false"/>
          <w:color w:val="000000"/>
          <w:sz w:val="28"/>
        </w:rPr>
        <w:t>
      17. Қазақстан Республикасында тіркелмеген және қолдануға рұқсат етілмеген дәрілік заттарға арналған рецепттер жазылмайды.</w:t>
      </w:r>
    </w:p>
    <w:bookmarkEnd w:id="97"/>
    <w:p>
      <w:pPr>
        <w:spacing w:after="0"/>
        <w:ind w:left="0"/>
        <w:jc w:val="both"/>
      </w:pPr>
      <w:r>
        <w:rPr>
          <w:rFonts w:ascii="Times New Roman"/>
          <w:b w:val="false"/>
          <w:i w:val="false"/>
          <w:color w:val="000000"/>
          <w:sz w:val="28"/>
        </w:rPr>
        <w:t xml:space="preserve">
      Кодекстің 196-бабы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жағдайларда тіркелмеген дәрілік заттарға рецепт жазуға жол беріледі.</w:t>
      </w:r>
    </w:p>
    <w:bookmarkStart w:name="z158" w:id="98"/>
    <w:p>
      <w:pPr>
        <w:spacing w:after="0"/>
        <w:ind w:left="0"/>
        <w:jc w:val="both"/>
      </w:pPr>
      <w:r>
        <w:rPr>
          <w:rFonts w:ascii="Times New Roman"/>
          <w:b w:val="false"/>
          <w:i w:val="false"/>
          <w:color w:val="000000"/>
          <w:sz w:val="28"/>
        </w:rPr>
        <w:t xml:space="preserve">
      18. Дәрілік заттың атауы рецептте халықаралық патенттелмеген атаумен қазақ немесе орыс немесе латын тілдерінде көрсетіледі, аралас дәрілік препарат тағайындалған жағдайда оның құрамы көрсетіледі. </w:t>
      </w:r>
    </w:p>
    <w:bookmarkEnd w:id="98"/>
    <w:p>
      <w:pPr>
        <w:spacing w:after="0"/>
        <w:ind w:left="0"/>
        <w:jc w:val="both"/>
      </w:pPr>
      <w:r>
        <w:rPr>
          <w:rFonts w:ascii="Times New Roman"/>
          <w:b w:val="false"/>
          <w:i w:val="false"/>
          <w:color w:val="000000"/>
          <w:sz w:val="28"/>
        </w:rPr>
        <w:t xml:space="preserve">
      Пациенттің жеке төзімсіздігі кезінде дәрілік затты сауда атауымен жазуға жол беріледі. </w:t>
      </w:r>
    </w:p>
    <w:p>
      <w:pPr>
        <w:spacing w:after="0"/>
        <w:ind w:left="0"/>
        <w:jc w:val="both"/>
      </w:pPr>
      <w:r>
        <w:rPr>
          <w:rFonts w:ascii="Times New Roman"/>
          <w:b w:val="false"/>
          <w:i w:val="false"/>
          <w:color w:val="000000"/>
          <w:sz w:val="28"/>
        </w:rPr>
        <w:t>
      Құрамында көп компонентті дәрілік форманың құрамына кіретін есірткі, психотроптық заттар бар дәрілік заттың атауы рецептте бірінші болып жазылады, содан кейін барлық басқа ингредиенттер көрсетіледі.</w:t>
      </w:r>
    </w:p>
    <w:bookmarkStart w:name="z159" w:id="99"/>
    <w:p>
      <w:pPr>
        <w:spacing w:after="0"/>
        <w:ind w:left="0"/>
        <w:jc w:val="both"/>
      </w:pPr>
      <w:r>
        <w:rPr>
          <w:rFonts w:ascii="Times New Roman"/>
          <w:b w:val="false"/>
          <w:i w:val="false"/>
          <w:color w:val="000000"/>
          <w:sz w:val="28"/>
        </w:rPr>
        <w:t>
      19. Рецепттер бланкіде көзделген барлық бағандарды міндетті түрде толтыра отырып, анық жазылады, қолдану тәсілі мемлекеттік немесе орыс тілінде белгіленеді және дәрілік нысаны, дозасы, дозалау режимі және емдеу ұзақтығы көрсетіле отырып, тиісті бағанда жазылады. Жалпы нұсқаулармен шектелуге жол берілмейді ("белгілі", "ішкі", "сыртқы"). Рецепт бойынша түзетулерге жол берілмейді.</w:t>
      </w:r>
    </w:p>
    <w:bookmarkEnd w:id="99"/>
    <w:bookmarkStart w:name="z160" w:id="100"/>
    <w:p>
      <w:pPr>
        <w:spacing w:after="0"/>
        <w:ind w:left="0"/>
        <w:jc w:val="both"/>
      </w:pPr>
      <w:r>
        <w:rPr>
          <w:rFonts w:ascii="Times New Roman"/>
          <w:b w:val="false"/>
          <w:i w:val="false"/>
          <w:color w:val="000000"/>
          <w:sz w:val="28"/>
        </w:rPr>
        <w:t>
      20. Қатты сусымалы заттар граммен, миллиграмммен немесе микрограмммен, сұйық заттар миллилитрмен, граммен және тамшылармен жазылады. Биологиялық препараттар-әсер ету бірліктерінде.</w:t>
      </w:r>
    </w:p>
    <w:bookmarkEnd w:id="100"/>
    <w:p>
      <w:pPr>
        <w:spacing w:after="0"/>
        <w:ind w:left="0"/>
        <w:jc w:val="both"/>
      </w:pPr>
      <w:r>
        <w:rPr>
          <w:rFonts w:ascii="Times New Roman"/>
          <w:b w:val="false"/>
          <w:i w:val="false"/>
          <w:color w:val="000000"/>
          <w:sz w:val="28"/>
        </w:rPr>
        <w:t xml:space="preserve">
      Бір рецептуралық бланкіде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рұқсат етілген шекті нормалардан аспайтын мөлшерде құрамында есірткі, психотроптық және күшті әсер ететін заттар бар дәрілік заттың бір атауы жазылады.</w:t>
      </w:r>
    </w:p>
    <w:bookmarkStart w:name="z161" w:id="101"/>
    <w:p>
      <w:pPr>
        <w:spacing w:after="0"/>
        <w:ind w:left="0"/>
        <w:jc w:val="both"/>
      </w:pPr>
      <w:r>
        <w:rPr>
          <w:rFonts w:ascii="Times New Roman"/>
          <w:b w:val="false"/>
          <w:i w:val="false"/>
          <w:color w:val="000000"/>
          <w:sz w:val="28"/>
        </w:rPr>
        <w:t>
      21. Рецептте көрсетілген препараттардың біреуі болмаған кезде, толық емес қаптаманы немесе препараттың толық емес мөлшерін босатқан кезде, рецептінің артқы жағындағы фармацевт босатылған препараттың мөлшерін көрсетеді. Рецепт (құрамында есірткі, психотроптық және күшті заттар бар дәрілік заттарға арналған рецепттерді қоспағанда) пациентке қайтарылады, рецепттің көшірмесі дәріханада қалдырылады</w:t>
      </w:r>
    </w:p>
    <w:bookmarkEnd w:id="101"/>
    <w:bookmarkStart w:name="z162" w:id="102"/>
    <w:p>
      <w:pPr>
        <w:spacing w:after="0"/>
        <w:ind w:left="0"/>
        <w:jc w:val="both"/>
      </w:pPr>
      <w:r>
        <w:rPr>
          <w:rFonts w:ascii="Times New Roman"/>
          <w:b w:val="false"/>
          <w:i w:val="false"/>
          <w:color w:val="000000"/>
          <w:sz w:val="28"/>
        </w:rPr>
        <w:t>
      22. Құрамында есірткі, психотроптық және күшті заттар бар дәрілік заттарға арналған Рецепт дәріханада қалады.</w:t>
      </w:r>
    </w:p>
    <w:bookmarkEnd w:id="102"/>
    <w:p>
      <w:pPr>
        <w:spacing w:after="0"/>
        <w:ind w:left="0"/>
        <w:jc w:val="both"/>
      </w:pPr>
      <w:r>
        <w:rPr>
          <w:rFonts w:ascii="Times New Roman"/>
          <w:b w:val="false"/>
          <w:i w:val="false"/>
          <w:color w:val="000000"/>
          <w:sz w:val="28"/>
        </w:rPr>
        <w:t>
      Рецепттің артқы жағында босатылған дәрілік заттың атауы, саны, босатылған адамның күні мен қолы көрсетіледі.</w:t>
      </w:r>
    </w:p>
    <w:p>
      <w:pPr>
        <w:spacing w:after="0"/>
        <w:ind w:left="0"/>
        <w:jc w:val="both"/>
      </w:pPr>
      <w:r>
        <w:rPr>
          <w:rFonts w:ascii="Times New Roman"/>
          <w:b w:val="false"/>
          <w:i w:val="false"/>
          <w:color w:val="000000"/>
          <w:sz w:val="28"/>
        </w:rPr>
        <w:t xml:space="preserve">
      Пациентке рецептінің орнына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диагональ бойынша (солдан оңға қарай) сары жолағы бар, рецептке және зауыттық таңбалауға толық сәйкес келетін деректермен (өндіруші зауыт, ел, серия (партия) нөмірі) қолтаңба беріледі. Қолтаңба дәрі-дәрмекті жіберген фармацевтикалық қызметкердің қолымен расталады, сондай-ақ дәріхана ұйымының мөрімен бекітіледі.</w:t>
      </w:r>
    </w:p>
    <w:bookmarkStart w:name="z163" w:id="103"/>
    <w:p>
      <w:pPr>
        <w:spacing w:after="0"/>
        <w:ind w:left="0"/>
        <w:jc w:val="both"/>
      </w:pPr>
      <w:r>
        <w:rPr>
          <w:rFonts w:ascii="Times New Roman"/>
          <w:b w:val="false"/>
          <w:i w:val="false"/>
          <w:color w:val="000000"/>
          <w:sz w:val="28"/>
        </w:rPr>
        <w:t>
      23. Дәрілік затты бір реттік дозадан асатын дозада тағайындаған кезде дәрігер рецептте дәрілік заттың дозасын жазумен және леп белгісімен белгілейді. Дәрігер бұл талапты сақтамаған жағдайда фармацевтикалық қызметкер тағайындалған дәрілік затты белгіленген жоғары бір реттік дозаның жартысында босатады.</w:t>
      </w:r>
    </w:p>
    <w:bookmarkEnd w:id="103"/>
    <w:p>
      <w:pPr>
        <w:spacing w:after="0"/>
        <w:ind w:left="0"/>
        <w:jc w:val="both"/>
      </w:pPr>
      <w:r>
        <w:rPr>
          <w:rFonts w:ascii="Times New Roman"/>
          <w:b w:val="false"/>
          <w:i w:val="false"/>
          <w:color w:val="000000"/>
          <w:sz w:val="28"/>
        </w:rPr>
        <w:t>
      Құрамында есірткі заттары, созылмалы аурулары бар пациенттерге арналған психотроптық заттар бар дәрілік заттарға арналған рецепттер емдеу курсына бір айға дейінгі мерзімге жазылады. Мұндай жағдайларда рецептуралық бланкіде "арнайы мақсат бойынша" көрсетіледі. Дәрігер "арнайы тағайындау бойынша" нұсқауды өз қолымен тағайындайды, қолымен және жеке мөрімен куәландырады.</w:t>
      </w:r>
    </w:p>
    <w:bookmarkStart w:name="z164" w:id="104"/>
    <w:p>
      <w:pPr>
        <w:spacing w:after="0"/>
        <w:ind w:left="0"/>
        <w:jc w:val="both"/>
      </w:pPr>
      <w:r>
        <w:rPr>
          <w:rFonts w:ascii="Times New Roman"/>
          <w:b w:val="false"/>
          <w:i w:val="false"/>
          <w:color w:val="000000"/>
          <w:sz w:val="28"/>
        </w:rPr>
        <w:t>
      24 . Рецепттерді жазуға және пациенттерге беруге рұқсат етілмейді:</w:t>
      </w:r>
    </w:p>
    <w:bookmarkEnd w:id="104"/>
    <w:bookmarkStart w:name="z165" w:id="105"/>
    <w:p>
      <w:pPr>
        <w:spacing w:after="0"/>
        <w:ind w:left="0"/>
        <w:jc w:val="both"/>
      </w:pPr>
      <w:r>
        <w:rPr>
          <w:rFonts w:ascii="Times New Roman"/>
          <w:b w:val="false"/>
          <w:i w:val="false"/>
          <w:color w:val="000000"/>
          <w:sz w:val="28"/>
        </w:rPr>
        <w:t>
      1) опиоидты агонистермен қолдаушы терапиясы (бұдан әрі – ОАҚТ) пациенттері үшін ОАҚТ дәрілік заттарын қоспағанда, есірткі құралдарын, психотроптық заттарды қолданумен байланысты психикалық және мінез-құлық бұзылыстары (аурулары) бар пациенттерге Тізімнің II Кестесіндегі құрамында есірткі құралдары, психотроптық заттар бар дәрілік заттар;</w:t>
      </w:r>
    </w:p>
    <w:bookmarkEnd w:id="105"/>
    <w:bookmarkStart w:name="z166" w:id="106"/>
    <w:p>
      <w:pPr>
        <w:spacing w:after="0"/>
        <w:ind w:left="0"/>
        <w:jc w:val="both"/>
      </w:pPr>
      <w:r>
        <w:rPr>
          <w:rFonts w:ascii="Times New Roman"/>
          <w:b w:val="false"/>
          <w:i w:val="false"/>
          <w:color w:val="000000"/>
          <w:sz w:val="28"/>
        </w:rPr>
        <w:t>
      2) этил эфирі, сондай-ақ фентанилдің инъекциялық ерітінділері;</w:t>
      </w:r>
    </w:p>
    <w:bookmarkEnd w:id="106"/>
    <w:bookmarkStart w:name="z167" w:id="107"/>
    <w:p>
      <w:pPr>
        <w:spacing w:after="0"/>
        <w:ind w:left="0"/>
        <w:jc w:val="both"/>
      </w:pPr>
      <w:r>
        <w:rPr>
          <w:rFonts w:ascii="Times New Roman"/>
          <w:b w:val="false"/>
          <w:i w:val="false"/>
          <w:color w:val="000000"/>
          <w:sz w:val="28"/>
        </w:rPr>
        <w:t>
      3) дәріханада дайындалған дәрілік нысанның құрамынан тыс есірткі құралдары, психотроптық заттар.</w:t>
      </w:r>
    </w:p>
    <w:bookmarkEnd w:id="107"/>
    <w:bookmarkStart w:name="z168" w:id="108"/>
    <w:p>
      <w:pPr>
        <w:spacing w:after="0"/>
        <w:ind w:left="0"/>
        <w:jc w:val="both"/>
      </w:pPr>
      <w:r>
        <w:rPr>
          <w:rFonts w:ascii="Times New Roman"/>
          <w:b w:val="false"/>
          <w:i w:val="false"/>
          <w:color w:val="000000"/>
          <w:sz w:val="28"/>
        </w:rPr>
        <w:t>
      25. Дәрілік заттар мен медициналық мақсаттағы бұйымдарға арналған рецепттер республиканың әкімшілік-аумақтық бірлігі шегінде жарамды тегін және жеңілдікті демалысқа арналған рецепттерді қоспағанда, бүкіл республика аумағында жарамды.</w:t>
      </w:r>
    </w:p>
    <w:bookmarkEnd w:id="108"/>
    <w:p>
      <w:pPr>
        <w:spacing w:after="0"/>
        <w:ind w:left="0"/>
        <w:jc w:val="both"/>
      </w:pPr>
      <w:r>
        <w:rPr>
          <w:rFonts w:ascii="Times New Roman"/>
          <w:b w:val="false"/>
          <w:i w:val="false"/>
          <w:color w:val="000000"/>
          <w:sz w:val="28"/>
        </w:rPr>
        <w:t>
      Дәрілік заттарды, оның ішінде тегін және жеңілдікті шарттармен берілетін дәрілерді алуға арналған рецепттер 1 ай бойы жарамды.</w:t>
      </w:r>
    </w:p>
    <w:p>
      <w:pPr>
        <w:spacing w:after="0"/>
        <w:ind w:left="0"/>
        <w:jc w:val="both"/>
      </w:pPr>
      <w:r>
        <w:rPr>
          <w:rFonts w:ascii="Times New Roman"/>
          <w:b w:val="false"/>
          <w:i w:val="false"/>
          <w:color w:val="000000"/>
          <w:sz w:val="28"/>
        </w:rPr>
        <w:t>
      Құрамында есірткі, психотроптық және күшті әсер ететін заттар бар дәрілік заттарға арналған рецепттер рецепт берілген сәттен бастап күнтізбелік 15 күн ішінде жарамды.</w:t>
      </w:r>
    </w:p>
    <w:bookmarkStart w:name="z169" w:id="109"/>
    <w:p>
      <w:pPr>
        <w:spacing w:after="0"/>
        <w:ind w:left="0"/>
        <w:jc w:val="both"/>
      </w:pPr>
      <w:r>
        <w:rPr>
          <w:rFonts w:ascii="Times New Roman"/>
          <w:b w:val="false"/>
          <w:i w:val="false"/>
          <w:color w:val="000000"/>
          <w:sz w:val="28"/>
        </w:rPr>
        <w:t>
      26. Тегін медициналық көмектің және (немесе) міндетті әлеуметтік медициналық сақтандырудың кепілдік берілген көлемі шеңберінде босатылатын дәрілік затқа бір жыл сақталатын құрамында есірткі, психотроптық мен күшті әсер ететін заттар бар дәрілік затқа арналған рецептті қоспағанда, дәрілік затқа арналған рецептті қағаз түрінде сақтау мерзімі кемінде күнтізбелік отыз күнді құрайды бұл екі жыл.</w:t>
      </w:r>
    </w:p>
    <w:bookmarkEnd w:id="109"/>
    <w:bookmarkStart w:name="z170" w:id="110"/>
    <w:p>
      <w:pPr>
        <w:spacing w:after="0"/>
        <w:ind w:left="0"/>
        <w:jc w:val="both"/>
      </w:pPr>
      <w:r>
        <w:rPr>
          <w:rFonts w:ascii="Times New Roman"/>
          <w:b w:val="false"/>
          <w:i w:val="false"/>
          <w:color w:val="000000"/>
          <w:sz w:val="28"/>
        </w:rPr>
        <w:t>
      27. Сақтау мерзімі өткеннен кейін рецепттер жойылуға жатады.</w:t>
      </w:r>
    </w:p>
    <w:bookmarkEnd w:id="110"/>
    <w:bookmarkStart w:name="z171" w:id="111"/>
    <w:p>
      <w:pPr>
        <w:spacing w:after="0"/>
        <w:ind w:left="0"/>
        <w:jc w:val="both"/>
      </w:pPr>
      <w:r>
        <w:rPr>
          <w:rFonts w:ascii="Times New Roman"/>
          <w:b w:val="false"/>
          <w:i w:val="false"/>
          <w:color w:val="000000"/>
          <w:sz w:val="28"/>
        </w:rPr>
        <w:t>
      28 . Рецепттерді жою үшін дәріхананың, дәріхана пунктінің басшысы мен материалдық жауапты адамдарынан комиссия құрылады.</w:t>
      </w:r>
    </w:p>
    <w:bookmarkEnd w:id="111"/>
    <w:p>
      <w:pPr>
        <w:spacing w:after="0"/>
        <w:ind w:left="0"/>
        <w:jc w:val="both"/>
      </w:pPr>
      <w:r>
        <w:rPr>
          <w:rFonts w:ascii="Times New Roman"/>
          <w:b w:val="false"/>
          <w:i w:val="false"/>
          <w:color w:val="000000"/>
          <w:sz w:val="28"/>
        </w:rPr>
        <w:t>
      Комиссия жою актісін жасайды, онда жойылған рецептілердің мерзімі мен саны сөзбен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Жоғарыда аталған талаптарға жауап бермейтін рецепт жарамсыз болып табылады және "Рецепт жарамсыз" мөртабанымен өтеледі "Дәрілік заттар мен медициналық бұйымдарды көтерме және бөлшек саудада өткізу қағидаларын бекіту туралы" Қазақстан Республикасы Денсаулық сақтау министрінің міндетін атқарушының 2020 жылғы 17 қыркүйектегі № ҚР ДСМ-104/2020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21229 болып тіркелген), нөмірленген, тігілген және басшының қолымен және дәріхананың, дәріхана пунктінің мөрімен (бар болса) бекітілген нысан бойынша қате жазылған рецепттерді есепке алу журналында тіркеледі.</w:t>
      </w:r>
    </w:p>
    <w:p>
      <w:pPr>
        <w:spacing w:after="0"/>
        <w:ind w:left="0"/>
        <w:jc w:val="both"/>
      </w:pPr>
      <w:r>
        <w:rPr>
          <w:rFonts w:ascii="Times New Roman"/>
          <w:b w:val="false"/>
          <w:i w:val="false"/>
          <w:color w:val="000000"/>
          <w:sz w:val="28"/>
        </w:rPr>
        <w:t>
      Қате жазылған рецепттер туралы ақпарат дәрілік заттардың және медициналық мақсаттағы бұйымдардың айналысы саласындағы мемлекеттік органның тиісті аумақтық бөлімшелеріне және ақпарат үшін тиісті медициналық ұйымның басшысына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Рецептіде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негізгі рецептуралық қысқартулар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Пішін</w:t>
            </w:r>
            <w:r>
              <w:br/>
            </w:r>
            <w:r>
              <w:rPr>
                <w:rFonts w:ascii="Times New Roman"/>
                <w:b w:val="false"/>
                <w:i w:val="false"/>
                <w:color w:val="000000"/>
                <w:sz w:val="20"/>
              </w:rPr>
              <w:t>A6 пішімі</w:t>
            </w:r>
          </w:p>
        </w:tc>
      </w:tr>
    </w:tbl>
    <w:bookmarkStart w:name="z175" w:id="112"/>
    <w:p>
      <w:pPr>
        <w:spacing w:after="0"/>
        <w:ind w:left="0"/>
        <w:jc w:val="left"/>
      </w:pPr>
      <w:r>
        <w:rPr>
          <w:rFonts w:ascii="Times New Roman"/>
          <w:b/>
          <w:i w:val="false"/>
          <w:color w:val="000000"/>
        </w:rPr>
        <w:t xml:space="preserve"> Пішін арнайы рецепт бланкі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РЕЦЕПТ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РЕЦЕПТ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мөртабаны (денсаулық сақтау ұйымның атауы көрсетілген)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мөртабаны (денсаулық сақтау ұйымның атауы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 жазып берілген күн</w:t>
            </w:r>
          </w:p>
          <w:p>
            <w:pPr>
              <w:spacing w:after="20"/>
              <w:ind w:left="20"/>
              <w:jc w:val="both"/>
            </w:pPr>
            <w:r>
              <w:rPr>
                <w:rFonts w:ascii="Times New Roman"/>
                <w:b w:val="false"/>
                <w:i w:val="false"/>
                <w:color w:val="000000"/>
                <w:sz w:val="20"/>
              </w:rPr>
              <w:t>
20 __ ж. "____" _______________________</w:t>
            </w:r>
          </w:p>
          <w:p>
            <w:pPr>
              <w:spacing w:after="20"/>
              <w:ind w:left="20"/>
              <w:jc w:val="both"/>
            </w:pPr>
            <w:r>
              <w:rPr>
                <w:rFonts w:ascii="Times New Roman"/>
                <w:b w:val="false"/>
                <w:i w:val="false"/>
                <w:color w:val="000000"/>
                <w:sz w:val="20"/>
              </w:rPr>
              <w:t>
Науқастың Т.А.Ә. (бар болған жағдайда) _____________________________________</w:t>
            </w:r>
          </w:p>
          <w:p>
            <w:pPr>
              <w:spacing w:after="20"/>
              <w:ind w:left="20"/>
              <w:jc w:val="both"/>
            </w:pPr>
            <w:r>
              <w:rPr>
                <w:rFonts w:ascii="Times New Roman"/>
                <w:b w:val="false"/>
                <w:i w:val="false"/>
                <w:color w:val="000000"/>
                <w:sz w:val="20"/>
              </w:rPr>
              <w:t>
ТБН _________________________________</w:t>
            </w:r>
          </w:p>
          <w:p>
            <w:pPr>
              <w:spacing w:after="20"/>
              <w:ind w:left="20"/>
              <w:jc w:val="both"/>
            </w:pPr>
            <w:r>
              <w:rPr>
                <w:rFonts w:ascii="Times New Roman"/>
                <w:b w:val="false"/>
                <w:i w:val="false"/>
                <w:color w:val="000000"/>
                <w:sz w:val="20"/>
              </w:rPr>
              <w:t>
Жасы ________________________________</w:t>
            </w:r>
          </w:p>
          <w:p>
            <w:pPr>
              <w:spacing w:after="20"/>
              <w:ind w:left="20"/>
              <w:jc w:val="both"/>
            </w:pPr>
            <w:r>
              <w:rPr>
                <w:rFonts w:ascii="Times New Roman"/>
                <w:b w:val="false"/>
                <w:i w:val="false"/>
                <w:color w:val="000000"/>
                <w:sz w:val="20"/>
              </w:rPr>
              <w:t>
Мекенжайы ___________________________</w:t>
            </w:r>
          </w:p>
          <w:p>
            <w:pPr>
              <w:spacing w:after="20"/>
              <w:ind w:left="20"/>
              <w:jc w:val="both"/>
            </w:pPr>
            <w:r>
              <w:rPr>
                <w:rFonts w:ascii="Times New Roman"/>
                <w:b w:val="false"/>
                <w:i w:val="false"/>
                <w:color w:val="000000"/>
                <w:sz w:val="20"/>
              </w:rPr>
              <w:t>
Учаскенің № __________________________</w:t>
            </w:r>
          </w:p>
          <w:p>
            <w:pPr>
              <w:spacing w:after="20"/>
              <w:ind w:left="20"/>
              <w:jc w:val="both"/>
            </w:pPr>
            <w:r>
              <w:rPr>
                <w:rFonts w:ascii="Times New Roman"/>
                <w:b w:val="false"/>
                <w:i w:val="false"/>
                <w:color w:val="000000"/>
                <w:sz w:val="20"/>
              </w:rPr>
              <w:t>
Науқастың медициналық құжаттамасының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Дәрігердің Т.А.Ә. (бар болған жағдайда) _____________________________________</w:t>
            </w:r>
          </w:p>
          <w:p>
            <w:pPr>
              <w:spacing w:after="20"/>
              <w:ind w:left="20"/>
              <w:jc w:val="both"/>
            </w:pPr>
            <w:r>
              <w:rPr>
                <w:rFonts w:ascii="Times New Roman"/>
                <w:b w:val="false"/>
                <w:i w:val="false"/>
                <w:color w:val="000000"/>
                <w:sz w:val="20"/>
              </w:rPr>
              <w:t>
Rp: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 жазып берілген күн</w:t>
            </w:r>
          </w:p>
          <w:p>
            <w:pPr>
              <w:spacing w:after="20"/>
              <w:ind w:left="20"/>
              <w:jc w:val="both"/>
            </w:pPr>
            <w:r>
              <w:rPr>
                <w:rFonts w:ascii="Times New Roman"/>
                <w:b w:val="false"/>
                <w:i w:val="false"/>
                <w:color w:val="000000"/>
                <w:sz w:val="20"/>
              </w:rPr>
              <w:t>
20 __ ж. "____" ________________________</w:t>
            </w:r>
          </w:p>
          <w:p>
            <w:pPr>
              <w:spacing w:after="20"/>
              <w:ind w:left="20"/>
              <w:jc w:val="both"/>
            </w:pPr>
            <w:r>
              <w:rPr>
                <w:rFonts w:ascii="Times New Roman"/>
                <w:b w:val="false"/>
                <w:i w:val="false"/>
                <w:color w:val="000000"/>
                <w:sz w:val="20"/>
              </w:rPr>
              <w:t>
Науқастың Т.А.Ә. (бар болған жағдайда)</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ТБН __________________________</w:t>
            </w:r>
          </w:p>
          <w:p>
            <w:pPr>
              <w:spacing w:after="20"/>
              <w:ind w:left="20"/>
              <w:jc w:val="both"/>
            </w:pPr>
            <w:r>
              <w:rPr>
                <w:rFonts w:ascii="Times New Roman"/>
                <w:b w:val="false"/>
                <w:i w:val="false"/>
                <w:color w:val="000000"/>
                <w:sz w:val="20"/>
              </w:rPr>
              <w:t>
Жасы _________________________________</w:t>
            </w:r>
          </w:p>
          <w:p>
            <w:pPr>
              <w:spacing w:after="20"/>
              <w:ind w:left="20"/>
              <w:jc w:val="both"/>
            </w:pPr>
            <w:r>
              <w:rPr>
                <w:rFonts w:ascii="Times New Roman"/>
                <w:b w:val="false"/>
                <w:i w:val="false"/>
                <w:color w:val="000000"/>
                <w:sz w:val="20"/>
              </w:rPr>
              <w:t>
Мекенжайы ___________________________</w:t>
            </w:r>
          </w:p>
          <w:p>
            <w:pPr>
              <w:spacing w:after="20"/>
              <w:ind w:left="20"/>
              <w:jc w:val="both"/>
            </w:pPr>
            <w:r>
              <w:rPr>
                <w:rFonts w:ascii="Times New Roman"/>
                <w:b w:val="false"/>
                <w:i w:val="false"/>
                <w:color w:val="000000"/>
                <w:sz w:val="20"/>
              </w:rPr>
              <w:t>
Учаскенің № __________________________</w:t>
            </w:r>
          </w:p>
          <w:p>
            <w:pPr>
              <w:spacing w:after="20"/>
              <w:ind w:left="20"/>
              <w:jc w:val="both"/>
            </w:pPr>
            <w:r>
              <w:rPr>
                <w:rFonts w:ascii="Times New Roman"/>
                <w:b w:val="false"/>
                <w:i w:val="false"/>
                <w:color w:val="000000"/>
                <w:sz w:val="20"/>
              </w:rPr>
              <w:t>
Науқастың медициналық құжаттамасының</w:t>
            </w:r>
          </w:p>
          <w:p>
            <w:pPr>
              <w:spacing w:after="20"/>
              <w:ind w:left="20"/>
              <w:jc w:val="both"/>
            </w:pPr>
            <w:r>
              <w:rPr>
                <w:rFonts w:ascii="Times New Roman"/>
                <w:b w:val="false"/>
                <w:i w:val="false"/>
                <w:color w:val="000000"/>
                <w:sz w:val="20"/>
              </w:rPr>
              <w:t>
№ ___________________________________</w:t>
            </w:r>
          </w:p>
          <w:p>
            <w:pPr>
              <w:spacing w:after="20"/>
              <w:ind w:left="20"/>
              <w:jc w:val="both"/>
            </w:pPr>
            <w:r>
              <w:rPr>
                <w:rFonts w:ascii="Times New Roman"/>
                <w:b w:val="false"/>
                <w:i w:val="false"/>
                <w:color w:val="000000"/>
                <w:sz w:val="20"/>
              </w:rPr>
              <w:t>
Дәрігердің Т.А.Ә. (бар болған жағдайда) _____________________________________</w:t>
            </w:r>
          </w:p>
          <w:p>
            <w:pPr>
              <w:spacing w:after="20"/>
              <w:ind w:left="20"/>
              <w:jc w:val="both"/>
            </w:pPr>
            <w:r>
              <w:rPr>
                <w:rFonts w:ascii="Times New Roman"/>
                <w:b w:val="false"/>
                <w:i w:val="false"/>
                <w:color w:val="000000"/>
                <w:sz w:val="20"/>
              </w:rPr>
              <w:t>
Rp: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және жеке мөрі (бар болған жағдайда) ______________________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және жеке мөрі (бар болған жағдайда)_____________________________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Түзетулерге жол берілмейді</w:t>
            </w:r>
          </w:p>
          <w:p>
            <w:pPr>
              <w:spacing w:after="20"/>
              <w:ind w:left="20"/>
              <w:jc w:val="both"/>
            </w:pPr>
            <w:r>
              <w:rPr>
                <w:rFonts w:ascii="Times New Roman"/>
                <w:b w:val="false"/>
                <w:i w:val="false"/>
                <w:color w:val="000000"/>
                <w:sz w:val="20"/>
              </w:rPr>
              <w:t>
Түбіртек денсаулық сақтау ұйымында қалады Бланк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Түзетулерге жол берілмейді</w:t>
            </w:r>
          </w:p>
          <w:p>
            <w:pPr>
              <w:spacing w:after="20"/>
              <w:ind w:left="20"/>
              <w:jc w:val="both"/>
            </w:pPr>
            <w:r>
              <w:rPr>
                <w:rFonts w:ascii="Times New Roman"/>
                <w:b w:val="false"/>
                <w:i w:val="false"/>
                <w:color w:val="000000"/>
                <w:sz w:val="20"/>
              </w:rPr>
              <w:t>
Бланк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2-қосымша</w:t>
            </w:r>
          </w:p>
        </w:tc>
      </w:tr>
    </w:tbl>
    <w:bookmarkStart w:name="z177" w:id="113"/>
    <w:p>
      <w:pPr>
        <w:spacing w:after="0"/>
        <w:ind w:left="0"/>
        <w:jc w:val="left"/>
      </w:pPr>
      <w:r>
        <w:rPr>
          <w:rFonts w:ascii="Times New Roman"/>
          <w:b/>
          <w:i w:val="false"/>
          <w:color w:val="000000"/>
        </w:rPr>
        <w:t xml:space="preserve"> Кәдімгі цифрлық белгілеу Қазақстан Республикасының әкімшілік-аумақтық бірліктері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цифрлық белгілеу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________________________________________________</w:t>
      </w:r>
    </w:p>
    <w:bookmarkStart w:name="z179" w:id="114"/>
    <w:p>
      <w:pPr>
        <w:spacing w:after="0"/>
        <w:ind w:left="0"/>
        <w:jc w:val="left"/>
      </w:pPr>
      <w:r>
        <w:rPr>
          <w:rFonts w:ascii="Times New Roman"/>
          <w:b/>
          <w:i w:val="false"/>
          <w:color w:val="000000"/>
        </w:rPr>
        <w:t xml:space="preserve"> Кітап арнайы рецепт бланкілерін есепке алу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қалдық (бланкілердің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 жатыр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қалдық (бланкілердің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 бастап № ___ дейінгі нысан Код 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Дәрігердің аты-жөні (бар болса),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бастап №__ дейін нысан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аты-жөні (бар болса) беттер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 xml:space="preserve">алу және сақтау қағидаларына </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000000"/>
          <w:sz w:val="28"/>
        </w:rPr>
        <w:t>
      Денсаулық сақтау ұйымының атауы</w:t>
      </w:r>
    </w:p>
    <w:p>
      <w:pPr>
        <w:spacing w:after="0"/>
        <w:ind w:left="0"/>
        <w:jc w:val="both"/>
      </w:pPr>
      <w:r>
        <w:rPr>
          <w:rFonts w:ascii="Times New Roman"/>
          <w:b w:val="false"/>
          <w:i w:val="false"/>
          <w:color w:val="000000"/>
          <w:sz w:val="28"/>
        </w:rPr>
        <w:t>
      ________________________________________________</w:t>
      </w:r>
    </w:p>
    <w:bookmarkStart w:name="z181" w:id="115"/>
    <w:p>
      <w:pPr>
        <w:spacing w:after="0"/>
        <w:ind w:left="0"/>
        <w:jc w:val="left"/>
      </w:pPr>
      <w:r>
        <w:rPr>
          <w:rFonts w:ascii="Times New Roman"/>
          <w:b/>
          <w:i w:val="false"/>
          <w:color w:val="000000"/>
        </w:rPr>
        <w:t xml:space="preserve"> Акт арнайы рецепт бланкілерін келісу 20_____ жылғы _________________ айы үшін</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p/n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№___-дан ___-ге дейінгі арнайы рецепт бланкілері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 жатыр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балансы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5- қосымша</w:t>
            </w:r>
          </w:p>
        </w:tc>
      </w:tr>
    </w:tbl>
    <w:bookmarkStart w:name="z183" w:id="116"/>
    <w:p>
      <w:pPr>
        <w:spacing w:after="0"/>
        <w:ind w:left="0"/>
        <w:jc w:val="left"/>
      </w:pPr>
      <w:r>
        <w:rPr>
          <w:rFonts w:ascii="Times New Roman"/>
          <w:b/>
          <w:i w:val="false"/>
          <w:color w:val="000000"/>
        </w:rPr>
        <w:t xml:space="preserve"> Құрамында есірткі, психотроптық заттар бар дәрілік заттарды рецепт бойынша жазудың және берудің рұқсат етілген шекті нормалары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патенттік емес атау немесе композиция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дәрілік формадағы құрғақ заттардың мөлшері,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рецепт бойынша ең жоғары рұқсат етілген рецепті мөлшерлемесі, бірліктен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 инъекцияға арналған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0,3 граммнан аспауы керек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0,5 граммнан аспауы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 инъекцияға арналған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0,2 граммнан аспауы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 инъекцияға арналған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патч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мкг/сағ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0,055 граммнан аспауы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патч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мкг/сағ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патч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0,0055-0,0084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патч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мкг/сағ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0,0083-0,0126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терапиялық жүйе, патч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шығарылатын таблетка , үлбірлі қабықпен қапталған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мг/2,5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0,8 граммнан аспауы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мг/5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мг/20 мг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 қышқылының туындыларын қоспағанда, құрамында психотроптық заттар бар дәрілік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 инъекцияға арналған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барбитур қышқылының туындылары бар дәрілер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 xml:space="preserve">6- қосымша </w:t>
            </w:r>
          </w:p>
        </w:tc>
      </w:tr>
    </w:tbl>
    <w:bookmarkStart w:name="z185" w:id="117"/>
    <w:p>
      <w:pPr>
        <w:spacing w:after="0"/>
        <w:ind w:left="0"/>
        <w:jc w:val="left"/>
      </w:pPr>
      <w:r>
        <w:rPr>
          <w:rFonts w:ascii="Times New Roman"/>
          <w:b/>
          <w:i w:val="false"/>
          <w:color w:val="000000"/>
        </w:rPr>
        <w:t xml:space="preserve"> СИГНАТУРА</w:t>
      </w:r>
    </w:p>
    <w:bookmarkEnd w:id="117"/>
    <w:p>
      <w:pPr>
        <w:spacing w:after="0"/>
        <w:ind w:left="0"/>
        <w:jc w:val="both"/>
      </w:pPr>
      <w:r>
        <w:rPr>
          <w:rFonts w:ascii="Times New Roman"/>
          <w:b w:val="false"/>
          <w:i w:val="false"/>
          <w:color w:val="000000"/>
          <w:sz w:val="28"/>
        </w:rPr>
        <w:t>
      Дәріхана ұйымының атауы _____________________________________</w:t>
      </w:r>
    </w:p>
    <w:p>
      <w:pPr>
        <w:spacing w:after="0"/>
        <w:ind w:left="0"/>
        <w:jc w:val="both"/>
      </w:pPr>
      <w:r>
        <w:rPr>
          <w:rFonts w:ascii="Times New Roman"/>
          <w:b w:val="false"/>
          <w:i w:val="false"/>
          <w:color w:val="000000"/>
          <w:sz w:val="28"/>
        </w:rPr>
        <w:t>
      КОД _______________________ Рецепт № _______________,</w:t>
      </w:r>
    </w:p>
    <w:p>
      <w:pPr>
        <w:spacing w:after="0"/>
        <w:ind w:left="0"/>
        <w:jc w:val="both"/>
      </w:pPr>
      <w:r>
        <w:rPr>
          <w:rFonts w:ascii="Times New Roman"/>
          <w:b w:val="false"/>
          <w:i w:val="false"/>
          <w:color w:val="000000"/>
          <w:sz w:val="28"/>
        </w:rPr>
        <w:t>
      Берілген кезі ____________________</w:t>
      </w:r>
    </w:p>
    <w:p>
      <w:pPr>
        <w:spacing w:after="0"/>
        <w:ind w:left="0"/>
        <w:jc w:val="both"/>
      </w:pPr>
      <w:r>
        <w:rPr>
          <w:rFonts w:ascii="Times New Roman"/>
          <w:b w:val="false"/>
          <w:i w:val="false"/>
          <w:color w:val="000000"/>
          <w:sz w:val="28"/>
        </w:rPr>
        <w:t>
      Науқастың аты-жөні (бар болса), жасы ________________________________</w:t>
      </w:r>
    </w:p>
    <w:p>
      <w:pPr>
        <w:spacing w:after="0"/>
        <w:ind w:left="0"/>
        <w:jc w:val="both"/>
      </w:pPr>
      <w:r>
        <w:rPr>
          <w:rFonts w:ascii="Times New Roman"/>
          <w:b w:val="false"/>
          <w:i w:val="false"/>
          <w:color w:val="000000"/>
          <w:sz w:val="28"/>
        </w:rPr>
        <w:t>
      Rp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Қолдану тәртібі ______________________________________</w:t>
      </w:r>
    </w:p>
    <w:p>
      <w:pPr>
        <w:spacing w:after="0"/>
        <w:ind w:left="0"/>
        <w:jc w:val="both"/>
      </w:pPr>
      <w:r>
        <w:rPr>
          <w:rFonts w:ascii="Times New Roman"/>
          <w:b w:val="false"/>
          <w:i w:val="false"/>
          <w:color w:val="000000"/>
          <w:sz w:val="28"/>
        </w:rPr>
        <w:t>
      Дәрігердің аты-жөні (бар болса)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Өндіріс орны, елі, сериясының (партиясының)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Орындалған ____________________________________________</w:t>
      </w:r>
    </w:p>
    <w:p>
      <w:pPr>
        <w:spacing w:after="0"/>
        <w:ind w:left="0"/>
        <w:jc w:val="both"/>
      </w:pPr>
      <w:r>
        <w:rPr>
          <w:rFonts w:ascii="Times New Roman"/>
          <w:b w:val="false"/>
          <w:i w:val="false"/>
          <w:color w:val="000000"/>
          <w:sz w:val="28"/>
        </w:rPr>
        <w:t>
      Тексерілді ________________________________________________</w:t>
      </w:r>
    </w:p>
    <w:p>
      <w:pPr>
        <w:spacing w:after="0"/>
        <w:ind w:left="0"/>
        <w:jc w:val="both"/>
      </w:pPr>
      <w:r>
        <w:rPr>
          <w:rFonts w:ascii="Times New Roman"/>
          <w:b w:val="false"/>
          <w:i w:val="false"/>
          <w:color w:val="000000"/>
          <w:sz w:val="28"/>
        </w:rPr>
        <w:t>
      Шығарған ________________________________________________</w:t>
      </w:r>
    </w:p>
    <w:p>
      <w:pPr>
        <w:spacing w:after="0"/>
        <w:ind w:left="0"/>
        <w:jc w:val="both"/>
      </w:pPr>
      <w:r>
        <w:rPr>
          <w:rFonts w:ascii="Times New Roman"/>
          <w:b w:val="false"/>
          <w:i w:val="false"/>
          <w:color w:val="000000"/>
          <w:sz w:val="28"/>
        </w:rPr>
        <w:t>
      Күні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Рецепттерді жазып беру,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7-қосымша</w:t>
            </w:r>
          </w:p>
        </w:tc>
      </w:tr>
    </w:tbl>
    <w:bookmarkStart w:name="z187" w:id="118"/>
    <w:p>
      <w:pPr>
        <w:spacing w:after="0"/>
        <w:ind w:left="0"/>
        <w:jc w:val="left"/>
      </w:pPr>
      <w:r>
        <w:rPr>
          <w:rFonts w:ascii="Times New Roman"/>
          <w:b/>
          <w:i w:val="false"/>
          <w:color w:val="000000"/>
        </w:rPr>
        <w:t xml:space="preserve"> Негізгі рецетуралық қысқартулар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тең бөлінген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acid.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ampulla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аqua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 purif.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aqua purificata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вutyrum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 cps.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сompositus (a, 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 Detur, Dentur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 Берілетін болсын. Осылар берілетін болсын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 Signa; Detur, Signetur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 белгіле. Берілетін, белгіленетін болсын. Берілсін, белгіленсін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 (Dentur) tales doses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дозаларды бер (берілетін болсын)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Decoctum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dilutus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 in p.​aeq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divide in partes aequales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бөліктерге бөл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emuls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emulsum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сорып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fiat (fiant)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түзілетін болсын (түзілсін)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gutta, guttae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тамшыдәрі, тамшыдәрілер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infusum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ampullis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caps.gel.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capsulis gelatinosis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желатинді капсулаларда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tabl.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tab(u)lettis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linimentum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жақпа май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pil.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massa pilularum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пилюля массасы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Misce; Misceatur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 Араластырылатын болсын. Араластырылсын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oleum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(сұйық)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Пилюля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partes aequales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quantum satis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қажет етілсе, қанша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rad.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Repete. Repetatur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 Қайталанатын болсын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тамыр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 Signetur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 Белгіленетін болсын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sirupus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suppositorium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tab(u)letta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 tinct., tct.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tinctura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unguentum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ppt., praec.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praecipitatus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