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a0fb2" w14:textId="11a0f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Оқу-ағарту министрінің 2023 жылғы 5 шiлдедегi № 196 бұйрығы. Қазақстан Республикасының Әділет министрлігінде 2023 жылғы 11 шiлдеде № 33055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және өнер, дене шынықтыру және спорт мамандықтары бойынша сырттай және кешкі оқу, сондай-ақ экстернат нысандарында білім алуға жол берілетін техникалық және кәсіптік, орта білімнен кейінгі білімнің мамандықтары мен біліктіліктерінің тізбесін бекіту туралы" Қазақстан Республикасы Білім және ғылым министрінің 2010 жылғы 8 ақпандағы № 40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6111)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""Білім туралы" Қазақстан Республикасы Заңының 5-бабының </w:t>
      </w:r>
      <w:r>
        <w:rPr>
          <w:rFonts w:ascii="Times New Roman"/>
          <w:b w:val="false"/>
          <w:i w:val="false"/>
          <w:color w:val="000000"/>
          <w:sz w:val="28"/>
        </w:rPr>
        <w:t>42)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БҰЙЫРАМЫН:".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Оқу-ағарту министрлігінің Техникалық және кәсіптік білім департаменті заңнамада белгіленген тәртіппен: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Оқу-ағарту министрлігінің интернет-ресурсында орналастыруды;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тіркеуден кейін он жұмыс күні ішінде Қазақстан Республикасы Оқу-ағарту министрлігінің Заң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Оқу-ағарту вице-министріне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Оқу-ағарту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