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a5524f" w14:textId="aa5524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ұлттық қауіпсіздік органдарының техникалық қызмет көрсетуді және жұмыс істеуін қамтамасыз ететін жұмыскерлер санының нормативтерін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Ұлттық қауіпсіздік комитеті Төрағасының 2023 жылғы 3 шiлдедегi № 58/қе бұйрығы. Қазақстан Республикасының Әділет министрлігінде 2023 жылғы 4 шiлдеде № 33031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Еңбек кодексі 16-бабының </w:t>
      </w:r>
      <w:r>
        <w:rPr>
          <w:rFonts w:ascii="Times New Roman"/>
          <w:b w:val="false"/>
          <w:i w:val="false"/>
          <w:color w:val="000000"/>
          <w:sz w:val="28"/>
        </w:rPr>
        <w:t>40-1)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сондай-ақ Қазақстан Республикасы Президентiнiң 1996 жылғы 1 сәуiрдегі № 2922 Жарлығымен бекітілген Қазақстан Республикасының Ұлттық қауiпсiздiк комитетi туралы ереже 15-тармағының </w:t>
      </w:r>
      <w:r>
        <w:rPr>
          <w:rFonts w:ascii="Times New Roman"/>
          <w:b w:val="false"/>
          <w:i w:val="false"/>
          <w:color w:val="000000"/>
          <w:sz w:val="28"/>
        </w:rPr>
        <w:t>39-1)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Ұлттық қауіпсіздік комитеті Төрағасының 19.06.2024 </w:t>
      </w:r>
      <w:r>
        <w:rPr>
          <w:rFonts w:ascii="Times New Roman"/>
          <w:b w:val="false"/>
          <w:i w:val="false"/>
          <w:color w:val="000000"/>
          <w:sz w:val="28"/>
        </w:rPr>
        <w:t>№ 82/қе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Қоса беріліп отырған Қазақстан Республикасы ұлттық қауіпсіздік органдарының техникалық қызмет көрсетуді және жұмыс істеуін қамтамасыз ететін жұмыскерлер санының </w:t>
      </w:r>
      <w:r>
        <w:rPr>
          <w:rFonts w:ascii="Times New Roman"/>
          <w:b w:val="false"/>
          <w:i w:val="false"/>
          <w:color w:val="000000"/>
          <w:sz w:val="28"/>
        </w:rPr>
        <w:t>нормативтері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Қазақстан Республикасы Ұлттық қауіпсіздік комитетінің Кадрлар департаменті Қазақстан Республикасының заңнамасында белгіленген тәртіппен: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осы бұйрықтың Қазақстан Республикасының Әділет министрлігінде мемлекеттік тіркелуін;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осы бұйрықтың Қазақстан Республикасы Ұлттық қауіпсіздік комитетінің интернет-ресурсында орналастырылуын;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осы бұйрық Қазақстан Республикасының Әділет министрлігінде мемлекеттік тіркелгеннен кейін он жұмыс күні ішінде Қазақстан Республикасы Ұлттық қауіпсіздік комитетінің Заң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Осы бұйрық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Ұлттық қауіпсіздік комитетінің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Сагимбаев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Ұлттық қауіпсіздік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комитеті Төрағасының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3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58/қе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ұлттық қауіпсіздік органдарына техникалық қызмет көрсетуді және олардың жұмыс істеуін қамтамасыз ететін жұмыскерлер санының нормативтері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Нормативтер жаңа редакцияда - ҚР Ұлттық қауіпсіздік комитеті Төрағасының 19.06.2024 </w:t>
      </w:r>
      <w:r>
        <w:rPr>
          <w:rFonts w:ascii="Times New Roman"/>
          <w:b w:val="false"/>
          <w:i w:val="false"/>
          <w:color w:val="ff0000"/>
          <w:sz w:val="28"/>
        </w:rPr>
        <w:t>№ 82/қе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өзгеріс енгізілді – ҚР Ұлттық қауіпсіздік комитеті Төрағасының 18.09.2026 </w:t>
      </w:r>
      <w:r>
        <w:rPr>
          <w:rFonts w:ascii="Times New Roman"/>
          <w:b w:val="false"/>
          <w:i w:val="false"/>
          <w:color w:val="ff0000"/>
          <w:sz w:val="28"/>
        </w:rPr>
        <w:t>№ 112/қе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бұйрықтарымен.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Лауазымдардың тізбесі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Жүктеме мен сан нормативтері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Шаруашылық меңгерушісі (басшысы)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 кешені және оларға қатысты құрылыстар болған кезде, мекемеде жұмыс істейтіндердің саны жылына 100 адамнан артық болған кезде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Қойма меңгерушісі (басшысы)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Мекемеде жұмыс істейтіндердің саны жылына 200 адамнан артық болған кезде, сондай-ақ ауданы 250 шаршы метрден жоғары өндірістік (қойма) орынжайлар болған кезде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Кітапхана меңгерушісі (басшысы)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Мекемеде жабдықталған кітапхана мен кемінде 3000 данадан тұратын кітап қоры болған кезде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 меңгерушісі (басшысы)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өнімділігі сағатына 3,5 гикокаллорий және одан жоғары қазандыққа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Монша-кір жуу комбинат меңгерушісі (басшысы)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Жұмыскелердің жалпы саны 5 және одан жоғары 1 (саны 5-тен аз болған кезде монша-кір жуу комбинатының меңгерушісінің міндеттері жұмыскерінің біреуіне жүктеледі)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Асхана меңгерушісі (басшысы)*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Жабдықталған асхана мен тамақтананушылардың саны 150 адам және одан артық болған кезде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Наубайхана меңгерушісі (басшысы)*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Жабдықталған наубайханаға және 8 наубайшы болған кезде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Қонақүй немесе жатақхана меңгерушісі (басшысы)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сағаттық жұмыс графигі кезінде 1,57 бірлік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сағаттық жұмыс графигі кезінде 2,35 бірлік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сағаттық жұмыс графигі кезінде 3,14 бірлік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сағаттық тәулік бойғы жұмыс графигі кезінде 4,7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Архивариус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 жылына алынған істер 1 бірлік, жылына әрбір 926 алынған істерге қосымша 1 бірлік, бірақ 10 архивариустан астам емес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Тапсырмалардың орындалуын бақылау жөніндегі инспектор немесе іс қағаздарын жүргізуші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14466 жылына алынған кіріс жән шығыс құжаттамаға 1 бірлік, жылына әрбір 11573 алынған кіріс жән шығыс құжаттамаға қосымша 1 бірлік, бірақ 10 инспектор немесе іс қағаздарын жүргізуші астам емес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жылына 2984 өңделетін есепке (құжаттарға) 1 бірлік, жылына әрбір 2388 өңделетін есепке (құжаттарға) қосымша 1 бірлік, бірақ 10 статистиктен артық емес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Компьютерлік техника (бағдарламалар) операторы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жылына 148 қызмет көрсетілетін компьютерлік техникаға (бағдарламаларға) 1 бірлік, жылына әрбір 118 қызмет көрсетілетін компьютерлік техникаға (бағдарламаларға) қосымша 1 бірлік, бірақ 10 оператордан артық емес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Көшіру-көбейту машиналары операторы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Жылына 85791 көшірмеге (А4 форматты парақ) 1 бірлік, қосымша 74026 параққа тапсырыс түскенде 1 бірлік бөлінеді, бірақ 10 көшіру-көбейту машинасы операторынан артық емес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Цифрлық баспа операторы*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Баспаханаға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Баспашы-өрнек салушы*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Баспаханаға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Әдіскер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Жылына 517 өңделген құжатқа 1 бірлік, әрбір 413 өңделген құжатқа қосымша 1 бірлік, бірақ 10 әдіскерден артық емес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Автомобильмен тасымалдау жөніндегі диспетчер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сағаттық жұмыс графигі кезінде 1,57 бірлік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сағаттық жұмыс графигі кезінде 2,35 бірлік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сағаттық жұмыс графигі кезінде 3,14 бірлік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сағаттық тәулік бойғы жұмыс графигі кезінде 4,7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Курьер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Басшысының хатшысы (қабылдау бөліміне), оның ішінде сабақтас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Басшыға 1 бірлік (қабылдау бөліміне)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Кітапханашы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оқырман саны 1500-ден және жылына 26 мыңнан астам кітап берілетін болса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Аударма жөніндегі редакторы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 (мамандырылған құрылым болмаған кезде)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Қоймашы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Ауданы 250 шаршы метр өндірістік орынжайлар болған кезде, мекемеде жұмыс істейтіндердің саны 100 адамға дейін болған кезде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Комендант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Мекемеде жұмыс істейтіндердің саны жылына 200 адамға дейін болған кезде жеке тұрған бір ғимаратқа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Күзетші (өткізу бюросының кезекшісі) немесе қарауыл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сағаттық жұмыс графигі кезінде 1,57 бірлік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сағаттық жұмыс графигі кезінде 2,35 бірлік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сағаттық жұмыс графигі кезінде 3,14 бірлік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сағаттық тәулік бойғы жұмыс графигі кезінде 4,7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Гардеробшы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Гардеробтағы 100 орынға 1 бірлік, әрбір 100 орынға қосымша 0,21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Дизельдік техникаға қызмет көрсету жөніндегі механик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және одан көп іске қосулы қызмет бағыты бойынша жабдыққа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 жабдығын жөндеу және оған қызмет көрсету жөніндегі электромонтер немесе электр қондырғыларын жөндеу және оған қызмет көрсету жөніндегі электромонтер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Ғимараттың жалпы ауданының 2700 шаршы метріне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Тарату құрылғылары жабдықтарын жөндеу жөніндегі электр слесарь*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Слесарь-сантехник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 (бөлімше орналасқан әрбір жеке аумаққа және ғимараттың жалпы ауданының 5000 шаршы метріне қосымша 1 бірлік енгізіледі)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Слесарь-жөндеуші 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 (бөлімше орналасқан әрбір жеке аумаққа және ғимараттың жалпы ауданының 100 000 шаршы метріне қосымша 1 бірлік енгізіледі)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Бақылау-өлшеу аспаптары мен автоматика жөніндегі слесарь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Ғимараттың жалпы ауданының 5500 шаршы метріне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 желілеріне қызмет көрсету жөніндегі слесарь*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 (бөлімше орналасқан әрбір жеке аумаққа және 10 000 шаршы метр қызмет көрсету алаңы болғанда қосымша 1 бірлік енгізіледі)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Авариялық қалпына келтіру жұмыстарының слесары*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 (бөлімше орналасқан әрбір жеке аумаққа және ғимараттың жалпы ауданының 10 000 шаршы метріне қосымша 1 бірлік енгізіледі)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 жабдығын пайдалану және жөндеу жөніндегі слесарь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Газшы*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 газбен дәнекерлеуші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"Қазақстан Республикасы Ұлттық қауіпсіздік комитеті" республикалық мемлекеттік мекемесі ғимаратының жалпы ауданының 1000 шаршы метріне 0,02 бірлік (қосымша 1 бірлік бөлімшенің әрбір жеке аумақта орналасқан ғимаратына немесе 100000 шаршы метр ауданға қызмет көрсету енгізіледі);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Қолмен дәнекерлейтін электр дәнекерлеуші*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 (бөлімше орналасқан әрбір жеке аумаққа және 50 000 шаршы метр қызмет көрсету алаңы болғанда қосымша 1 бірлік енгізіледі)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Газбен дәнекерлеуші*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 (бөлімше орналасқан әрбір жеке аумаққа және 50 000 шаршы метр қызмет көрсету алаңы болғанда қосымша 1 бірлік енгізіледі)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Диффузиялық-дәнекерлеу құрылғысының дәнекерлеушісі 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Тиісті қондырғысы болған кезде мемлекеттік мекемеге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Байланысты (сығымдау) дәнекерлеу машинасымен дәнекерлеуші 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Тиісті жабдығы болған кезде мемлекеттік мекемеге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Металды қыздырушы (дәнекерлеуші)*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Тиісті жабдығы болған кезде мемлекеттік мекемеге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Токарлық сығатын станоктардың токары*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Токарлық сығатын станогына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Аккумуляторшы, вулканизаторшы, шина жөндеушісі, қаңылтыршы, дәнекерлеуші, автомобиль жөндеу жөніндегі слесарь, жол-құрылыс машиналары мен тракторларын жөндеу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жөніндегі слесарь, жылу аппаратурасы жөніндегі слесарь, слесарь-жөндеуші, электр жабдықтарын жөндеу жөніндегі слесарь-электрик, токарь, электр газбен дәнекерлеуші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Мынадай түрлері бойынша: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жеңіл автокөлік – жылына 500 мың километр жүріске 1 бірліктен;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барлық санаттағы автобустар – жылына 250 мың километр жүріске 1 бірліктен;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жүк автокөлік – жылына 400 мың километр жүріске 1 бірліктен;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автокөлік – жылына 400 мың километр жүріске 1 бірліктен;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инженерлік-жол және жер жыртатын техника, трактор және кіші тиегіштер – жылына 8 мың мото-сағатқа 1 бірліктен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 машинисі (кочегар) немесе қазандық операторы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Қазандықтың өнімділігі сағатына 0,1-5 гикакалория болған кезде қазандық бөлмесіндегі 1 қазандыққа қызмет көрсету үшін ауысымда 1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0,1-5 гикакалория болған кезде қазандық бөлмесіндегі 2 қазандыққа қызмет көрсету үшін ауысымда 1,2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0,1-5 гикакалория болған кезде қазандық бөлмесіндегі 3 қазандыққа қызмет көрсету үшін ауысымда 1,3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0,1-5 гикакалория болған кезде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 бөлмесіндегі 4 қазандыққа қызмет көрсету үшін ауысымда 1,5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0,1-5 гикакалория болған кезде қазандық бөлмесіндегі 5 қазандыққа қызмет көрсету үшін ауысымда 1,6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0,1-5 гикакалория болған кезде қазандық бөлмесіндегі 6 қазандыққа қызмет көрсету үшін ауысымда 2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Қазандықтың өнімділігі сағатына 5,1-10 гикакалория болған кезде қазандық бөлмесіндегі 1 қазандыққа қызмет көрсету үшін ауысымда 1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5,1-10 гикакалория болған кезде қазандық бөлмесіндегі 2 қазандыққа қызмет көрсету үшін ауысымда 1,5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5,1-10 гикакалория болған кезде қазандық бөлмесіндегі 3 қазандыққа қызмет көрсету үшін ауысымда 1,6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5,1-10 гикакалория болған кезде қазандық бөлмесіндегі 4-6 қазандыққа қызмет көрсету үшін ауысымда 2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Қазандықтың өнімділігі сағатына 10,1-25 гикакалория болған кезде қазандық бөлмесіндегі 1 қазандыққа қызмет көрсету үшін ауысымда 1,2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10,1-25 гикакалория болған кезде қазандық бөлмесіндегі 2 қазандыққа қызмет көрсету үшін ауысымда 1,6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10,1-25 гикакалория болған кезде қазандық бөлмесіндегі 3-6 қазандыққа қызмет көрсету үшін ауысымда 2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Қазандықтың өнімділігі сағатына 25,1-60 гикакалория болған кезде қазандық бөлмесіндегі 1 қазандыққа қызмет көрсету үшін ауысымда 1,3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25,1-60 гикакалория болған кезде қазандық бөлмесіндегі 2-4 қазандыққа қызмет көрсету үшін ауысымда 2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25,1-60 гикакалория болған кезде қазандық бөлмесіндегі 5-6 қазандыққа қызмет көрсету үшін ауысымда 2,25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Қазандықтың өнімділігі сағатына 60,1-100 гикакалория болған кезде қазандық бөлмесіндегі 1 қазандыққа қызмет көрсету үшін ауысымда 1,5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60,1-100 гикакалория болған кезде қазандық бөлмесіндегі 2-4 қазандыққа қызмет көрсету үшін ауысымда 2,2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60,1-100 гикакалория болған кезде қазандық бөлмесіндегі 5 қазандыққа қызмет көрсету үшін ауысымда 2,25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Қазандықтардың жиынтық өнімділігі сағатына 60,1-100 гикакалория болған кезде қазандық бөлмесіндегі 6 қазандыққа қызмет көрсету үшін ауысымда 2,3 бірлік (адам)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Орташа номиналды өнімділігі сағатына 10-50 тонна болған кезде қазандықтағы 1-2 бу қазандығына қызмет көрсетуге 1 бірлік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Орташа номиналды өнімділігі сағатына 10-50 тонна болған кезде қазандықтағы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3-4 бу қазандығына қызмет көрсетуге 2 бірлік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Орташа номиналды өнімділігі сағатына 50 тонна болған кезде қазандықтағы 5 және одан артық бу қазандығына қызмет көрсетуге 3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 машинисі (кочегар)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1-2 қазандыққа жұмсалатын көмірдің орташа шығысы 0,5-1 тонна болған кезде 1 қазандыққа қызмет көрсетуге 1 бірлік (жылыту кезеңінде ауысымда 1 қазандыққа)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қазандыққа жұмсалатын көмірдің орташа шығысы 1-3 тонна болған кезде 1-3 қазандыққа қызмет көрсетуге 2 бірлік (жылыту кезеңінде ауысымда 1 қазандыққа)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қазандыққа жұмсалатын көмірдің орташа шығысы 2-3 тонна болған кезде 3-4 қазандыққа қызмет көрсетуге 3 бірлік (жылыту кезеңінде ауысымда 1 қазандыққа)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қазандыққа жұмсалатын көмірдің орташа шығысы 3-4 тонна болған кезде 3-4 қазандыққа қызмет көрсетуге 4 бірлік (жылыту кезеңінде ауысымда 1 қазандыққа)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қазандыққа жұмсалатын көмірдің орташа шығысы 4 және одан артық тонна болған кезде 4 қазандыққа қызмет көрсетуге 5 бірлік (жылыту кезеңінде ауысымда 1 қазандыққа)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Пеш жағушы 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ауысымда қолмен от жағу мен қызмет көрсетуге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Шатырлаушы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 шаршы метр шатырға қызмет көрсетуге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Сырлаушы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"Қазақстан Республикасы Ұлттық қауіпсіздік комитеті" республикалық мемлекеттік мекемесіне және Қазақстан Республикасы Ұлттық қауіпсіздік комитеті Шекара қызметінің республикалық мемлекеттік мекемелеріне 1 бірлік (бөлімше орналасқан әрбір жеке аумағына немесе ғимараттың жалпы ауданының 100000 шаршы метріне қосымша 1 бірлік еңгізіледі);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 (бөлімше орналасқан әрбір жеке аумағына және ғимараттың жалпы ауданының 100000 шаршы метріне қосымша 1 бірлік еңгізіледі)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 шебері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"Қазақстан Республикасы Ұлттық қауіпсіздік комитеті" республикалық мемлекеттік мекемесіне және Қазақстан Республикасы Ұлттық қауіпсіздік комитеті Шекара қызметінің республикалық мемлекеттік мекемелеріне 1 бірлік (бөлімше орналасқан әрбір жеке аумағына немесе ғимараттың жалпы ауданының 50000 шаршы метріне);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 (бөлімше орналасқан әрбір жеке аумағына және ғимараттың жалпы ауданының 50000 шаршы метріне қосымша 1 бірлік еңгізіледі)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Әйнекші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 (бөлімше орналасқан әрбір жеке аумағына және ғимараттың жалпы ауданының 100000 шаршы метріне қосымша 1 бірлік еңгізіледі)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Сылақшы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"Қазақстан Республикасы Ұлттық қауіпсіздік комитеті" республикалық мемлекеттік мекемесіне және Қазақстан Республикасы Ұлттық қауіпсіздік комитеті Шекара қызметінің республикалық мемлекеттік мекемелеріне 1 бірлік (бөлімше орналасқан әрбір жеке аумағына немесе ғимараттың жалпы ауданының 100000 шаршы метріне қосымша 1 бірлік еңгізіледі);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 (бөлімше орналасқан әрбір жеке аумағына және ғимараттың жалпы ауданының 100000 шаршы метріне қосымша 1 бірлік еңгізіледі)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 ұстасы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 (1250 жиһаз бірлігіне қызмет көрсетуге қосымша 1 бірлік енгізіледі)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Қаңылтыршы*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Сорғы қондырғысының машинисі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сорғы қондырғысына ауысымға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Химиялық су тазарту аппаратшысы **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Химиялық су тазалаудың бір жеке агрегатына қызмет көрсету үшін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Бөренелерді сұрыптау және қайта өңдеу агрегаттық желілерінің операторы, аралау материалдарын өңдеу қондырғылары мен желілерінің операторы, арашы, ағаштан жасалған бұйымдарды құрастырушы, ағаш дайындайтын жабдықтарды жөндеу слесары, станокшы-аралаушы, ағаш ұстасы*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Ағаш тілетін қондырғы-араға 1 бірліктен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Кір жуу машинасының (монша-кір жуу комбинат) операторы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Жылына 13 260 килограмм кір жууға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Етікші 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Тігінші 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Тігін машинасына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Ғимараттарға кешенді қызмет көрсету және жөндеу жөніндегі жұмысшы **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 (бөлімше орналасқан әрбір жеке аумаққа және ғимараттың жалпы ауданының 15000 шаршы метріне қосымша 1 бірлік енгізіледі)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Әуеайлаққа қызмет көрсету жөніндегі жұмысшы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 көрсетілетін әуеайлақ төсемдері ауданының 13678 шаршы метріне 0,5 бірлік, бірақ 12 бірліктен артық емес жұмысшы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Көмекші жұмысшы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Жүк тиеуші 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миллион теңге жылдық жүк айналымына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Аула сыпырушы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Жинайтын аумақтың 3000 шаршы метріне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Қызметтік орын жайларды тазалаушы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Тазаланатын ауданның 480 шаршы метріне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жүргізуші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жарамды көлікке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Жүк тиегіш жүргізушісі*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жарамды жүк тиегішке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Бульдозер машинисі*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Техникалық жарамды бульдозерге 1 бірлік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Скрепер машинисі*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Техникалық жарамды скреперге 1 бірлік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Экскаватор-тиегіш машинисі*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Техникалық жарамды экскаватор-тиегішке 1 бірлік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Кранның машинисі (краншы)*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жарамды кранға 1 бірлік (автомобиль кран)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(автожол құрылысының машиналары)*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Техникалық жарамды автожол құрылыс машиналарына 1 бірлік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Тракторшы*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жарамды тракторға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Аспаз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Тамақтанушылардың саны 150 адамға дейін болғанда 3 бірлік, тамақтанушылардың саны 151-ден 200 адамға дейін болғанда 4 бірлік (әрі қарай тамақтанатын әрбір 125 адамға 1 бірліктен қосылады)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Аспаз-нұсқаушы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Тамақтанушылардың саны 500 адамнан асқан кезде 1 бірлік (аспаздардың есептік саны есептелмейді)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Тағамды дайындау технологиясы бойынша шебер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Тамақтанушылардың саны 1000 адамнан асқан кезде 1 бірлік (аспаздардың есептік саны есептелмейді)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Наубайшы 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Тәулігіне 50 килограмм нан өнімдерін пісіру процесін жүргізу үшін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Даяшы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Ұшқыш-техникалық асханада – тамақтанатын 40 адамға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Ас-үй жұмысшысы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тамақтанушыға – 2 бірлік, 50-ден 100-ге дейінгі тамақтанушыға – 4 бірлік (әрбір кейінгі 50 тамақтанушыға – қосымша 1 бірлік бөлінеді)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Қайыс ер-тұрман бұйымдарын құрастырушы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мекемеде оқу-жөндеу кавалериялық бөлімше болған кезде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Қайыс ер-тұрман бұйымдарын дайындаушы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мекемеде оқу-жөндеу кавалериялық бөлімше болған кезде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Қолмен соғатын ұста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қызметтік жылқыға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Балға және пресс ұстасы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Тиісті жабдығы болған кезде мемлекеттік мекемеге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Бағбан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 шаршы метрге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қызметтік жылқыға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Мұз құюшы менеджер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жарамды мұз кортқа 1 бірлік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 (санитарка)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Тазаланатын ауданның 250 шаршы метріне 1 бірлік, бірақ бөлімшеге кемінде 1 бірлігі белгіленеді.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*Қазақстан Республикасы Ұлттық қауіпсіздік комитетінің Шекара қызметіне арналған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**Қазақстан Республикасы Ұлттық қауіпсіздік комитетінің Шекара және Авиация қызметтеріне арналған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