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756043" w14:textId="075604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тізбесін бекіту туралы</w:t>
      </w:r>
    </w:p>
    <w:p>
      <w:pPr>
        <w:spacing w:after="0"/>
        <w:ind w:left="0"/>
        <w:jc w:val="both"/>
      </w:pPr>
      <w:r>
        <w:rPr>
          <w:rFonts w:ascii="Times New Roman"/>
          <w:b w:val="false"/>
          <w:i w:val="false"/>
          <w:color w:val="000000"/>
          <w:sz w:val="28"/>
        </w:rPr>
        <w:t>Қазақстан Республикасы Ішкі істер министрінің 2023 жылғы 30 маусымдағы № 534 бұйрығы. Қазақстан Республикасының Әділет министрлігінде 2023 жылғы 1 шiлдеде № 33003 болып тіркелді.</w:t>
      </w:r>
    </w:p>
    <w:p>
      <w:pPr>
        <w:spacing w:after="0"/>
        <w:ind w:left="0"/>
        <w:jc w:val="both"/>
      </w:pPr>
      <w:bookmarkStart w:name="z5" w:id="0"/>
      <w:r>
        <w:rPr>
          <w:rFonts w:ascii="Times New Roman"/>
          <w:b w:val="false"/>
          <w:i w:val="false"/>
          <w:color w:val="000000"/>
          <w:sz w:val="28"/>
        </w:rPr>
        <w:t xml:space="preserve">
      "Жол жүрісі туралы"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5) тармақшасына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 w:id="1"/>
    <w:p>
      <w:pPr>
        <w:spacing w:after="0"/>
        <w:ind w:left="0"/>
        <w:jc w:val="both"/>
      </w:pPr>
      <w:r>
        <w:rPr>
          <w:rFonts w:ascii="Times New Roman"/>
          <w:b w:val="false"/>
          <w:i w:val="false"/>
          <w:color w:val="000000"/>
          <w:sz w:val="28"/>
        </w:rPr>
        <w:t>
      1. Қоса беріліп отырған:</w:t>
      </w:r>
    </w:p>
    <w:bookmarkEnd w:id="1"/>
    <w:bookmarkStart w:name="z7" w:id="2"/>
    <w:p>
      <w:pPr>
        <w:spacing w:after="0"/>
        <w:ind w:left="0"/>
        <w:jc w:val="both"/>
      </w:pPr>
      <w:r>
        <w:rPr>
          <w:rFonts w:ascii="Times New Roman"/>
          <w:b w:val="false"/>
          <w:i w:val="false"/>
          <w:color w:val="000000"/>
          <w:sz w:val="28"/>
        </w:rPr>
        <w:t xml:space="preserve">
      1) Жол жүрісі </w:t>
      </w:r>
      <w:r>
        <w:rPr>
          <w:rFonts w:ascii="Times New Roman"/>
          <w:b w:val="false"/>
          <w:i w:val="false"/>
          <w:color w:val="000000"/>
          <w:sz w:val="28"/>
        </w:rPr>
        <w:t>қағидалары</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xml:space="preserve">
      2) Көлік құралдарын пайдалануға рұқсат беру жөніндегі негізгі </w:t>
      </w:r>
      <w:r>
        <w:rPr>
          <w:rFonts w:ascii="Times New Roman"/>
          <w:b w:val="false"/>
          <w:i w:val="false"/>
          <w:color w:val="000000"/>
          <w:sz w:val="28"/>
        </w:rPr>
        <w:t>ережелер</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3) көлігі арнайы жарық және дыбыс сигналдарымен жабдықталуға және арнайы түсті-графикалық схемалар бойынша боялуға тиіс жедел және арнайы қызметтер </w:t>
      </w:r>
      <w:r>
        <w:rPr>
          <w:rFonts w:ascii="Times New Roman"/>
          <w:b w:val="false"/>
          <w:i w:val="false"/>
          <w:color w:val="000000"/>
          <w:sz w:val="28"/>
        </w:rPr>
        <w:t>тізбесі</w:t>
      </w:r>
      <w:r>
        <w:rPr>
          <w:rFonts w:ascii="Times New Roman"/>
          <w:b w:val="false"/>
          <w:i w:val="false"/>
          <w:color w:val="000000"/>
          <w:sz w:val="28"/>
        </w:rPr>
        <w:t xml:space="preserve"> бекітілсін.</w:t>
      </w:r>
    </w:p>
    <w:bookmarkEnd w:id="4"/>
    <w:bookmarkStart w:name="z10" w:id="5"/>
    <w:p>
      <w:pPr>
        <w:spacing w:after="0"/>
        <w:ind w:left="0"/>
        <w:jc w:val="both"/>
      </w:pPr>
      <w:r>
        <w:rPr>
          <w:rFonts w:ascii="Times New Roman"/>
          <w:b w:val="false"/>
          <w:i w:val="false"/>
          <w:color w:val="000000"/>
          <w:sz w:val="28"/>
        </w:rPr>
        <w:t>
      2. Қазақстан Республикасы Ішкі істер министрлігінің Әкімшілік полиция комитеті Қазақстан Республикасының заңнамасында белгіленген тәртіпте:</w:t>
      </w:r>
    </w:p>
    <w:bookmarkEnd w:id="5"/>
    <w:bookmarkStart w:name="z11" w:id="6"/>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6"/>
    <w:bookmarkStart w:name="z12" w:id="7"/>
    <w:p>
      <w:pPr>
        <w:spacing w:after="0"/>
        <w:ind w:left="0"/>
        <w:jc w:val="both"/>
      </w:pPr>
      <w:r>
        <w:rPr>
          <w:rFonts w:ascii="Times New Roman"/>
          <w:b w:val="false"/>
          <w:i w:val="false"/>
          <w:color w:val="000000"/>
          <w:sz w:val="28"/>
        </w:rPr>
        <w:t>
      2) осы бұйрықты Қазақстан Республикасы Ішкі істер министрлігінің ресми интернет-ресурсында орналастыруды;</w:t>
      </w:r>
    </w:p>
    <w:bookmarkEnd w:id="7"/>
    <w:bookmarkStart w:name="z13" w:id="8"/>
    <w:p>
      <w:pPr>
        <w:spacing w:after="0"/>
        <w:ind w:left="0"/>
        <w:jc w:val="both"/>
      </w:pPr>
      <w:r>
        <w:rPr>
          <w:rFonts w:ascii="Times New Roman"/>
          <w:b w:val="false"/>
          <w:i w:val="false"/>
          <w:color w:val="000000"/>
          <w:sz w:val="28"/>
        </w:rPr>
        <w:t xml:space="preserve">
      3) осы бұйрықты Қазақстан Республикасы Әділет министрлігінде мемлекеттік тіркегеннен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Ішкі істер министрлігінің Заң департаментіне ұсынуды қамтамасыз етсін.</w:t>
      </w:r>
    </w:p>
    <w:bookmarkEnd w:id="8"/>
    <w:bookmarkStart w:name="z14" w:id="9"/>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жүктелсін.</w:t>
      </w:r>
    </w:p>
    <w:bookmarkEnd w:id="9"/>
    <w:bookmarkStart w:name="z15" w:id="10"/>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18" w:id="11"/>
    <w:p>
      <w:pPr>
        <w:spacing w:after="0"/>
        <w:ind w:left="0"/>
        <w:jc w:val="left"/>
      </w:pPr>
      <w:r>
        <w:rPr>
          <w:rFonts w:ascii="Times New Roman"/>
          <w:b/>
          <w:i w:val="false"/>
          <w:color w:val="000000"/>
        </w:rPr>
        <w:t xml:space="preserve"> Жол жүрісі қағидалары</w:t>
      </w:r>
    </w:p>
    <w:bookmarkEnd w:id="11"/>
    <w:bookmarkStart w:name="z19" w:id="12"/>
    <w:p>
      <w:pPr>
        <w:spacing w:after="0"/>
        <w:ind w:left="0"/>
        <w:jc w:val="left"/>
      </w:pPr>
      <w:r>
        <w:rPr>
          <w:rFonts w:ascii="Times New Roman"/>
          <w:b/>
          <w:i w:val="false"/>
          <w:color w:val="000000"/>
        </w:rPr>
        <w:t xml:space="preserve"> 1-тарау. Жалпы ережелер</w:t>
      </w:r>
    </w:p>
    <w:bookmarkEnd w:id="12"/>
    <w:bookmarkStart w:name="z20" w:id="13"/>
    <w:p>
      <w:pPr>
        <w:spacing w:after="0"/>
        <w:ind w:left="0"/>
        <w:jc w:val="both"/>
      </w:pPr>
      <w:r>
        <w:rPr>
          <w:rFonts w:ascii="Times New Roman"/>
          <w:b w:val="false"/>
          <w:i w:val="false"/>
          <w:color w:val="000000"/>
          <w:sz w:val="28"/>
        </w:rPr>
        <w:t xml:space="preserve">
      1. Осы Жол жүрісі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бүкіл аумағындағы жол жүрісінің бірыңғай тәртібін белгілейді.</w:t>
      </w:r>
    </w:p>
    <w:bookmarkEnd w:id="13"/>
    <w:bookmarkStart w:name="z21" w:id="14"/>
    <w:p>
      <w:pPr>
        <w:spacing w:after="0"/>
        <w:ind w:left="0"/>
        <w:jc w:val="both"/>
      </w:pPr>
      <w:r>
        <w:rPr>
          <w:rFonts w:ascii="Times New Roman"/>
          <w:b w:val="false"/>
          <w:i w:val="false"/>
          <w:color w:val="000000"/>
          <w:sz w:val="28"/>
        </w:rPr>
        <w:t>
      2. Осы Қағидаларда мынадай негізгі ұғымдар қолданылады:</w:t>
      </w:r>
    </w:p>
    <w:bookmarkEnd w:id="14"/>
    <w:bookmarkStart w:name="z22" w:id="15"/>
    <w:p>
      <w:pPr>
        <w:spacing w:after="0"/>
        <w:ind w:left="0"/>
        <w:jc w:val="both"/>
      </w:pPr>
      <w:r>
        <w:rPr>
          <w:rFonts w:ascii="Times New Roman"/>
          <w:b w:val="false"/>
          <w:i w:val="false"/>
          <w:color w:val="000000"/>
          <w:sz w:val="28"/>
        </w:rPr>
        <w:t>
      1) автомагистраль - көлік құралдарының жүруі үшін жобаға сәйкес арнайы салынған немесе реконструкцияланған, жол бойындағы иеліктерге қызмет көрсетпейтін жол. Оған тек басқа жолдардан ғана әртүрлі деңгейлердегі жол айрықтары арқылы өтуге болады. Бұл жолдың:</w:t>
      </w:r>
    </w:p>
    <w:bookmarkEnd w:id="15"/>
    <w:bookmarkStart w:name="z23" w:id="16"/>
    <w:p>
      <w:pPr>
        <w:spacing w:after="0"/>
        <w:ind w:left="0"/>
        <w:jc w:val="both"/>
      </w:pPr>
      <w:r>
        <w:rPr>
          <w:rFonts w:ascii="Times New Roman"/>
          <w:b w:val="false"/>
          <w:i w:val="false"/>
          <w:color w:val="000000"/>
          <w:sz w:val="28"/>
        </w:rPr>
        <w:t>
      бір-бірінен жүруге арналмаған бөлу жолағымен бөлінген, әртүрлі бағытта жүру үшін бөлек жүру бөліктері бар;</w:t>
      </w:r>
    </w:p>
    <w:bookmarkEnd w:id="16"/>
    <w:bookmarkStart w:name="z24" w:id="17"/>
    <w:p>
      <w:pPr>
        <w:spacing w:after="0"/>
        <w:ind w:left="0"/>
        <w:jc w:val="both"/>
      </w:pPr>
      <w:r>
        <w:rPr>
          <w:rFonts w:ascii="Times New Roman"/>
          <w:b w:val="false"/>
          <w:i w:val="false"/>
          <w:color w:val="000000"/>
          <w:sz w:val="28"/>
        </w:rPr>
        <w:t>
      басқа жолдармен, теміржолдармен және трамвай жолдарымен және жаяу жүргінші жолдарымен бір деңгейде қиылыстары жоқ;</w:t>
      </w:r>
    </w:p>
    <w:bookmarkEnd w:id="17"/>
    <w:bookmarkStart w:name="z25" w:id="18"/>
    <w:p>
      <w:pPr>
        <w:spacing w:after="0"/>
        <w:ind w:left="0"/>
        <w:jc w:val="both"/>
      </w:pPr>
      <w:r>
        <w:rPr>
          <w:rFonts w:ascii="Times New Roman"/>
          <w:b w:val="false"/>
          <w:i w:val="false"/>
          <w:color w:val="000000"/>
          <w:sz w:val="28"/>
        </w:rPr>
        <w:t xml:space="preserve">
      автомагистраль ретінде арнайы белгіленген автомагистральға 5.1 белгісімен кіру және 5.2 белгісімен шығу кезінде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келтіріледі;</w:t>
      </w:r>
    </w:p>
    <w:bookmarkEnd w:id="18"/>
    <w:bookmarkStart w:name="z26" w:id="19"/>
    <w:p>
      <w:pPr>
        <w:spacing w:after="0"/>
        <w:ind w:left="0"/>
        <w:jc w:val="both"/>
      </w:pPr>
      <w:r>
        <w:rPr>
          <w:rFonts w:ascii="Times New Roman"/>
          <w:b w:val="false"/>
          <w:i w:val="false"/>
          <w:color w:val="000000"/>
          <w:sz w:val="28"/>
        </w:rPr>
        <w:t>
      2) автобус - жолаушылар мен жүктерді тасымалдауға арналған, онда жүргізуші орнын қоспағанда, сегізден астам отыратын орны бар автомобиль;</w:t>
      </w:r>
    </w:p>
    <w:bookmarkEnd w:id="19"/>
    <w:bookmarkStart w:name="z27" w:id="20"/>
    <w:p>
      <w:pPr>
        <w:spacing w:after="0"/>
        <w:ind w:left="0"/>
        <w:jc w:val="both"/>
      </w:pPr>
      <w:r>
        <w:rPr>
          <w:rFonts w:ascii="Times New Roman"/>
          <w:b w:val="false"/>
          <w:i w:val="false"/>
          <w:color w:val="000000"/>
          <w:sz w:val="28"/>
        </w:rPr>
        <w:t>
      3) автомобиль - адамдар мен жүктерді тасымалдау олар үшін қосымша функция болып табылатын ауыл шаруашылығы тракторларын немесе механикалық көлік құралдарын қоспағанда, жолдарда жүруге және олармен адамдарды, жүктерді немесе үстіне орнатылған жабдықты тасымалдауға немесе адамдарды, жүктерді немесе үстіне орнатылған жабдықты тасымалдауға арналған көлік құралдарын сүйретуге арналған, оның ішінде троллейбустарды қоса алғандағы механикалық көлік құралы. Бұл ұғым тракторлар мен өздігінен жүретін машиналарға қолданылмайды;</w:t>
      </w:r>
    </w:p>
    <w:bookmarkEnd w:id="20"/>
    <w:bookmarkStart w:name="z28" w:id="21"/>
    <w:p>
      <w:pPr>
        <w:spacing w:after="0"/>
        <w:ind w:left="0"/>
        <w:jc w:val="both"/>
      </w:pPr>
      <w:r>
        <w:rPr>
          <w:rFonts w:ascii="Times New Roman"/>
          <w:b w:val="false"/>
          <w:i w:val="false"/>
          <w:color w:val="000000"/>
          <w:sz w:val="28"/>
        </w:rPr>
        <w:t>
      4) автопойыз - тіркемеге (тіркемелерге) тіркелген механикалық көлік құралы;</w:t>
      </w:r>
    </w:p>
    <w:bookmarkEnd w:id="21"/>
    <w:bookmarkStart w:name="z29" w:id="22"/>
    <w:p>
      <w:pPr>
        <w:spacing w:after="0"/>
        <w:ind w:left="0"/>
        <w:jc w:val="both"/>
      </w:pPr>
      <w:r>
        <w:rPr>
          <w:rFonts w:ascii="Times New Roman"/>
          <w:b w:val="false"/>
          <w:i w:val="false"/>
          <w:color w:val="000000"/>
          <w:sz w:val="28"/>
        </w:rPr>
        <w:t>
      5) артықшылық (басымдық) - жол жүрісіне басқа қатысушылармен салыстырғанда белгіленген бағытта бірінші кезекте жүру;</w:t>
      </w:r>
    </w:p>
    <w:bookmarkEnd w:id="22"/>
    <w:bookmarkStart w:name="z30" w:id="23"/>
    <w:p>
      <w:pPr>
        <w:spacing w:after="0"/>
        <w:ind w:left="0"/>
        <w:jc w:val="both"/>
      </w:pPr>
      <w:r>
        <w:rPr>
          <w:rFonts w:ascii="Times New Roman"/>
          <w:b w:val="false"/>
          <w:i w:val="false"/>
          <w:color w:val="000000"/>
          <w:sz w:val="28"/>
        </w:rPr>
        <w:t>
      6) ауыр салмақты көлік құралы - толық массасы немесе жүктеменің оның осі бойынша бөлінуі осы жол санаты мен ондағы құрылыстар үшін рұқсат етілген шекті жүктеме мөлшерінен асатын жүгі бар немесе жүксіз көлік құралы;</w:t>
      </w:r>
    </w:p>
    <w:bookmarkEnd w:id="23"/>
    <w:bookmarkStart w:name="z31" w:id="24"/>
    <w:p>
      <w:pPr>
        <w:spacing w:after="0"/>
        <w:ind w:left="0"/>
        <w:jc w:val="both"/>
      </w:pPr>
      <w:r>
        <w:rPr>
          <w:rFonts w:ascii="Times New Roman"/>
          <w:b w:val="false"/>
          <w:i w:val="false"/>
          <w:color w:val="000000"/>
          <w:sz w:val="28"/>
        </w:rPr>
        <w:t>
      7) аялдау - көлік құралының жүрісін бес минутқа дейін не егер бұл жолаушыларды отырғызу немесе түсіру, көлік құралын тиеу немесе түсіру үшін қажет болса, одан да көбірек уақытқа әдейі тоқтату (көлік құралының жүрісін жол жүрісін ұйымдастыруға орайластырып тоқтату қажеттілігі аялдау (тоқтап тұру) болып саналмайды);</w:t>
      </w:r>
    </w:p>
    <w:bookmarkEnd w:id="24"/>
    <w:bookmarkStart w:name="z32" w:id="25"/>
    <w:p>
      <w:pPr>
        <w:spacing w:after="0"/>
        <w:ind w:left="0"/>
        <w:jc w:val="both"/>
      </w:pPr>
      <w:r>
        <w:rPr>
          <w:rFonts w:ascii="Times New Roman"/>
          <w:b w:val="false"/>
          <w:i w:val="false"/>
          <w:color w:val="000000"/>
          <w:sz w:val="28"/>
        </w:rPr>
        <w:t>
      8) багаж - буып-түйілген және Жолаушыларды және багажды автомобиль көлігімен тасымалдау қағидаларында белгіленген нормалар шегінде автобустың, шағын автобустың багаж бөлімшесінде немесе автобусқа, шағын автобусқа ілесіп жүретін багаж автомобилінде, сондай-ақ тасымалдаушымен қосымша келісімнің негізінде таксиде тасымалданатын жолаушы мүлкі;</w:t>
      </w:r>
    </w:p>
    <w:bookmarkEnd w:id="25"/>
    <w:bookmarkStart w:name="z33" w:id="26"/>
    <w:p>
      <w:pPr>
        <w:spacing w:after="0"/>
        <w:ind w:left="0"/>
        <w:jc w:val="both"/>
      </w:pPr>
      <w:r>
        <w:rPr>
          <w:rFonts w:ascii="Times New Roman"/>
          <w:b w:val="false"/>
          <w:i w:val="false"/>
          <w:color w:val="000000"/>
          <w:sz w:val="28"/>
        </w:rPr>
        <w:t xml:space="preserve">
      9) басты жол - қиылысатын (қосылатын) жолдарға қатысты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2.1, 2.3.1-2.3.3-белгілерімен немесе 5.1 белгісімен белгіленген жол немесе қиыршық тас төселген жолдарға қатысты қатты (асфальтталған, цементті-бетондалған, тас материалдар және сол сияқты) жол. Екінші дәрежелі жолда тікелей қиылыс алдында төселген учаске болғанымен, ол қиылысатын жолмен тең болып саналмайды;</w:t>
      </w:r>
    </w:p>
    <w:bookmarkEnd w:id="26"/>
    <w:bookmarkStart w:name="z34" w:id="27"/>
    <w:p>
      <w:pPr>
        <w:spacing w:after="0"/>
        <w:ind w:left="0"/>
        <w:jc w:val="both"/>
      </w:pPr>
      <w:r>
        <w:rPr>
          <w:rFonts w:ascii="Times New Roman"/>
          <w:b w:val="false"/>
          <w:i w:val="false"/>
          <w:color w:val="000000"/>
          <w:sz w:val="28"/>
        </w:rPr>
        <w:t>
      10) басып озу - жүріп келе жатқан жолағынан шығумен және кейіннен бұрын жүріп келе жатқан жолағына қайта түсумен байланысты алдында жүріп келе жатқан бір немесе бірнеше көлік құралынан озып кету;</w:t>
      </w:r>
    </w:p>
    <w:bookmarkEnd w:id="27"/>
    <w:bookmarkStart w:name="z35" w:id="28"/>
    <w:p>
      <w:pPr>
        <w:spacing w:after="0"/>
        <w:ind w:left="0"/>
        <w:jc w:val="both"/>
      </w:pPr>
      <w:r>
        <w:rPr>
          <w:rFonts w:ascii="Times New Roman"/>
          <w:b w:val="false"/>
          <w:i w:val="false"/>
          <w:color w:val="000000"/>
          <w:sz w:val="28"/>
        </w:rPr>
        <w:t>
      11) бөлу жолағы - жолдың аралас жүру бөлігін бөлетін және жолды елді мекеннен тыс кесіп өткен кезде жаяу жүргіншінің мәжбүрлі тоқтауын қоспағанда, рельссіз көлік құралдарының және жаяу жүргіншілердің жүруіне және тоқтауына арналмаған конструкциялық бөлінген элементі;</w:t>
      </w:r>
    </w:p>
    <w:bookmarkEnd w:id="28"/>
    <w:bookmarkStart w:name="z36" w:id="29"/>
    <w:p>
      <w:pPr>
        <w:spacing w:after="0"/>
        <w:ind w:left="0"/>
        <w:jc w:val="both"/>
      </w:pPr>
      <w:r>
        <w:rPr>
          <w:rFonts w:ascii="Times New Roman"/>
          <w:b w:val="false"/>
          <w:i w:val="false"/>
          <w:color w:val="000000"/>
          <w:sz w:val="28"/>
        </w:rPr>
        <w:t>
      12) велосипед – екі немесе одан да көп дөнгелегі бар және үстінде отырған адамдардың дене күшімен, оның ішінде қозғалтқышты пайдалана отырып, қозғалысқа келтірілетін көлік құралы;</w:t>
      </w:r>
    </w:p>
    <w:bookmarkEnd w:id="29"/>
    <w:bookmarkStart w:name="z37" w:id="30"/>
    <w:p>
      <w:pPr>
        <w:spacing w:after="0"/>
        <w:ind w:left="0"/>
        <w:jc w:val="both"/>
      </w:pPr>
      <w:r>
        <w:rPr>
          <w:rFonts w:ascii="Times New Roman"/>
          <w:b w:val="false"/>
          <w:i w:val="false"/>
          <w:color w:val="000000"/>
          <w:sz w:val="28"/>
        </w:rPr>
        <w:t xml:space="preserve">
      13) велосипедші - велосипедті басқаратын адам; </w:t>
      </w:r>
    </w:p>
    <w:bookmarkEnd w:id="30"/>
    <w:bookmarkStart w:name="z38" w:id="31"/>
    <w:p>
      <w:pPr>
        <w:spacing w:after="0"/>
        <w:ind w:left="0"/>
        <w:jc w:val="both"/>
      </w:pPr>
      <w:r>
        <w:rPr>
          <w:rFonts w:ascii="Times New Roman"/>
          <w:b w:val="false"/>
          <w:i w:val="false"/>
          <w:color w:val="000000"/>
          <w:sz w:val="28"/>
        </w:rPr>
        <w:t xml:space="preserve">
      14) велосипед жолы - велосипедтердің жүруіне арналған және тиісті белгімен белгіленген жеке жол немесе жолдың бір бөлігі. Велосипед жолы басқа жолдардан немесе нақ сол жолдың басқа элементтерінен конструктивтік түрде бөлінеді; </w:t>
      </w:r>
    </w:p>
    <w:bookmarkEnd w:id="31"/>
    <w:bookmarkStart w:name="z39" w:id="32"/>
    <w:p>
      <w:pPr>
        <w:spacing w:after="0"/>
        <w:ind w:left="0"/>
        <w:jc w:val="both"/>
      </w:pPr>
      <w:r>
        <w:rPr>
          <w:rFonts w:ascii="Times New Roman"/>
          <w:b w:val="false"/>
          <w:i w:val="false"/>
          <w:color w:val="000000"/>
          <w:sz w:val="28"/>
        </w:rPr>
        <w:t>
      15) велосипед жүретін жолақ - жолдың жүру бөлігінің велосипедтер жүруге арналған жолағы. Велосипед жүретін жолақ жолдың басқа жүру бөлігінен ұзына бойындағы жол таңбасы және арнайы белгілер арқылы бөлінеді;</w:t>
      </w:r>
    </w:p>
    <w:bookmarkEnd w:id="32"/>
    <w:bookmarkStart w:name="z40" w:id="33"/>
    <w:p>
      <w:pPr>
        <w:spacing w:after="0"/>
        <w:ind w:left="0"/>
        <w:jc w:val="both"/>
      </w:pPr>
      <w:r>
        <w:rPr>
          <w:rFonts w:ascii="Times New Roman"/>
          <w:b w:val="false"/>
          <w:i w:val="false"/>
          <w:color w:val="000000"/>
          <w:sz w:val="28"/>
        </w:rPr>
        <w:t>
      16) газон - өсімдіктерді отырғызу және саябақ ғимараттары үшін фон болып табылатын жасанды шөп жабыны бар жер учаскесі;</w:t>
      </w:r>
    </w:p>
    <w:bookmarkEnd w:id="33"/>
    <w:bookmarkStart w:name="z41" w:id="34"/>
    <w:p>
      <w:pPr>
        <w:spacing w:after="0"/>
        <w:ind w:left="0"/>
        <w:jc w:val="both"/>
      </w:pPr>
      <w:r>
        <w:rPr>
          <w:rFonts w:ascii="Times New Roman"/>
          <w:b w:val="false"/>
          <w:i w:val="false"/>
          <w:color w:val="000000"/>
          <w:sz w:val="28"/>
        </w:rPr>
        <w:t>
      17) гүлзар - ондағы өсімдіктер өрнекті немесе суретті бейнелейтін геометриялық пішін түріндегі жер учаскесі;</w:t>
      </w:r>
    </w:p>
    <w:bookmarkEnd w:id="34"/>
    <w:bookmarkStart w:name="z42" w:id="35"/>
    <w:p>
      <w:pPr>
        <w:spacing w:after="0"/>
        <w:ind w:left="0"/>
        <w:jc w:val="both"/>
      </w:pPr>
      <w:r>
        <w:rPr>
          <w:rFonts w:ascii="Times New Roman"/>
          <w:b w:val="false"/>
          <w:i w:val="false"/>
          <w:color w:val="000000"/>
          <w:sz w:val="28"/>
        </w:rPr>
        <w:t xml:space="preserve">
      18) елді мекен - оған кіретін және шығатын жерлері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5.22 - 5.25 белгілермен белгіленген құрылыс салынған аумақ;</w:t>
      </w:r>
    </w:p>
    <w:bookmarkEnd w:id="35"/>
    <w:bookmarkStart w:name="z1080" w:id="36"/>
    <w:p>
      <w:pPr>
        <w:spacing w:after="0"/>
        <w:ind w:left="0"/>
        <w:jc w:val="both"/>
      </w:pPr>
      <w:r>
        <w:rPr>
          <w:rFonts w:ascii="Times New Roman"/>
          <w:b w:val="false"/>
          <w:i w:val="false"/>
          <w:color w:val="000000"/>
          <w:sz w:val="28"/>
        </w:rPr>
        <w:t>
      18-1) жарық шағылыстыратын зат – жарық сәулесін көзге қайтрау мүмкіндігі бар арнайы материалдардан жасалған, жүргізушінің жақын жарық фаралары қосылғанда жүз елу метр және алыс жарық фаралары қосылғанда төрт жүз метр қашықтықта көрінуін қамтамасыз ететін зат, оның ішінде жарық шағылыстыратын киім, киімдегі жарық шағылыстыратын элемент;</w:t>
      </w:r>
    </w:p>
    <w:bookmarkEnd w:id="36"/>
    <w:bookmarkStart w:name="z43" w:id="37"/>
    <w:p>
      <w:pPr>
        <w:spacing w:after="0"/>
        <w:ind w:left="0"/>
        <w:jc w:val="both"/>
      </w:pPr>
      <w:r>
        <w:rPr>
          <w:rFonts w:ascii="Times New Roman"/>
          <w:b w:val="false"/>
          <w:i w:val="false"/>
          <w:color w:val="000000"/>
          <w:sz w:val="28"/>
        </w:rPr>
        <w:t>
      19) жаяу жүргінші - жолда көлік құралынан тыс жүрген және онда жұмыс жүргізбейтін адам. Жаяу жүргіншілерге мүгедектігі бар адамдарға арналған кресло-арбалармен қозғалатын, велосипед, электр самокат, шағын электр көлігі құралын, мопед, мотоцикл жүргізетін, шана, арба, балалар арбасын алып жүретін жеке тұлғалар теңестіріледі;</w:t>
      </w:r>
    </w:p>
    <w:bookmarkEnd w:id="37"/>
    <w:bookmarkStart w:name="z44" w:id="38"/>
    <w:p>
      <w:pPr>
        <w:spacing w:after="0"/>
        <w:ind w:left="0"/>
        <w:jc w:val="both"/>
      </w:pPr>
      <w:r>
        <w:rPr>
          <w:rFonts w:ascii="Times New Roman"/>
          <w:b w:val="false"/>
          <w:i w:val="false"/>
          <w:color w:val="000000"/>
          <w:sz w:val="28"/>
        </w:rPr>
        <w:t xml:space="preserve">
      20) жаяу жүргіншілер өткелі - жүру бөлігінің 5.16.1, 5.16.2 5.16.3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белгілерімен және (немесе) 1.14.1 - 1.1.14.3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таңбаларымен белгіленген және жаяу жүргіншілердің жолдан өтуі үшін бөлінген жолдың жүру бөлігінің учаскесі. Таңба болмаған жағдайда, жаяу жүргінші өткелінің ені жол осі бойынан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5.16.1 және 5.16.2 белгілерінің арасындағы ара-қашықтықпен айқындалады;</w:t>
      </w:r>
    </w:p>
    <w:bookmarkEnd w:id="38"/>
    <w:bookmarkStart w:name="z45" w:id="39"/>
    <w:p>
      <w:pPr>
        <w:spacing w:after="0"/>
        <w:ind w:left="0"/>
        <w:jc w:val="both"/>
      </w:pPr>
      <w:r>
        <w:rPr>
          <w:rFonts w:ascii="Times New Roman"/>
          <w:b w:val="false"/>
          <w:i w:val="false"/>
          <w:color w:val="000000"/>
          <w:sz w:val="28"/>
        </w:rPr>
        <w:t>
      21) жеткіліксіз көріну - тұман, жаңбыр, шаң, қар жауу және сол сияқты жағдайларда, сондай-ақ қаракөлеңкеде жолдың 300 метрден кем көрінуі;</w:t>
      </w:r>
    </w:p>
    <w:bookmarkEnd w:id="39"/>
    <w:bookmarkStart w:name="z46" w:id="40"/>
    <w:p>
      <w:pPr>
        <w:spacing w:after="0"/>
        <w:ind w:left="0"/>
        <w:jc w:val="both"/>
      </w:pPr>
      <w:r>
        <w:rPr>
          <w:rFonts w:ascii="Times New Roman"/>
          <w:b w:val="false"/>
          <w:i w:val="false"/>
          <w:color w:val="000000"/>
          <w:sz w:val="28"/>
        </w:rPr>
        <w:t>
      22) жолаушы - көлік құралының үстінде (ішінде) отыратын және оны басқармайтын адам;</w:t>
      </w:r>
    </w:p>
    <w:bookmarkEnd w:id="40"/>
    <w:bookmarkStart w:name="z47" w:id="41"/>
    <w:p>
      <w:pPr>
        <w:spacing w:after="0"/>
        <w:ind w:left="0"/>
        <w:jc w:val="both"/>
      </w:pPr>
      <w:r>
        <w:rPr>
          <w:rFonts w:ascii="Times New Roman"/>
          <w:b w:val="false"/>
          <w:i w:val="false"/>
          <w:color w:val="000000"/>
          <w:sz w:val="28"/>
        </w:rPr>
        <w:t>
      23) жолаушылар мен багажды автомобильмен тұрақты емес тасымалдау - тұрақты тасымалдауға жатпайтын, белгіленген тәртіппен берілген лицензиялары бар тасымалдаушылар автобустарды, шағын автобустарды пайдалана отырып жүзеге асыратын тасымалдаулар;</w:t>
      </w:r>
    </w:p>
    <w:bookmarkEnd w:id="41"/>
    <w:bookmarkStart w:name="z48" w:id="42"/>
    <w:p>
      <w:pPr>
        <w:spacing w:after="0"/>
        <w:ind w:left="0"/>
        <w:jc w:val="both"/>
      </w:pPr>
      <w:r>
        <w:rPr>
          <w:rFonts w:ascii="Times New Roman"/>
          <w:b w:val="false"/>
          <w:i w:val="false"/>
          <w:color w:val="000000"/>
          <w:sz w:val="28"/>
        </w:rPr>
        <w:t xml:space="preserve">
      24) жол - "Жол жүрісі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(бұдан әрі - "Жол жүрісі туралы" Зан) және осы Қағидаларда белгіленген тәртіппен көлік құралдары мен жаяу жүргіншілердің жүруі үшін жайғастырылған немесе ыңғайластырылған және пайдаланылатын жердің барлық бөлінген жолағы не жасанды құрылыстың үсті. Жол бір немесе бірнеше жолдың жүру бөліктерін, сондай-ақ трамвай жолдарын, тротуарларды, жол жиектерін және олар болған кезде бөлу жолақтарын қамтиды;</w:t>
      </w:r>
    </w:p>
    <w:bookmarkEnd w:id="42"/>
    <w:bookmarkStart w:name="z49" w:id="43"/>
    <w:p>
      <w:pPr>
        <w:spacing w:after="0"/>
        <w:ind w:left="0"/>
        <w:jc w:val="both"/>
      </w:pPr>
      <w:r>
        <w:rPr>
          <w:rFonts w:ascii="Times New Roman"/>
          <w:b w:val="false"/>
          <w:i w:val="false"/>
          <w:color w:val="000000"/>
          <w:sz w:val="28"/>
        </w:rPr>
        <w:t>
      25) жол беру (кедергі туғызбау) - жол жүрісіне қатысушы, егер бұл оған қатысты артықшылығы бар жол жүрісіне басқа қатысушылардың жүру бағытын немесе жылдамдығын өзгертуге мәжбүр етуі мүмкін болса, жүруді бастамайтынын, қайта бастамайтынын немесе жалғастырмайтынын, қандай да болмасын маневрді жүзеге асырмайтынын білдіреді;</w:t>
      </w:r>
    </w:p>
    <w:bookmarkEnd w:id="43"/>
    <w:bookmarkStart w:name="z50" w:id="44"/>
    <w:p>
      <w:pPr>
        <w:spacing w:after="0"/>
        <w:ind w:left="0"/>
        <w:jc w:val="both"/>
      </w:pPr>
      <w:r>
        <w:rPr>
          <w:rFonts w:ascii="Times New Roman"/>
          <w:b w:val="false"/>
          <w:i w:val="false"/>
          <w:color w:val="000000"/>
          <w:sz w:val="28"/>
        </w:rPr>
        <w:t>
      26) жол жиегі - жолдың жүру бөлігімен тікелей қосылатын және жер қыртысының тұрақтылығын қамтамасыз етуге, жол жүрісі қауіпсіздігін арттыруға, жаяу жүргіншілер мен велосипедшілердің қозғалысын ұйымдастыруға, сондай-ақ төтенше жағдайлар кезінде пайдалануға арналған жолдың элементі;</w:t>
      </w:r>
    </w:p>
    <w:bookmarkEnd w:id="44"/>
    <w:bookmarkStart w:name="z51" w:id="45"/>
    <w:p>
      <w:pPr>
        <w:spacing w:after="0"/>
        <w:ind w:left="0"/>
        <w:jc w:val="both"/>
      </w:pPr>
      <w:r>
        <w:rPr>
          <w:rFonts w:ascii="Times New Roman"/>
          <w:b w:val="false"/>
          <w:i w:val="false"/>
          <w:color w:val="000000"/>
          <w:sz w:val="28"/>
        </w:rPr>
        <w:t>
      27) жол жүрісі - жолдар шегінде адамдар мен жүктерді көлік құралдары арқылы немесе оларсыз тасымалдау процесінде туындайтын қоғамдық қатынастар жиынтығы;</w:t>
      </w:r>
    </w:p>
    <w:bookmarkEnd w:id="45"/>
    <w:bookmarkStart w:name="z52" w:id="46"/>
    <w:p>
      <w:pPr>
        <w:spacing w:after="0"/>
        <w:ind w:left="0"/>
        <w:jc w:val="both"/>
      </w:pPr>
      <w:r>
        <w:rPr>
          <w:rFonts w:ascii="Times New Roman"/>
          <w:b w:val="false"/>
          <w:i w:val="false"/>
          <w:color w:val="000000"/>
          <w:sz w:val="28"/>
        </w:rPr>
        <w:t>
      28) жолдың жүру бөлігі - көлік құралдарының жүруі үшін пайдаланылатын жолдың бір бөлігі;</w:t>
      </w:r>
    </w:p>
    <w:bookmarkEnd w:id="46"/>
    <w:bookmarkStart w:name="z53" w:id="47"/>
    <w:p>
      <w:pPr>
        <w:spacing w:after="0"/>
        <w:ind w:left="0"/>
        <w:jc w:val="both"/>
      </w:pPr>
      <w:r>
        <w:rPr>
          <w:rFonts w:ascii="Times New Roman"/>
          <w:b w:val="false"/>
          <w:i w:val="false"/>
          <w:color w:val="000000"/>
          <w:sz w:val="28"/>
        </w:rPr>
        <w:t>
      29) жол жүрісіне қатысушы - жол жүрісі процесіне жаяу жүргінші, жолаушы немесе жүргізуші ретінде тікелей қатысатын адам;</w:t>
      </w:r>
    </w:p>
    <w:bookmarkEnd w:id="47"/>
    <w:bookmarkStart w:name="z54" w:id="48"/>
    <w:p>
      <w:pPr>
        <w:spacing w:after="0"/>
        <w:ind w:left="0"/>
        <w:jc w:val="both"/>
      </w:pPr>
      <w:r>
        <w:rPr>
          <w:rFonts w:ascii="Times New Roman"/>
          <w:b w:val="false"/>
          <w:i w:val="false"/>
          <w:color w:val="000000"/>
          <w:sz w:val="28"/>
        </w:rPr>
        <w:t>
      30) жол жүрісінің қауіпсіздігі - қатысушыларының жол-көлік оқиғалары мен олардың зардаптарынан, сондай-ақ жол жүрісінің экологиялық жағдайға, халықтың дене саулығына теріс әсерінен қорғалу дәрежесін көрсететін жол жүрісінің жай-күйі;</w:t>
      </w:r>
    </w:p>
    <w:bookmarkEnd w:id="48"/>
    <w:bookmarkStart w:name="z55" w:id="49"/>
    <w:p>
      <w:pPr>
        <w:spacing w:after="0"/>
        <w:ind w:left="0"/>
        <w:jc w:val="both"/>
      </w:pPr>
      <w:r>
        <w:rPr>
          <w:rFonts w:ascii="Times New Roman"/>
          <w:b w:val="false"/>
          <w:i w:val="false"/>
          <w:color w:val="000000"/>
          <w:sz w:val="28"/>
        </w:rPr>
        <w:t>
      31) жол жүрісін ұйымдастыру - жол жүрісін басқару жөніндегі ұйымдық-құқықтық, нормативтік-әдістемелік, жобалау-іздестіру, ұйымдық-техникалық, бақылау-қадағалау, өкімдік және басқа да іс-шаралар кешені;</w:t>
      </w:r>
    </w:p>
    <w:bookmarkEnd w:id="49"/>
    <w:bookmarkStart w:name="z56" w:id="50"/>
    <w:p>
      <w:pPr>
        <w:spacing w:after="0"/>
        <w:ind w:left="0"/>
        <w:jc w:val="both"/>
      </w:pPr>
      <w:r>
        <w:rPr>
          <w:rFonts w:ascii="Times New Roman"/>
          <w:b w:val="false"/>
          <w:i w:val="false"/>
          <w:color w:val="000000"/>
          <w:sz w:val="28"/>
        </w:rPr>
        <w:t>
      32) жол-көлік оқиғасы - көлік құралының жолдағы қозғалысы процесінде және оның қатысуымен туындаған, адамның денсаулығына зиян келтіруге, өліміне, көлік құралдарының, құрылыстардың, жүктердің бүлінуіне не өзге материалдық залалға әкеп соққан оқиға;</w:t>
      </w:r>
    </w:p>
    <w:bookmarkEnd w:id="50"/>
    <w:bookmarkStart w:name="z57" w:id="51"/>
    <w:p>
      <w:pPr>
        <w:spacing w:after="0"/>
        <w:ind w:left="0"/>
        <w:jc w:val="both"/>
      </w:pPr>
      <w:r>
        <w:rPr>
          <w:rFonts w:ascii="Times New Roman"/>
          <w:b w:val="false"/>
          <w:i w:val="false"/>
          <w:color w:val="000000"/>
          <w:sz w:val="28"/>
        </w:rPr>
        <w:t>
      33) жол қиылысы - жол қиылысы ортасынан неғұрлым алыс, тиісінше қарама-қарсы жолдың жүру бөлігінің дөңгелене бастайтын жерлерін жалғап тұратын жорамалданған сызықтармен шектелген жолдардың бір деңгейде қиылысу, қосылу немесе тармақталу орны. Іргелес аумақтардан шығу дала, орман жолдармен қиылысу (қосылатын) орындары жол қиылысы болып саналмайды;</w:t>
      </w:r>
    </w:p>
    <w:bookmarkEnd w:id="51"/>
    <w:bookmarkStart w:name="z58" w:id="52"/>
    <w:p>
      <w:pPr>
        <w:spacing w:after="0"/>
        <w:ind w:left="0"/>
        <w:jc w:val="both"/>
      </w:pPr>
      <w:r>
        <w:rPr>
          <w:rFonts w:ascii="Times New Roman"/>
          <w:b w:val="false"/>
          <w:i w:val="false"/>
          <w:color w:val="000000"/>
          <w:sz w:val="28"/>
        </w:rPr>
        <w:t>
      34) жүргізуші – көлік құралын басқаратын адам, жол бойымен малды, табынды, жүк артылған жегілген малды немесе мініс малын айдаушы. Білім беру процесі кезінде жүргізушіге оқыту шебері жүргізушіге теңестіріледі;</w:t>
      </w:r>
    </w:p>
    <w:bookmarkEnd w:id="52"/>
    <w:bookmarkStart w:name="z59" w:id="53"/>
    <w:p>
      <w:pPr>
        <w:spacing w:after="0"/>
        <w:ind w:left="0"/>
        <w:jc w:val="both"/>
      </w:pPr>
      <w:r>
        <w:rPr>
          <w:rFonts w:ascii="Times New Roman"/>
          <w:b w:val="false"/>
          <w:i w:val="false"/>
          <w:color w:val="000000"/>
          <w:sz w:val="28"/>
        </w:rPr>
        <w:t>
      35) жүксіз масса - көлік құралының экипажсыз, жолаушылар мен жүксіз, бірақ толық отын қоры мен қажетті құрал-сайман жиынтығы бар массасы;</w:t>
      </w:r>
    </w:p>
    <w:bookmarkEnd w:id="53"/>
    <w:bookmarkStart w:name="z60" w:id="54"/>
    <w:p>
      <w:pPr>
        <w:spacing w:after="0"/>
        <w:ind w:left="0"/>
        <w:jc w:val="both"/>
      </w:pPr>
      <w:r>
        <w:rPr>
          <w:rFonts w:ascii="Times New Roman"/>
          <w:b w:val="false"/>
          <w:i w:val="false"/>
          <w:color w:val="000000"/>
          <w:sz w:val="28"/>
        </w:rPr>
        <w:t>
      36) жүкті масса - тиелген көлік құралының, экипаж бен жолаушылардың нақты массасы;</w:t>
      </w:r>
    </w:p>
    <w:bookmarkEnd w:id="54"/>
    <w:bookmarkStart w:name="z61" w:id="55"/>
    <w:p>
      <w:pPr>
        <w:spacing w:after="0"/>
        <w:ind w:left="0"/>
        <w:jc w:val="both"/>
      </w:pPr>
      <w:r>
        <w:rPr>
          <w:rFonts w:ascii="Times New Roman"/>
          <w:b w:val="false"/>
          <w:i w:val="false"/>
          <w:color w:val="000000"/>
          <w:sz w:val="28"/>
        </w:rPr>
        <w:t>
      37) жолдың жүру бөлігінің шеті - таңбалау сызығымен, ол жоқ болғанда, сондай-ақ жолдың жүру бөлігінің трамвай жолдарымен жол шетінде жанасатын жерлерде жол жабыны өтетін шартты сызықпен айқындалады. Жол жабынының жиегін, оның ішінде жол жағдайлары бойынша айқындау мүмкін болмаған кезде жолдың жүру бөлігінің шетін таптаурын жолақтың шеті бойынша жол жүрісіне қатысушы өзі айқындайды;</w:t>
      </w:r>
    </w:p>
    <w:bookmarkEnd w:id="55"/>
    <w:bookmarkStart w:name="z62" w:id="56"/>
    <w:p>
      <w:pPr>
        <w:spacing w:after="0"/>
        <w:ind w:left="0"/>
        <w:jc w:val="both"/>
      </w:pPr>
      <w:r>
        <w:rPr>
          <w:rFonts w:ascii="Times New Roman"/>
          <w:b w:val="false"/>
          <w:i w:val="false"/>
          <w:color w:val="000000"/>
          <w:sz w:val="28"/>
        </w:rPr>
        <w:t>
      38) жүру жолағы - жолдың жүру бөлігінің ұзына бойғы таңбамен белгіленген немесе белгіленбеген және автомобильдің бір қатарда жүруіне жетерлік ені бар кез келген ұзына бойғы жолағы;</w:t>
      </w:r>
    </w:p>
    <w:bookmarkEnd w:id="56"/>
    <w:bookmarkStart w:name="z63" w:id="57"/>
    <w:p>
      <w:pPr>
        <w:spacing w:after="0"/>
        <w:ind w:left="0"/>
        <w:jc w:val="both"/>
      </w:pPr>
      <w:r>
        <w:rPr>
          <w:rFonts w:ascii="Times New Roman"/>
          <w:b w:val="false"/>
          <w:i w:val="false"/>
          <w:color w:val="000000"/>
          <w:sz w:val="28"/>
        </w:rPr>
        <w:t>
      39) жүруге кедергі - осы жолақ бойымен жүруді жалғастыруға мүмкіндік бермейтін жүру жолағындағы қозғалмайтын объект. Кептеліс немесе осы жүру жолағында осы Қағидалардың талаптарына сәйкес тоқтаған көлік құралы кедергі болып табылмайды;</w:t>
      </w:r>
    </w:p>
    <w:bookmarkEnd w:id="57"/>
    <w:bookmarkStart w:name="z64" w:id="58"/>
    <w:p>
      <w:pPr>
        <w:spacing w:after="0"/>
        <w:ind w:left="0"/>
        <w:jc w:val="both"/>
      </w:pPr>
      <w:r>
        <w:rPr>
          <w:rFonts w:ascii="Times New Roman"/>
          <w:b w:val="false"/>
          <w:i w:val="false"/>
          <w:color w:val="000000"/>
          <w:sz w:val="28"/>
        </w:rPr>
        <w:t>
      40) жүру үшін қауіптілік - оның барысында нақ сол бағытта және нақ сол жылдамдықпен жүрісті жалғастыру жол-көлік оқиғасының туындау қаупін тудыратын жол жүрісі процесінде туындайтын ахуал;</w:t>
      </w:r>
    </w:p>
    <w:bookmarkEnd w:id="58"/>
    <w:bookmarkStart w:name="z65" w:id="59"/>
    <w:p>
      <w:pPr>
        <w:spacing w:after="0"/>
        <w:ind w:left="0"/>
        <w:jc w:val="both"/>
      </w:pPr>
      <w:r>
        <w:rPr>
          <w:rFonts w:ascii="Times New Roman"/>
          <w:b w:val="false"/>
          <w:i w:val="false"/>
          <w:color w:val="000000"/>
          <w:sz w:val="28"/>
        </w:rPr>
        <w:t>
      41) қатар ауыстыру - көлік құралының өзі жүріп келе жатқан жүру жолағын бастапқы жүру бағытын сақтай отырып ауыстыруы;</w:t>
      </w:r>
    </w:p>
    <w:bookmarkEnd w:id="59"/>
    <w:bookmarkStart w:name="z66" w:id="60"/>
    <w:p>
      <w:pPr>
        <w:spacing w:after="0"/>
        <w:ind w:left="0"/>
        <w:jc w:val="both"/>
      </w:pPr>
      <w:r>
        <w:rPr>
          <w:rFonts w:ascii="Times New Roman"/>
          <w:b w:val="false"/>
          <w:i w:val="false"/>
          <w:color w:val="000000"/>
          <w:sz w:val="28"/>
        </w:rPr>
        <w:t>
      42) қауіпті жүк - тасымалдау, тиеу-түсіру жұмыстарын жүргізу және сақтау кезінде оған тән қасиеттерге және ерекшеліктерге байланысты жарылыстың, өрттің немесе техникалық құралдардың, қондырғылардың, ғимараттар мен құрылыстардың зақымдануының, сондай-ақ адамдар, хайуанаттар өлімінің, жарақаттануының немесе сырқаттануының, қоршаған ортаға зиян келтіру себебі болуы мүмкін жүк;</w:t>
      </w:r>
    </w:p>
    <w:bookmarkEnd w:id="60"/>
    <w:bookmarkStart w:name="z67" w:id="61"/>
    <w:p>
      <w:pPr>
        <w:spacing w:after="0"/>
        <w:ind w:left="0"/>
        <w:jc w:val="both"/>
      </w:pPr>
      <w:r>
        <w:rPr>
          <w:rFonts w:ascii="Times New Roman"/>
          <w:b w:val="false"/>
          <w:i w:val="false"/>
          <w:color w:val="000000"/>
          <w:sz w:val="28"/>
        </w:rPr>
        <w:t>
      43) қоғамдық көлік - жолаушылар мен багажды автомобильмен тұрақты және тұрақты емес тасымалдауларды жүзеге асыратын, көпшілік пайдаланатын көлік, сондай-ақ такси;</w:t>
      </w:r>
    </w:p>
    <w:bookmarkEnd w:id="61"/>
    <w:bookmarkStart w:name="z68" w:id="62"/>
    <w:p>
      <w:pPr>
        <w:spacing w:after="0"/>
        <w:ind w:left="0"/>
        <w:jc w:val="both"/>
      </w:pPr>
      <w:r>
        <w:rPr>
          <w:rFonts w:ascii="Times New Roman"/>
          <w:b w:val="false"/>
          <w:i w:val="false"/>
          <w:color w:val="000000"/>
          <w:sz w:val="28"/>
        </w:rPr>
        <w:t>
      44) көлік құралы - адамдарды, жүктерді немесе үстіне орнатылған жабдықты жолдармен тасымалдауға арналған құрылғы;</w:t>
      </w:r>
    </w:p>
    <w:bookmarkEnd w:id="62"/>
    <w:bookmarkStart w:name="z69" w:id="63"/>
    <w:p>
      <w:pPr>
        <w:spacing w:after="0"/>
        <w:ind w:left="0"/>
        <w:jc w:val="both"/>
      </w:pPr>
      <w:r>
        <w:rPr>
          <w:rFonts w:ascii="Times New Roman"/>
          <w:b w:val="false"/>
          <w:i w:val="false"/>
          <w:color w:val="000000"/>
          <w:sz w:val="28"/>
        </w:rPr>
        <w:t>
      45) күндізгі жүру жарықтары - тәуліктің жарық уақытында жүріп келе жатқан көлік құралының алдынан көрінуін жақсартуға арналған сыртқы жарық беру аспаптары;</w:t>
      </w:r>
    </w:p>
    <w:bookmarkEnd w:id="63"/>
    <w:bookmarkStart w:name="z1096" w:id="64"/>
    <w:p>
      <w:pPr>
        <w:spacing w:after="0"/>
        <w:ind w:left="0"/>
        <w:jc w:val="both"/>
      </w:pPr>
      <w:r>
        <w:rPr>
          <w:rFonts w:ascii="Times New Roman"/>
          <w:b w:val="false"/>
          <w:i w:val="false"/>
          <w:color w:val="000000"/>
          <w:sz w:val="28"/>
        </w:rPr>
        <w:t>
      45-1) көлік құралының орташа жүру жылдамдығы – көлік құралы жүріп өткен халықаралық, республикалық маңызы бар жалпыға ортақ пайдаланылатын жолдар учаскесінің ұзындығын осы қашықтықты жүріп өткен уақыт аралығына бөлу арқылы айқындалатын жылдамдық;</w:t>
      </w:r>
    </w:p>
    <w:bookmarkEnd w:id="64"/>
    <w:bookmarkStart w:name="z70" w:id="65"/>
    <w:p>
      <w:pPr>
        <w:spacing w:after="0"/>
        <w:ind w:left="0"/>
        <w:jc w:val="both"/>
      </w:pPr>
      <w:r>
        <w:rPr>
          <w:rFonts w:ascii="Times New Roman"/>
          <w:b w:val="false"/>
          <w:i w:val="false"/>
          <w:color w:val="000000"/>
          <w:sz w:val="28"/>
        </w:rPr>
        <w:t>
      46) маневр жасау - қозғалыстың аялдамадан (тұрақтан) басталуы, аялдау, бұрылу (кері бұрылу), орын ауыстыру, тежеу және көлік құралының артқы жүріспен қозғалысы;</w:t>
      </w:r>
    </w:p>
    <w:bookmarkEnd w:id="65"/>
    <w:bookmarkStart w:name="z71" w:id="66"/>
    <w:p>
      <w:pPr>
        <w:spacing w:after="0"/>
        <w:ind w:left="0"/>
        <w:jc w:val="both"/>
      </w:pPr>
      <w:r>
        <w:rPr>
          <w:rFonts w:ascii="Times New Roman"/>
          <w:b w:val="false"/>
          <w:i w:val="false"/>
          <w:color w:val="000000"/>
          <w:sz w:val="28"/>
        </w:rPr>
        <w:t>
      47) маршруттық көлік құралы - жол бойымен жолаушыларды тасымалдауға арналған және белгіленген аялдама пункттері (аялдамалары) бар белгіленген маршрутпен жүретін жалпы пайдаланудағы көлік құралы (автобус, троллейбус, трамвай);</w:t>
      </w:r>
    </w:p>
    <w:bookmarkEnd w:id="66"/>
    <w:bookmarkStart w:name="z72" w:id="67"/>
    <w:p>
      <w:pPr>
        <w:spacing w:after="0"/>
        <w:ind w:left="0"/>
        <w:jc w:val="both"/>
      </w:pPr>
      <w:r>
        <w:rPr>
          <w:rFonts w:ascii="Times New Roman"/>
          <w:b w:val="false"/>
          <w:i w:val="false"/>
          <w:color w:val="000000"/>
          <w:sz w:val="28"/>
        </w:rPr>
        <w:t>
      48) мәжбүрлі аялдау - оның техникалық ақауынан немесе ол әкеле жатқан жүк тудырған қауіптіліктен, жүргізушінің (жолаушының) жай-күйінен, жолда кедергі пайда болуынан көлік жүрісінің тоқтауы;</w:t>
      </w:r>
    </w:p>
    <w:bookmarkEnd w:id="67"/>
    <w:bookmarkStart w:name="z73" w:id="68"/>
    <w:p>
      <w:pPr>
        <w:spacing w:after="0"/>
        <w:ind w:left="0"/>
        <w:jc w:val="both"/>
      </w:pPr>
      <w:r>
        <w:rPr>
          <w:rFonts w:ascii="Times New Roman"/>
          <w:b w:val="false"/>
          <w:i w:val="false"/>
          <w:color w:val="000000"/>
          <w:sz w:val="28"/>
        </w:rPr>
        <w:t>
      49) механикалық көлік құралы – электр самокаттарды, шағын электр көлігі құралдарын және рельстік көлік құралдарын қоспағанда, қозғалтқышпен қозғалысқа келтірілетін, өздігінен жүретін жол көлік құралы. Ұғым тракторлар мен өздігінен жүретін машиналар жол жүрісіне қатысқан кезде оларға да қолданылады;</w:t>
      </w:r>
    </w:p>
    <w:bookmarkEnd w:id="68"/>
    <w:bookmarkStart w:name="z74" w:id="69"/>
    <w:p>
      <w:pPr>
        <w:spacing w:after="0"/>
        <w:ind w:left="0"/>
        <w:jc w:val="both"/>
      </w:pPr>
      <w:r>
        <w:rPr>
          <w:rFonts w:ascii="Times New Roman"/>
          <w:b w:val="false"/>
          <w:i w:val="false"/>
          <w:color w:val="000000"/>
          <w:sz w:val="28"/>
        </w:rPr>
        <w:t>
      50) мопед – қозғалтқышының көлемі елу текше сантиметрден аспайтын іштен жану қозғалтқышымен не электр қозғалтқышпен жабдықталған және ең жоғары конструктивтік жылдамдығы сағатына елу километрден аспайтын екі немесе үш дөңгелекті механикалық көлік құралы. Мопедтерге мокиктер, скутерлер және осыған ұқсас сипаттамалары бар басқа да механикалық көлік құралдары теңестіріледі;</w:t>
      </w:r>
    </w:p>
    <w:bookmarkEnd w:id="69"/>
    <w:bookmarkStart w:name="z75" w:id="70"/>
    <w:p>
      <w:pPr>
        <w:spacing w:after="0"/>
        <w:ind w:left="0"/>
        <w:jc w:val="both"/>
      </w:pPr>
      <w:r>
        <w:rPr>
          <w:rFonts w:ascii="Times New Roman"/>
          <w:b w:val="false"/>
          <w:i w:val="false"/>
          <w:color w:val="000000"/>
          <w:sz w:val="28"/>
        </w:rPr>
        <w:t>
      51) мотоцикл - қозғалтқышы бар, бүйір тіркемесімен немесе онсыз екі дөңгелекті механикалық көлік құралы. Мотоциклдерге жүктемесіз салмағы төрт жүз килограмнан аспайтын үш және төрт дөңгелекті көлік құралдары, цилиндрінің көлемі 50 текше сантиметрден асатын скутерлер және осыған ұқсас сипаттамасы бар басқа көлік құралдары теңестіріледі;</w:t>
      </w:r>
    </w:p>
    <w:bookmarkEnd w:id="70"/>
    <w:bookmarkStart w:name="z76" w:id="71"/>
    <w:p>
      <w:pPr>
        <w:spacing w:after="0"/>
        <w:ind w:left="0"/>
        <w:jc w:val="both"/>
      </w:pPr>
      <w:r>
        <w:rPr>
          <w:rFonts w:ascii="Times New Roman"/>
          <w:b w:val="false"/>
          <w:i w:val="false"/>
          <w:color w:val="000000"/>
          <w:sz w:val="28"/>
        </w:rPr>
        <w:t>
      52) озып шығу - көлік құралының бір бағытта, көрші жолақпен жүріп келе жатқан көлік құралының жүріс жылдамдығынан жоғары жылдамдықпен жүруі;</w:t>
      </w:r>
    </w:p>
    <w:bookmarkEnd w:id="71"/>
    <w:bookmarkStart w:name="z77" w:id="72"/>
    <w:p>
      <w:pPr>
        <w:spacing w:after="0"/>
        <w:ind w:left="0"/>
        <w:jc w:val="both"/>
      </w:pPr>
      <w:r>
        <w:rPr>
          <w:rFonts w:ascii="Times New Roman"/>
          <w:b w:val="false"/>
          <w:i w:val="false"/>
          <w:color w:val="000000"/>
          <w:sz w:val="28"/>
        </w:rPr>
        <w:t>
      53) рұқсат етілген ең жоғарғы масса - жасаушы-кәсіпорын ең жоғары рұқсат етілетін ретінде белгілеген, көлік құралының жүк тиелген, жүргізуші мен жолаушылары бар массасы. Көлік құралдары құрамының, яғни тіркелген және біртұтас ретінде қозғалатын рұқсат етілген ең жоғары масса көлік құралының құрамға кіретін ең жоғары рұқсат етілген массасының жиынтығы болып қабылданады;</w:t>
      </w:r>
    </w:p>
    <w:bookmarkEnd w:id="72"/>
    <w:bookmarkStart w:name="z78" w:id="73"/>
    <w:p>
      <w:pPr>
        <w:spacing w:after="0"/>
        <w:ind w:left="0"/>
        <w:jc w:val="both"/>
      </w:pPr>
      <w:r>
        <w:rPr>
          <w:rFonts w:ascii="Times New Roman"/>
          <w:b w:val="false"/>
          <w:i w:val="false"/>
          <w:color w:val="000000"/>
          <w:sz w:val="28"/>
        </w:rPr>
        <w:t>
      54) реттеуші - жолдағы жүрісті басқару бойынша реттеу іс-әрекеттерін орындауға уәкілетті, тиісті куәлігі мен жабдығы (нысандық киімі немесе айырым белгісі - қолына тағатын байлауышы, ала таяғы, қызыл белгісі не жарық шағылыстырғыш дискісі, қызыл шам немесе жалаушасы) бар, тәуліктің кез келген уақытында танылатын және көрінетін ішкі істер органдарының, әскери полиция қызметкері немесе жол-коменданттық бөлімшенің әскери қызметшісі, Қазақстан Республикасы Индустрия және инфрақұрылымдық даму министрлігінің көліктік бақылау органдарының (бұдан әрі - көліктік бақылау органдары) қызметшісі, жол-пайдалану қызметінің қызметшісі, теміржол өткеліндегі, паром өтпесіндегі кезекші;</w:t>
      </w:r>
    </w:p>
    <w:bookmarkEnd w:id="73"/>
    <w:bookmarkStart w:name="z79" w:id="74"/>
    <w:p>
      <w:pPr>
        <w:spacing w:after="0"/>
        <w:ind w:left="0"/>
        <w:jc w:val="both"/>
      </w:pPr>
      <w:r>
        <w:rPr>
          <w:rFonts w:ascii="Times New Roman"/>
          <w:b w:val="false"/>
          <w:i w:val="false"/>
          <w:color w:val="000000"/>
          <w:sz w:val="28"/>
        </w:rPr>
        <w:t>
      55) такси - Автомобиль көлiгiмен жолаушылар мен багажды тасымалдау қағидаларына сәйкес жабдықталған жолаушылар мен багажды автомобильмен тасымалдауға арналған жеңiл автомобиль;</w:t>
      </w:r>
    </w:p>
    <w:bookmarkEnd w:id="74"/>
    <w:bookmarkStart w:name="z80" w:id="75"/>
    <w:p>
      <w:pPr>
        <w:spacing w:after="0"/>
        <w:ind w:left="0"/>
        <w:jc w:val="both"/>
      </w:pPr>
      <w:r>
        <w:rPr>
          <w:rFonts w:ascii="Times New Roman"/>
          <w:b w:val="false"/>
          <w:i w:val="false"/>
          <w:color w:val="000000"/>
          <w:sz w:val="28"/>
        </w:rPr>
        <w:t>
      56) тәуліктің қараңғы уақыты - кешкі қара көлеңкеден таңертеңгі елең-алаңға дейінгі уақыт аралығы;</w:t>
      </w:r>
    </w:p>
    <w:bookmarkEnd w:id="75"/>
    <w:bookmarkStart w:name="z81" w:id="76"/>
    <w:p>
      <w:pPr>
        <w:spacing w:after="0"/>
        <w:ind w:left="0"/>
        <w:jc w:val="both"/>
      </w:pPr>
      <w:r>
        <w:rPr>
          <w:rFonts w:ascii="Times New Roman"/>
          <w:b w:val="false"/>
          <w:i w:val="false"/>
          <w:color w:val="000000"/>
          <w:sz w:val="28"/>
        </w:rPr>
        <w:t>
      57) теміржол өтпесі - жолдың темір жолдармен бір деңгейде қиылысуы. Жақын жердегі рельстен 10 метрден арақашықтықта жорамалданған сызықпен шектелген жол учаскесі өтпенің шекарасы болып табылады;</w:t>
      </w:r>
    </w:p>
    <w:bookmarkEnd w:id="76"/>
    <w:bookmarkStart w:name="z82" w:id="77"/>
    <w:p>
      <w:pPr>
        <w:spacing w:after="0"/>
        <w:ind w:left="0"/>
        <w:jc w:val="both"/>
      </w:pPr>
      <w:r>
        <w:rPr>
          <w:rFonts w:ascii="Times New Roman"/>
          <w:b w:val="false"/>
          <w:i w:val="false"/>
          <w:color w:val="000000"/>
          <w:sz w:val="28"/>
        </w:rPr>
        <w:t>
      58) тоқтап тұру - көлік құралының жүрісін жолаушыларды отырғызуға немесе түсіруге не көлік құралын тиеуге немесе түсіруге байланысты емес себептер бойынша бес минуттан асатын уақытқа әдейі тоқтату;</w:t>
      </w:r>
    </w:p>
    <w:bookmarkEnd w:id="77"/>
    <w:bookmarkStart w:name="z83" w:id="78"/>
    <w:p>
      <w:pPr>
        <w:spacing w:after="0"/>
        <w:ind w:left="0"/>
        <w:jc w:val="both"/>
      </w:pPr>
      <w:r>
        <w:rPr>
          <w:rFonts w:ascii="Times New Roman"/>
          <w:b w:val="false"/>
          <w:i w:val="false"/>
          <w:color w:val="000000"/>
          <w:sz w:val="28"/>
        </w:rPr>
        <w:t>
      59) тротуар - жолдың жүру бөлігіне қосылған немесе одан газонмен бөлінген, жаяу жүргіншінің жүруіне арналған жол бөлігі;</w:t>
      </w:r>
    </w:p>
    <w:bookmarkEnd w:id="78"/>
    <w:bookmarkStart w:name="z84" w:id="79"/>
    <w:p>
      <w:pPr>
        <w:spacing w:after="0"/>
        <w:ind w:left="0"/>
        <w:jc w:val="both"/>
      </w:pPr>
      <w:r>
        <w:rPr>
          <w:rFonts w:ascii="Times New Roman"/>
          <w:b w:val="false"/>
          <w:i w:val="false"/>
          <w:color w:val="000000"/>
          <w:sz w:val="28"/>
        </w:rPr>
        <w:t xml:space="preserve">
      60) тұрғын аймақ -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5.38 белгісімен белгіленген учаске, құрылыс салынған аумақ немесе алқап;</w:t>
      </w:r>
    </w:p>
    <w:bookmarkEnd w:id="79"/>
    <w:bookmarkStart w:name="z85" w:id="80"/>
    <w:p>
      <w:pPr>
        <w:spacing w:after="0"/>
        <w:ind w:left="0"/>
        <w:jc w:val="both"/>
      </w:pPr>
      <w:r>
        <w:rPr>
          <w:rFonts w:ascii="Times New Roman"/>
          <w:b w:val="false"/>
          <w:i w:val="false"/>
          <w:color w:val="000000"/>
          <w:sz w:val="28"/>
        </w:rPr>
        <w:t>
      61) тіркеме - қозғалтқышпен жабдықталмаған және механикалық көлік құралының құрамында жүруге арналған көлік құралы. Ұғым жартылай тіркемелер мен ұзартылмалы тіркемелерге де қолданылады;</w:t>
      </w:r>
    </w:p>
    <w:bookmarkEnd w:id="80"/>
    <w:bookmarkStart w:name="z86" w:id="81"/>
    <w:p>
      <w:pPr>
        <w:spacing w:after="0"/>
        <w:ind w:left="0"/>
        <w:jc w:val="both"/>
      </w:pPr>
      <w:r>
        <w:rPr>
          <w:rFonts w:ascii="Times New Roman"/>
          <w:b w:val="false"/>
          <w:i w:val="false"/>
          <w:color w:val="000000"/>
          <w:sz w:val="28"/>
        </w:rPr>
        <w:t xml:space="preserve">
      62) ұйымдасқан жаяу жүргіншілер легі - осы Қағидалардың 3-тарауы </w:t>
      </w:r>
      <w:r>
        <w:rPr>
          <w:rFonts w:ascii="Times New Roman"/>
          <w:b w:val="false"/>
          <w:i w:val="false"/>
          <w:color w:val="000000"/>
          <w:sz w:val="28"/>
        </w:rPr>
        <w:t>14-тармағының</w:t>
      </w:r>
      <w:r>
        <w:rPr>
          <w:rFonts w:ascii="Times New Roman"/>
          <w:b w:val="false"/>
          <w:i w:val="false"/>
          <w:color w:val="000000"/>
          <w:sz w:val="28"/>
        </w:rPr>
        <w:t xml:space="preserve"> талаптарына сәйкес ұйымдастырылған және белгіленген жолмен жүріп бара жатқан жаяу жүргіншілер тобы;</w:t>
      </w:r>
    </w:p>
    <w:bookmarkEnd w:id="81"/>
    <w:bookmarkStart w:name="z87" w:id="82"/>
    <w:p>
      <w:pPr>
        <w:spacing w:after="0"/>
        <w:ind w:left="0"/>
        <w:jc w:val="both"/>
      </w:pPr>
      <w:r>
        <w:rPr>
          <w:rFonts w:ascii="Times New Roman"/>
          <w:b w:val="false"/>
          <w:i w:val="false"/>
          <w:color w:val="000000"/>
          <w:sz w:val="28"/>
        </w:rPr>
        <w:t>
      63) ұйымдасқан көлік легі - көк түсті жарқылдақ маягі немесе көк және қызыл түсті маягі іске қосылған бас көлік құралы ілесіп жүретін, фаралары үнемі жанып тұрған, бір жүру жолағымен тікелей бірінің артынан бірі жүріп келе жатқан үш немесе одан да көп механикалық көлік құралдарының тобы;</w:t>
      </w:r>
    </w:p>
    <w:bookmarkEnd w:id="82"/>
    <w:bookmarkStart w:name="z1081" w:id="83"/>
    <w:p>
      <w:pPr>
        <w:spacing w:after="0"/>
        <w:ind w:left="0"/>
        <w:jc w:val="both"/>
      </w:pPr>
      <w:r>
        <w:rPr>
          <w:rFonts w:ascii="Times New Roman"/>
          <w:b w:val="false"/>
          <w:i w:val="false"/>
          <w:color w:val="000000"/>
          <w:sz w:val="28"/>
        </w:rPr>
        <w:t>
      63-1) шағын электр көлігі құралы – электр қозғалтқышы бар электр самокаттар мен электр қозғалтқышы бар велосипедттерді қоспағанда, электр қозғалтқышпен жарақталған, жеке жүріп-тұруға арналған, бір немесе бірнеше дөңгелегі бар көлік құралы;</w:t>
      </w:r>
    </w:p>
    <w:bookmarkEnd w:id="83"/>
    <w:bookmarkStart w:name="z88" w:id="84"/>
    <w:p>
      <w:pPr>
        <w:spacing w:after="0"/>
        <w:ind w:left="0"/>
        <w:jc w:val="both"/>
      </w:pPr>
      <w:r>
        <w:rPr>
          <w:rFonts w:ascii="Times New Roman"/>
          <w:b w:val="false"/>
          <w:i w:val="false"/>
          <w:color w:val="000000"/>
          <w:sz w:val="28"/>
        </w:rPr>
        <w:t>
      64) шектеулі көріну - жүргізушіге жергілікті жердің бедерімен, жолдың геометриялық параметрлерімен, өсімдіктермен, салынған үйлермен, құрылыстармен немесе өзге де объектілермен, оның ішінде көлік құралдарымен шектелген жүріс бағытындағы жолдың 100 метрден кем көрінуі;</w:t>
      </w:r>
    </w:p>
    <w:bookmarkEnd w:id="84"/>
    <w:bookmarkStart w:name="z89" w:id="85"/>
    <w:p>
      <w:pPr>
        <w:spacing w:after="0"/>
        <w:ind w:left="0"/>
        <w:jc w:val="both"/>
      </w:pPr>
      <w:r>
        <w:rPr>
          <w:rFonts w:ascii="Times New Roman"/>
          <w:b w:val="false"/>
          <w:i w:val="false"/>
          <w:color w:val="000000"/>
          <w:sz w:val="28"/>
        </w:rPr>
        <w:t>
      65) іргелес аумақ - жолға тікелей іргелес және көлік құралдарының тура жүруіне арналмаған аумақ. Іргелес аумақ бойымен жүру осы Қағидаларға сәйкес жүзеге асырылады;</w:t>
      </w:r>
    </w:p>
    <w:bookmarkEnd w:id="85"/>
    <w:bookmarkStart w:name="z90" w:id="86"/>
    <w:p>
      <w:pPr>
        <w:spacing w:after="0"/>
        <w:ind w:left="0"/>
        <w:jc w:val="both"/>
      </w:pPr>
      <w:r>
        <w:rPr>
          <w:rFonts w:ascii="Times New Roman"/>
          <w:b w:val="false"/>
          <w:i w:val="false"/>
          <w:color w:val="000000"/>
          <w:sz w:val="28"/>
        </w:rPr>
        <w:t>
      66) ірі көлемді көлік құралы - көлемі нормативтік құқықтық актілерде белгіленген көлем мөлшерінен асатын, жүгі бар немесе жүксіз көлік құралы;</w:t>
      </w:r>
    </w:p>
    <w:bookmarkEnd w:id="86"/>
    <w:bookmarkStart w:name="z1094" w:id="87"/>
    <w:p>
      <w:pPr>
        <w:spacing w:after="0"/>
        <w:ind w:left="0"/>
        <w:jc w:val="both"/>
      </w:pPr>
      <w:r>
        <w:rPr>
          <w:rFonts w:ascii="Times New Roman"/>
          <w:b w:val="false"/>
          <w:i w:val="false"/>
          <w:color w:val="000000"/>
          <w:sz w:val="28"/>
        </w:rPr>
        <w:t>
      66-1) электрмобиль – аккумулятор батареяларынан, сыйымдылықты жинақтауыштардан және (немесе) отын элементтерінен энергия алатын электр қозғалтқышпен жарақтандырылған және қозғалысқа келтірілетін және тек қана электр энергиясының сыртқы көзінің көмегімен қуатталатын механикалық көлік құралы;</w:t>
      </w:r>
    </w:p>
    <w:bookmarkEnd w:id="87"/>
    <w:bookmarkStart w:name="z1082" w:id="88"/>
    <w:p>
      <w:pPr>
        <w:spacing w:after="0"/>
        <w:ind w:left="0"/>
        <w:jc w:val="both"/>
      </w:pPr>
      <w:r>
        <w:rPr>
          <w:rFonts w:ascii="Times New Roman"/>
          <w:b w:val="false"/>
          <w:i w:val="false"/>
          <w:color w:val="000000"/>
          <w:sz w:val="28"/>
        </w:rPr>
        <w:t>
      67) электр самокат – екі немесе үш дөңгелегі бар, электр қозғалтқышты (электр қозғалтқыштарды) пайдалану арқылы бір адамның жүріп-тұруына арналған, орындығы жоқ, ең жоғары конструктивтік жылдамдығы сағатына жиырма бес километрден аспайтын жеке мобильді көлік құралы;</w:t>
      </w:r>
    </w:p>
    <w:bookmarkEnd w:id="88"/>
    <w:bookmarkStart w:name="z1085" w:id="89"/>
    <w:p>
      <w:pPr>
        <w:spacing w:after="0"/>
        <w:ind w:left="0"/>
        <w:jc w:val="both"/>
      </w:pPr>
      <w:r>
        <w:rPr>
          <w:rFonts w:ascii="Times New Roman"/>
          <w:b w:val="false"/>
          <w:i w:val="false"/>
          <w:color w:val="000000"/>
          <w:sz w:val="28"/>
        </w:rPr>
        <w:t xml:space="preserve">
      68) жол-көлік оқиғасын оңайлатылған ресімдеу – "Көлік құралдары иелерінің азаматтық-құқықтық жауапкершілігін міндетті сақтандыру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белгіленген жағдайларда жол-көлік оқиғасы туралы құжаттарды Қазақстан Республикасының ішкі істер органдары қызметкерлерінің қатысуынсыз ресімдеу;</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 бұйрықтарымен.</w:t>
      </w:r>
      <w:r>
        <w:br/>
      </w:r>
      <w:r>
        <w:rPr>
          <w:rFonts w:ascii="Times New Roman"/>
          <w:b w:val="false"/>
          <w:i w:val="false"/>
          <w:color w:val="000000"/>
          <w:sz w:val="28"/>
        </w:rPr>
        <w:t>
</w:t>
      </w:r>
    </w:p>
    <w:bookmarkStart w:name="z91" w:id="90"/>
    <w:p>
      <w:pPr>
        <w:spacing w:after="0"/>
        <w:ind w:left="0"/>
        <w:jc w:val="both"/>
      </w:pPr>
      <w:r>
        <w:rPr>
          <w:rFonts w:ascii="Times New Roman"/>
          <w:b w:val="false"/>
          <w:i w:val="false"/>
          <w:color w:val="000000"/>
          <w:sz w:val="28"/>
        </w:rPr>
        <w:t>
      3. Қазақстан Республикасының аумағында көлік құралдарының оң жақпен жүруі белгіленген.</w:t>
      </w:r>
    </w:p>
    <w:bookmarkEnd w:id="90"/>
    <w:bookmarkStart w:name="z92" w:id="91"/>
    <w:p>
      <w:pPr>
        <w:spacing w:after="0"/>
        <w:ind w:left="0"/>
        <w:jc w:val="both"/>
      </w:pPr>
      <w:r>
        <w:rPr>
          <w:rFonts w:ascii="Times New Roman"/>
          <w:b w:val="false"/>
          <w:i w:val="false"/>
          <w:color w:val="000000"/>
          <w:sz w:val="28"/>
        </w:rPr>
        <w:t>
      4. Жол жүрісін ұйымдастыруда қажетті өзгерістер мен шектеулер тек жол белгілерінің, жол таңбаларының, бағдаршамдар мен реттеушілер сигналдарының көмегімен, сондай-ақ қозғалысты реттеуге уәкілетті адамдардың өкімдерімен ғана белгіленген тәртіппен енгізіледі.</w:t>
      </w:r>
    </w:p>
    <w:bookmarkEnd w:id="91"/>
    <w:bookmarkStart w:name="z93" w:id="92"/>
    <w:p>
      <w:pPr>
        <w:spacing w:after="0"/>
        <w:ind w:left="0"/>
        <w:jc w:val="both"/>
      </w:pPr>
      <w:r>
        <w:rPr>
          <w:rFonts w:ascii="Times New Roman"/>
          <w:b w:val="false"/>
          <w:i w:val="false"/>
          <w:color w:val="000000"/>
          <w:sz w:val="28"/>
        </w:rPr>
        <w:t>
      Жолдарда немесе жолдардың жекелеген учаскелерінде жол жүрісін ұйымдастыруды өзгерткен кезде жол жүруге қатысушыларға бұқаралық ақпарат құралдары арқылы хабарланады.</w:t>
      </w:r>
    </w:p>
    <w:bookmarkEnd w:id="92"/>
    <w:bookmarkStart w:name="z94" w:id="93"/>
    <w:p>
      <w:pPr>
        <w:spacing w:after="0"/>
        <w:ind w:left="0"/>
        <w:jc w:val="both"/>
      </w:pPr>
      <w:r>
        <w:rPr>
          <w:rFonts w:ascii="Times New Roman"/>
          <w:b w:val="false"/>
          <w:i w:val="false"/>
          <w:color w:val="000000"/>
          <w:sz w:val="28"/>
        </w:rPr>
        <w:t>
      Жол жұмыстары жүргізілетін және қозғалыс бағыты уақытша өзгеретін жерлерде сары фонда уақытша жол белгілері қолданылады.</w:t>
      </w:r>
    </w:p>
    <w:bookmarkEnd w:id="93"/>
    <w:bookmarkStart w:name="z95" w:id="94"/>
    <w:p>
      <w:pPr>
        <w:spacing w:after="0"/>
        <w:ind w:left="0"/>
        <w:jc w:val="both"/>
      </w:pPr>
      <w:r>
        <w:rPr>
          <w:rFonts w:ascii="Times New Roman"/>
          <w:b w:val="false"/>
          <w:i w:val="false"/>
          <w:color w:val="000000"/>
          <w:sz w:val="28"/>
        </w:rPr>
        <w:t>
      5. Жол жүрісіне қатысушылар жол жүрісі үшін қауіп туғызбайтындай және зиян келтірмейтіндей етіп іс-қимыл жасауы тиіс.</w:t>
      </w:r>
    </w:p>
    <w:bookmarkEnd w:id="94"/>
    <w:bookmarkStart w:name="z96" w:id="95"/>
    <w:p>
      <w:pPr>
        <w:spacing w:after="0"/>
        <w:ind w:left="0"/>
        <w:jc w:val="both"/>
      </w:pPr>
      <w:r>
        <w:rPr>
          <w:rFonts w:ascii="Times New Roman"/>
          <w:b w:val="false"/>
          <w:i w:val="false"/>
          <w:color w:val="000000"/>
          <w:sz w:val="28"/>
        </w:rPr>
        <w:t>
      Жол жүрісіне қатысушылар:</w:t>
      </w:r>
    </w:p>
    <w:bookmarkEnd w:id="95"/>
    <w:bookmarkStart w:name="z97" w:id="96"/>
    <w:p>
      <w:pPr>
        <w:spacing w:after="0"/>
        <w:ind w:left="0"/>
        <w:jc w:val="both"/>
      </w:pPr>
      <w:r>
        <w:rPr>
          <w:rFonts w:ascii="Times New Roman"/>
          <w:b w:val="false"/>
          <w:i w:val="false"/>
          <w:color w:val="000000"/>
          <w:sz w:val="28"/>
        </w:rPr>
        <w:t xml:space="preserve">
      1) Осы Қағидаларды, "Жол жүрісі туралы" </w:t>
      </w:r>
      <w:r>
        <w:rPr>
          <w:rFonts w:ascii="Times New Roman"/>
          <w:b w:val="false"/>
          <w:i w:val="false"/>
          <w:color w:val="000000"/>
          <w:sz w:val="28"/>
        </w:rPr>
        <w:t>Заңының</w:t>
      </w:r>
      <w:r>
        <w:rPr>
          <w:rFonts w:ascii="Times New Roman"/>
          <w:b w:val="false"/>
          <w:i w:val="false"/>
          <w:color w:val="000000"/>
          <w:sz w:val="28"/>
        </w:rPr>
        <w:t xml:space="preserve"> талаптарын білуге және сақтауға;</w:t>
      </w:r>
    </w:p>
    <w:bookmarkEnd w:id="96"/>
    <w:bookmarkStart w:name="z98" w:id="97"/>
    <w:p>
      <w:pPr>
        <w:spacing w:after="0"/>
        <w:ind w:left="0"/>
        <w:jc w:val="both"/>
      </w:pPr>
      <w:r>
        <w:rPr>
          <w:rFonts w:ascii="Times New Roman"/>
          <w:b w:val="false"/>
          <w:i w:val="false"/>
          <w:color w:val="000000"/>
          <w:sz w:val="28"/>
        </w:rPr>
        <w:t>
      2) реттеушінің және бағдаршам сигналдарының, жол жүрісін реттеу үшін қолданылатын жол белгілерінің, жол таңбаларының, жол жұмыстары кезінде пайдаланылатын дыбыс және жарық сигналдарының, жедел және арнаулы қызметтердің көлік құралдарының арнайы жарық және дыбыс сигналдарының талаптарын орындауға;</w:t>
      </w:r>
    </w:p>
    <w:bookmarkEnd w:id="97"/>
    <w:bookmarkStart w:name="z99" w:id="98"/>
    <w:p>
      <w:pPr>
        <w:spacing w:after="0"/>
        <w:ind w:left="0"/>
        <w:jc w:val="both"/>
      </w:pPr>
      <w:r>
        <w:rPr>
          <w:rFonts w:ascii="Times New Roman"/>
          <w:b w:val="false"/>
          <w:i w:val="false"/>
          <w:color w:val="000000"/>
          <w:sz w:val="28"/>
        </w:rPr>
        <w:t>
      3) жол жүрісі үшін қауіпсіз жағдайлар жасауға, өз әрекетімен немесе әрекетсіздігімен жол жүрісіне басқа қатысушыларға, олардың көлік құралдары мен өзге де мүлкіне зиян келтірмеуге;</w:t>
      </w:r>
    </w:p>
    <w:bookmarkEnd w:id="98"/>
    <w:bookmarkStart w:name="z100" w:id="99"/>
    <w:p>
      <w:pPr>
        <w:spacing w:after="0"/>
        <w:ind w:left="0"/>
        <w:jc w:val="both"/>
      </w:pPr>
      <w:r>
        <w:rPr>
          <w:rFonts w:ascii="Times New Roman"/>
          <w:b w:val="false"/>
          <w:i w:val="false"/>
          <w:color w:val="000000"/>
          <w:sz w:val="28"/>
        </w:rPr>
        <w:t>
      4) жол жабынын бүлдірмеуге және ластамауға, жол белгілерін алып тастамауға, оларды көлегейлемеуге және бүлдірмеуге, жол белгілерін, бағдаршамдарды және жол жүрісін ұйымдастырудың басқа да техникалық құралдарын өз бетімен орнатпауға;</w:t>
      </w:r>
    </w:p>
    <w:bookmarkEnd w:id="99"/>
    <w:bookmarkStart w:name="z101" w:id="100"/>
    <w:p>
      <w:pPr>
        <w:spacing w:after="0"/>
        <w:ind w:left="0"/>
        <w:jc w:val="both"/>
      </w:pPr>
      <w:r>
        <w:rPr>
          <w:rFonts w:ascii="Times New Roman"/>
          <w:b w:val="false"/>
          <w:i w:val="false"/>
          <w:color w:val="000000"/>
          <w:sz w:val="28"/>
        </w:rPr>
        <w:t>
      5) жол жүрісін қиындатпауға немесе жол жүрісіне кедергі келтіретін заттарды немесе материалдарды жолға лақтыру, түсіріп кету немесе қалдыру арқылы оның қауіпсіздігіне қатер төндірмеуге, жол жүрісі үшін бөгет жасауы, адамдарға қауіп төндіруі немесе мүлікке залал келтіруі мүмкін кез келген әрекеттерден тартынуға;</w:t>
      </w:r>
    </w:p>
    <w:bookmarkEnd w:id="100"/>
    <w:bookmarkStart w:name="z102" w:id="101"/>
    <w:p>
      <w:pPr>
        <w:spacing w:after="0"/>
        <w:ind w:left="0"/>
        <w:jc w:val="both"/>
      </w:pPr>
      <w:r>
        <w:rPr>
          <w:rFonts w:ascii="Times New Roman"/>
          <w:b w:val="false"/>
          <w:i w:val="false"/>
          <w:color w:val="000000"/>
          <w:sz w:val="28"/>
        </w:rPr>
        <w:t xml:space="preserve">
      6) жолда жол жүрісі үшін кедергі анықталған немесе келтірілген жағдайда осы кедергіні жою жөнінде шаралар қолдануға, ал, егер бұл мүмкін болмаса – "Жол жүрісі туралы" </w:t>
      </w:r>
      <w:r>
        <w:rPr>
          <w:rFonts w:ascii="Times New Roman"/>
          <w:b w:val="false"/>
          <w:i w:val="false"/>
          <w:color w:val="000000"/>
          <w:sz w:val="28"/>
        </w:rPr>
        <w:t>Заңның</w:t>
      </w:r>
      <w:r>
        <w:rPr>
          <w:rFonts w:ascii="Times New Roman"/>
          <w:b w:val="false"/>
          <w:i w:val="false"/>
          <w:color w:val="000000"/>
          <w:sz w:val="28"/>
        </w:rPr>
        <w:t xml:space="preserve"> талаптарына сәйкес немесе жол жүрісі қауіпсіздігін қамтамасыз ететін өзге де тәсілмен осы кедергіні белгілеуге және жол жүрісі қауіпсіздігін қамтамасыз ету жөніндегі уәкілетті органға немесе жол иелеріне кедергі туралы хабарлауға;</w:t>
      </w:r>
    </w:p>
    <w:bookmarkEnd w:id="101"/>
    <w:bookmarkStart w:name="z103" w:id="102"/>
    <w:p>
      <w:pPr>
        <w:spacing w:after="0"/>
        <w:ind w:left="0"/>
        <w:jc w:val="both"/>
      </w:pPr>
      <w:r>
        <w:rPr>
          <w:rFonts w:ascii="Times New Roman"/>
          <w:b w:val="false"/>
          <w:i w:val="false"/>
          <w:color w:val="000000"/>
          <w:sz w:val="28"/>
        </w:rPr>
        <w:t>
      7) адал, әдепті әрекет етуге, мұқият және өзара сыпайы болуға, жол жүрісі үшін кедергілер мен қауіп келтірмеуге;</w:t>
      </w:r>
    </w:p>
    <w:bookmarkEnd w:id="102"/>
    <w:bookmarkStart w:name="z104" w:id="103"/>
    <w:p>
      <w:pPr>
        <w:spacing w:after="0"/>
        <w:ind w:left="0"/>
        <w:jc w:val="both"/>
      </w:pPr>
      <w:r>
        <w:rPr>
          <w:rFonts w:ascii="Times New Roman"/>
          <w:b w:val="false"/>
          <w:i w:val="false"/>
          <w:color w:val="000000"/>
          <w:sz w:val="28"/>
        </w:rPr>
        <w:t>
      8) жолдарды ластауға жол бермеуге, оның ішінде арнайы бөлінген орындардан тыс жерге қоқыстарды, жол жүрісі үшін қауіп келтіретін заттарды және өзге де заттарды тастамауға;</w:t>
      </w:r>
    </w:p>
    <w:bookmarkEnd w:id="103"/>
    <w:bookmarkStart w:name="z105" w:id="104"/>
    <w:p>
      <w:pPr>
        <w:spacing w:after="0"/>
        <w:ind w:left="0"/>
        <w:jc w:val="both"/>
      </w:pPr>
      <w:r>
        <w:rPr>
          <w:rFonts w:ascii="Times New Roman"/>
          <w:b w:val="false"/>
          <w:i w:val="false"/>
          <w:color w:val="000000"/>
          <w:sz w:val="28"/>
        </w:rPr>
        <w:t>
      9) Қазақстан Республикасының заңдарында белгіленген жол жүрісі саласындағы өзге де міндеттерді орындауға міндетті.</w:t>
      </w:r>
    </w:p>
    <w:bookmarkEnd w:id="104"/>
    <w:bookmarkStart w:name="z106" w:id="105"/>
    <w:p>
      <w:pPr>
        <w:spacing w:after="0"/>
        <w:ind w:left="0"/>
        <w:jc w:val="both"/>
      </w:pPr>
      <w:r>
        <w:rPr>
          <w:rFonts w:ascii="Times New Roman"/>
          <w:b w:val="false"/>
          <w:i w:val="false"/>
          <w:color w:val="000000"/>
          <w:sz w:val="28"/>
        </w:rPr>
        <w:t>
      6. Осы Қағидаларды бұзған адамдар Қазақстан Республикасының заңнамасына сәйкес жауапкершілікке тартылады.</w:t>
      </w:r>
    </w:p>
    <w:bookmarkEnd w:id="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7-тармақ жаңа редакцияда көзделген - </w:t>
      </w:r>
      <w:r>
        <w:rPr>
          <w:rFonts w:ascii="Times New Roman"/>
          <w:b w:val="false"/>
          <w:i w:val="false"/>
          <w:color w:val="ff0000"/>
          <w:sz w:val="28"/>
        </w:rPr>
        <w:t xml:space="preserve">ҚР Ішкі істер </w:t>
      </w:r>
      <w:r>
        <w:rPr>
          <w:rFonts w:ascii="Times New Roman"/>
          <w:b w:val="false"/>
          <w:i w:val="false"/>
          <w:color w:val="ff0000"/>
          <w:sz w:val="28"/>
        </w:rPr>
        <w:t>министрінің 27.04.2026</w:t>
      </w:r>
      <w:r>
        <w:rPr>
          <w:rFonts w:ascii="Times New Roman"/>
          <w:b w:val="false"/>
          <w:i w:val="false"/>
          <w:color w:val="ff0000"/>
          <w:sz w:val="28"/>
        </w:rPr>
        <w:t xml:space="preserve"> </w:t>
      </w:r>
      <w:r>
        <w:rPr>
          <w:rFonts w:ascii="Times New Roman"/>
          <w:b w:val="false"/>
          <w:i w:val="false"/>
          <w:color w:val="ff0000"/>
          <w:sz w:val="28"/>
        </w:rPr>
        <w:t>№ 305</w:t>
      </w:r>
      <w:r>
        <w:rPr>
          <w:rFonts w:ascii="Times New Roman"/>
          <w:b w:val="false"/>
          <w:i w:val="false"/>
          <w:color w:val="ff0000"/>
          <w:sz w:val="28"/>
        </w:rPr>
        <w:t xml:space="preserve"> (12.07.</w:t>
      </w:r>
      <w:r>
        <w:rPr>
          <w:rFonts w:ascii="Times New Roman"/>
          <w:b w:val="false"/>
          <w:i w:val="false"/>
          <w:color w:val="ff0000"/>
          <w:sz w:val="28"/>
        </w:rPr>
        <w:t>2026 бастап қолданысқа енгізіледі</w:t>
      </w:r>
      <w:r>
        <w:rPr>
          <w:rFonts w:ascii="Times New Roman"/>
          <w:b w:val="false"/>
          <w:i w:val="false"/>
          <w:color w:val="ff0000"/>
          <w:sz w:val="28"/>
        </w:rPr>
        <w:t>)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Көлік құралын тоқтатқан жағдайда көлік құралы жүргізушісінің құжаттарын тексеруге немесе көлік құралын пайдалануға құқығы бар адамдар көлік құралына кідірмей жақын келеді, көлік құралын тоқтату себептерін түсіндіреді және жүргізушінің талап етуі бойынша танысу және тегі мен лауазымын анықтау үшін қызметтік куәлігін жүргізушіге берместен, егер көлік құралы жүргізушісінің "Жол жүрісі туралы" </w:t>
      </w:r>
      <w:r>
        <w:rPr>
          <w:rFonts w:ascii="Times New Roman"/>
          <w:b w:val="false"/>
          <w:i w:val="false"/>
          <w:color w:val="000000"/>
          <w:sz w:val="28"/>
        </w:rPr>
        <w:t>Заңының</w:t>
      </w:r>
      <w:r>
        <w:rPr>
          <w:rFonts w:ascii="Times New Roman"/>
          <w:b w:val="false"/>
          <w:i w:val="false"/>
          <w:color w:val="000000"/>
          <w:sz w:val="28"/>
        </w:rPr>
        <w:t xml:space="preserve"> талаптарын және (немесе) осы Қағидаларды бұзуы сертификатталған арнайы техникалық құралдармен және аспаптармен тіркелсе, жүргізушіге тиісті материалдарды танысу үшін оны көрсетеді.</w:t>
      </w:r>
    </w:p>
    <w:bookmarkStart w:name="z108" w:id="106"/>
    <w:p>
      <w:pPr>
        <w:spacing w:after="0"/>
        <w:ind w:left="0"/>
        <w:jc w:val="both"/>
      </w:pPr>
      <w:r>
        <w:rPr>
          <w:rFonts w:ascii="Times New Roman"/>
          <w:b w:val="false"/>
          <w:i w:val="false"/>
          <w:color w:val="000000"/>
          <w:sz w:val="28"/>
        </w:rPr>
        <w:t>
      8. Жол-көлік оқиғасы болған жағдайда, жол-көлік оқиғасын оңайлатылған ресімдеу жүзеге асырылмаған кезде, егер зардап шеккендер болмаса, болған оқиғаның мән-жайларын бағалауда жүргізушілер өзара келіскен кезде оқиғаның схемасын алдын ала жасап және оған қол қойып, оқиғаны ресімдеу үшін ішкі істер органдарының жақын бөлімшесіне келеді.</w:t>
      </w:r>
    </w:p>
    <w:bookmarkEnd w:id="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109" w:id="107"/>
    <w:p>
      <w:pPr>
        <w:spacing w:after="0"/>
        <w:ind w:left="0"/>
        <w:jc w:val="left"/>
      </w:pPr>
      <w:r>
        <w:rPr>
          <w:rFonts w:ascii="Times New Roman"/>
          <w:b/>
          <w:i w:val="false"/>
          <w:color w:val="000000"/>
        </w:rPr>
        <w:t xml:space="preserve"> 2-тарау. Жүргізушілердің жалпы міндеттері</w:t>
      </w:r>
    </w:p>
    <w:bookmarkEnd w:id="107"/>
    <w:bookmarkStart w:name="z110" w:id="108"/>
    <w:p>
      <w:pPr>
        <w:spacing w:after="0"/>
        <w:ind w:left="0"/>
        <w:jc w:val="both"/>
      </w:pPr>
      <w:r>
        <w:rPr>
          <w:rFonts w:ascii="Times New Roman"/>
          <w:b w:val="false"/>
          <w:i w:val="false"/>
          <w:color w:val="000000"/>
          <w:sz w:val="28"/>
        </w:rPr>
        <w:t>
      9. Механикалық көлік құралының жүргізушісі:</w:t>
      </w:r>
    </w:p>
    <w:bookmarkEnd w:id="108"/>
    <w:bookmarkStart w:name="z111" w:id="109"/>
    <w:p>
      <w:pPr>
        <w:spacing w:after="0"/>
        <w:ind w:left="0"/>
        <w:jc w:val="both"/>
      </w:pPr>
      <w:r>
        <w:rPr>
          <w:rFonts w:ascii="Times New Roman"/>
          <w:b w:val="false"/>
          <w:i w:val="false"/>
          <w:color w:val="000000"/>
          <w:sz w:val="28"/>
        </w:rPr>
        <w:t>
      1) мыналарды:</w:t>
      </w:r>
    </w:p>
    <w:bookmarkEnd w:id="109"/>
    <w:bookmarkStart w:name="z112" w:id="110"/>
    <w:p>
      <w:pPr>
        <w:spacing w:after="0"/>
        <w:ind w:left="0"/>
        <w:jc w:val="both"/>
      </w:pPr>
      <w:r>
        <w:rPr>
          <w:rFonts w:ascii="Times New Roman"/>
          <w:b w:val="false"/>
          <w:i w:val="false"/>
          <w:color w:val="000000"/>
          <w:sz w:val="28"/>
        </w:rPr>
        <w:t>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 не жүргізуші куәлігінің орнына берілген уақытша куәлікті;</w:t>
      </w:r>
    </w:p>
    <w:bookmarkEnd w:id="110"/>
    <w:bookmarkStart w:name="z113" w:id="111"/>
    <w:p>
      <w:pPr>
        <w:spacing w:after="0"/>
        <w:ind w:left="0"/>
        <w:jc w:val="both"/>
      </w:pPr>
      <w:r>
        <w:rPr>
          <w:rFonts w:ascii="Times New Roman"/>
          <w:b w:val="false"/>
          <w:i w:val="false"/>
          <w:color w:val="000000"/>
          <w:sz w:val="28"/>
        </w:rPr>
        <w:t>
      Қазақстан Республикасында берілгендерді қоспағанда, көлік құралын мемлекеттік тіркеу туралы куәлікті не көлік құралына меншік құқығын куәландыратын құжатты;</w:t>
      </w:r>
    </w:p>
    <w:bookmarkEnd w:id="111"/>
    <w:bookmarkStart w:name="z114" w:id="112"/>
    <w:p>
      <w:pPr>
        <w:spacing w:after="0"/>
        <w:ind w:left="0"/>
        <w:jc w:val="both"/>
      </w:pPr>
      <w:r>
        <w:rPr>
          <w:rFonts w:ascii="Times New Roman"/>
          <w:b w:val="false"/>
          <w:i w:val="false"/>
          <w:color w:val="000000"/>
          <w:sz w:val="28"/>
        </w:rPr>
        <w:t>
      жол парағын, алып жүретін жүкке арналған құжатты (тауар-көлік жүкқұжаты), сондай-ақ көлік құжаттарын басқарудың бірыңғай жүйесінде тіркелгендерді қоспағанда, көлік құралына Қазақстан Республикасының заңнамасында белгіленген өзге де құжаттарды өзімен бірге алып жүруге және ішкі істер органдарының, көліктік бақылау органдарының уәкілеттік берілген лауазымды адамдарының талабы бойынша оларға тексеру үшін беруге;</w:t>
      </w:r>
    </w:p>
    <w:bookmarkEnd w:id="112"/>
    <w:bookmarkStart w:name="z115" w:id="113"/>
    <w:p>
      <w:pPr>
        <w:spacing w:after="0"/>
        <w:ind w:left="0"/>
        <w:jc w:val="both"/>
      </w:pPr>
      <w:r>
        <w:rPr>
          <w:rFonts w:ascii="Times New Roman"/>
          <w:b w:val="false"/>
          <w:i w:val="false"/>
          <w:color w:val="000000"/>
          <w:sz w:val="28"/>
        </w:rPr>
        <w:t>
      2) ішкі істер, көліктік бақылау органдарының нысанды киім киген қызметкерінің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сигнал беруі арқылы көлік құралын тоқтату туралы талабы бойынша көлік құралын тоқтатуға;</w:t>
      </w:r>
    </w:p>
    <w:bookmarkEnd w:id="113"/>
    <w:bookmarkStart w:name="z116" w:id="114"/>
    <w:p>
      <w:pPr>
        <w:spacing w:after="0"/>
        <w:ind w:left="0"/>
        <w:jc w:val="both"/>
      </w:pPr>
      <w:r>
        <w:rPr>
          <w:rFonts w:ascii="Times New Roman"/>
          <w:b w:val="false"/>
          <w:i w:val="false"/>
          <w:color w:val="000000"/>
          <w:sz w:val="28"/>
        </w:rPr>
        <w:t>
      3) көлік құралының өздігінен жүріп кетуін болғызбайтын шаралар қолданбай, сондай-ақ оны ішкі істер органдарының қызметкері тоқтатқан жағдайда, оның рұқсатынсыз көлік құралын тастап кетпеуге;</w:t>
      </w:r>
    </w:p>
    <w:bookmarkEnd w:id="114"/>
    <w:bookmarkStart w:name="z117" w:id="115"/>
    <w:p>
      <w:pPr>
        <w:spacing w:after="0"/>
        <w:ind w:left="0"/>
        <w:jc w:val="both"/>
      </w:pPr>
      <w:r>
        <w:rPr>
          <w:rFonts w:ascii="Times New Roman"/>
          <w:b w:val="false"/>
          <w:i w:val="false"/>
          <w:color w:val="000000"/>
          <w:sz w:val="28"/>
        </w:rPr>
        <w:t>
      4) ішкі істер органдары қызметкерінің талабы бойынша масаң күйін куәландырудан өтуге;</w:t>
      </w:r>
    </w:p>
    <w:bookmarkEnd w:id="115"/>
    <w:bookmarkStart w:name="z118" w:id="116"/>
    <w:p>
      <w:pPr>
        <w:spacing w:after="0"/>
        <w:ind w:left="0"/>
        <w:jc w:val="both"/>
      </w:pPr>
      <w:r>
        <w:rPr>
          <w:rFonts w:ascii="Times New Roman"/>
          <w:b w:val="false"/>
          <w:i w:val="false"/>
          <w:color w:val="000000"/>
          <w:sz w:val="28"/>
        </w:rPr>
        <w:t>
      5) қауіпсіздік белдіктерімен жабдықталған көлік құралымен жүрген кезде белдікті тағуға және белдік тақпаған жолаушыларды тасымалдамауға;</w:t>
      </w:r>
    </w:p>
    <w:bookmarkEnd w:id="116"/>
    <w:bookmarkStart w:name="z119" w:id="117"/>
    <w:p>
      <w:pPr>
        <w:spacing w:after="0"/>
        <w:ind w:left="0"/>
        <w:jc w:val="both"/>
      </w:pPr>
      <w:r>
        <w:rPr>
          <w:rFonts w:ascii="Times New Roman"/>
          <w:b w:val="false"/>
          <w:i w:val="false"/>
          <w:color w:val="000000"/>
          <w:sz w:val="28"/>
        </w:rPr>
        <w:t xml:space="preserve">
      6) Қазақстан Республикасының Әкімшілік құқық бұзушылық туралы </w:t>
      </w:r>
      <w:r>
        <w:rPr>
          <w:rFonts w:ascii="Times New Roman"/>
          <w:b w:val="false"/>
          <w:i w:val="false"/>
          <w:color w:val="000000"/>
          <w:sz w:val="28"/>
        </w:rPr>
        <w:t>кодексінде</w:t>
      </w:r>
      <w:r>
        <w:rPr>
          <w:rFonts w:ascii="Times New Roman"/>
          <w:b w:val="false"/>
          <w:i w:val="false"/>
          <w:color w:val="000000"/>
          <w:sz w:val="28"/>
        </w:rPr>
        <w:t xml:space="preserve"> белгіленген жағдайларда, осы Қағидаларды білуін тексеруден өтуге;</w:t>
      </w:r>
    </w:p>
    <w:bookmarkEnd w:id="117"/>
    <w:bookmarkStart w:name="z120" w:id="118"/>
    <w:p>
      <w:pPr>
        <w:spacing w:after="0"/>
        <w:ind w:left="0"/>
        <w:jc w:val="both"/>
      </w:pPr>
      <w:r>
        <w:rPr>
          <w:rFonts w:ascii="Times New Roman"/>
          <w:b w:val="false"/>
          <w:i w:val="false"/>
          <w:color w:val="000000"/>
          <w:sz w:val="28"/>
        </w:rPr>
        <w:t>
      7) көлік құралын:</w:t>
      </w:r>
    </w:p>
    <w:bookmarkEnd w:id="118"/>
    <w:bookmarkStart w:name="z121" w:id="119"/>
    <w:p>
      <w:pPr>
        <w:spacing w:after="0"/>
        <w:ind w:left="0"/>
        <w:jc w:val="both"/>
      </w:pPr>
      <w:r>
        <w:rPr>
          <w:rFonts w:ascii="Times New Roman"/>
          <w:b w:val="false"/>
          <w:i w:val="false"/>
          <w:color w:val="000000"/>
          <w:sz w:val="28"/>
        </w:rPr>
        <w:t>
      шығындарды өтеттіре отырып, медициналық көмек көрсету үшін жол-жөнекей бағытта кетіп бара жатқан медицина қызметкерлеріне, сондай-ақ жедел медициналық көмекке мұқтаж азаматтарды емдеу мекемелеріне жеткізу үшін, сондай-ақ терроризмге қарсы операциялар жүргізу кезінде жүру бағытына қарамастан, медицина қызметкерлеріне, ішкі істер органдарының және ұлттық қауіпсіздік органдарының қызметкерлеріне;</w:t>
      </w:r>
    </w:p>
    <w:bookmarkEnd w:id="119"/>
    <w:bookmarkStart w:name="z122" w:id="120"/>
    <w:p>
      <w:pPr>
        <w:spacing w:after="0"/>
        <w:ind w:left="0"/>
        <w:jc w:val="both"/>
      </w:pPr>
      <w:r>
        <w:rPr>
          <w:rFonts w:ascii="Times New Roman"/>
          <w:b w:val="false"/>
          <w:i w:val="false"/>
          <w:color w:val="000000"/>
          <w:sz w:val="28"/>
        </w:rPr>
        <w:t>
      жол-көлік оқиғалары кезінде бүлінген көлік құралдарын тасымалдау, дүлей зілзала болған жерге бару үшін ішкі істер органдарының қызметкерлеріне, сондай-ақ Қазақстан Республикасының заңнамасында көзделген жағдайларда ішкі істер органдарының, Қазақстан Республикасы Мемлекеттік күзет қызметі мен ұлттық қауіпсіздік органдарының қызметкерлеріне беруге;</w:t>
      </w:r>
    </w:p>
    <w:bookmarkEnd w:id="120"/>
    <w:bookmarkStart w:name="z123" w:id="121"/>
    <w:p>
      <w:pPr>
        <w:spacing w:after="0"/>
        <w:ind w:left="0"/>
        <w:jc w:val="both"/>
      </w:pPr>
      <w:r>
        <w:rPr>
          <w:rFonts w:ascii="Times New Roman"/>
          <w:b w:val="false"/>
          <w:i w:val="false"/>
          <w:color w:val="000000"/>
          <w:sz w:val="28"/>
        </w:rPr>
        <w:t>
      көлік құралын беру туралы талап шетел мемлекеттері өкілдіктерінің және дипломатиялық иммунитеті бар халықаралық ұйымдардың көлік құралдарына қолданылмайды;</w:t>
      </w:r>
    </w:p>
    <w:bookmarkEnd w:id="121"/>
    <w:bookmarkStart w:name="z124" w:id="122"/>
    <w:p>
      <w:pPr>
        <w:spacing w:after="0"/>
        <w:ind w:left="0"/>
        <w:jc w:val="both"/>
      </w:pPr>
      <w:r>
        <w:rPr>
          <w:rFonts w:ascii="Times New Roman"/>
          <w:b w:val="false"/>
          <w:i w:val="false"/>
          <w:color w:val="000000"/>
          <w:sz w:val="28"/>
        </w:rPr>
        <w:t>
      көлік құралын пайдаланған адам жүргізушінің талабы бойынша анықтама беруі немесе жол парағына жазба (жүрудің қанша уақытқа созылғандығы, жүріп өткен қашықтықты, өзінің тегін, лауазымын, қызметтік куәлігінің нөмірін, өз ұйымының атауын көрсетіп) жасауы тиіс;</w:t>
      </w:r>
    </w:p>
    <w:bookmarkEnd w:id="122"/>
    <w:bookmarkStart w:name="z125" w:id="123"/>
    <w:p>
      <w:pPr>
        <w:spacing w:after="0"/>
        <w:ind w:left="0"/>
        <w:jc w:val="both"/>
      </w:pPr>
      <w:r>
        <w:rPr>
          <w:rFonts w:ascii="Times New Roman"/>
          <w:b w:val="false"/>
          <w:i w:val="false"/>
          <w:color w:val="000000"/>
          <w:sz w:val="28"/>
        </w:rPr>
        <w:t>
      мемлекеттік ұйымдардың жоғарыда аталған қызметкерлеріне көлік құралдарын беруге байланысты келтірілген шығыстарды көлік құралы иесінің талабы бойынша белгіленген тәртіппен осы ұйымдар өтейді;</w:t>
      </w:r>
    </w:p>
    <w:bookmarkEnd w:id="123"/>
    <w:bookmarkStart w:name="z126" w:id="124"/>
    <w:p>
      <w:pPr>
        <w:spacing w:after="0"/>
        <w:ind w:left="0"/>
        <w:jc w:val="both"/>
      </w:pPr>
      <w:r>
        <w:rPr>
          <w:rFonts w:ascii="Times New Roman"/>
          <w:b w:val="false"/>
          <w:i w:val="false"/>
          <w:color w:val="000000"/>
          <w:sz w:val="28"/>
        </w:rPr>
        <w:t>
      8) жол-көлік оқиғасы кезінде оған қатысы бар жүргізуші:</w:t>
      </w:r>
    </w:p>
    <w:bookmarkEnd w:id="124"/>
    <w:bookmarkStart w:name="z127" w:id="125"/>
    <w:p>
      <w:pPr>
        <w:spacing w:after="0"/>
        <w:ind w:left="0"/>
        <w:jc w:val="both"/>
      </w:pPr>
      <w:r>
        <w:rPr>
          <w:rFonts w:ascii="Times New Roman"/>
          <w:b w:val="false"/>
          <w:i w:val="false"/>
          <w:color w:val="000000"/>
          <w:sz w:val="28"/>
        </w:rPr>
        <w:t xml:space="preserve">
      Осы Қағидалардың 7-тарауы </w:t>
      </w:r>
      <w:r>
        <w:rPr>
          <w:rFonts w:ascii="Times New Roman"/>
          <w:b w:val="false"/>
          <w:i w:val="false"/>
          <w:color w:val="000000"/>
          <w:sz w:val="28"/>
        </w:rPr>
        <w:t>45-тармағының</w:t>
      </w:r>
      <w:r>
        <w:rPr>
          <w:rFonts w:ascii="Times New Roman"/>
          <w:b w:val="false"/>
          <w:i w:val="false"/>
          <w:color w:val="000000"/>
          <w:sz w:val="28"/>
        </w:rPr>
        <w:t xml:space="preserve"> талаптарына сәйкес көлік құралын дереу тоқтатуға (орнынан қозғамауға), авариялық жарық сигнал беруін қосуға және авариялық тоқтау белгісін (жанып-сөнетін қызыл фонарь) қоюға, оқиғаға қатысы бар заттарды қозғамауға;</w:t>
      </w:r>
    </w:p>
    <w:bookmarkEnd w:id="125"/>
    <w:bookmarkStart w:name="z128" w:id="126"/>
    <w:p>
      <w:pPr>
        <w:spacing w:after="0"/>
        <w:ind w:left="0"/>
        <w:jc w:val="both"/>
      </w:pPr>
      <w:r>
        <w:rPr>
          <w:rFonts w:ascii="Times New Roman"/>
          <w:b w:val="false"/>
          <w:i w:val="false"/>
          <w:color w:val="000000"/>
          <w:sz w:val="28"/>
        </w:rPr>
        <w:t>
      зардап шеккендерге дәрігерге дейінгі медициналық көмек көрсету үшін ықтимал шараларды қолдануға, жедел медициналық жәрдем шақыруға, ал шұғыл жағдайларда зардап шеккендерді жол-жөнекей көлікпен жөнелтуге, егер бұл мүмкін болмаса, өзінің көлік құралымен жақын жердегі емдеу мекемесіне жеткізуге, өзінің тегін, көлік құралының мемлекеттік тіркеу нөмірі белгісін хабарлауға (жеке басын куәландыратын құжатты немесе жүргізуші куәлігін және көлік құралына берілген тіркеу құжатын көрсете отырып) және оқиға болған жерге қайтып келуге;</w:t>
      </w:r>
    </w:p>
    <w:bookmarkEnd w:id="126"/>
    <w:bookmarkStart w:name="z129" w:id="127"/>
    <w:p>
      <w:pPr>
        <w:spacing w:after="0"/>
        <w:ind w:left="0"/>
        <w:jc w:val="both"/>
      </w:pPr>
      <w:r>
        <w:rPr>
          <w:rFonts w:ascii="Times New Roman"/>
          <w:b w:val="false"/>
          <w:i w:val="false"/>
          <w:color w:val="000000"/>
          <w:sz w:val="28"/>
        </w:rPr>
        <w:t xml:space="preserve">
      Осы Қағидалардың 1-тарауы </w:t>
      </w:r>
      <w:r>
        <w:rPr>
          <w:rFonts w:ascii="Times New Roman"/>
          <w:b w:val="false"/>
          <w:i w:val="false"/>
          <w:color w:val="000000"/>
          <w:sz w:val="28"/>
        </w:rPr>
        <w:t>8-тармағында</w:t>
      </w:r>
      <w:r>
        <w:rPr>
          <w:rFonts w:ascii="Times New Roman"/>
          <w:b w:val="false"/>
          <w:i w:val="false"/>
          <w:color w:val="000000"/>
          <w:sz w:val="28"/>
        </w:rPr>
        <w:t xml:space="preserve"> көзделген жағдайларды қоспағанда, болған оқиға туралы жақын жердегі ішкі істер органына дереу хабарлауға, оны көргендердің тектері мен мекенжайларын жазып алуға және ішкі істер органдары қызметкерлерінің келуін күтуге;</w:t>
      </w:r>
    </w:p>
    <w:bookmarkEnd w:id="127"/>
    <w:bookmarkStart w:name="z130" w:id="128"/>
    <w:p>
      <w:pPr>
        <w:spacing w:after="0"/>
        <w:ind w:left="0"/>
        <w:jc w:val="both"/>
      </w:pPr>
      <w:r>
        <w:rPr>
          <w:rFonts w:ascii="Times New Roman"/>
          <w:b w:val="false"/>
          <w:i w:val="false"/>
          <w:color w:val="000000"/>
          <w:sz w:val="28"/>
        </w:rPr>
        <w:t>
      егер басқа көлік құралдарының жүруі мүмкін болмаса, жолдың жүру бөлігін босатуға;</w:t>
      </w:r>
    </w:p>
    <w:bookmarkEnd w:id="128"/>
    <w:bookmarkStart w:name="z131" w:id="129"/>
    <w:p>
      <w:pPr>
        <w:spacing w:after="0"/>
        <w:ind w:left="0"/>
        <w:jc w:val="both"/>
      </w:pPr>
      <w:r>
        <w:rPr>
          <w:rFonts w:ascii="Times New Roman"/>
          <w:b w:val="false"/>
          <w:i w:val="false"/>
          <w:color w:val="000000"/>
          <w:sz w:val="28"/>
        </w:rPr>
        <w:t>
      жолдың жүру бөлігін босату қажет болған кезде оқиғаға қатысы бар көлік құралының орналасуын, іздер мен заттарды куәлардың қатысуымен алдын ала белгілеп, оларды сақтауға барлық ықтимал шараларды қолдануға және оқиға болған жерді өзгелердің айналып өтуін қамтамасыз етуге міндетті.</w:t>
      </w:r>
    </w:p>
    <w:bookmarkEnd w:id="129"/>
    <w:bookmarkStart w:name="z132" w:id="130"/>
    <w:p>
      <w:pPr>
        <w:spacing w:after="0"/>
        <w:ind w:left="0"/>
        <w:jc w:val="both"/>
      </w:pPr>
      <w:r>
        <w:rPr>
          <w:rFonts w:ascii="Times New Roman"/>
          <w:b w:val="false"/>
          <w:i w:val="false"/>
          <w:color w:val="000000"/>
          <w:sz w:val="28"/>
        </w:rPr>
        <w:t>
      Мотоциклді немесе мопедті басқару кезінде жүргізушілер түймеленген мотошлемде болады және түймеленген мотошлем кимеген жолаушыларды тасымалдамайды.</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10. Халықаралық жол жүрісіндегі көлік құралдарына Қазақстан Республикасының аумағындағы жол жүрісіне қатысуға Қазақстан Республикасы ратификациялаған халықаралық шарттардың талаптарына сәйкес берілген:</w:t>
      </w:r>
    </w:p>
    <w:bookmarkEnd w:id="131"/>
    <w:bookmarkStart w:name="z134" w:id="132"/>
    <w:p>
      <w:pPr>
        <w:spacing w:after="0"/>
        <w:ind w:left="0"/>
        <w:jc w:val="both"/>
      </w:pPr>
      <w:r>
        <w:rPr>
          <w:rFonts w:ascii="Times New Roman"/>
          <w:b w:val="false"/>
          <w:i w:val="false"/>
          <w:color w:val="000000"/>
          <w:sz w:val="28"/>
        </w:rPr>
        <w:t>
      1) көлік құралын, тіркемені тіркеу туралы куәлік;</w:t>
      </w:r>
    </w:p>
    <w:bookmarkEnd w:id="132"/>
    <w:bookmarkStart w:name="z135" w:id="133"/>
    <w:p>
      <w:pPr>
        <w:spacing w:after="0"/>
        <w:ind w:left="0"/>
        <w:jc w:val="both"/>
      </w:pPr>
      <w:r>
        <w:rPr>
          <w:rFonts w:ascii="Times New Roman"/>
          <w:b w:val="false"/>
          <w:i w:val="false"/>
          <w:color w:val="000000"/>
          <w:sz w:val="28"/>
        </w:rPr>
        <w:t>
      2) көлік құралының тіркеу нөмірі;</w:t>
      </w:r>
    </w:p>
    <w:bookmarkEnd w:id="133"/>
    <w:bookmarkStart w:name="z136" w:id="134"/>
    <w:p>
      <w:pPr>
        <w:spacing w:after="0"/>
        <w:ind w:left="0"/>
        <w:jc w:val="both"/>
      </w:pPr>
      <w:r>
        <w:rPr>
          <w:rFonts w:ascii="Times New Roman"/>
          <w:b w:val="false"/>
          <w:i w:val="false"/>
          <w:color w:val="000000"/>
          <w:sz w:val="28"/>
        </w:rPr>
        <w:t>
      3) мемлекеттің айырым белгісі;</w:t>
      </w:r>
    </w:p>
    <w:bookmarkEnd w:id="134"/>
    <w:bookmarkStart w:name="z137" w:id="135"/>
    <w:p>
      <w:pPr>
        <w:spacing w:after="0"/>
        <w:ind w:left="0"/>
        <w:jc w:val="both"/>
      </w:pPr>
      <w:r>
        <w:rPr>
          <w:rFonts w:ascii="Times New Roman"/>
          <w:b w:val="false"/>
          <w:i w:val="false"/>
          <w:color w:val="000000"/>
          <w:sz w:val="28"/>
        </w:rPr>
        <w:t>
      4) көлік құралының таным белгісі;</w:t>
      </w:r>
    </w:p>
    <w:bookmarkEnd w:id="135"/>
    <w:bookmarkStart w:name="z138" w:id="136"/>
    <w:p>
      <w:pPr>
        <w:spacing w:after="0"/>
        <w:ind w:left="0"/>
        <w:jc w:val="both"/>
      </w:pPr>
      <w:r>
        <w:rPr>
          <w:rFonts w:ascii="Times New Roman"/>
          <w:b w:val="false"/>
          <w:i w:val="false"/>
          <w:color w:val="000000"/>
          <w:sz w:val="28"/>
        </w:rPr>
        <w:t>
      5) көлік құралының техникалық қарап тексеруден өтуі фактісін растайтын құжат болған кезде рұқсат етіледі.</w:t>
      </w:r>
    </w:p>
    <w:bookmarkEnd w:id="136"/>
    <w:bookmarkStart w:name="z139" w:id="137"/>
    <w:p>
      <w:pPr>
        <w:spacing w:after="0"/>
        <w:ind w:left="0"/>
        <w:jc w:val="both"/>
      </w:pPr>
      <w:r>
        <w:rPr>
          <w:rFonts w:ascii="Times New Roman"/>
          <w:b w:val="false"/>
          <w:i w:val="false"/>
          <w:color w:val="000000"/>
          <w:sz w:val="28"/>
        </w:rPr>
        <w:t>
      11. Жол жүргенде Көлік құралдарын пайдалануға рұқсат беру жөніндегі негізгі ережелерде көлік құралдарын пайдалануға тыйым салынатын және жүргізуші анықтай алатын өзге ақаулар және жағдайлар туындаған кезде, ол оны жояды, ал егер бұл мүмкін болмаса, онда қажетті сақтық шараларын сақтай отырып, тұраққа немесе жөндеу орнына апарады.</w:t>
      </w:r>
    </w:p>
    <w:bookmarkEnd w:id="137"/>
    <w:bookmarkStart w:name="z140" w:id="138"/>
    <w:p>
      <w:pPr>
        <w:spacing w:after="0"/>
        <w:ind w:left="0"/>
        <w:jc w:val="both"/>
      </w:pPr>
      <w:r>
        <w:rPr>
          <w:rFonts w:ascii="Times New Roman"/>
          <w:b w:val="false"/>
          <w:i w:val="false"/>
          <w:color w:val="000000"/>
          <w:sz w:val="28"/>
        </w:rPr>
        <w:t>
      12. Жүргізушіге:</w:t>
      </w:r>
    </w:p>
    <w:bookmarkEnd w:id="138"/>
    <w:bookmarkStart w:name="z141" w:id="139"/>
    <w:p>
      <w:pPr>
        <w:spacing w:after="0"/>
        <w:ind w:left="0"/>
        <w:jc w:val="both"/>
      </w:pPr>
      <w:r>
        <w:rPr>
          <w:rFonts w:ascii="Times New Roman"/>
          <w:b w:val="false"/>
          <w:i w:val="false"/>
          <w:color w:val="000000"/>
          <w:sz w:val="28"/>
        </w:rPr>
        <w:t>
      1) өзімен бірге жүргізушінің жеке басын куәландыратын құжаты болса, Қазақстан Республикасында берілгендерді қоспағанда, көлік құралын басқару құқығын беретін жүргізуші куәлігінсіз не жүргізуші куәлігінің орнына берілген уақытша куәліксіз көлік құралын басқаруға;</w:t>
      </w:r>
    </w:p>
    <w:bookmarkEnd w:id="139"/>
    <w:bookmarkStart w:name="z142" w:id="140"/>
    <w:p>
      <w:pPr>
        <w:spacing w:after="0"/>
        <w:ind w:left="0"/>
        <w:jc w:val="both"/>
      </w:pPr>
      <w:r>
        <w:rPr>
          <w:rFonts w:ascii="Times New Roman"/>
          <w:b w:val="false"/>
          <w:i w:val="false"/>
          <w:color w:val="000000"/>
          <w:sz w:val="28"/>
        </w:rPr>
        <w:t>
      2) масаң күйде (алкогольдік, есірткілік және (немесе) уытқұмарлық); реакциясын және назар аударуын нашарлататын дәрілік препараттардың әсерімен; жол жүрісі қауіпсіздігіне қатер төндіретін сырқат немесе шаршаулы күйде көлік құралын басқаруға;</w:t>
      </w:r>
    </w:p>
    <w:bookmarkEnd w:id="140"/>
    <w:bookmarkStart w:name="z143" w:id="141"/>
    <w:p>
      <w:pPr>
        <w:spacing w:after="0"/>
        <w:ind w:left="0"/>
        <w:jc w:val="both"/>
      </w:pPr>
      <w:r>
        <w:rPr>
          <w:rFonts w:ascii="Times New Roman"/>
          <w:b w:val="false"/>
          <w:i w:val="false"/>
          <w:color w:val="000000"/>
          <w:sz w:val="28"/>
        </w:rPr>
        <w:t>
      3)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ақауы бар көлік құралын, міндетті техникалық қарап-тексеруден өтпеген көлік құралын басқаруға;</w:t>
      </w:r>
    </w:p>
    <w:bookmarkEnd w:id="141"/>
    <w:bookmarkStart w:name="z144" w:id="142"/>
    <w:p>
      <w:pPr>
        <w:spacing w:after="0"/>
        <w:ind w:left="0"/>
        <w:jc w:val="both"/>
      </w:pPr>
      <w:r>
        <w:rPr>
          <w:rFonts w:ascii="Times New Roman"/>
          <w:b w:val="false"/>
          <w:i w:val="false"/>
          <w:color w:val="000000"/>
          <w:sz w:val="28"/>
        </w:rPr>
        <w:t>
      4) Қазақстан Республикасының заңнамасында белгіленген жағдайларда көлік құралдары иелерінің жауапкершілігін міндетті сақтандыру шартын және (немесе) тасымалдаушының жолаушылардың алдындағы жауапкершілігін міндетті сақтандыру шартын жасаспаған иесінің көлік құралын басқаруға;</w:t>
      </w:r>
    </w:p>
    <w:bookmarkEnd w:id="142"/>
    <w:bookmarkStart w:name="z145" w:id="143"/>
    <w:p>
      <w:pPr>
        <w:spacing w:after="0"/>
        <w:ind w:left="0"/>
        <w:jc w:val="both"/>
      </w:pPr>
      <w:r>
        <w:rPr>
          <w:rFonts w:ascii="Times New Roman"/>
          <w:b w:val="false"/>
          <w:i w:val="false"/>
          <w:color w:val="000000"/>
          <w:sz w:val="28"/>
        </w:rPr>
        <w:t>
      5) мемлекеттік тіркеу нөмірі белгілері болмаған немесе олар тіркеу құжаттарына сәйкес келмеген жағдайларда көлік құралын басқаруға;</w:t>
      </w:r>
    </w:p>
    <w:bookmarkEnd w:id="143"/>
    <w:bookmarkStart w:name="z146" w:id="144"/>
    <w:p>
      <w:pPr>
        <w:spacing w:after="0"/>
        <w:ind w:left="0"/>
        <w:jc w:val="both"/>
      </w:pPr>
      <w:r>
        <w:rPr>
          <w:rFonts w:ascii="Times New Roman"/>
          <w:b w:val="false"/>
          <w:i w:val="false"/>
          <w:color w:val="000000"/>
          <w:sz w:val="28"/>
        </w:rPr>
        <w:t>
      6) масаң күйдегі, реакциясын және назар аударуын нашарлататын дәрілік препараттардың әсеріндегі, сырқат немесе шаршаңқы күйдегі адамдарға, сондай-ақ жүргізуге оқып-үйренушілерден басқа, өзімен бірге жүргізушінің жеке басын куәландыратын құжаты болса, Қазақстан Республикасында берілгендерді қоспағанда, өзімен бірге осы санаттағы көлік құралын басқару құқығын беретін жүргізуші куәлігі, жүргізуші куәлігінің орнына берілген уақытша куәлігі жоқ немесе жол (маршрут) парағында көрсетілмеген адамдарға не көлік құралын басқару құқығы жоқ немесе басқару құқығынан айырылған адамдарға көлік құралын басқаруға беруге;</w:t>
      </w:r>
    </w:p>
    <w:bookmarkEnd w:id="144"/>
    <w:bookmarkStart w:name="z147" w:id="145"/>
    <w:p>
      <w:pPr>
        <w:spacing w:after="0"/>
        <w:ind w:left="0"/>
        <w:jc w:val="both"/>
      </w:pPr>
      <w:r>
        <w:rPr>
          <w:rFonts w:ascii="Times New Roman"/>
          <w:b w:val="false"/>
          <w:i w:val="false"/>
          <w:color w:val="000000"/>
          <w:sz w:val="28"/>
        </w:rPr>
        <w:t>
      7) ұйымдастырылған (оның ішінде жаяулардың да) колонналарды кесіп өтуге және олардың арасынан орын алуға;</w:t>
      </w:r>
    </w:p>
    <w:bookmarkEnd w:id="145"/>
    <w:bookmarkStart w:name="z148" w:id="146"/>
    <w:p>
      <w:pPr>
        <w:spacing w:after="0"/>
        <w:ind w:left="0"/>
        <w:jc w:val="both"/>
      </w:pPr>
      <w:r>
        <w:rPr>
          <w:rFonts w:ascii="Times New Roman"/>
          <w:b w:val="false"/>
          <w:i w:val="false"/>
          <w:color w:val="000000"/>
          <w:sz w:val="28"/>
        </w:rPr>
        <w:t>
      8) телефонды не радиостанцияны тыңдауыш немесе қатты дауысты байланысты қолдану арқылы пайдалануды қоспағанда, көлік құралын басқару кезінде оларды пайдалануға;</w:t>
      </w:r>
    </w:p>
    <w:bookmarkEnd w:id="146"/>
    <w:bookmarkStart w:name="z149" w:id="147"/>
    <w:p>
      <w:pPr>
        <w:spacing w:after="0"/>
        <w:ind w:left="0"/>
        <w:jc w:val="both"/>
      </w:pPr>
      <w:r>
        <w:rPr>
          <w:rFonts w:ascii="Times New Roman"/>
          <w:b w:val="false"/>
          <w:i w:val="false"/>
          <w:color w:val="000000"/>
          <w:sz w:val="28"/>
        </w:rPr>
        <w:t>
      9) тежегіштің жұмыс жүйесі немесе рульмен басқаруы істемейтін, ілініс құрылғысы (поезд құрамында) жарамсыз, сондай-ақ тәуліктің қараңғы уақытында жолдарда жасанды жарықтандыру болмағанда немесе көрінуі жеткіліксіз жағдайларда - шамдары және (немесе) артқы габариттік оттары жанбайтын (жоқ), жаңбыр немесе қар жауып тұрғанда алдыңғы терезе тазалағыштары жарамсыз көлік құралын басқаруға.</w:t>
      </w:r>
    </w:p>
    <w:bookmarkEnd w:id="147"/>
    <w:bookmarkStart w:name="z150" w:id="148"/>
    <w:p>
      <w:pPr>
        <w:spacing w:after="0"/>
        <w:ind w:left="0"/>
        <w:jc w:val="both"/>
      </w:pPr>
      <w:r>
        <w:rPr>
          <w:rFonts w:ascii="Times New Roman"/>
          <w:b w:val="false"/>
          <w:i w:val="false"/>
          <w:color w:val="000000"/>
          <w:sz w:val="28"/>
        </w:rPr>
        <w:t>
      Ең төменгі жылдамдықпен жүрген кезде көлік құралын тоқтататуға немесе маневрді жүзеге асыруға мүмкіндік бермейтін тежегіш жұмыс жүйесі немесе рульдік басқару жұмыс істемейтін болып саналады.</w:t>
      </w:r>
    </w:p>
    <w:bookmarkEnd w:id="148"/>
    <w:bookmarkStart w:name="z151" w:id="149"/>
    <w:p>
      <w:pPr>
        <w:spacing w:after="0"/>
        <w:ind w:left="0"/>
        <w:jc w:val="both"/>
      </w:pPr>
      <w:r>
        <w:rPr>
          <w:rFonts w:ascii="Times New Roman"/>
          <w:b w:val="false"/>
          <w:i w:val="false"/>
          <w:color w:val="000000"/>
          <w:sz w:val="28"/>
        </w:rPr>
        <w:t>
      10) өзінің қатысы бар жол-көлік оқиғасынан кейін не ішкі істер органдары қызметкерінің талабы бойынша көлік құралы тоқтатылғаннан кейін уәкілетті лауазымды адам масаң күйді анықтау мақсатында куәландырудан өткізгенге дейін немесе уәкілетті лауазымды адам осындай куәландыруды жүргізуден босату туралы шешім қабылдағанға дейін алкоголь ішімдіктерін, есірткі немесе психотроптық заттарды пайдалануға тыйым салынады.</w:t>
      </w:r>
    </w:p>
    <w:bookmarkEnd w:id="149"/>
    <w:bookmarkStart w:name="z1095" w:id="150"/>
    <w:p>
      <w:pPr>
        <w:spacing w:after="0"/>
        <w:ind w:left="0"/>
        <w:jc w:val="both"/>
      </w:pPr>
      <w:r>
        <w:rPr>
          <w:rFonts w:ascii="Times New Roman"/>
          <w:b w:val="false"/>
          <w:i w:val="false"/>
          <w:color w:val="000000"/>
          <w:sz w:val="28"/>
        </w:rPr>
        <w:t>
      11) электрқуаттау станцияларымен жабдықталған орындарда оларды қуаттамай тоқтап тұруға тыйым салынады.</w:t>
      </w:r>
    </w:p>
    <w:bookmarkEnd w:id="150"/>
    <w:bookmarkStart w:name="z1097" w:id="151"/>
    <w:p>
      <w:pPr>
        <w:spacing w:after="0"/>
        <w:ind w:left="0"/>
        <w:jc w:val="both"/>
      </w:pPr>
      <w:r>
        <w:rPr>
          <w:rFonts w:ascii="Times New Roman"/>
          <w:b w:val="false"/>
          <w:i w:val="false"/>
          <w:color w:val="000000"/>
          <w:sz w:val="28"/>
        </w:rPr>
        <w:t>
      12) мотоциклді немесе мопедті ең болмағанда бір қолымен рульден ұстамай басқаруға;</w:t>
      </w:r>
    </w:p>
    <w:bookmarkEnd w:id="151"/>
    <w:bookmarkStart w:name="z1098" w:id="152"/>
    <w:p>
      <w:pPr>
        <w:spacing w:after="0"/>
        <w:ind w:left="0"/>
        <w:jc w:val="both"/>
      </w:pPr>
      <w:r>
        <w:rPr>
          <w:rFonts w:ascii="Times New Roman"/>
          <w:b w:val="false"/>
          <w:i w:val="false"/>
          <w:color w:val="000000"/>
          <w:sz w:val="28"/>
        </w:rPr>
        <w:t>
      13) мотоциклді немесе мопедті бір дөңгелегімен жүргізіп басқаруға, сол сияқты осы көлік құралын басқаруға арналған орнынан тыс орналасуға;</w:t>
      </w:r>
    </w:p>
    <w:bookmarkEnd w:id="152"/>
    <w:bookmarkStart w:name="z1099" w:id="153"/>
    <w:p>
      <w:pPr>
        <w:spacing w:after="0"/>
        <w:ind w:left="0"/>
        <w:jc w:val="both"/>
      </w:pPr>
      <w:r>
        <w:rPr>
          <w:rFonts w:ascii="Times New Roman"/>
          <w:b w:val="false"/>
          <w:i w:val="false"/>
          <w:color w:val="000000"/>
          <w:sz w:val="28"/>
        </w:rPr>
        <w:t>
      14) мотоциклдермен немесе мопедтермен, сондай-ақ арнайы бейімдегіштермен габаритінен ұзындығы немесе ені елу сантиметрден артық шығып тұратын жүкті немесе басқаруға кедергі келтіретін жүкті тасымалдауға.</w:t>
      </w:r>
    </w:p>
    <w:bookmarkEnd w:id="153"/>
    <w:bookmarkStart w:name="z152" w:id="154"/>
    <w:p>
      <w:pPr>
        <w:spacing w:after="0"/>
        <w:ind w:left="0"/>
        <w:jc w:val="both"/>
      </w:pPr>
      <w:r>
        <w:rPr>
          <w:rFonts w:ascii="Times New Roman"/>
          <w:b w:val="false"/>
          <w:i w:val="false"/>
          <w:color w:val="000000"/>
          <w:sz w:val="28"/>
        </w:rPr>
        <w:t xml:space="preserve">
      Осы Қағидалардың 8-тарауы </w:t>
      </w:r>
      <w:r>
        <w:rPr>
          <w:rFonts w:ascii="Times New Roman"/>
          <w:b w:val="false"/>
          <w:i w:val="false"/>
          <w:color w:val="000000"/>
          <w:sz w:val="28"/>
        </w:rPr>
        <w:t>58</w:t>
      </w:r>
      <w:r>
        <w:rPr>
          <w:rFonts w:ascii="Times New Roman"/>
          <w:b w:val="false"/>
          <w:i w:val="false"/>
          <w:color w:val="000000"/>
          <w:sz w:val="28"/>
        </w:rPr>
        <w:t xml:space="preserve"> және </w:t>
      </w:r>
      <w:r>
        <w:rPr>
          <w:rFonts w:ascii="Times New Roman"/>
          <w:b w:val="false"/>
          <w:i w:val="false"/>
          <w:color w:val="000000"/>
          <w:sz w:val="28"/>
        </w:rPr>
        <w:t>59-тармақтарында</w:t>
      </w:r>
      <w:r>
        <w:rPr>
          <w:rFonts w:ascii="Times New Roman"/>
          <w:b w:val="false"/>
          <w:i w:val="false"/>
          <w:color w:val="000000"/>
          <w:sz w:val="28"/>
        </w:rPr>
        <w:t xml:space="preserve">, 9-тарауы </w:t>
      </w:r>
      <w:r>
        <w:rPr>
          <w:rFonts w:ascii="Times New Roman"/>
          <w:b w:val="false"/>
          <w:i w:val="false"/>
          <w:color w:val="000000"/>
          <w:sz w:val="28"/>
        </w:rPr>
        <w:t>61</w:t>
      </w:r>
      <w:r>
        <w:rPr>
          <w:rFonts w:ascii="Times New Roman"/>
          <w:b w:val="false"/>
          <w:i w:val="false"/>
          <w:color w:val="000000"/>
          <w:sz w:val="28"/>
        </w:rPr>
        <w:t xml:space="preserve"> және </w:t>
      </w:r>
      <w:r>
        <w:rPr>
          <w:rFonts w:ascii="Times New Roman"/>
          <w:b w:val="false"/>
          <w:i w:val="false"/>
          <w:color w:val="000000"/>
          <w:sz w:val="28"/>
        </w:rPr>
        <w:t>62-тармақтарында</w:t>
      </w:r>
      <w:r>
        <w:rPr>
          <w:rFonts w:ascii="Times New Roman"/>
          <w:b w:val="false"/>
          <w:i w:val="false"/>
          <w:color w:val="000000"/>
          <w:sz w:val="28"/>
        </w:rPr>
        <w:t xml:space="preserve">, 10-тарауы </w:t>
      </w:r>
      <w:r>
        <w:rPr>
          <w:rFonts w:ascii="Times New Roman"/>
          <w:b w:val="false"/>
          <w:i w:val="false"/>
          <w:color w:val="000000"/>
          <w:sz w:val="28"/>
        </w:rPr>
        <w:t>76-тармағында</w:t>
      </w:r>
      <w:r>
        <w:rPr>
          <w:rFonts w:ascii="Times New Roman"/>
          <w:b w:val="false"/>
          <w:i w:val="false"/>
          <w:color w:val="000000"/>
          <w:sz w:val="28"/>
        </w:rPr>
        <w:t xml:space="preserve">, 11-тарауы </w:t>
      </w:r>
      <w:r>
        <w:rPr>
          <w:rFonts w:ascii="Times New Roman"/>
          <w:b w:val="false"/>
          <w:i w:val="false"/>
          <w:color w:val="000000"/>
          <w:sz w:val="28"/>
        </w:rPr>
        <w:t>80</w:t>
      </w:r>
      <w:r>
        <w:rPr>
          <w:rFonts w:ascii="Times New Roman"/>
          <w:b w:val="false"/>
          <w:i w:val="false"/>
          <w:color w:val="000000"/>
          <w:sz w:val="28"/>
        </w:rPr>
        <w:t xml:space="preserve"> және </w:t>
      </w:r>
      <w:r>
        <w:rPr>
          <w:rFonts w:ascii="Times New Roman"/>
          <w:b w:val="false"/>
          <w:i w:val="false"/>
          <w:color w:val="000000"/>
          <w:sz w:val="28"/>
        </w:rPr>
        <w:t>81-тармақтарында</w:t>
      </w:r>
      <w:r>
        <w:rPr>
          <w:rFonts w:ascii="Times New Roman"/>
          <w:b w:val="false"/>
          <w:i w:val="false"/>
          <w:color w:val="000000"/>
          <w:sz w:val="28"/>
        </w:rPr>
        <w:t xml:space="preserve">, 12-тарауы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және </w:t>
      </w:r>
      <w:r>
        <w:rPr>
          <w:rFonts w:ascii="Times New Roman"/>
          <w:b w:val="false"/>
          <w:i w:val="false"/>
          <w:color w:val="000000"/>
          <w:sz w:val="28"/>
        </w:rPr>
        <w:t>90-тармақтарында</w:t>
      </w:r>
      <w:r>
        <w:rPr>
          <w:rFonts w:ascii="Times New Roman"/>
          <w:b w:val="false"/>
          <w:i w:val="false"/>
          <w:color w:val="000000"/>
          <w:sz w:val="28"/>
        </w:rPr>
        <w:t xml:space="preserve">, 13-тарауы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93-тармақтарында</w:t>
      </w:r>
      <w:r>
        <w:rPr>
          <w:rFonts w:ascii="Times New Roman"/>
          <w:b w:val="false"/>
          <w:i w:val="false"/>
          <w:color w:val="000000"/>
          <w:sz w:val="28"/>
        </w:rPr>
        <w:t xml:space="preserve">, 14-тарауы </w:t>
      </w:r>
      <w:r>
        <w:rPr>
          <w:rFonts w:ascii="Times New Roman"/>
          <w:b w:val="false"/>
          <w:i w:val="false"/>
          <w:color w:val="000000"/>
          <w:sz w:val="28"/>
        </w:rPr>
        <w:t>109-тармағында</w:t>
      </w:r>
      <w:r>
        <w:rPr>
          <w:rFonts w:ascii="Times New Roman"/>
          <w:b w:val="false"/>
          <w:i w:val="false"/>
          <w:color w:val="000000"/>
          <w:sz w:val="28"/>
        </w:rPr>
        <w:t xml:space="preserve">, 15-тарауы </w:t>
      </w:r>
      <w:r>
        <w:rPr>
          <w:rFonts w:ascii="Times New Roman"/>
          <w:b w:val="false"/>
          <w:i w:val="false"/>
          <w:color w:val="000000"/>
          <w:sz w:val="28"/>
        </w:rPr>
        <w:t>115-тармағында</w:t>
      </w:r>
      <w:r>
        <w:rPr>
          <w:rFonts w:ascii="Times New Roman"/>
          <w:b w:val="false"/>
          <w:i w:val="false"/>
          <w:color w:val="000000"/>
          <w:sz w:val="28"/>
        </w:rPr>
        <w:t xml:space="preserve">, 16-тарауы </w:t>
      </w:r>
      <w:r>
        <w:rPr>
          <w:rFonts w:ascii="Times New Roman"/>
          <w:b w:val="false"/>
          <w:i w:val="false"/>
          <w:color w:val="000000"/>
          <w:sz w:val="28"/>
        </w:rPr>
        <w:t>118-тармағында</w:t>
      </w:r>
      <w:r>
        <w:rPr>
          <w:rFonts w:ascii="Times New Roman"/>
          <w:b w:val="false"/>
          <w:i w:val="false"/>
          <w:color w:val="000000"/>
          <w:sz w:val="28"/>
        </w:rPr>
        <w:t xml:space="preserve">, 17-тарауы </w:t>
      </w:r>
      <w:r>
        <w:rPr>
          <w:rFonts w:ascii="Times New Roman"/>
          <w:b w:val="false"/>
          <w:i w:val="false"/>
          <w:color w:val="000000"/>
          <w:sz w:val="28"/>
        </w:rPr>
        <w:t>122-тармағында</w:t>
      </w:r>
      <w:r>
        <w:rPr>
          <w:rFonts w:ascii="Times New Roman"/>
          <w:b w:val="false"/>
          <w:i w:val="false"/>
          <w:color w:val="000000"/>
          <w:sz w:val="28"/>
        </w:rPr>
        <w:t xml:space="preserve">, 20-тарауы </w:t>
      </w:r>
      <w:r>
        <w:rPr>
          <w:rFonts w:ascii="Times New Roman"/>
          <w:b w:val="false"/>
          <w:i w:val="false"/>
          <w:color w:val="000000"/>
          <w:sz w:val="28"/>
        </w:rPr>
        <w:t>144</w:t>
      </w:r>
      <w:r>
        <w:rPr>
          <w:rFonts w:ascii="Times New Roman"/>
          <w:b w:val="false"/>
          <w:i w:val="false"/>
          <w:color w:val="000000"/>
          <w:sz w:val="28"/>
        </w:rPr>
        <w:t xml:space="preserve"> және </w:t>
      </w:r>
      <w:r>
        <w:rPr>
          <w:rFonts w:ascii="Times New Roman"/>
          <w:b w:val="false"/>
          <w:i w:val="false"/>
          <w:color w:val="000000"/>
          <w:sz w:val="28"/>
        </w:rPr>
        <w:t>145-тармақтарында</w:t>
      </w:r>
      <w:r>
        <w:rPr>
          <w:rFonts w:ascii="Times New Roman"/>
          <w:b w:val="false"/>
          <w:i w:val="false"/>
          <w:color w:val="000000"/>
          <w:sz w:val="28"/>
        </w:rPr>
        <w:t xml:space="preserve">, 22-тарауы </w:t>
      </w:r>
      <w:r>
        <w:rPr>
          <w:rFonts w:ascii="Times New Roman"/>
          <w:b w:val="false"/>
          <w:i w:val="false"/>
          <w:color w:val="000000"/>
          <w:sz w:val="28"/>
        </w:rPr>
        <w:t>156</w:t>
      </w:r>
      <w:r>
        <w:rPr>
          <w:rFonts w:ascii="Times New Roman"/>
          <w:b w:val="false"/>
          <w:i w:val="false"/>
          <w:color w:val="000000"/>
          <w:sz w:val="28"/>
        </w:rPr>
        <w:t xml:space="preserve"> және </w:t>
      </w:r>
      <w:r>
        <w:rPr>
          <w:rFonts w:ascii="Times New Roman"/>
          <w:b w:val="false"/>
          <w:i w:val="false"/>
          <w:color w:val="000000"/>
          <w:sz w:val="28"/>
        </w:rPr>
        <w:t>157-тармақтарында</w:t>
      </w:r>
      <w:r>
        <w:rPr>
          <w:rFonts w:ascii="Times New Roman"/>
          <w:b w:val="false"/>
          <w:i w:val="false"/>
          <w:color w:val="000000"/>
          <w:sz w:val="28"/>
        </w:rPr>
        <w:t xml:space="preserve"> жүргізушілер үшін өзге тыйым салулар көзделген. </w:t>
      </w:r>
    </w:p>
    <w:bookmarkEnd w:id="1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(қолданысқа енгізілу тәртібін </w:t>
      </w:r>
      <w:r>
        <w:rPr>
          <w:rFonts w:ascii="Times New Roman"/>
          <w:b w:val="false"/>
          <w:i w:val="false"/>
          <w:color w:val="ff0000"/>
          <w:sz w:val="28"/>
        </w:rPr>
        <w:t>4-т</w:t>
      </w:r>
      <w:r>
        <w:rPr>
          <w:rFonts w:ascii="Times New Roman"/>
          <w:b w:val="false"/>
          <w:i w:val="false"/>
          <w:color w:val="ff0000"/>
          <w:sz w:val="28"/>
        </w:rPr>
        <w:t>. қараңыз) бұйрықтарымен.</w:t>
      </w:r>
      <w:r>
        <w:br/>
      </w:r>
      <w:r>
        <w:rPr>
          <w:rFonts w:ascii="Times New Roman"/>
          <w:b w:val="false"/>
          <w:i w:val="false"/>
          <w:color w:val="000000"/>
          <w:sz w:val="28"/>
        </w:rPr>
        <w:t>
</w:t>
      </w:r>
    </w:p>
    <w:bookmarkStart w:name="z153" w:id="155"/>
    <w:p>
      <w:pPr>
        <w:spacing w:after="0"/>
        <w:ind w:left="0"/>
        <w:jc w:val="left"/>
      </w:pPr>
      <w:r>
        <w:rPr>
          <w:rFonts w:ascii="Times New Roman"/>
          <w:b/>
          <w:i w:val="false"/>
          <w:color w:val="000000"/>
        </w:rPr>
        <w:t xml:space="preserve"> 3 - тарау. Жаяу жүргіншілердің міндеттері</w:t>
      </w:r>
    </w:p>
    <w:bookmarkEnd w:id="155"/>
    <w:bookmarkStart w:name="z154" w:id="156"/>
    <w:p>
      <w:pPr>
        <w:spacing w:after="0"/>
        <w:ind w:left="0"/>
        <w:jc w:val="both"/>
      </w:pPr>
      <w:r>
        <w:rPr>
          <w:rFonts w:ascii="Times New Roman"/>
          <w:b w:val="false"/>
          <w:i w:val="false"/>
          <w:color w:val="000000"/>
          <w:sz w:val="28"/>
        </w:rPr>
        <w:t xml:space="preserve">
      13. Жаяу жүргіншілер тротуармен немесе жаяу жүргіншілерге арналған жолдармен, ал олар болмаған кезде – жол жиегімен, сондай-ақ осы Қағидалардың 17-тарауы </w:t>
      </w:r>
      <w:r>
        <w:rPr>
          <w:rFonts w:ascii="Times New Roman"/>
          <w:b w:val="false"/>
          <w:i w:val="false"/>
          <w:color w:val="000000"/>
          <w:sz w:val="28"/>
        </w:rPr>
        <w:t>121</w:t>
      </w:r>
      <w:r>
        <w:rPr>
          <w:rFonts w:ascii="Times New Roman"/>
          <w:b w:val="false"/>
          <w:i w:val="false"/>
          <w:color w:val="000000"/>
          <w:sz w:val="28"/>
        </w:rPr>
        <w:t xml:space="preserve"> және </w:t>
      </w:r>
      <w:r>
        <w:rPr>
          <w:rFonts w:ascii="Times New Roman"/>
          <w:b w:val="false"/>
          <w:i w:val="false"/>
          <w:color w:val="000000"/>
          <w:sz w:val="28"/>
        </w:rPr>
        <w:t>124-тармақтарының</w:t>
      </w:r>
      <w:r>
        <w:rPr>
          <w:rFonts w:ascii="Times New Roman"/>
          <w:b w:val="false"/>
          <w:i w:val="false"/>
          <w:color w:val="000000"/>
          <w:sz w:val="28"/>
        </w:rPr>
        <w:t xml:space="preserve"> талаптарына сәйкес жүреді.</w:t>
      </w:r>
    </w:p>
    <w:bookmarkEnd w:id="156"/>
    <w:bookmarkStart w:name="z155" w:id="157"/>
    <w:p>
      <w:pPr>
        <w:spacing w:after="0"/>
        <w:ind w:left="0"/>
        <w:jc w:val="both"/>
      </w:pPr>
      <w:r>
        <w:rPr>
          <w:rFonts w:ascii="Times New Roman"/>
          <w:b w:val="false"/>
          <w:i w:val="false"/>
          <w:color w:val="000000"/>
          <w:sz w:val="28"/>
        </w:rPr>
        <w:t>
      Көлемі үлкен заттарды көтеріп немесе алып келе жатқан жаяу жүргіншілер, сондай-ақ қозғалтқышы жоқ кресло-арбалармен келе жатқан адамдар, егер олар тротуармен немесе жолды жағалай жүргенде басқа жаяу жүргіншілер үшін кедергі келтіретін болса, жолдың жүру бөлігінің жиегімен (бөлу жолақтары бар жолдарда - жолдың жүру бөлігінің сыртқы шетімен) жүре алады.</w:t>
      </w:r>
    </w:p>
    <w:bookmarkEnd w:id="157"/>
    <w:bookmarkStart w:name="z156" w:id="158"/>
    <w:p>
      <w:pPr>
        <w:spacing w:after="0"/>
        <w:ind w:left="0"/>
        <w:jc w:val="both"/>
      </w:pPr>
      <w:r>
        <w:rPr>
          <w:rFonts w:ascii="Times New Roman"/>
          <w:b w:val="false"/>
          <w:i w:val="false"/>
          <w:color w:val="000000"/>
          <w:sz w:val="28"/>
        </w:rPr>
        <w:t>
      Тротуарлар, жаяу жүргіншілерге арналған жол немесе жолдың жиегі болмағанда, сондай-ақ олармен жүру мүмкін болмаған жағдайда жаяу жүргіншілер велосипед жолымен немесе жолдың жүру бөлігінің шетімен (бөлу жолақтары бар жолдарда - жолдың жүру бөлігінің сыртқы шетімен) бір қатарда жүре алады.</w:t>
      </w:r>
    </w:p>
    <w:bookmarkEnd w:id="158"/>
    <w:bookmarkStart w:name="z157" w:id="159"/>
    <w:p>
      <w:pPr>
        <w:spacing w:after="0"/>
        <w:ind w:left="0"/>
        <w:jc w:val="both"/>
      </w:pPr>
      <w:r>
        <w:rPr>
          <w:rFonts w:ascii="Times New Roman"/>
          <w:b w:val="false"/>
          <w:i w:val="false"/>
          <w:color w:val="000000"/>
          <w:sz w:val="28"/>
        </w:rPr>
        <w:t>
      Елді мекендерден тыс жерлерде жолдың жүру бөлігімен жүрген кезде жаяу жүргіншілер көлік құралдарының жүрісіне қарсы жүруі тиіс.</w:t>
      </w:r>
    </w:p>
    <w:bookmarkEnd w:id="159"/>
    <w:bookmarkStart w:name="z158" w:id="160"/>
    <w:p>
      <w:pPr>
        <w:spacing w:after="0"/>
        <w:ind w:left="0"/>
        <w:jc w:val="both"/>
      </w:pPr>
      <w:r>
        <w:rPr>
          <w:rFonts w:ascii="Times New Roman"/>
          <w:b w:val="false"/>
          <w:i w:val="false"/>
          <w:color w:val="000000"/>
          <w:sz w:val="28"/>
        </w:rPr>
        <w:t>
      Жолдың жүру бөлігінің шетімен қозғалтқышы жоқ кресло-арбаларда келе жатқан, мотоцикл, мопед, велосипед жүргізуші адамдар көлік құралдары жүрісінің бағытында жолдың оң жағымен жүреді.</w:t>
      </w:r>
    </w:p>
    <w:bookmarkEnd w:id="160"/>
    <w:bookmarkStart w:name="z159" w:id="161"/>
    <w:p>
      <w:pPr>
        <w:spacing w:after="0"/>
        <w:ind w:left="0"/>
        <w:jc w:val="both"/>
      </w:pPr>
      <w:r>
        <w:rPr>
          <w:rFonts w:ascii="Times New Roman"/>
          <w:b w:val="false"/>
          <w:i w:val="false"/>
          <w:color w:val="000000"/>
          <w:sz w:val="28"/>
        </w:rPr>
        <w:t>
      14. Ұйымдасқан жаяу жүретін лектердің жолдың жүру бөлігімен жүру көлік құралдарының жүру бағытында оң жақпен, төрт адамнан аспайтын қатармен жүзеге асырылады. Лектің алдынан және артынан сол жағымен қызыл жалауша ұстаған, тәуліктің қараңғы уақытында және жеткіліксіз көріну жағдайында - алдында ақ түсті, артта қызыл түсті жағулы фонарьмен ілесіп жүрушілер жүреді.</w:t>
      </w:r>
    </w:p>
    <w:bookmarkEnd w:id="161"/>
    <w:bookmarkStart w:name="z160" w:id="162"/>
    <w:p>
      <w:pPr>
        <w:spacing w:after="0"/>
        <w:ind w:left="0"/>
        <w:jc w:val="both"/>
      </w:pPr>
      <w:r>
        <w:rPr>
          <w:rFonts w:ascii="Times New Roman"/>
          <w:b w:val="false"/>
          <w:i w:val="false"/>
          <w:color w:val="000000"/>
          <w:sz w:val="28"/>
        </w:rPr>
        <w:t>
      15. Жаяу жүргіншілер көлік жүретін бөлікті жаяу жүргіншілерге арналған, оның ішінде жерасты және жерүсті өткелдерімен, ал олар болмағанда көру шегінде - қиылыстарда тротуарлар және жол жиегі сызығы бойымен кесіп өтеді.</w:t>
      </w:r>
    </w:p>
    <w:bookmarkEnd w:id="162"/>
    <w:bookmarkStart w:name="z161" w:id="163"/>
    <w:p>
      <w:pPr>
        <w:spacing w:after="0"/>
        <w:ind w:left="0"/>
        <w:jc w:val="both"/>
      </w:pPr>
      <w:r>
        <w:rPr>
          <w:rFonts w:ascii="Times New Roman"/>
          <w:b w:val="false"/>
          <w:i w:val="false"/>
          <w:color w:val="000000"/>
          <w:sz w:val="28"/>
        </w:rPr>
        <w:t>
      Көру аймағында өткел немесе жол қиылысы болмағанда жолдың жүру бөлігінің шетіне тік бұрыштап, екі жақтан да жақсы көрінетін жерден жолды кесіп өтуге болады. Жолдың жүру бөлігін елді мекенде бөлу жолағы болған кезде, сондай-ақ жаяу жүргіншілер немесе жол қоршаулары орнатылған жерлерде жаяу жүргінші өткелдерінен тыс кесіп өтуге рұқсат етілмейді.</w:t>
      </w:r>
    </w:p>
    <w:bookmarkEnd w:id="163"/>
    <w:bookmarkStart w:name="z162" w:id="164"/>
    <w:p>
      <w:pPr>
        <w:spacing w:after="0"/>
        <w:ind w:left="0"/>
        <w:jc w:val="both"/>
      </w:pPr>
      <w:r>
        <w:rPr>
          <w:rFonts w:ascii="Times New Roman"/>
          <w:b w:val="false"/>
          <w:i w:val="false"/>
          <w:color w:val="000000"/>
          <w:sz w:val="28"/>
        </w:rPr>
        <w:t>
      16. Жаяу жүргіншілер жүріс реттеліп тұратын жерлерде - реттеушінің сигналын немесе жаяу жүргіншілер бағдаршамын, ал ол болмағанда - көлік бағдаршамын басшылыққа алады.</w:t>
      </w:r>
    </w:p>
    <w:bookmarkEnd w:id="164"/>
    <w:bookmarkStart w:name="z163" w:id="165"/>
    <w:p>
      <w:pPr>
        <w:spacing w:after="0"/>
        <w:ind w:left="0"/>
        <w:jc w:val="both"/>
      </w:pPr>
      <w:r>
        <w:rPr>
          <w:rFonts w:ascii="Times New Roman"/>
          <w:b w:val="false"/>
          <w:i w:val="false"/>
          <w:color w:val="000000"/>
          <w:sz w:val="28"/>
        </w:rPr>
        <w:t>
      17. Реттелмейтін жаяу жүргіншілер өткелдерінен жаяу жүргіншілер жолдың жүру бөлігіне жақындап қалған көлік құралымен арақашықтықты, оның жылдамдығын бағалап және кесіп өту олар үшін қауіпсіз екендігіне көз жеткізгеннен кейін шығады. Жолдың жүру бөлігін жаяу жүргінші өткелдерінен тыс жерлерде кесіп өткен кезде жаяу жүргіншілер, бұдан басқа көлік құралдары үшін кедергі келтірмейді және жақындап қалған көлік құралының жоқтығына көз жеткізбейінше тоқтап тұрған көлік құралының немесе көрінуді шектейтін өзге кедергінің тасасынан шықпайды.</w:t>
      </w:r>
    </w:p>
    <w:bookmarkEnd w:id="165"/>
    <w:bookmarkStart w:name="z164" w:id="166"/>
    <w:p>
      <w:pPr>
        <w:spacing w:after="0"/>
        <w:ind w:left="0"/>
        <w:jc w:val="both"/>
      </w:pPr>
      <w:r>
        <w:rPr>
          <w:rFonts w:ascii="Times New Roman"/>
          <w:b w:val="false"/>
          <w:i w:val="false"/>
          <w:color w:val="000000"/>
          <w:sz w:val="28"/>
        </w:rPr>
        <w:t xml:space="preserve">
      Реттелетін және реттелмейтін жаяу жүргінші өткелі ұғымы осы Қағидалардың 13-тарауы </w:t>
      </w:r>
      <w:r>
        <w:rPr>
          <w:rFonts w:ascii="Times New Roman"/>
          <w:b w:val="false"/>
          <w:i w:val="false"/>
          <w:color w:val="000000"/>
          <w:sz w:val="28"/>
        </w:rPr>
        <w:t>94-тармағында</w:t>
      </w:r>
      <w:r>
        <w:rPr>
          <w:rFonts w:ascii="Times New Roman"/>
          <w:b w:val="false"/>
          <w:i w:val="false"/>
          <w:color w:val="000000"/>
          <w:sz w:val="28"/>
        </w:rPr>
        <w:t xml:space="preserve"> белгіленген реттелетін және реттелмейтін жол қиылысы ұғымымен бірдей.</w:t>
      </w:r>
    </w:p>
    <w:bookmarkEnd w:id="166"/>
    <w:bookmarkStart w:name="z165" w:id="167"/>
    <w:p>
      <w:pPr>
        <w:spacing w:after="0"/>
        <w:ind w:left="0"/>
        <w:jc w:val="both"/>
      </w:pPr>
      <w:r>
        <w:rPr>
          <w:rFonts w:ascii="Times New Roman"/>
          <w:b w:val="false"/>
          <w:i w:val="false"/>
          <w:color w:val="000000"/>
          <w:sz w:val="28"/>
        </w:rPr>
        <w:t>
      18. Жолдың жүру бөлігіне шыққаннан кейін жаяу жүргіншілер, егер бұл жүріс қауіпсіздігін қамтамасыз етумен байланысты болмаса, кідірмеуі немесе аялдамауы тиіс. Жолды кесіп өтуге үлгермеген жаяу жүргінші қарсы бағыттағы көлік легін бөлетін сызықта аялдайды. Әрі қарай жүру қауіпсіз екендігіне көз жеткізгеннен кейін бағдаршамның (реттеушінің) сигналын ескеріп, жолдан өтуді жалғастыруға болады.</w:t>
      </w:r>
    </w:p>
    <w:bookmarkEnd w:id="167"/>
    <w:bookmarkStart w:name="z166" w:id="168"/>
    <w:p>
      <w:pPr>
        <w:spacing w:after="0"/>
        <w:ind w:left="0"/>
        <w:jc w:val="both"/>
      </w:pPr>
      <w:r>
        <w:rPr>
          <w:rFonts w:ascii="Times New Roman"/>
          <w:b w:val="false"/>
          <w:i w:val="false"/>
          <w:color w:val="000000"/>
          <w:sz w:val="28"/>
        </w:rPr>
        <w:t>
      19. Жарқылдайтын көк және (немесе) қызыл түсті маягі және арнайы дыбыс сигналы іске қосулы көлік құралы жақындаған кезде жаяу жүргіншілерге жолдың жүру бөлігін кесіп өтуге рұқсат етілмейді, ал жол үстіндегілер осы көлік құралдарына жол береді және мүмкіндігіне қарай жолдың жүру бөлігін босатады.</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7" w:id="169"/>
    <w:p>
      <w:pPr>
        <w:spacing w:after="0"/>
        <w:ind w:left="0"/>
        <w:jc w:val="both"/>
      </w:pPr>
      <w:r>
        <w:rPr>
          <w:rFonts w:ascii="Times New Roman"/>
          <w:b w:val="false"/>
          <w:i w:val="false"/>
          <w:color w:val="000000"/>
          <w:sz w:val="28"/>
        </w:rPr>
        <w:t>
      20. Маршруттық көлік құралы мен таксиді жолдың жүру бөлігіне қарағанда биіктеу тұрған отырғызу алаңдарында, ал олар жоқ болған жағдайда - тротуарда немесе жол жиегінде ғана тұрып күтуге рұқсат етіледі. Биігірек отырғызу алаңдарымен жабдықталмаған аялдама пункттерінде көлік құралына отыру үшін жолдың жүру бөлігіне шығуға ол тоқтағаннан кейін ғана рұқсат етіледі. Түскеннен кейін жолдың жүру бөлігін кідірместен босату керек.</w:t>
      </w:r>
    </w:p>
    <w:bookmarkEnd w:id="169"/>
    <w:bookmarkStart w:name="z168" w:id="170"/>
    <w:p>
      <w:pPr>
        <w:spacing w:after="0"/>
        <w:ind w:left="0"/>
        <w:jc w:val="both"/>
      </w:pPr>
      <w:r>
        <w:rPr>
          <w:rFonts w:ascii="Times New Roman"/>
          <w:b w:val="false"/>
          <w:i w:val="false"/>
          <w:color w:val="000000"/>
          <w:sz w:val="28"/>
        </w:rPr>
        <w:t>
      Аялдама пунктіне немесе одан жолдың жүру бөлігі арқылы жүру кезінде жаяу жүргіншілер осы тараудың 16, 17, 18 және 19-тармақтарының талаптарын басшылыққа алады.</w:t>
      </w:r>
    </w:p>
    <w:bookmarkEnd w:id="170"/>
    <w:bookmarkStart w:name="z169" w:id="171"/>
    <w:p>
      <w:pPr>
        <w:spacing w:after="0"/>
        <w:ind w:left="0"/>
        <w:jc w:val="left"/>
      </w:pPr>
      <w:r>
        <w:rPr>
          <w:rFonts w:ascii="Times New Roman"/>
          <w:b/>
          <w:i w:val="false"/>
          <w:color w:val="000000"/>
        </w:rPr>
        <w:t xml:space="preserve"> 4-тарау. Жолаушылардың міндеттері</w:t>
      </w:r>
    </w:p>
    <w:bookmarkEnd w:id="171"/>
    <w:bookmarkStart w:name="z170" w:id="172"/>
    <w:p>
      <w:pPr>
        <w:spacing w:after="0"/>
        <w:ind w:left="0"/>
        <w:jc w:val="both"/>
      </w:pPr>
      <w:r>
        <w:rPr>
          <w:rFonts w:ascii="Times New Roman"/>
          <w:b w:val="false"/>
          <w:i w:val="false"/>
          <w:color w:val="000000"/>
          <w:sz w:val="28"/>
        </w:rPr>
        <w:t>
      21. Жолаушылар:</w:t>
      </w:r>
    </w:p>
    <w:bookmarkEnd w:id="172"/>
    <w:bookmarkStart w:name="z171" w:id="173"/>
    <w:p>
      <w:pPr>
        <w:spacing w:after="0"/>
        <w:ind w:left="0"/>
        <w:jc w:val="both"/>
      </w:pPr>
      <w:r>
        <w:rPr>
          <w:rFonts w:ascii="Times New Roman"/>
          <w:b w:val="false"/>
          <w:i w:val="false"/>
          <w:color w:val="000000"/>
          <w:sz w:val="28"/>
        </w:rPr>
        <w:t xml:space="preserve">
      1) қауіпсіздік белдіктерімен жабдықталған көлік құралымен жол жүрген кезде оларды тағуға (осы Қағидалардың 2-тарауы 9-тармағының </w:t>
      </w:r>
      <w:r>
        <w:rPr>
          <w:rFonts w:ascii="Times New Roman"/>
          <w:b w:val="false"/>
          <w:i w:val="false"/>
          <w:color w:val="000000"/>
          <w:sz w:val="28"/>
        </w:rPr>
        <w:t>5) тармақшасын</w:t>
      </w:r>
      <w:r>
        <w:rPr>
          <w:rFonts w:ascii="Times New Roman"/>
          <w:b w:val="false"/>
          <w:i w:val="false"/>
          <w:color w:val="000000"/>
          <w:sz w:val="28"/>
        </w:rPr>
        <w:t xml:space="preserve"> ескере отырып), ал мотоциклмен немесе мопедпен жүрген кезде түймеленген мотошлемде болуға;</w:t>
      </w:r>
    </w:p>
    <w:bookmarkEnd w:id="173"/>
    <w:bookmarkStart w:name="z172" w:id="174"/>
    <w:p>
      <w:pPr>
        <w:spacing w:after="0"/>
        <w:ind w:left="0"/>
        <w:jc w:val="both"/>
      </w:pPr>
      <w:r>
        <w:rPr>
          <w:rFonts w:ascii="Times New Roman"/>
          <w:b w:val="false"/>
          <w:i w:val="false"/>
          <w:color w:val="000000"/>
          <w:sz w:val="28"/>
        </w:rPr>
        <w:t>
      2) тротуар немесе жол жиегі жағынан және көлік құралы толық тоқтағаннан кейін ғана отыруды және түсуді жүзеге асыруға міндетті.</w:t>
      </w:r>
    </w:p>
    <w:bookmarkEnd w:id="174"/>
    <w:bookmarkStart w:name="z173" w:id="175"/>
    <w:p>
      <w:pPr>
        <w:spacing w:after="0"/>
        <w:ind w:left="0"/>
        <w:jc w:val="both"/>
      </w:pPr>
      <w:r>
        <w:rPr>
          <w:rFonts w:ascii="Times New Roman"/>
          <w:b w:val="false"/>
          <w:i w:val="false"/>
          <w:color w:val="000000"/>
          <w:sz w:val="28"/>
        </w:rPr>
        <w:t>
      Егер тротуар немесе жол жиегі жағынан отыру және түсу мүмкін болмаса, бұл қауіпсіз болатын және жол жүрісіне басқа да қатысушылар үшін кедергі келтірмейтін жағдайларда жолдың жүру бөлігі жағынан жүзеге асырылады.</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74" w:id="176"/>
    <w:p>
      <w:pPr>
        <w:spacing w:after="0"/>
        <w:ind w:left="0"/>
        <w:jc w:val="both"/>
      </w:pPr>
      <w:r>
        <w:rPr>
          <w:rFonts w:ascii="Times New Roman"/>
          <w:b w:val="false"/>
          <w:i w:val="false"/>
          <w:color w:val="000000"/>
          <w:sz w:val="28"/>
        </w:rPr>
        <w:t>
      22. Жолаушыларға:</w:t>
      </w:r>
    </w:p>
    <w:bookmarkEnd w:id="176"/>
    <w:bookmarkStart w:name="z175" w:id="177"/>
    <w:p>
      <w:pPr>
        <w:spacing w:after="0"/>
        <w:ind w:left="0"/>
        <w:jc w:val="both"/>
      </w:pPr>
      <w:r>
        <w:rPr>
          <w:rFonts w:ascii="Times New Roman"/>
          <w:b w:val="false"/>
          <w:i w:val="false"/>
          <w:color w:val="000000"/>
          <w:sz w:val="28"/>
        </w:rPr>
        <w:t>
      1) көлік құралы жүріп келе жатқанда жүргізушіні оны басқарудан алаңдатуға;</w:t>
      </w:r>
    </w:p>
    <w:bookmarkEnd w:id="177"/>
    <w:bookmarkStart w:name="z176" w:id="178"/>
    <w:p>
      <w:pPr>
        <w:spacing w:after="0"/>
        <w:ind w:left="0"/>
        <w:jc w:val="both"/>
      </w:pPr>
      <w:r>
        <w:rPr>
          <w:rFonts w:ascii="Times New Roman"/>
          <w:b w:val="false"/>
          <w:i w:val="false"/>
          <w:color w:val="000000"/>
          <w:sz w:val="28"/>
        </w:rPr>
        <w:t>
      2) борт платформасы бар жүк автомобилімен жол жүрген кезде түрегеліп тұруға, бортқа немесе борттардан биік тұратын жүктің үстіне отыруға;</w:t>
      </w:r>
    </w:p>
    <w:bookmarkEnd w:id="178"/>
    <w:bookmarkStart w:name="z177" w:id="179"/>
    <w:p>
      <w:pPr>
        <w:spacing w:after="0"/>
        <w:ind w:left="0"/>
        <w:jc w:val="both"/>
      </w:pPr>
      <w:r>
        <w:rPr>
          <w:rFonts w:ascii="Times New Roman"/>
          <w:b w:val="false"/>
          <w:i w:val="false"/>
          <w:color w:val="000000"/>
          <w:sz w:val="28"/>
        </w:rPr>
        <w:t>
      3) көлік құралы жүріп келе жатқанда оның есіктерін ашуға, сондай-ақ терезесінен және люгінен басын шығаруға тыйым салынады;</w:t>
      </w:r>
    </w:p>
    <w:bookmarkEnd w:id="179"/>
    <w:bookmarkStart w:name="z1100" w:id="180"/>
    <w:p>
      <w:pPr>
        <w:spacing w:after="0"/>
        <w:ind w:left="0"/>
        <w:jc w:val="both"/>
      </w:pPr>
      <w:r>
        <w:rPr>
          <w:rFonts w:ascii="Times New Roman"/>
          <w:b w:val="false"/>
          <w:i w:val="false"/>
          <w:color w:val="000000"/>
          <w:sz w:val="28"/>
        </w:rPr>
        <w:t>
      4) мотоцикл немесе мопед жүріп келе жатқан кезде аяқ тіреуіштерге немесе орындыққа тұруға тыйым салынады.</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78" w:id="181"/>
    <w:p>
      <w:pPr>
        <w:spacing w:after="0"/>
        <w:ind w:left="0"/>
        <w:jc w:val="left"/>
      </w:pPr>
      <w:r>
        <w:rPr>
          <w:rFonts w:ascii="Times New Roman"/>
          <w:b/>
          <w:i w:val="false"/>
          <w:color w:val="000000"/>
        </w:rPr>
        <w:t xml:space="preserve"> 5-тарау. Бағдаршамның және реттеушінің сигналдары</w:t>
      </w:r>
    </w:p>
    <w:bookmarkEnd w:id="181"/>
    <w:bookmarkStart w:name="z179" w:id="182"/>
    <w:p>
      <w:pPr>
        <w:spacing w:after="0"/>
        <w:ind w:left="0"/>
        <w:jc w:val="both"/>
      </w:pPr>
      <w:r>
        <w:rPr>
          <w:rFonts w:ascii="Times New Roman"/>
          <w:b w:val="false"/>
          <w:i w:val="false"/>
          <w:color w:val="000000"/>
          <w:sz w:val="28"/>
        </w:rPr>
        <w:t xml:space="preserve">
      Бағдаршам және реттеуші сигналдарының кескіндемелері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келтірілген.</w:t>
      </w:r>
    </w:p>
    <w:bookmarkEnd w:id="182"/>
    <w:bookmarkStart w:name="z180" w:id="183"/>
    <w:p>
      <w:pPr>
        <w:spacing w:after="0"/>
        <w:ind w:left="0"/>
        <w:jc w:val="both"/>
      </w:pPr>
      <w:r>
        <w:rPr>
          <w:rFonts w:ascii="Times New Roman"/>
          <w:b w:val="false"/>
          <w:i w:val="false"/>
          <w:color w:val="000000"/>
          <w:sz w:val="28"/>
        </w:rPr>
        <w:t>
      23. Жол жүрісін реттеу үшін көлденең және тігінен орналасқан бағдаршамдар қолданылады.</w:t>
      </w:r>
    </w:p>
    <w:bookmarkEnd w:id="183"/>
    <w:bookmarkStart w:name="z181" w:id="184"/>
    <w:p>
      <w:pPr>
        <w:spacing w:after="0"/>
        <w:ind w:left="0"/>
        <w:jc w:val="both"/>
      </w:pPr>
      <w:r>
        <w:rPr>
          <w:rFonts w:ascii="Times New Roman"/>
          <w:b w:val="false"/>
          <w:i w:val="false"/>
          <w:color w:val="000000"/>
          <w:sz w:val="28"/>
        </w:rPr>
        <w:t>
      Бағдаршамдарда жасыл, сары, қызыл және ай түстес ақшыл жарық сигналдары қолданылады.</w:t>
      </w:r>
    </w:p>
    <w:bookmarkEnd w:id="184"/>
    <w:bookmarkStart w:name="z182" w:id="185"/>
    <w:p>
      <w:pPr>
        <w:spacing w:after="0"/>
        <w:ind w:left="0"/>
        <w:jc w:val="both"/>
      </w:pPr>
      <w:r>
        <w:rPr>
          <w:rFonts w:ascii="Times New Roman"/>
          <w:b w:val="false"/>
          <w:i w:val="false"/>
          <w:color w:val="000000"/>
          <w:sz w:val="28"/>
        </w:rPr>
        <w:t>
      Сигналдары тігінен орналасқан бағдаршамдарда қызыл түс жоғарыда орналасады, ал жасыл - төменде; сигналдар көлденеңінен орналасқанда қызыл - сол жақта, жасыл - оң жақта орналасады.</w:t>
      </w:r>
    </w:p>
    <w:bookmarkEnd w:id="185"/>
    <w:bookmarkStart w:name="z183" w:id="186"/>
    <w:p>
      <w:pPr>
        <w:spacing w:after="0"/>
        <w:ind w:left="0"/>
        <w:jc w:val="both"/>
      </w:pPr>
      <w:r>
        <w:rPr>
          <w:rFonts w:ascii="Times New Roman"/>
          <w:b w:val="false"/>
          <w:i w:val="false"/>
          <w:color w:val="000000"/>
          <w:sz w:val="28"/>
        </w:rPr>
        <w:t>
      Бағдаршам сигналдары мақсатына байланысты дөңгелек, бағыттаушы (бағыттаушылар) түрінде, жаяу жүргінші немесе велосипед кескінінде, "Х" және "+" тәрізді болуы мүмкін.</w:t>
      </w:r>
    </w:p>
    <w:bookmarkEnd w:id="186"/>
    <w:bookmarkStart w:name="z184" w:id="187"/>
    <w:p>
      <w:pPr>
        <w:spacing w:after="0"/>
        <w:ind w:left="0"/>
        <w:jc w:val="both"/>
      </w:pPr>
      <w:r>
        <w:rPr>
          <w:rFonts w:ascii="Times New Roman"/>
          <w:b w:val="false"/>
          <w:i w:val="false"/>
          <w:color w:val="000000"/>
          <w:sz w:val="28"/>
        </w:rPr>
        <w:t>
      Дөңгелек сигналды бағдаршамдардың бір немесе екі, дөңгелек жасыл сигналдың деңгейінде орналасқан жасыл бағыттаушы (бағыттаушылар) түріндегі сигналдары бар қосымша секциялары болуы мүмкін.</w:t>
      </w:r>
    </w:p>
    <w:bookmarkEnd w:id="187"/>
    <w:bookmarkStart w:name="z185" w:id="188"/>
    <w:p>
      <w:pPr>
        <w:spacing w:after="0"/>
        <w:ind w:left="0"/>
        <w:jc w:val="both"/>
      </w:pPr>
      <w:r>
        <w:rPr>
          <w:rFonts w:ascii="Times New Roman"/>
          <w:b w:val="false"/>
          <w:i w:val="false"/>
          <w:color w:val="000000"/>
          <w:sz w:val="28"/>
        </w:rPr>
        <w:t>
      24. Бағдаршамның дөңгелек сигналдарының мынадай мәні бар:</w:t>
      </w:r>
    </w:p>
    <w:bookmarkEnd w:id="188"/>
    <w:bookmarkStart w:name="z186" w:id="189"/>
    <w:p>
      <w:pPr>
        <w:spacing w:after="0"/>
        <w:ind w:left="0"/>
        <w:jc w:val="both"/>
      </w:pPr>
      <w:r>
        <w:rPr>
          <w:rFonts w:ascii="Times New Roman"/>
          <w:b w:val="false"/>
          <w:i w:val="false"/>
          <w:color w:val="000000"/>
          <w:sz w:val="28"/>
        </w:rPr>
        <w:t>
      1) жасыл сигнал жүруге рұқсат етеді;</w:t>
      </w:r>
    </w:p>
    <w:bookmarkEnd w:id="189"/>
    <w:bookmarkStart w:name="z187" w:id="190"/>
    <w:p>
      <w:pPr>
        <w:spacing w:after="0"/>
        <w:ind w:left="0"/>
        <w:jc w:val="both"/>
      </w:pPr>
      <w:r>
        <w:rPr>
          <w:rFonts w:ascii="Times New Roman"/>
          <w:b w:val="false"/>
          <w:i w:val="false"/>
          <w:color w:val="000000"/>
          <w:sz w:val="28"/>
        </w:rPr>
        <w:t>
      2) жасыл жыпылықтаған сигнал жүруге рұқсат етеді және оның қолданылу уақыты өтіп барады және тыйым салатын сигнал іске қосылатындығын хабарлайды (жүргізушілер мен жаяу жүргіншілерді жасыл сигналдың жануына дейін уақыт туралы секундпен хабар беретін сандық табло қолданылады);</w:t>
      </w:r>
    </w:p>
    <w:bookmarkEnd w:id="190"/>
    <w:bookmarkStart w:name="z188" w:id="191"/>
    <w:p>
      <w:pPr>
        <w:spacing w:after="0"/>
        <w:ind w:left="0"/>
        <w:jc w:val="both"/>
      </w:pPr>
      <w:r>
        <w:rPr>
          <w:rFonts w:ascii="Times New Roman"/>
          <w:b w:val="false"/>
          <w:i w:val="false"/>
          <w:color w:val="000000"/>
          <w:sz w:val="28"/>
        </w:rPr>
        <w:t>
      3) сары сигнал осы бөлімнің 37-тармағында көзделгеннен басқа жағдайларда жүруге тыйым салады және сигналдардың ауысқалы тұрғанын ескертеді;</w:t>
      </w:r>
    </w:p>
    <w:bookmarkEnd w:id="191"/>
    <w:bookmarkStart w:name="z189" w:id="192"/>
    <w:p>
      <w:pPr>
        <w:spacing w:after="0"/>
        <w:ind w:left="0"/>
        <w:jc w:val="both"/>
      </w:pPr>
      <w:r>
        <w:rPr>
          <w:rFonts w:ascii="Times New Roman"/>
          <w:b w:val="false"/>
          <w:i w:val="false"/>
          <w:color w:val="000000"/>
          <w:sz w:val="28"/>
        </w:rPr>
        <w:t>
      4) сары жыпылықтаған сигнал бағдаршаммен реттелмейтін көше қиылысының немесе жаяу жүргінші өтпесінің бар екенін хабарлайды, қауіптен сақтандырады;</w:t>
      </w:r>
    </w:p>
    <w:bookmarkEnd w:id="192"/>
    <w:bookmarkStart w:name="z190" w:id="193"/>
    <w:p>
      <w:pPr>
        <w:spacing w:after="0"/>
        <w:ind w:left="0"/>
        <w:jc w:val="both"/>
      </w:pPr>
      <w:r>
        <w:rPr>
          <w:rFonts w:ascii="Times New Roman"/>
          <w:b w:val="false"/>
          <w:i w:val="false"/>
          <w:color w:val="000000"/>
          <w:sz w:val="28"/>
        </w:rPr>
        <w:t>
      5) қызыл, оның ішінде жыпылықтайтын сигнал, жүруге тыйым салады. Қызыл және сары сигналдардың қосыла жануы жүруге тыйым салады және жасыл сигнал жанғалы тұрғаны хабар береді.</w:t>
      </w:r>
    </w:p>
    <w:bookmarkEnd w:id="193"/>
    <w:bookmarkStart w:name="z191" w:id="194"/>
    <w:p>
      <w:pPr>
        <w:spacing w:after="0"/>
        <w:ind w:left="0"/>
        <w:jc w:val="both"/>
      </w:pPr>
      <w:r>
        <w:rPr>
          <w:rFonts w:ascii="Times New Roman"/>
          <w:b w:val="false"/>
          <w:i w:val="false"/>
          <w:color w:val="000000"/>
          <w:sz w:val="28"/>
        </w:rPr>
        <w:t>
      25. Қызыл, сары және жасыл түсті бағыттаушы түрінде орындалған бағдаршам сигналы тиісті түстердегі дөңгелек сигналмен бірдей мағыналас, бірақ олардың күші бағыттаушы көрсеткен бағытқа (бағыттарға) ғана қолданылады. Бұл ретте солға бұрылуға рұқсат беретін бағыттаушы, егер бұған тиісті жол белгісімен тыйым салынбаса, кері бұрылуға да рұқсат етеді.</w:t>
      </w:r>
    </w:p>
    <w:bookmarkEnd w:id="194"/>
    <w:bookmarkStart w:name="z192" w:id="195"/>
    <w:p>
      <w:pPr>
        <w:spacing w:after="0"/>
        <w:ind w:left="0"/>
        <w:jc w:val="both"/>
      </w:pPr>
      <w:r>
        <w:rPr>
          <w:rFonts w:ascii="Times New Roman"/>
          <w:b w:val="false"/>
          <w:i w:val="false"/>
          <w:color w:val="000000"/>
          <w:sz w:val="28"/>
        </w:rPr>
        <w:t>
      Сілтеме. Қызыл және сары бағыттаушылардың орнына осы мағынада қара контурлы бағыттаушылар кескінделген дөңгелек қызыл және сары сигналдар пайдаланылуы мүмкін.</w:t>
      </w:r>
    </w:p>
    <w:bookmarkEnd w:id="195"/>
    <w:bookmarkStart w:name="z193" w:id="196"/>
    <w:p>
      <w:pPr>
        <w:spacing w:after="0"/>
        <w:ind w:left="0"/>
        <w:jc w:val="both"/>
      </w:pPr>
      <w:r>
        <w:rPr>
          <w:rFonts w:ascii="Times New Roman"/>
          <w:b w:val="false"/>
          <w:i w:val="false"/>
          <w:color w:val="000000"/>
          <w:sz w:val="28"/>
        </w:rPr>
        <w:t>
      Қосымша секциясы бар жасыл бағыттаушы да осындай мәнге ие болады. Қосылмай тұрған қосымша секцияның сигналы осы секциямен реттелетін бағыттағы жүріске тыйым салынғанын білдіреді.</w:t>
      </w:r>
    </w:p>
    <w:bookmarkEnd w:id="196"/>
    <w:bookmarkStart w:name="z194" w:id="197"/>
    <w:p>
      <w:pPr>
        <w:spacing w:after="0"/>
        <w:ind w:left="0"/>
        <w:jc w:val="both"/>
      </w:pPr>
      <w:r>
        <w:rPr>
          <w:rFonts w:ascii="Times New Roman"/>
          <w:b w:val="false"/>
          <w:i w:val="false"/>
          <w:color w:val="000000"/>
          <w:sz w:val="28"/>
        </w:rPr>
        <w:t>
      26. Егер бағдаршамның негізгі жасыл сигналына қара контурлы бағыттаушы (бағыттаушылар) салынған болса, онда ол жүргізушіге бағдаршамның қосымша секциясын және қосымша секцияның сигналына қарағанда өзге де рұқсат етілген жүру бағыттарын хабарлайды.</w:t>
      </w:r>
    </w:p>
    <w:bookmarkEnd w:id="197"/>
    <w:bookmarkStart w:name="z195" w:id="198"/>
    <w:p>
      <w:pPr>
        <w:spacing w:after="0"/>
        <w:ind w:left="0"/>
        <w:jc w:val="both"/>
      </w:pPr>
      <w:r>
        <w:rPr>
          <w:rFonts w:ascii="Times New Roman"/>
          <w:b w:val="false"/>
          <w:i w:val="false"/>
          <w:color w:val="000000"/>
          <w:sz w:val="28"/>
        </w:rPr>
        <w:t>
      27. Егер бағдаршам сигналы жаяу жүргіншінің (велосипедтің) кескіні түрінде орындалса, онда күші тек жаяу жүргіншіге, (велосипедшілерге) ғана қолданылады. Бұл ретте жасыл сигнал жаяу жүргіншінің (велосипедшінің) жүруіне рұқсат береді, ал қызыл тыйым салады.</w:t>
      </w:r>
    </w:p>
    <w:bookmarkEnd w:id="198"/>
    <w:bookmarkStart w:name="z196" w:id="199"/>
    <w:p>
      <w:pPr>
        <w:spacing w:after="0"/>
        <w:ind w:left="0"/>
        <w:jc w:val="both"/>
      </w:pPr>
      <w:r>
        <w:rPr>
          <w:rFonts w:ascii="Times New Roman"/>
          <w:b w:val="false"/>
          <w:i w:val="false"/>
          <w:color w:val="000000"/>
          <w:sz w:val="28"/>
        </w:rPr>
        <w:t>
      Велосипедшілердің жүруін реттеу үшін сондай-ақ кішірейтілген өлшемдегі дөңгелек сигналы бар, 300x200 мм өлшемді, қара түсті велосипед кескінделген тік бұрышты ақ түсті тақтайшамен толықтырылған бағдаршам пайдаланылады.</w:t>
      </w:r>
    </w:p>
    <w:bookmarkEnd w:id="199"/>
    <w:bookmarkStart w:name="z197" w:id="200"/>
    <w:p>
      <w:pPr>
        <w:spacing w:after="0"/>
        <w:ind w:left="0"/>
        <w:jc w:val="both"/>
      </w:pPr>
      <w:r>
        <w:rPr>
          <w:rFonts w:ascii="Times New Roman"/>
          <w:b w:val="false"/>
          <w:i w:val="false"/>
          <w:color w:val="000000"/>
          <w:sz w:val="28"/>
        </w:rPr>
        <w:t>
      28. Көру қабілетінен толық айырылған жаяу жүргіншілерді жолдың жүру бөлігін кесіп өту мүмкіндігі туралы хабардар ету үшін бағдаршамдардың жарық сигналдары дыбыстық сигналмен толықтырылуы мүмкін.</w:t>
      </w:r>
    </w:p>
    <w:bookmarkEnd w:id="200"/>
    <w:bookmarkStart w:name="z198" w:id="201"/>
    <w:p>
      <w:pPr>
        <w:spacing w:after="0"/>
        <w:ind w:left="0"/>
        <w:jc w:val="both"/>
      </w:pPr>
      <w:r>
        <w:rPr>
          <w:rFonts w:ascii="Times New Roman"/>
          <w:b w:val="false"/>
          <w:i w:val="false"/>
          <w:color w:val="000000"/>
          <w:sz w:val="28"/>
        </w:rPr>
        <w:t>
      29. Көлік құралдарының жолдың жүру бөлігінің қозғалыс бағыты қарама-қарсы бағытқа өзгеруі мүмкін жол жолақтары бойынша жүруін реттеу үшін X үлгісіндегі қызыл сигнал және төмен бағытталған бағыттаушы түріндегі жасыл сигналы бар реверстік бағдаршам қолданылады. Бұл сигналдар тиісінше олар үстінде орналастырылған жолақ бойынша жүруге тыйым салады немесе рұқсат береді.</w:t>
      </w:r>
    </w:p>
    <w:bookmarkEnd w:id="201"/>
    <w:bookmarkStart w:name="z199" w:id="202"/>
    <w:p>
      <w:pPr>
        <w:spacing w:after="0"/>
        <w:ind w:left="0"/>
        <w:jc w:val="both"/>
      </w:pPr>
      <w:r>
        <w:rPr>
          <w:rFonts w:ascii="Times New Roman"/>
          <w:b w:val="false"/>
          <w:i w:val="false"/>
          <w:color w:val="000000"/>
          <w:sz w:val="28"/>
        </w:rPr>
        <w:t>
      Реверсивтік бағдаршамның негізгі сигналдары бағыттаушы түріндегі, төмен қарай оңға немесе солға қиғаштай еңкейтілген, іске қосылған сигналдың ауысатындығын және бағыттаушы нұсқаған жолаққа қатар ауыстыру қажеттігін хабарлайтын сары сигналмен толықтырылуы мүмкін.</w:t>
      </w:r>
    </w:p>
    <w:bookmarkEnd w:id="202"/>
    <w:bookmarkStart w:name="z200" w:id="203"/>
    <w:p>
      <w:pPr>
        <w:spacing w:after="0"/>
        <w:ind w:left="0"/>
        <w:jc w:val="both"/>
      </w:pPr>
      <w:r>
        <w:rPr>
          <w:rFonts w:ascii="Times New Roman"/>
          <w:b w:val="false"/>
          <w:i w:val="false"/>
          <w:color w:val="000000"/>
          <w:sz w:val="28"/>
        </w:rPr>
        <w:t xml:space="preserve">
      Реверсивтік бағдаршамның екі жағынан осы Қағидалардың </w:t>
      </w:r>
      <w:r>
        <w:rPr>
          <w:rFonts w:ascii="Times New Roman"/>
          <w:b w:val="false"/>
          <w:i w:val="false"/>
          <w:color w:val="000000"/>
          <w:sz w:val="28"/>
        </w:rPr>
        <w:t>2-қосымшасына</w:t>
      </w:r>
      <w:r>
        <w:rPr>
          <w:rFonts w:ascii="Times New Roman"/>
          <w:b w:val="false"/>
          <w:i w:val="false"/>
          <w:color w:val="000000"/>
          <w:sz w:val="28"/>
        </w:rPr>
        <w:t xml:space="preserve"> сәйкес 1.9 таңбалауымен белгіленген жолақтың үстіне орналастырылған сигналдары іске қосылғанда осы жол жолағына шығуға тыйым салынады.</w:t>
      </w:r>
    </w:p>
    <w:bookmarkEnd w:id="203"/>
    <w:bookmarkStart w:name="z201" w:id="204"/>
    <w:p>
      <w:pPr>
        <w:spacing w:after="0"/>
        <w:ind w:left="0"/>
        <w:jc w:val="both"/>
      </w:pPr>
      <w:r>
        <w:rPr>
          <w:rFonts w:ascii="Times New Roman"/>
          <w:b w:val="false"/>
          <w:i w:val="false"/>
          <w:color w:val="000000"/>
          <w:sz w:val="28"/>
        </w:rPr>
        <w:t>
      30. Трамвайлардың, сондай-ақ олар үшін бөлінген жолақпен жүретін қоғамдық көліктің жүрісін реттеу үшін "Т" әрпі түрінде орналасқан төрт ай түстес ақ дөңгелек сигналдары бар бағдаршамдар қолданылады. Бір мезгілде төменгі сигналмен бір немесе бірнеше жоғарғы сигнал іске қосылған кезде ғана олардың сол жақтағысы - солға, ортадағысы - тіке, оң жақтағысы - оңға жүруге рұқсат етеді.</w:t>
      </w:r>
    </w:p>
    <w:bookmarkEnd w:id="204"/>
    <w:bookmarkStart w:name="z202" w:id="205"/>
    <w:p>
      <w:pPr>
        <w:spacing w:after="0"/>
        <w:ind w:left="0"/>
        <w:jc w:val="both"/>
      </w:pPr>
      <w:r>
        <w:rPr>
          <w:rFonts w:ascii="Times New Roman"/>
          <w:b w:val="false"/>
          <w:i w:val="false"/>
          <w:color w:val="000000"/>
          <w:sz w:val="28"/>
        </w:rPr>
        <w:t>
      31. Теміржол өтпесінде орналасқан дөңгелек, жыпылықтап тұратын ай түстес ақ сигнал көлік құралдарының өтпе арқылы жүруіне рұқсат береді. Ай түстес ақ және қызыл жыпылықтайтын сигнал сөніп тұрған кезде көз жетер шегінде өтпеге жақындап қалған пойыз (локомотив, дрезина) болмаған кезде жүруге рұқсат етіледі.</w:t>
      </w:r>
    </w:p>
    <w:bookmarkEnd w:id="205"/>
    <w:bookmarkStart w:name="z203" w:id="206"/>
    <w:p>
      <w:pPr>
        <w:spacing w:after="0"/>
        <w:ind w:left="0"/>
        <w:jc w:val="both"/>
      </w:pPr>
      <w:r>
        <w:rPr>
          <w:rFonts w:ascii="Times New Roman"/>
          <w:b w:val="false"/>
          <w:i w:val="false"/>
          <w:color w:val="000000"/>
          <w:sz w:val="28"/>
        </w:rPr>
        <w:t xml:space="preserve">
      32. Жасыл "+" тәрізді сигнал қарсы бағыттағы көлік құралдары үшін бағдаршамның тыйым салатын қызыл сигналының жанғаны туралы хабарландырады. </w:t>
      </w:r>
    </w:p>
    <w:bookmarkEnd w:id="206"/>
    <w:p>
      <w:pPr>
        <w:spacing w:after="0"/>
        <w:ind w:left="0"/>
        <w:jc w:val="both"/>
      </w:pPr>
      <w:r>
        <w:rPr>
          <w:rFonts w:ascii="Times New Roman"/>
          <w:b w:val="false"/>
          <w:i w:val="false"/>
          <w:color w:val="000000"/>
          <w:sz w:val="28"/>
        </w:rPr>
        <w:t>
      Сөніп тұрған жасыл "+" тәрізді сигнал қарсы бағыттағы көлік құралдары үшін бағдаршамның рұқсат беретін жасыл сигналының жанғаны туралы хабарландырады.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05" w:id="207"/>
    <w:p>
      <w:pPr>
        <w:spacing w:after="0"/>
        <w:ind w:left="0"/>
        <w:jc w:val="both"/>
      </w:pPr>
      <w:r>
        <w:rPr>
          <w:rFonts w:ascii="Times New Roman"/>
          <w:b w:val="false"/>
          <w:i w:val="false"/>
          <w:color w:val="000000"/>
          <w:sz w:val="28"/>
        </w:rPr>
        <w:t>
      33. Оның денесі мен қолдарының, оның ішінде мынадай мәндерді білдіретін таяқшамен жасаған қимылдары, реттеушінің сигналы болып табылады:</w:t>
      </w:r>
    </w:p>
    <w:bookmarkEnd w:id="207"/>
    <w:bookmarkStart w:name="z206" w:id="208"/>
    <w:p>
      <w:pPr>
        <w:spacing w:after="0"/>
        <w:ind w:left="0"/>
        <w:jc w:val="both"/>
      </w:pPr>
      <w:r>
        <w:rPr>
          <w:rFonts w:ascii="Times New Roman"/>
          <w:b w:val="false"/>
          <w:i w:val="false"/>
          <w:color w:val="000000"/>
          <w:sz w:val="28"/>
        </w:rPr>
        <w:t>
      1) қолдары екі жаққа созылған немесе төмен түсірілген:</w:t>
      </w:r>
    </w:p>
    <w:bookmarkEnd w:id="208"/>
    <w:bookmarkStart w:name="z207" w:id="209"/>
    <w:p>
      <w:pPr>
        <w:spacing w:after="0"/>
        <w:ind w:left="0"/>
        <w:jc w:val="both"/>
      </w:pPr>
      <w:r>
        <w:rPr>
          <w:rFonts w:ascii="Times New Roman"/>
          <w:b w:val="false"/>
          <w:i w:val="false"/>
          <w:color w:val="000000"/>
          <w:sz w:val="28"/>
        </w:rPr>
        <w:t>
      сол және оң бүйір жақтарынан - трамвайға тіке, рельссіз көлік құралдарына тіке және оңға жүруге рұқсат етіледі, жаяу жүргіншілерге жолдың жүру бөлігін кесіп өтуге рұқсат етіледі;</w:t>
      </w:r>
    </w:p>
    <w:bookmarkEnd w:id="209"/>
    <w:bookmarkStart w:name="z208" w:id="210"/>
    <w:p>
      <w:pPr>
        <w:spacing w:after="0"/>
        <w:ind w:left="0"/>
        <w:jc w:val="both"/>
      </w:pPr>
      <w:r>
        <w:rPr>
          <w:rFonts w:ascii="Times New Roman"/>
          <w:b w:val="false"/>
          <w:i w:val="false"/>
          <w:color w:val="000000"/>
          <w:sz w:val="28"/>
        </w:rPr>
        <w:t>
      кеуде және арқа жағынан - барлық көлік құралдарының және жаяу жүргіншілердің жүруіне тыйым салынады;</w:t>
      </w:r>
    </w:p>
    <w:bookmarkEnd w:id="210"/>
    <w:bookmarkStart w:name="z209" w:id="211"/>
    <w:p>
      <w:pPr>
        <w:spacing w:after="0"/>
        <w:ind w:left="0"/>
        <w:jc w:val="both"/>
      </w:pPr>
      <w:r>
        <w:rPr>
          <w:rFonts w:ascii="Times New Roman"/>
          <w:b w:val="false"/>
          <w:i w:val="false"/>
          <w:color w:val="000000"/>
          <w:sz w:val="28"/>
        </w:rPr>
        <w:t>
      2) оң қол алға созылған:</w:t>
      </w:r>
    </w:p>
    <w:bookmarkEnd w:id="211"/>
    <w:bookmarkStart w:name="z210" w:id="212"/>
    <w:p>
      <w:pPr>
        <w:spacing w:after="0"/>
        <w:ind w:left="0"/>
        <w:jc w:val="both"/>
      </w:pPr>
      <w:r>
        <w:rPr>
          <w:rFonts w:ascii="Times New Roman"/>
          <w:b w:val="false"/>
          <w:i w:val="false"/>
          <w:color w:val="000000"/>
          <w:sz w:val="28"/>
        </w:rPr>
        <w:t>
      сол бүйір жақтан - трамвайға солға, рельссіз көлік құралдарына барлық бағыттарда жүруге рұқсат етіледі;</w:t>
      </w:r>
    </w:p>
    <w:bookmarkEnd w:id="212"/>
    <w:bookmarkStart w:name="z211" w:id="213"/>
    <w:p>
      <w:pPr>
        <w:spacing w:after="0"/>
        <w:ind w:left="0"/>
        <w:jc w:val="both"/>
      </w:pPr>
      <w:r>
        <w:rPr>
          <w:rFonts w:ascii="Times New Roman"/>
          <w:b w:val="false"/>
          <w:i w:val="false"/>
          <w:color w:val="000000"/>
          <w:sz w:val="28"/>
        </w:rPr>
        <w:t>
      кеуде жағынан - барлық көлік құралдарына тек қана оңға жүру рұқсат етіледі;</w:t>
      </w:r>
    </w:p>
    <w:bookmarkEnd w:id="213"/>
    <w:bookmarkStart w:name="z212" w:id="214"/>
    <w:p>
      <w:pPr>
        <w:spacing w:after="0"/>
        <w:ind w:left="0"/>
        <w:jc w:val="both"/>
      </w:pPr>
      <w:r>
        <w:rPr>
          <w:rFonts w:ascii="Times New Roman"/>
          <w:b w:val="false"/>
          <w:i w:val="false"/>
          <w:color w:val="000000"/>
          <w:sz w:val="28"/>
        </w:rPr>
        <w:t>
      оң бүйір және арқа жағынан - барлық көлік құралдарына жүруге тыйым салынады;</w:t>
      </w:r>
    </w:p>
    <w:bookmarkEnd w:id="214"/>
    <w:bookmarkStart w:name="z213" w:id="215"/>
    <w:p>
      <w:pPr>
        <w:spacing w:after="0"/>
        <w:ind w:left="0"/>
        <w:jc w:val="both"/>
      </w:pPr>
      <w:r>
        <w:rPr>
          <w:rFonts w:ascii="Times New Roman"/>
          <w:b w:val="false"/>
          <w:i w:val="false"/>
          <w:color w:val="000000"/>
          <w:sz w:val="28"/>
        </w:rPr>
        <w:t>
      жаяу жүргіншілерге жолдың жүру бөлігін кесіп өтуге реттеушінің арт жағынан рұқсат етіледі.</w:t>
      </w:r>
    </w:p>
    <w:bookmarkEnd w:id="215"/>
    <w:bookmarkStart w:name="z214" w:id="216"/>
    <w:p>
      <w:pPr>
        <w:spacing w:after="0"/>
        <w:ind w:left="0"/>
        <w:jc w:val="both"/>
      </w:pPr>
      <w:r>
        <w:rPr>
          <w:rFonts w:ascii="Times New Roman"/>
          <w:b w:val="false"/>
          <w:i w:val="false"/>
          <w:color w:val="000000"/>
          <w:sz w:val="28"/>
        </w:rPr>
        <w:t>
      3) қол жоғары көтерілген:</w:t>
      </w:r>
    </w:p>
    <w:bookmarkEnd w:id="216"/>
    <w:bookmarkStart w:name="z215" w:id="217"/>
    <w:p>
      <w:pPr>
        <w:spacing w:after="0"/>
        <w:ind w:left="0"/>
        <w:jc w:val="both"/>
      </w:pPr>
      <w:r>
        <w:rPr>
          <w:rFonts w:ascii="Times New Roman"/>
          <w:b w:val="false"/>
          <w:i w:val="false"/>
          <w:color w:val="000000"/>
          <w:sz w:val="28"/>
        </w:rPr>
        <w:t>
      осы тараудың 37-тармағында көзделген жағдайлардан басқа барлық көлік құралдары мен жаяу жүргіншілердің барлық бағытта жүруіне тыйым салынады.</w:t>
      </w:r>
    </w:p>
    <w:bookmarkEnd w:id="217"/>
    <w:bookmarkStart w:name="z216" w:id="218"/>
    <w:p>
      <w:pPr>
        <w:spacing w:after="0"/>
        <w:ind w:left="0"/>
        <w:jc w:val="both"/>
      </w:pPr>
      <w:r>
        <w:rPr>
          <w:rFonts w:ascii="Times New Roman"/>
          <w:b w:val="false"/>
          <w:i w:val="false"/>
          <w:color w:val="000000"/>
          <w:sz w:val="28"/>
        </w:rPr>
        <w:t>
      Реттеуші қол қимылдарымен жүргізушілерге және жаяу жүргіншілерге түсінікті басқа да сигналдар беруі мүмкін.</w:t>
      </w:r>
    </w:p>
    <w:bookmarkEnd w:id="218"/>
    <w:bookmarkStart w:name="z217" w:id="219"/>
    <w:p>
      <w:pPr>
        <w:spacing w:after="0"/>
        <w:ind w:left="0"/>
        <w:jc w:val="both"/>
      </w:pPr>
      <w:r>
        <w:rPr>
          <w:rFonts w:ascii="Times New Roman"/>
          <w:b w:val="false"/>
          <w:i w:val="false"/>
          <w:color w:val="000000"/>
          <w:sz w:val="28"/>
        </w:rPr>
        <w:t>
      Сигналдар жақсы көрінуі үшін реттеуші таяқшаны немесе қызыл сигналы бар дискіні (жарық шағылыстырғышты) қолдануы мүмкін.</w:t>
      </w:r>
    </w:p>
    <w:bookmarkEnd w:id="219"/>
    <w:bookmarkStart w:name="z218" w:id="220"/>
    <w:p>
      <w:pPr>
        <w:spacing w:after="0"/>
        <w:ind w:left="0"/>
        <w:jc w:val="both"/>
      </w:pPr>
      <w:r>
        <w:rPr>
          <w:rFonts w:ascii="Times New Roman"/>
          <w:b w:val="false"/>
          <w:i w:val="false"/>
          <w:color w:val="000000"/>
          <w:sz w:val="28"/>
        </w:rPr>
        <w:t>
      34. Көлік құралының тоқтауын талап ету дауыс күшейткіш құрылғысының көмегімен, ысқырып сигнал берумен бір мезгілде жүргізушіге түсінікті және орындалуы авариялық жағдай туғызбайтындай етіп дер кезінде берілуге тиіс көлік құралына бағытталған қол қимылымен немесе таяқшамен беріледі.</w:t>
      </w:r>
    </w:p>
    <w:bookmarkEnd w:id="220"/>
    <w:bookmarkStart w:name="z219" w:id="221"/>
    <w:p>
      <w:pPr>
        <w:spacing w:after="0"/>
        <w:ind w:left="0"/>
        <w:jc w:val="both"/>
      </w:pPr>
      <w:r>
        <w:rPr>
          <w:rFonts w:ascii="Times New Roman"/>
          <w:b w:val="false"/>
          <w:i w:val="false"/>
          <w:color w:val="000000"/>
          <w:sz w:val="28"/>
        </w:rPr>
        <w:t>
      35. Ысқырықпен қосымша берілген сигнал жол жүрісіне қатысушылардың назарын аудару үшін беріледі.</w:t>
      </w:r>
    </w:p>
    <w:bookmarkEnd w:id="221"/>
    <w:bookmarkStart w:name="z220" w:id="222"/>
    <w:p>
      <w:pPr>
        <w:spacing w:after="0"/>
        <w:ind w:left="0"/>
        <w:jc w:val="both"/>
      </w:pPr>
      <w:r>
        <w:rPr>
          <w:rFonts w:ascii="Times New Roman"/>
          <w:b w:val="false"/>
          <w:i w:val="false"/>
          <w:color w:val="000000"/>
          <w:sz w:val="28"/>
        </w:rPr>
        <w:t xml:space="preserve">
      36. Бағдаршамның (реверстіктен басқа) немесе реттеушінің тыйым салатын сигналы кезінде жүргізушілер тоқтау-сызығының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5.3.3-белгісінің) алдында, ал олар болмаған кезде:</w:t>
      </w:r>
    </w:p>
    <w:bookmarkEnd w:id="222"/>
    <w:bookmarkStart w:name="z221" w:id="223"/>
    <w:p>
      <w:pPr>
        <w:spacing w:after="0"/>
        <w:ind w:left="0"/>
        <w:jc w:val="both"/>
      </w:pPr>
      <w:r>
        <w:rPr>
          <w:rFonts w:ascii="Times New Roman"/>
          <w:b w:val="false"/>
          <w:i w:val="false"/>
          <w:color w:val="000000"/>
          <w:sz w:val="28"/>
        </w:rPr>
        <w:t xml:space="preserve">
      1) жол қиылысында - жаяу жүргіншілер үшін кедергі тудырмай жолдың кесіп өтетін жүру бөлігінің алдында не осы Қағидалардың 13-тарауы </w:t>
      </w:r>
      <w:r>
        <w:rPr>
          <w:rFonts w:ascii="Times New Roman"/>
          <w:b w:val="false"/>
          <w:i w:val="false"/>
          <w:color w:val="000000"/>
          <w:sz w:val="28"/>
        </w:rPr>
        <w:t>98-тармағының</w:t>
      </w:r>
      <w:r>
        <w:rPr>
          <w:rFonts w:ascii="Times New Roman"/>
          <w:b w:val="false"/>
          <w:i w:val="false"/>
          <w:color w:val="000000"/>
          <w:sz w:val="28"/>
        </w:rPr>
        <w:t xml:space="preserve"> талаптарын басшылыққа алады;</w:t>
      </w:r>
    </w:p>
    <w:bookmarkEnd w:id="223"/>
    <w:bookmarkStart w:name="z222" w:id="224"/>
    <w:p>
      <w:pPr>
        <w:spacing w:after="0"/>
        <w:ind w:left="0"/>
        <w:jc w:val="both"/>
      </w:pPr>
      <w:r>
        <w:rPr>
          <w:rFonts w:ascii="Times New Roman"/>
          <w:b w:val="false"/>
          <w:i w:val="false"/>
          <w:color w:val="000000"/>
          <w:sz w:val="28"/>
        </w:rPr>
        <w:t xml:space="preserve">
      2) теміржол өтпесі алдында - осы Қағидалардың 15-тарауы </w:t>
      </w:r>
      <w:r>
        <w:rPr>
          <w:rFonts w:ascii="Times New Roman"/>
          <w:b w:val="false"/>
          <w:i w:val="false"/>
          <w:color w:val="000000"/>
          <w:sz w:val="28"/>
        </w:rPr>
        <w:t>116-тармағына</w:t>
      </w:r>
      <w:r>
        <w:rPr>
          <w:rFonts w:ascii="Times New Roman"/>
          <w:b w:val="false"/>
          <w:i w:val="false"/>
          <w:color w:val="000000"/>
          <w:sz w:val="28"/>
        </w:rPr>
        <w:t xml:space="preserve"> сәйкес;</w:t>
      </w:r>
    </w:p>
    <w:bookmarkEnd w:id="224"/>
    <w:bookmarkStart w:name="z223" w:id="225"/>
    <w:p>
      <w:pPr>
        <w:spacing w:after="0"/>
        <w:ind w:left="0"/>
        <w:jc w:val="both"/>
      </w:pPr>
      <w:r>
        <w:rPr>
          <w:rFonts w:ascii="Times New Roman"/>
          <w:b w:val="false"/>
          <w:i w:val="false"/>
          <w:color w:val="000000"/>
          <w:sz w:val="28"/>
        </w:rPr>
        <w:t>
      3) басқа жерлерде - жүруі рұқсат етілген көлік құралы мен жаяу жүргіншілерге кедергі туғызбай тоқтайды.</w:t>
      </w:r>
    </w:p>
    <w:bookmarkEnd w:id="225"/>
    <w:bookmarkStart w:name="z224" w:id="226"/>
    <w:p>
      <w:pPr>
        <w:spacing w:after="0"/>
        <w:ind w:left="0"/>
        <w:jc w:val="both"/>
      </w:pPr>
      <w:r>
        <w:rPr>
          <w:rFonts w:ascii="Times New Roman"/>
          <w:b w:val="false"/>
          <w:i w:val="false"/>
          <w:color w:val="000000"/>
          <w:sz w:val="28"/>
        </w:rPr>
        <w:t xml:space="preserve">
      37. Жүргізушілер реттеуші қолын көтерген немесе сары сигнал жанған кезде, егер бағдаршам сигнализациясының жұмыс режимі жасыл сигналдың тікелей сөнер алдындағы жыпылықтауын қамтамасыз етпейтін жағдайларда тоқтай алмаса осы тараудың </w:t>
      </w:r>
      <w:r>
        <w:rPr>
          <w:rFonts w:ascii="Times New Roman"/>
          <w:b w:val="false"/>
          <w:i w:val="false"/>
          <w:color w:val="000000"/>
          <w:sz w:val="28"/>
        </w:rPr>
        <w:t>36-тармағында</w:t>
      </w:r>
      <w:r>
        <w:rPr>
          <w:rFonts w:ascii="Times New Roman"/>
          <w:b w:val="false"/>
          <w:i w:val="false"/>
          <w:color w:val="000000"/>
          <w:sz w:val="28"/>
        </w:rPr>
        <w:t xml:space="preserve"> айқындалған орындарда тежегішті шұғыл баспай, әрі қарай жүруге рұқсат етіледі.</w:t>
      </w:r>
    </w:p>
    <w:bookmarkEnd w:id="226"/>
    <w:p>
      <w:pPr>
        <w:spacing w:after="0"/>
        <w:ind w:left="0"/>
        <w:jc w:val="both"/>
      </w:pPr>
      <w:r>
        <w:rPr>
          <w:rFonts w:ascii="Times New Roman"/>
          <w:b w:val="false"/>
          <w:i w:val="false"/>
          <w:color w:val="000000"/>
          <w:sz w:val="28"/>
        </w:rPr>
        <w:t xml:space="preserve">
      Реттеуші қолын көтерген немесе сары сигнал жанған кезде жолдың жүру бөлігінде келе жатқан жаяу жүргіншілер оны босатады, ал оған мүмкіндік болмаған кезде қарсы көлік легін бөлуші сызықта тоқтайды.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26" w:id="227"/>
    <w:p>
      <w:pPr>
        <w:spacing w:after="0"/>
        <w:ind w:left="0"/>
        <w:jc w:val="both"/>
      </w:pPr>
      <w:r>
        <w:rPr>
          <w:rFonts w:ascii="Times New Roman"/>
          <w:b w:val="false"/>
          <w:i w:val="false"/>
          <w:color w:val="000000"/>
          <w:sz w:val="28"/>
        </w:rPr>
        <w:t>
      38. Жүргізушілер мен жаяу жүргіншілер, тіпті олар бағдаршам сигналына, жол белгілері немесе таңбаларының талаптарына қайшы келсе де, реттеушінің сигнал талаптары мен бұйрығын орындайды.</w:t>
      </w:r>
    </w:p>
    <w:bookmarkEnd w:id="227"/>
    <w:bookmarkStart w:name="z227" w:id="228"/>
    <w:p>
      <w:pPr>
        <w:spacing w:after="0"/>
        <w:ind w:left="0"/>
        <w:jc w:val="both"/>
      </w:pPr>
      <w:r>
        <w:rPr>
          <w:rFonts w:ascii="Times New Roman"/>
          <w:b w:val="false"/>
          <w:i w:val="false"/>
          <w:color w:val="000000"/>
          <w:sz w:val="28"/>
        </w:rPr>
        <w:t>
      39. Теміржол өтпелерінде жыпылықтаған қызыл сигналмен бір мезгілде жол жүрісіне қатысушыларды қосымша ақпараттандыратын, өтпе арқылы жүруге тыйым салатын дыбыстық сигнал берілуі мүмкін.</w:t>
      </w:r>
    </w:p>
    <w:bookmarkEnd w:id="228"/>
    <w:bookmarkStart w:name="z228" w:id="229"/>
    <w:p>
      <w:pPr>
        <w:spacing w:after="0"/>
        <w:ind w:left="0"/>
        <w:jc w:val="left"/>
      </w:pPr>
      <w:r>
        <w:rPr>
          <w:rFonts w:ascii="Times New Roman"/>
          <w:b/>
          <w:i w:val="false"/>
          <w:color w:val="000000"/>
        </w:rPr>
        <w:t xml:space="preserve"> 6- тарау. Арнаулы сигналдарды қолдану</w:t>
      </w:r>
    </w:p>
    <w:bookmarkEnd w:id="229"/>
    <w:bookmarkStart w:name="z229" w:id="230"/>
    <w:p>
      <w:pPr>
        <w:spacing w:after="0"/>
        <w:ind w:left="0"/>
        <w:jc w:val="both"/>
      </w:pPr>
      <w:r>
        <w:rPr>
          <w:rFonts w:ascii="Times New Roman"/>
          <w:b w:val="false"/>
          <w:i w:val="false"/>
          <w:color w:val="000000"/>
          <w:sz w:val="28"/>
        </w:rPr>
        <w:t xml:space="preserve">
      40. Көк және (немесе) қызыл түсті жарқылдауық маягі іске қосылған жедел және арнайы қызметтің көлік құралдарының жүргізушілері кезек күттірмейтін қызметтік тапсырманы орындау кезінде, жол жүрісі қауіпсіздігі қамтамасыз етілген жағдайда осы Қағидалардың 5 (реттеушінің сигналдарынан басқа),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18- тараудың</w:t>
      </w:r>
      <w:r>
        <w:rPr>
          <w:rFonts w:ascii="Times New Roman"/>
          <w:b w:val="false"/>
          <w:i w:val="false"/>
          <w:color w:val="000000"/>
          <w:sz w:val="28"/>
        </w:rPr>
        <w:t xml:space="preserve">, осы Қағидаларға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3-қосымшалардың</w:t>
      </w:r>
      <w:r>
        <w:rPr>
          <w:rFonts w:ascii="Times New Roman"/>
          <w:b w:val="false"/>
          <w:i w:val="false"/>
          <w:color w:val="000000"/>
          <w:sz w:val="28"/>
        </w:rPr>
        <w:t xml:space="preserve"> талаптарын орындамауы мүмкін.</w:t>
      </w:r>
    </w:p>
    <w:bookmarkEnd w:id="230"/>
    <w:bookmarkStart w:name="z230" w:id="231"/>
    <w:p>
      <w:pPr>
        <w:spacing w:after="0"/>
        <w:ind w:left="0"/>
        <w:jc w:val="both"/>
      </w:pPr>
      <w:r>
        <w:rPr>
          <w:rFonts w:ascii="Times New Roman"/>
          <w:b w:val="false"/>
          <w:i w:val="false"/>
          <w:color w:val="000000"/>
          <w:sz w:val="28"/>
        </w:rPr>
        <w:t>
      Қозғалысқа басқа қатысушылардың алдында басымдық алуы үшін мұндай көлік құралдарының жүргізушілері көк және (немесе) қызыл түсті жарқылдауық маяк пен арнаулы дыбыстық сигналды іске қосуы тиіс. Олар өздеріне жол берілгендігіне көз жеткізгеннен кейін ғана басымдықты пайдалана алады.</w:t>
      </w:r>
    </w:p>
    <w:bookmarkEnd w:id="231"/>
    <w:bookmarkStart w:name="z231" w:id="232"/>
    <w:p>
      <w:pPr>
        <w:spacing w:after="0"/>
        <w:ind w:left="0"/>
        <w:jc w:val="both"/>
      </w:pPr>
      <w:r>
        <w:rPr>
          <w:rFonts w:ascii="Times New Roman"/>
          <w:b w:val="false"/>
          <w:i w:val="false"/>
          <w:color w:val="000000"/>
          <w:sz w:val="28"/>
        </w:rPr>
        <w:t>
      Бұл құқықты Қағидалардың осы тармағында белгіленген жағдайларда жедел және арнаулы қызметтердің көлік құралдары ілесіп жүретін көлік құралдарының жүргізушілері де пайдаланады.</w:t>
      </w:r>
    </w:p>
    <w:bookmarkEnd w:id="232"/>
    <w:bookmarkStart w:name="z232" w:id="233"/>
    <w:p>
      <w:pPr>
        <w:spacing w:after="0"/>
        <w:ind w:left="0"/>
        <w:jc w:val="both"/>
      </w:pPr>
      <w:r>
        <w:rPr>
          <w:rFonts w:ascii="Times New Roman"/>
          <w:b w:val="false"/>
          <w:i w:val="false"/>
          <w:color w:val="000000"/>
          <w:sz w:val="28"/>
        </w:rPr>
        <w:t>
      41. Көк және (немесе) қызыл түсті жарқылдақ маягі іске қосылған және арнаулы дыбыстық сигналы бар көлік құралдары жақындаған кезде жүргізушілер осы және олардың ілесіп жүруіндегі басқа көлік құралдарының кедергісіз өтіп кетуін қамтамасыз ету үшін жолды босатады.</w:t>
      </w:r>
    </w:p>
    <w:bookmarkEnd w:id="233"/>
    <w:bookmarkStart w:name="z233" w:id="234"/>
    <w:p>
      <w:pPr>
        <w:spacing w:after="0"/>
        <w:ind w:left="0"/>
        <w:jc w:val="both"/>
      </w:pPr>
      <w:r>
        <w:rPr>
          <w:rFonts w:ascii="Times New Roman"/>
          <w:b w:val="false"/>
          <w:i w:val="false"/>
          <w:color w:val="000000"/>
          <w:sz w:val="28"/>
        </w:rPr>
        <w:t>
      42. Көк және (немесе) қызыл түсті жарқылдақ маягі іске қосулы тоқтап тұрған көлік құралдарына жақындаған кезде жүргізуші қажет болған жағдайда дереу тоқтатуға мүмкіндік болуы үшін жылдамдықты азайтады.</w:t>
      </w:r>
    </w:p>
    <w:bookmarkEnd w:id="234"/>
    <w:bookmarkStart w:name="z234" w:id="235"/>
    <w:p>
      <w:pPr>
        <w:spacing w:after="0"/>
        <w:ind w:left="0"/>
        <w:jc w:val="both"/>
      </w:pPr>
      <w:r>
        <w:rPr>
          <w:rFonts w:ascii="Times New Roman"/>
          <w:b w:val="false"/>
          <w:i w:val="false"/>
          <w:color w:val="000000"/>
          <w:sz w:val="28"/>
        </w:rPr>
        <w:t xml:space="preserve">
      43. Қызғылт сары немесе сары түсті жарқылдауық маяктары қосылған көлік құралдарының жүргізушілері жол жүрісі қауіпсіздігі қамтамасыз етілген және кедергі жоқ екеніне көз жеткізілген жағдайда жол белгілері (осы Қағидалардың </w:t>
      </w:r>
      <w:r>
        <w:rPr>
          <w:rFonts w:ascii="Times New Roman"/>
          <w:b w:val="false"/>
          <w:i w:val="false"/>
          <w:color w:val="000000"/>
          <w:sz w:val="28"/>
        </w:rPr>
        <w:t>1-қосымшана</w:t>
      </w:r>
      <w:r>
        <w:rPr>
          <w:rFonts w:ascii="Times New Roman"/>
          <w:b w:val="false"/>
          <w:i w:val="false"/>
          <w:color w:val="000000"/>
          <w:sz w:val="28"/>
        </w:rPr>
        <w:t xml:space="preserve"> сәйкес 2.2, 2.4, 2.5, 2.6, 3.11, 3.12, 3.13, 3.14, 3.17.2, 3.20 жол белгілерінен басқа) мен жол таңбаларының, сондай-ақ осы Қағидалардың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және </w:t>
      </w:r>
      <w:r>
        <w:rPr>
          <w:rFonts w:ascii="Times New Roman"/>
          <w:b w:val="false"/>
          <w:i w:val="false"/>
          <w:color w:val="000000"/>
          <w:sz w:val="28"/>
        </w:rPr>
        <w:t>118-тармақтарының</w:t>
      </w:r>
      <w:r>
        <w:rPr>
          <w:rFonts w:ascii="Times New Roman"/>
          <w:b w:val="false"/>
          <w:i w:val="false"/>
          <w:color w:val="000000"/>
          <w:sz w:val="28"/>
        </w:rPr>
        <w:t xml:space="preserve"> талаптарын орындамауы мүмкін. Бұған қоса, жол қатысушылары олардың қызметіне кедергі келтірмейді.</w:t>
      </w:r>
    </w:p>
    <w:bookmarkEnd w:id="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5" w:id="236"/>
    <w:p>
      <w:pPr>
        <w:spacing w:after="0"/>
        <w:ind w:left="0"/>
        <w:jc w:val="left"/>
      </w:pPr>
      <w:r>
        <w:rPr>
          <w:rFonts w:ascii="Times New Roman"/>
          <w:b/>
          <w:i w:val="false"/>
          <w:color w:val="000000"/>
        </w:rPr>
        <w:t xml:space="preserve"> 7 - тарау. Авариялық сигнал беру мен авариялық аялдау белгісін қолдану</w:t>
      </w:r>
    </w:p>
    <w:bookmarkEnd w:id="236"/>
    <w:bookmarkStart w:name="z236" w:id="237"/>
    <w:p>
      <w:pPr>
        <w:spacing w:after="0"/>
        <w:ind w:left="0"/>
        <w:jc w:val="both"/>
      </w:pPr>
      <w:r>
        <w:rPr>
          <w:rFonts w:ascii="Times New Roman"/>
          <w:b w:val="false"/>
          <w:i w:val="false"/>
          <w:color w:val="000000"/>
          <w:sz w:val="28"/>
        </w:rPr>
        <w:t>
      44. Авариялық жарық сигнал беру:</w:t>
      </w:r>
    </w:p>
    <w:bookmarkEnd w:id="237"/>
    <w:bookmarkStart w:name="z237" w:id="238"/>
    <w:p>
      <w:pPr>
        <w:spacing w:after="0"/>
        <w:ind w:left="0"/>
        <w:jc w:val="both"/>
      </w:pPr>
      <w:r>
        <w:rPr>
          <w:rFonts w:ascii="Times New Roman"/>
          <w:b w:val="false"/>
          <w:i w:val="false"/>
          <w:color w:val="000000"/>
          <w:sz w:val="28"/>
        </w:rPr>
        <w:t>
      1) жол-көлік оқиғасы кезінде;</w:t>
      </w:r>
    </w:p>
    <w:bookmarkEnd w:id="238"/>
    <w:bookmarkStart w:name="z238" w:id="239"/>
    <w:p>
      <w:pPr>
        <w:spacing w:after="0"/>
        <w:ind w:left="0"/>
        <w:jc w:val="both"/>
      </w:pPr>
      <w:r>
        <w:rPr>
          <w:rFonts w:ascii="Times New Roman"/>
          <w:b w:val="false"/>
          <w:i w:val="false"/>
          <w:color w:val="000000"/>
          <w:sz w:val="28"/>
        </w:rPr>
        <w:t>
      2) аялдауға тыйым салынған жерлерде амалсыздан тоқтаған кезде;</w:t>
      </w:r>
    </w:p>
    <w:bookmarkEnd w:id="239"/>
    <w:bookmarkStart w:name="z239" w:id="240"/>
    <w:p>
      <w:pPr>
        <w:spacing w:after="0"/>
        <w:ind w:left="0"/>
        <w:jc w:val="both"/>
      </w:pPr>
      <w:r>
        <w:rPr>
          <w:rFonts w:ascii="Times New Roman"/>
          <w:b w:val="false"/>
          <w:i w:val="false"/>
          <w:color w:val="000000"/>
          <w:sz w:val="28"/>
        </w:rPr>
        <w:t>
      3) артқа жүру кезінде;</w:t>
      </w:r>
    </w:p>
    <w:bookmarkEnd w:id="240"/>
    <w:bookmarkStart w:name="z240" w:id="241"/>
    <w:p>
      <w:pPr>
        <w:spacing w:after="0"/>
        <w:ind w:left="0"/>
        <w:jc w:val="both"/>
      </w:pPr>
      <w:r>
        <w:rPr>
          <w:rFonts w:ascii="Times New Roman"/>
          <w:b w:val="false"/>
          <w:i w:val="false"/>
          <w:color w:val="000000"/>
          <w:sz w:val="28"/>
        </w:rPr>
        <w:t>
      4) жүргізушінің көзін фар жарығы шағылыстырған кезде;</w:t>
      </w:r>
    </w:p>
    <w:bookmarkEnd w:id="241"/>
    <w:bookmarkStart w:name="z241" w:id="242"/>
    <w:p>
      <w:pPr>
        <w:spacing w:after="0"/>
        <w:ind w:left="0"/>
        <w:jc w:val="both"/>
      </w:pPr>
      <w:r>
        <w:rPr>
          <w:rFonts w:ascii="Times New Roman"/>
          <w:b w:val="false"/>
          <w:i w:val="false"/>
          <w:color w:val="000000"/>
          <w:sz w:val="28"/>
        </w:rPr>
        <w:t>
      5) сүйретуге алу кезінде (сүйретілетін механикалық көлік құралында);</w:t>
      </w:r>
    </w:p>
    <w:bookmarkEnd w:id="242"/>
    <w:bookmarkStart w:name="z242" w:id="243"/>
    <w:p>
      <w:pPr>
        <w:spacing w:after="0"/>
        <w:ind w:left="0"/>
        <w:jc w:val="both"/>
      </w:pPr>
      <w:r>
        <w:rPr>
          <w:rFonts w:ascii="Times New Roman"/>
          <w:b w:val="false"/>
          <w:i w:val="false"/>
          <w:color w:val="000000"/>
          <w:sz w:val="28"/>
        </w:rPr>
        <w:t>
      6) жолдың жарықтандырылмайтын учаскесінде аялдау және тұру кезінде немесе көлемдік оттардың дұрыс істемеуінен көріну жеткіліксіз болғанда;</w:t>
      </w:r>
    </w:p>
    <w:bookmarkEnd w:id="243"/>
    <w:bookmarkStart w:name="z243" w:id="244"/>
    <w:p>
      <w:pPr>
        <w:spacing w:after="0"/>
        <w:ind w:left="0"/>
        <w:jc w:val="both"/>
      </w:pPr>
      <w:r>
        <w:rPr>
          <w:rFonts w:ascii="Times New Roman"/>
          <w:b w:val="false"/>
          <w:i w:val="false"/>
          <w:color w:val="000000"/>
          <w:sz w:val="28"/>
        </w:rPr>
        <w:t>
      7) елді мекеннен тыс, жол жиегінің ені жолдың жүру бөлігінен толық кіру үшін жеткіліксіз болғанда немесе жол жиегінің енін осы жол жағдайында айқындау мүмкін болмай, онда тоқтаған кезде іске қосылады.</w:t>
      </w:r>
    </w:p>
    <w:bookmarkEnd w:id="244"/>
    <w:bookmarkStart w:name="z244" w:id="245"/>
    <w:p>
      <w:pPr>
        <w:spacing w:after="0"/>
        <w:ind w:left="0"/>
        <w:jc w:val="both"/>
      </w:pPr>
      <w:r>
        <w:rPr>
          <w:rFonts w:ascii="Times New Roman"/>
          <w:b w:val="false"/>
          <w:i w:val="false"/>
          <w:color w:val="000000"/>
          <w:sz w:val="28"/>
        </w:rPr>
        <w:t>
      Авариялық жарық сигнал беру басқа жағдайларда да, жол жүрісінің қатысушыларына көлік құралы туғызуы мүмкін қауіптілік туралы ескерту үшін де қосылады.</w:t>
      </w:r>
    </w:p>
    <w:bookmarkEnd w:id="245"/>
    <w:bookmarkStart w:name="z245" w:id="246"/>
    <w:p>
      <w:pPr>
        <w:spacing w:after="0"/>
        <w:ind w:left="0"/>
        <w:jc w:val="both"/>
      </w:pPr>
      <w:r>
        <w:rPr>
          <w:rFonts w:ascii="Times New Roman"/>
          <w:b w:val="false"/>
          <w:i w:val="false"/>
          <w:color w:val="000000"/>
          <w:sz w:val="28"/>
        </w:rPr>
        <w:t>
      45. Авариялық жарық сигналын іске қосқаннан кейін, сондай-ақ оның ақауы болса немесе ол болмағанда, жолдың жүру бөлігінің неғұрлым қауіпті:</w:t>
      </w:r>
    </w:p>
    <w:bookmarkEnd w:id="246"/>
    <w:bookmarkStart w:name="z246" w:id="247"/>
    <w:p>
      <w:pPr>
        <w:spacing w:after="0"/>
        <w:ind w:left="0"/>
        <w:jc w:val="both"/>
      </w:pPr>
      <w:r>
        <w:rPr>
          <w:rFonts w:ascii="Times New Roman"/>
          <w:b w:val="false"/>
          <w:i w:val="false"/>
          <w:color w:val="000000"/>
          <w:sz w:val="28"/>
        </w:rPr>
        <w:t>
      1) жол-көлік оқиғасы;</w:t>
      </w:r>
    </w:p>
    <w:bookmarkEnd w:id="247"/>
    <w:bookmarkStart w:name="z247" w:id="248"/>
    <w:p>
      <w:pPr>
        <w:spacing w:after="0"/>
        <w:ind w:left="0"/>
        <w:jc w:val="both"/>
      </w:pPr>
      <w:r>
        <w:rPr>
          <w:rFonts w:ascii="Times New Roman"/>
          <w:b w:val="false"/>
          <w:i w:val="false"/>
          <w:color w:val="000000"/>
          <w:sz w:val="28"/>
        </w:rPr>
        <w:t>
      2) аялдама жасауға тыйым салынған жерлерде немесе жолдың көрінуі бір жүз метрден кем болған жерлерде мәжбүрлі тоқтау кезінде ең болмағанда бір бағытта дереу авариялық аялдама (немесе жыпылықтаған қызыл фонарь) белгісі қойылады.</w:t>
      </w:r>
    </w:p>
    <w:bookmarkEnd w:id="248"/>
    <w:bookmarkStart w:name="z248" w:id="249"/>
    <w:p>
      <w:pPr>
        <w:spacing w:after="0"/>
        <w:ind w:left="0"/>
        <w:jc w:val="both"/>
      </w:pPr>
      <w:r>
        <w:rPr>
          <w:rFonts w:ascii="Times New Roman"/>
          <w:b w:val="false"/>
          <w:i w:val="false"/>
          <w:color w:val="000000"/>
          <w:sz w:val="28"/>
        </w:rPr>
        <w:t>
      Авариялық аялдау белгісі (немесе жыпылықтаған қызыл фонарь) нақты жағдайда басқа жүргізушілерді қауіптілік туралы уақтылы хабардар етуді қамтамасыз ететін қашықтықта көлік құралынан елді мекендерде - кемінде он бес метр және елді мекеннен тыс жерде - отыз метр арақашықтықта орнатылады.</w:t>
      </w:r>
    </w:p>
    <w:bookmarkEnd w:id="249"/>
    <w:bookmarkStart w:name="z249" w:id="250"/>
    <w:p>
      <w:pPr>
        <w:spacing w:after="0"/>
        <w:ind w:left="0"/>
        <w:jc w:val="both"/>
      </w:pPr>
      <w:r>
        <w:rPr>
          <w:rFonts w:ascii="Times New Roman"/>
          <w:b w:val="false"/>
          <w:i w:val="false"/>
          <w:color w:val="000000"/>
          <w:sz w:val="28"/>
        </w:rPr>
        <w:t>
      46. Авариялық жарық сигналы болмағанда немесе оның ақауы болса, сүйретілетін механикалық көлік құралының артқы жағына авариялық қауіптілік белгісі бекітіледі.</w:t>
      </w:r>
    </w:p>
    <w:bookmarkEnd w:id="250"/>
    <w:bookmarkStart w:name="z250" w:id="251"/>
    <w:p>
      <w:pPr>
        <w:spacing w:after="0"/>
        <w:ind w:left="0"/>
        <w:jc w:val="left"/>
      </w:pPr>
      <w:r>
        <w:rPr>
          <w:rFonts w:ascii="Times New Roman"/>
          <w:b/>
          <w:i w:val="false"/>
          <w:color w:val="000000"/>
        </w:rPr>
        <w:t xml:space="preserve"> 8-тарау. Маневр жасау</w:t>
      </w:r>
    </w:p>
    <w:bookmarkEnd w:id="251"/>
    <w:bookmarkStart w:name="z251" w:id="252"/>
    <w:p>
      <w:pPr>
        <w:spacing w:after="0"/>
        <w:ind w:left="0"/>
        <w:jc w:val="both"/>
      </w:pPr>
      <w:r>
        <w:rPr>
          <w:rFonts w:ascii="Times New Roman"/>
          <w:b w:val="false"/>
          <w:i w:val="false"/>
          <w:color w:val="000000"/>
          <w:sz w:val="28"/>
        </w:rPr>
        <w:t>
      47. Жүргізуші маневрді орындауды бастамас бұрын тиісті мақсаттағы жарық көрсеткіштерімен, егер олар болмаса немесе ақауы болса - қолмен сигнал береді. Бұл ретте маневр қауіпсіздікті сақтай отырып, жүзеге асырылады және жол жүрісіне басқа қатысушыларға кедергі туғызбайды.</w:t>
      </w:r>
    </w:p>
    <w:bookmarkEnd w:id="252"/>
    <w:bookmarkStart w:name="z252" w:id="253"/>
    <w:p>
      <w:pPr>
        <w:spacing w:after="0"/>
        <w:ind w:left="0"/>
        <w:jc w:val="both"/>
      </w:pPr>
      <w:r>
        <w:rPr>
          <w:rFonts w:ascii="Times New Roman"/>
          <w:b w:val="false"/>
          <w:i w:val="false"/>
          <w:color w:val="000000"/>
          <w:sz w:val="28"/>
        </w:rPr>
        <w:t>
      48. Сол жаққа бұрылудың жарық көрсеткіші не сол жаққа сол қолды созу не жанына созылған тік бұрыш жасап шынтақтан жоғары бүгілген оң қол сол жаққа маневр жасау сигналы болып табылады. Оң жаққа бұрылудың жарық көрсеткіші не жанына созылған оң қол немесе жанына созылған және шынтақтан тік бұрыш жасап жоғары бүгілген сол қол оң жаққа маневр жасау сигналы болып табылады. Тежеу сигналы тоқтау-сигналымен не қолды жоғары көтеру арқылы беріледі. Артқа жүру сигналы артқы жүріс шамын жағу және авариялық сигнал беруді қосу арқылы беріледі.</w:t>
      </w:r>
    </w:p>
    <w:bookmarkEnd w:id="253"/>
    <w:bookmarkStart w:name="z253" w:id="254"/>
    <w:p>
      <w:pPr>
        <w:spacing w:after="0"/>
        <w:ind w:left="0"/>
        <w:jc w:val="both"/>
      </w:pPr>
      <w:r>
        <w:rPr>
          <w:rFonts w:ascii="Times New Roman"/>
          <w:b w:val="false"/>
          <w:i w:val="false"/>
          <w:color w:val="000000"/>
          <w:sz w:val="28"/>
        </w:rPr>
        <w:t>
      Бұрылу көрсеткіштерімен немесе қолмен сигнал беру жол жүрісіне басқа қатысушыларды жаңылыстырмай, маневрді орындау басталғанға дейін алдын ала беріледі және ол аяқталғаннан кейін дереу тоқтатылады (сигналды қолмен беруді тікелей маневрді орындау алдында аяқтауға болады).</w:t>
      </w:r>
    </w:p>
    <w:bookmarkEnd w:id="254"/>
    <w:bookmarkStart w:name="z254" w:id="255"/>
    <w:p>
      <w:pPr>
        <w:spacing w:after="0"/>
        <w:ind w:left="0"/>
        <w:jc w:val="both"/>
      </w:pPr>
      <w:r>
        <w:rPr>
          <w:rFonts w:ascii="Times New Roman"/>
          <w:b w:val="false"/>
          <w:i w:val="false"/>
          <w:color w:val="000000"/>
          <w:sz w:val="28"/>
        </w:rPr>
        <w:t>
      Сигнал беру жүргізушіге артықшылық бермейді және оны сақтық шараларын қолданудан босатпайды.</w:t>
      </w:r>
    </w:p>
    <w:bookmarkEnd w:id="255"/>
    <w:bookmarkStart w:name="z255" w:id="256"/>
    <w:p>
      <w:pPr>
        <w:spacing w:after="0"/>
        <w:ind w:left="0"/>
        <w:jc w:val="both"/>
      </w:pPr>
      <w:r>
        <w:rPr>
          <w:rFonts w:ascii="Times New Roman"/>
          <w:b w:val="false"/>
          <w:i w:val="false"/>
          <w:color w:val="000000"/>
          <w:sz w:val="28"/>
        </w:rPr>
        <w:t>
      49. Екінші дәрежелі жолдан жолға шығу кезінде жүргізуші жолда жүріп келе жатқан көлік құралдары мен жаяу жүргіншілерге, ал жолдан кірген кезде өзі жолын кесіп өтетін көлік құралдары мен жаяу жүргіншілерге жүруге жол береді.</w:t>
      </w:r>
    </w:p>
    <w:bookmarkEnd w:id="2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56" w:id="257"/>
    <w:p>
      <w:pPr>
        <w:spacing w:after="0"/>
        <w:ind w:left="0"/>
        <w:jc w:val="both"/>
      </w:pPr>
      <w:r>
        <w:rPr>
          <w:rFonts w:ascii="Times New Roman"/>
          <w:b w:val="false"/>
          <w:i w:val="false"/>
          <w:color w:val="000000"/>
          <w:sz w:val="28"/>
        </w:rPr>
        <w:t>
      50. Жүргізуші аялдау немесе тұрақ орнына келген кезде жолдың жүру бөлігінің шетімен немесе жол жиегімен келе жатқан жаяу жүргіншілерге, велосипед, мопед, көлік арба жүргізушілеріне, мініс және жүк артылған мал айдаушыларға жол береді.</w:t>
      </w:r>
    </w:p>
    <w:bookmarkEnd w:id="257"/>
    <w:bookmarkStart w:name="z257" w:id="258"/>
    <w:p>
      <w:pPr>
        <w:spacing w:after="0"/>
        <w:ind w:left="0"/>
        <w:jc w:val="both"/>
      </w:pPr>
      <w:r>
        <w:rPr>
          <w:rFonts w:ascii="Times New Roman"/>
          <w:b w:val="false"/>
          <w:i w:val="false"/>
          <w:color w:val="000000"/>
          <w:sz w:val="28"/>
        </w:rPr>
        <w:t>
      51. Қатар ауыстыру кезінде жүргізуші жүру бағытын өзгертпей, қатарлас келе жатқан көлік құралдарына жол береді. Бірге келе жатқан көлік құралдары бір мезгілде қатар ауыстырған кезде, жүргізуші оң жақта келе жатқан көлік құралына жол береді.</w:t>
      </w:r>
    </w:p>
    <w:bookmarkEnd w:id="258"/>
    <w:bookmarkStart w:name="z258" w:id="259"/>
    <w:p>
      <w:pPr>
        <w:spacing w:after="0"/>
        <w:ind w:left="0"/>
        <w:jc w:val="both"/>
      </w:pPr>
      <w:r>
        <w:rPr>
          <w:rFonts w:ascii="Times New Roman"/>
          <w:b w:val="false"/>
          <w:i w:val="false"/>
          <w:color w:val="000000"/>
          <w:sz w:val="28"/>
        </w:rPr>
        <w:t>
      Жүріп келе жатқан көлік құралдары арасында қауіпті арақашықтық туындайтын жағдайда қатар ауыстыруға рұқсат етілмейді.</w:t>
      </w:r>
    </w:p>
    <w:bookmarkEnd w:id="259"/>
    <w:bookmarkStart w:name="z259" w:id="260"/>
    <w:p>
      <w:pPr>
        <w:spacing w:after="0"/>
        <w:ind w:left="0"/>
        <w:jc w:val="both"/>
      </w:pPr>
      <w:r>
        <w:rPr>
          <w:rFonts w:ascii="Times New Roman"/>
          <w:b w:val="false"/>
          <w:i w:val="false"/>
          <w:color w:val="000000"/>
          <w:sz w:val="28"/>
        </w:rPr>
        <w:t>
      52. Шеңберлі жүріс ұйымдастырылған жол қиылысына шыққан кезде бұрылыс жасау жағдайларын қоспағанда, оңға, солға немесе кері бұрылу алдында жүргізуші осы бағытта жүруге арналған жолдың жүру бөлігінде және жолақта тиісті шеткі орынға алдын ала ауысады.</w:t>
      </w:r>
    </w:p>
    <w:bookmarkEnd w:id="260"/>
    <w:bookmarkStart w:name="z260" w:id="261"/>
    <w:p>
      <w:pPr>
        <w:spacing w:after="0"/>
        <w:ind w:left="0"/>
        <w:jc w:val="both"/>
      </w:pPr>
      <w:r>
        <w:rPr>
          <w:rFonts w:ascii="Times New Roman"/>
          <w:b w:val="false"/>
          <w:i w:val="false"/>
          <w:color w:val="000000"/>
          <w:sz w:val="28"/>
        </w:rPr>
        <w:t xml:space="preserve">
      Егер жолда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немесе 5.8.2 белгілері орнатылса, онда аталған маневрлерді тиісті жүру жолақтары бойынша жасауға рұқсат етіледі; бұл ретте шеткі жүру жолақтары бос болған кезде шеткі емес жолақтармен жүруге рұқсат етілмейді.</w:t>
      </w:r>
    </w:p>
    <w:bookmarkEnd w:id="261"/>
    <w:bookmarkStart w:name="z261" w:id="262"/>
    <w:p>
      <w:pPr>
        <w:spacing w:after="0"/>
        <w:ind w:left="0"/>
        <w:jc w:val="both"/>
      </w:pPr>
      <w:r>
        <w:rPr>
          <w:rFonts w:ascii="Times New Roman"/>
          <w:b w:val="false"/>
          <w:i w:val="false"/>
          <w:color w:val="000000"/>
          <w:sz w:val="28"/>
        </w:rPr>
        <w:t xml:space="preserve">
      Егер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немесе 5.8.2 белгілерімен жолдың жүру бөлігінің жолақтарымен жүру бағыты көрсетілмесе, сол жақта жолдың жүру бөлігімен бір деңгейде орналасқан бір бағыттағы трамвай жолдары болған кезде сол жаққа және кері бұрылу солардан бастап орындалуы тиіс. Бұл ретте жүргізуші трамвайға жол береді.</w:t>
      </w:r>
    </w:p>
    <w:bookmarkEnd w:id="262"/>
    <w:bookmarkStart w:name="z262" w:id="263"/>
    <w:p>
      <w:pPr>
        <w:spacing w:after="0"/>
        <w:ind w:left="0"/>
        <w:jc w:val="both"/>
      </w:pPr>
      <w:r>
        <w:rPr>
          <w:rFonts w:ascii="Times New Roman"/>
          <w:b w:val="false"/>
          <w:i w:val="false"/>
          <w:color w:val="000000"/>
          <w:sz w:val="28"/>
        </w:rPr>
        <w:t>
      53. Бұрылу жолдың жүру бөліктерінің қиылысынан шыққан кезде көлік құралы қарсы жүру жағына шықпайтындай болып жүзеге асырылады. Оңға бұрылған кезде көлік құралы жүріс бөлігінің оң жақ шетіне жақынырақ жүруі керек.</w:t>
      </w:r>
    </w:p>
    <w:bookmarkEnd w:id="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63" w:id="264"/>
    <w:p>
      <w:pPr>
        <w:spacing w:after="0"/>
        <w:ind w:left="0"/>
        <w:jc w:val="both"/>
      </w:pPr>
      <w:r>
        <w:rPr>
          <w:rFonts w:ascii="Times New Roman"/>
          <w:b w:val="false"/>
          <w:i w:val="false"/>
          <w:color w:val="000000"/>
          <w:sz w:val="28"/>
        </w:rPr>
        <w:t>
      54. Егер көлік құралы қиылыста немесе одан тыс бұрылыс жасауды немесе қиылыста кері бұрылуды осы бөлімнің 52-тармағын сақтай отырып, өзінің көлемінен немесе басқа себептер бойынша орындай алмаса, жол жүрісі қауіпсіздігі қамтамасыз етілген жағдайда және бұл басқа көлік құралдарына кедергі туғызбайтын болса, көрші жол жолағына жартылай, ал қажет болғанда толықтай шығуына рұқсат етіледі.</w:t>
      </w:r>
    </w:p>
    <w:bookmarkEnd w:id="264"/>
    <w:bookmarkStart w:name="z1086" w:id="265"/>
    <w:p>
      <w:pPr>
        <w:spacing w:after="0"/>
        <w:ind w:left="0"/>
        <w:jc w:val="both"/>
      </w:pPr>
      <w:r>
        <w:rPr>
          <w:rFonts w:ascii="Times New Roman"/>
          <w:b w:val="false"/>
          <w:i w:val="false"/>
          <w:color w:val="000000"/>
          <w:sz w:val="28"/>
        </w:rPr>
        <w:t>
      54-1. Радиусқа қарамастан, бұрылу қозғалыс қауіпсіздігін қамтамасыз ету шартымен және егер бұл басқа көлік құралдарына кедергі келтірмесе жүзеге асырылады.</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54-1-тармақпен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64" w:id="266"/>
    <w:p>
      <w:pPr>
        <w:spacing w:after="0"/>
        <w:ind w:left="0"/>
        <w:jc w:val="both"/>
      </w:pPr>
      <w:r>
        <w:rPr>
          <w:rFonts w:ascii="Times New Roman"/>
          <w:b w:val="false"/>
          <w:i w:val="false"/>
          <w:color w:val="000000"/>
          <w:sz w:val="28"/>
        </w:rPr>
        <w:t>
      55. Рельссіз көлік құралының жүргізушісі қиылыстан тыс жерде солға немесе кері бұрылған кезде қарсы келе жатқан көлік құралына жол береді.</w:t>
      </w:r>
    </w:p>
    <w:bookmarkEnd w:id="266"/>
    <w:bookmarkStart w:name="z265" w:id="267"/>
    <w:p>
      <w:pPr>
        <w:spacing w:after="0"/>
        <w:ind w:left="0"/>
        <w:jc w:val="both"/>
      </w:pPr>
      <w:r>
        <w:rPr>
          <w:rFonts w:ascii="Times New Roman"/>
          <w:b w:val="false"/>
          <w:i w:val="false"/>
          <w:color w:val="000000"/>
          <w:sz w:val="28"/>
        </w:rPr>
        <w:t>
      Егер қиылыстан тыс жерде кері бұрылған кезде сол жақ шеттен маневрді орындау үшін жолдың жүру бөлігінің ені жеткіліксіз боса, онда жолдың жүру бөлігінің тек қана оң жақ шетінен (оң жақ жол жиегінен) бұрылуға жол беріледі. Бұл ретте жүргізуші бағыттас немесе қарсы келе жатқан көлік құралдарына жол береді.</w:t>
      </w:r>
    </w:p>
    <w:bookmarkEnd w:id="267"/>
    <w:bookmarkStart w:name="z266" w:id="268"/>
    <w:p>
      <w:pPr>
        <w:spacing w:after="0"/>
        <w:ind w:left="0"/>
        <w:jc w:val="both"/>
      </w:pPr>
      <w:r>
        <w:rPr>
          <w:rFonts w:ascii="Times New Roman"/>
          <w:b w:val="false"/>
          <w:i w:val="false"/>
          <w:color w:val="000000"/>
          <w:sz w:val="28"/>
        </w:rPr>
        <w:t>
      56. Көлік құралдары жүрісінің траекториясы қиылысатын, ал өту кезектілігі Қағидаларда айқындалмаған жағдайларда, көлік құралы өзіне оң жақтан жақындап қалған жүргізуші жол береді.</w:t>
      </w:r>
    </w:p>
    <w:bookmarkEnd w:id="268"/>
    <w:bookmarkStart w:name="z267" w:id="269"/>
    <w:p>
      <w:pPr>
        <w:spacing w:after="0"/>
        <w:ind w:left="0"/>
        <w:jc w:val="both"/>
      </w:pPr>
      <w:r>
        <w:rPr>
          <w:rFonts w:ascii="Times New Roman"/>
          <w:b w:val="false"/>
          <w:i w:val="false"/>
          <w:color w:val="000000"/>
          <w:sz w:val="28"/>
        </w:rPr>
        <w:t>
      57. Тежеу жолағы болған жағдайда, бұрылуды көздеген жүргізуші осы жолаққа уақтылы ауысады және сонда ғана жылдамдықты азайтады.</w:t>
      </w:r>
    </w:p>
    <w:bookmarkEnd w:id="269"/>
    <w:bookmarkStart w:name="z268" w:id="270"/>
    <w:p>
      <w:pPr>
        <w:spacing w:after="0"/>
        <w:ind w:left="0"/>
        <w:jc w:val="both"/>
      </w:pPr>
      <w:r>
        <w:rPr>
          <w:rFonts w:ascii="Times New Roman"/>
          <w:b w:val="false"/>
          <w:i w:val="false"/>
          <w:color w:val="000000"/>
          <w:sz w:val="28"/>
        </w:rPr>
        <w:t>
      Жолға кіретін жерде жүру сызығы болған кезде жүргізуші соның бойымен жүреді және осы жолмен жүріп келе жатқан көлік құралдарына жол бере отырып, көрші жолаққа ауысады.</w:t>
      </w:r>
    </w:p>
    <w:bookmarkEnd w:id="270"/>
    <w:bookmarkStart w:name="z269" w:id="271"/>
    <w:p>
      <w:pPr>
        <w:spacing w:after="0"/>
        <w:ind w:left="0"/>
        <w:jc w:val="both"/>
      </w:pPr>
      <w:r>
        <w:rPr>
          <w:rFonts w:ascii="Times New Roman"/>
          <w:b w:val="false"/>
          <w:i w:val="false"/>
          <w:color w:val="000000"/>
          <w:sz w:val="28"/>
        </w:rPr>
        <w:t>
      58. Кері бұрылуға:</w:t>
      </w:r>
    </w:p>
    <w:bookmarkEnd w:id="271"/>
    <w:bookmarkStart w:name="z270" w:id="272"/>
    <w:p>
      <w:pPr>
        <w:spacing w:after="0"/>
        <w:ind w:left="0"/>
        <w:jc w:val="both"/>
      </w:pPr>
      <w:r>
        <w:rPr>
          <w:rFonts w:ascii="Times New Roman"/>
          <w:b w:val="false"/>
          <w:i w:val="false"/>
          <w:color w:val="000000"/>
          <w:sz w:val="28"/>
        </w:rPr>
        <w:t>
      1) жаяу жүргіншілердің өткелдерінде және тротуарлардың немесе жол жиектерінің сызығы бойынша жол қиылыстарында;</w:t>
      </w:r>
    </w:p>
    <w:bookmarkEnd w:id="272"/>
    <w:bookmarkStart w:name="z271" w:id="273"/>
    <w:p>
      <w:pPr>
        <w:spacing w:after="0"/>
        <w:ind w:left="0"/>
        <w:jc w:val="both"/>
      </w:pPr>
      <w:r>
        <w:rPr>
          <w:rFonts w:ascii="Times New Roman"/>
          <w:b w:val="false"/>
          <w:i w:val="false"/>
          <w:color w:val="000000"/>
          <w:sz w:val="28"/>
        </w:rPr>
        <w:t>
      2) тоннельдерде;</w:t>
      </w:r>
    </w:p>
    <w:bookmarkEnd w:id="273"/>
    <w:bookmarkStart w:name="z272" w:id="274"/>
    <w:p>
      <w:pPr>
        <w:spacing w:after="0"/>
        <w:ind w:left="0"/>
        <w:jc w:val="both"/>
      </w:pPr>
      <w:r>
        <w:rPr>
          <w:rFonts w:ascii="Times New Roman"/>
          <w:b w:val="false"/>
          <w:i w:val="false"/>
          <w:color w:val="000000"/>
          <w:sz w:val="28"/>
        </w:rPr>
        <w:t>
      3) көпірлерде, жолөткелдерде, эстакадаларда және олардың астында;</w:t>
      </w:r>
    </w:p>
    <w:bookmarkEnd w:id="274"/>
    <w:bookmarkStart w:name="z273" w:id="275"/>
    <w:p>
      <w:pPr>
        <w:spacing w:after="0"/>
        <w:ind w:left="0"/>
        <w:jc w:val="both"/>
      </w:pPr>
      <w:r>
        <w:rPr>
          <w:rFonts w:ascii="Times New Roman"/>
          <w:b w:val="false"/>
          <w:i w:val="false"/>
          <w:color w:val="000000"/>
          <w:sz w:val="28"/>
        </w:rPr>
        <w:t>
      4) теміржол өтпелерінде;</w:t>
      </w:r>
    </w:p>
    <w:bookmarkEnd w:id="275"/>
    <w:bookmarkStart w:name="z274" w:id="276"/>
    <w:p>
      <w:pPr>
        <w:spacing w:after="0"/>
        <w:ind w:left="0"/>
        <w:jc w:val="both"/>
      </w:pPr>
      <w:r>
        <w:rPr>
          <w:rFonts w:ascii="Times New Roman"/>
          <w:b w:val="false"/>
          <w:i w:val="false"/>
          <w:color w:val="000000"/>
          <w:sz w:val="28"/>
        </w:rPr>
        <w:t>
      5) жолдың жүру бөлігінің көріну мүмкіндігі бір жүз метрден кем жерлерде;</w:t>
      </w:r>
    </w:p>
    <w:bookmarkEnd w:id="276"/>
    <w:bookmarkStart w:name="z275" w:id="277"/>
    <w:p>
      <w:pPr>
        <w:spacing w:after="0"/>
        <w:ind w:left="0"/>
        <w:jc w:val="both"/>
      </w:pPr>
      <w:r>
        <w:rPr>
          <w:rFonts w:ascii="Times New Roman"/>
          <w:b w:val="false"/>
          <w:i w:val="false"/>
          <w:color w:val="000000"/>
          <w:sz w:val="28"/>
        </w:rPr>
        <w:t>
      6) аялдау пункттері орналасқан жерлерде тыйым салынады.</w:t>
      </w:r>
    </w:p>
    <w:bookmarkEnd w:id="277"/>
    <w:bookmarkStart w:name="z276" w:id="278"/>
    <w:p>
      <w:pPr>
        <w:spacing w:after="0"/>
        <w:ind w:left="0"/>
        <w:jc w:val="both"/>
      </w:pPr>
      <w:r>
        <w:rPr>
          <w:rFonts w:ascii="Times New Roman"/>
          <w:b w:val="false"/>
          <w:i w:val="false"/>
          <w:color w:val="000000"/>
          <w:sz w:val="28"/>
        </w:rPr>
        <w:t>
      59. Көлік құралының артқы жүріспен қозғалуына маневр қауіпсіз болған және қозғалысқа басқа да қатысушыларға кедергі жасамаған жағдайда рұқсат етіледі. Көше қиылыстарында және осы бөлімнің 58-тармағына сәйкес кері бұрылуға тыйым салынған жерлерде артқа жүруге тыйым салынады.</w:t>
      </w:r>
    </w:p>
    <w:bookmarkEnd w:id="278"/>
    <w:bookmarkStart w:name="z277" w:id="279"/>
    <w:p>
      <w:pPr>
        <w:spacing w:after="0"/>
        <w:ind w:left="0"/>
        <w:jc w:val="left"/>
      </w:pPr>
      <w:r>
        <w:rPr>
          <w:rFonts w:ascii="Times New Roman"/>
          <w:b/>
          <w:i w:val="false"/>
          <w:color w:val="000000"/>
        </w:rPr>
        <w:t xml:space="preserve"> 9-тарау. Көлік құралдарын жолдың жүру бөліктерінде орналастыру</w:t>
      </w:r>
    </w:p>
    <w:bookmarkEnd w:id="279"/>
    <w:bookmarkStart w:name="z278" w:id="280"/>
    <w:p>
      <w:pPr>
        <w:spacing w:after="0"/>
        <w:ind w:left="0"/>
        <w:jc w:val="both"/>
      </w:pPr>
      <w:r>
        <w:rPr>
          <w:rFonts w:ascii="Times New Roman"/>
          <w:b w:val="false"/>
          <w:i w:val="false"/>
          <w:color w:val="000000"/>
          <w:sz w:val="28"/>
        </w:rPr>
        <w:t xml:space="preserve">
      60. Рельссіз көлік құралдарына арналған жүру жолақтарының саны таңбалармен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5.8.1, 5.8.2, 5.8.7, 5.8.8 белгілерімен айқындалады, ал егер олар болмаса, жолдың жүру бөлігінің енін, көлік құралдарының көлемін және олардың арасындағы қажетті аралықты ескере отырып, жүргізушілердің өздері айқындайды. Бұл ретте, егер жол жүрісін ұйымдастыру өзгеше жүру тәртібін айқындамаса, сол жақта орналасқан жолдың жүру бөлігінің (не жолдың жүру бөлігінің шетін айқындау мүмкін болмағанда, жол полотносының) жарты ені қарсы жүруге арналған жағы болып табылады. Қарсы жүруге арналған жақтарды бөлетін шартты сызықты айқындау кезінде жолдың жүру бөлігінің (жол полотносының) бір жерінде енінің кеңеюі назарға алынбайды.</w:t>
      </w:r>
    </w:p>
    <w:bookmarkEnd w:id="280"/>
    <w:bookmarkStart w:name="z279" w:id="281"/>
    <w:p>
      <w:pPr>
        <w:spacing w:after="0"/>
        <w:ind w:left="0"/>
        <w:jc w:val="both"/>
      </w:pPr>
      <w:r>
        <w:rPr>
          <w:rFonts w:ascii="Times New Roman"/>
          <w:b w:val="false"/>
          <w:i w:val="false"/>
          <w:color w:val="000000"/>
          <w:sz w:val="28"/>
        </w:rPr>
        <w:t>
      61. Төрт немесе одан да көп жолағы бар екіжақты жүру жолдарында жолдың қарсы жүруге арналған жағына шығуға тыйым салынады. Мұндай жолдарда солға бұрылуды немесе кері бұрылуды көше қиылыстарында және бұған осы Қағидалармен, белгілермен және (немесе) таңбамен тыйым салынбаған жерлерде орындауға болады.</w:t>
      </w:r>
    </w:p>
    <w:bookmarkEnd w:id="281"/>
    <w:bookmarkStart w:name="z280" w:id="282"/>
    <w:p>
      <w:pPr>
        <w:spacing w:after="0"/>
        <w:ind w:left="0"/>
        <w:jc w:val="both"/>
      </w:pPr>
      <w:r>
        <w:rPr>
          <w:rFonts w:ascii="Times New Roman"/>
          <w:b w:val="false"/>
          <w:i w:val="false"/>
          <w:color w:val="000000"/>
          <w:sz w:val="28"/>
        </w:rPr>
        <w:t>
      62. Үш жолағы бар, екі жақты жүру жолдарында қарсы жүруге арналған шеткі сол жақтағы жолаққа шығуға тыйым салынады.</w:t>
      </w:r>
    </w:p>
    <w:bookmarkEnd w:id="282"/>
    <w:bookmarkStart w:name="z1087" w:id="283"/>
    <w:p>
      <w:pPr>
        <w:spacing w:after="0"/>
        <w:ind w:left="0"/>
        <w:jc w:val="both"/>
      </w:pPr>
      <w:r>
        <w:rPr>
          <w:rFonts w:ascii="Times New Roman"/>
          <w:b w:val="false"/>
          <w:i w:val="false"/>
          <w:color w:val="000000"/>
          <w:sz w:val="28"/>
        </w:rPr>
        <w:t>
      62-1. Қағидалармен қарастырылған жағдайларды қоспағанда 1.1 жол белгісімен бөлінген және (немесе) 3.20 белгімен белгіленген екі жолағы бар екі жақты жүру жолдарда қарсы жүруге арналған жолаққа шығуға тыйым салынады.</w:t>
      </w:r>
    </w:p>
    <w:bookmarkEnd w:id="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62-1-тармақпен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281" w:id="284"/>
    <w:p>
      <w:pPr>
        <w:spacing w:after="0"/>
        <w:ind w:left="0"/>
        <w:jc w:val="both"/>
      </w:pPr>
      <w:r>
        <w:rPr>
          <w:rFonts w:ascii="Times New Roman"/>
          <w:b w:val="false"/>
          <w:i w:val="false"/>
          <w:color w:val="000000"/>
          <w:sz w:val="28"/>
        </w:rPr>
        <w:t xml:space="preserve">
      63. Елді мекеннен тыс, сондай-ақ елді мекендерде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 және 5.3 белгілерімен белгіленген жолдарда немесе 80 км/сағ. жоғары жылдамдықпен жүруге рұқсат етілген жерлерде көлік құралының жүргізушілері мүмкіндігіне қарай оларды жолдың жүру бөлігінің оң жақ шетіне жақын жүргізеді, бұл ретте оң жақ бос болған кезде сол жақпен жүрмейді.</w:t>
      </w:r>
    </w:p>
    <w:bookmarkEnd w:id="284"/>
    <w:bookmarkStart w:name="z282" w:id="285"/>
    <w:p>
      <w:pPr>
        <w:spacing w:after="0"/>
        <w:ind w:left="0"/>
        <w:jc w:val="both"/>
      </w:pPr>
      <w:r>
        <w:rPr>
          <w:rFonts w:ascii="Times New Roman"/>
          <w:b w:val="false"/>
          <w:i w:val="false"/>
          <w:color w:val="000000"/>
          <w:sz w:val="28"/>
        </w:rPr>
        <w:t xml:space="preserve">
      Елді мекендерде осы Қағидалардың осы тармағының және осы бөлімі 64-тармағының, 16-тарауы </w:t>
      </w:r>
      <w:r>
        <w:rPr>
          <w:rFonts w:ascii="Times New Roman"/>
          <w:b w:val="false"/>
          <w:i w:val="false"/>
          <w:color w:val="000000"/>
          <w:sz w:val="28"/>
        </w:rPr>
        <w:t>118-тармағының</w:t>
      </w:r>
      <w:r>
        <w:rPr>
          <w:rFonts w:ascii="Times New Roman"/>
          <w:b w:val="false"/>
          <w:i w:val="false"/>
          <w:color w:val="000000"/>
          <w:sz w:val="28"/>
        </w:rPr>
        <w:t xml:space="preserve"> және 24-тарауы </w:t>
      </w:r>
      <w:r>
        <w:rPr>
          <w:rFonts w:ascii="Times New Roman"/>
          <w:b w:val="false"/>
          <w:i w:val="false"/>
          <w:color w:val="000000"/>
          <w:sz w:val="28"/>
        </w:rPr>
        <w:t>166-тармағының</w:t>
      </w:r>
      <w:r>
        <w:rPr>
          <w:rFonts w:ascii="Times New Roman"/>
          <w:b w:val="false"/>
          <w:i w:val="false"/>
          <w:color w:val="000000"/>
          <w:sz w:val="28"/>
        </w:rPr>
        <w:t xml:space="preserve"> талаптарын ескере отырып, кез келген жолақпен жүру жүзеге асырылады, алайда, сол жақ жолақтың бойымен рұқсат етілгеннен төмен жылдамдықпен келе жатқан көлік құралының жүргізушісі осы жолақтың бойымен неғұрлым жоғары жылдамдықпен артынан жақындап келе жатқан және осы Қағидалардың 19-тарауы </w:t>
      </w:r>
      <w:r>
        <w:rPr>
          <w:rFonts w:ascii="Times New Roman"/>
          <w:b w:val="false"/>
          <w:i w:val="false"/>
          <w:color w:val="000000"/>
          <w:sz w:val="28"/>
        </w:rPr>
        <w:t>140-тармағына</w:t>
      </w:r>
      <w:r>
        <w:rPr>
          <w:rFonts w:ascii="Times New Roman"/>
          <w:b w:val="false"/>
          <w:i w:val="false"/>
          <w:color w:val="000000"/>
          <w:sz w:val="28"/>
        </w:rPr>
        <w:t xml:space="preserve"> сәйкес ескерту сигналын берген көлік құралына оң жаққа қатар ауыстыру арқылы жолақты босатады.</w:t>
      </w:r>
    </w:p>
    <w:bookmarkEnd w:id="285"/>
    <w:bookmarkStart w:name="z283" w:id="286"/>
    <w:p>
      <w:pPr>
        <w:spacing w:after="0"/>
        <w:ind w:left="0"/>
        <w:jc w:val="both"/>
      </w:pPr>
      <w:r>
        <w:rPr>
          <w:rFonts w:ascii="Times New Roman"/>
          <w:b w:val="false"/>
          <w:i w:val="false"/>
          <w:color w:val="000000"/>
          <w:sz w:val="28"/>
        </w:rPr>
        <w:t xml:space="preserve">
      Осы бағытта жүру үшін үш және одан көп жолағы бар кез келген жолда, басқа жолақтар бос болмаған кезде сол жақ шеткі жолаққа неғұрлым қарқынды жүріс кезінде, сондай-ақ басып озуға, солға бұрылуға немесе кері айналу үшін шығуға, ал рұқсат етілген ең жоғары массасы 3,5 тонн артық болатын жүк автомобильдеріне - тек қана солға немесе кері бұрылуға рұқсат етіледі. Бір жақты жүру жолының, аялдау немесе тұру үшін, сол жағына шығу тек қана осы Қағидалардың 12-тарауы </w:t>
      </w:r>
      <w:r>
        <w:rPr>
          <w:rFonts w:ascii="Times New Roman"/>
          <w:b w:val="false"/>
          <w:i w:val="false"/>
          <w:color w:val="000000"/>
          <w:sz w:val="28"/>
        </w:rPr>
        <w:t>84-тармағына</w:t>
      </w:r>
      <w:r>
        <w:rPr>
          <w:rFonts w:ascii="Times New Roman"/>
          <w:b w:val="false"/>
          <w:i w:val="false"/>
          <w:color w:val="000000"/>
          <w:sz w:val="28"/>
        </w:rPr>
        <w:t xml:space="preserve"> сәйкес жүзеге асырылады.</w:t>
      </w:r>
    </w:p>
    <w:bookmarkEnd w:id="286"/>
    <w:bookmarkStart w:name="z284" w:id="287"/>
    <w:p>
      <w:pPr>
        <w:spacing w:after="0"/>
        <w:ind w:left="0"/>
        <w:jc w:val="both"/>
      </w:pPr>
      <w:r>
        <w:rPr>
          <w:rFonts w:ascii="Times New Roman"/>
          <w:b w:val="false"/>
          <w:i w:val="false"/>
          <w:color w:val="000000"/>
          <w:sz w:val="28"/>
        </w:rPr>
        <w:t>
      Көлік құралдарының көрші жолаққа қарағанда үлкен жылдамдықпен бір жол жолағында жүруі басып озуға жатпайды.</w:t>
      </w:r>
    </w:p>
    <w:bookmarkEnd w:id="287"/>
    <w:bookmarkStart w:name="z285" w:id="288"/>
    <w:p>
      <w:pPr>
        <w:spacing w:after="0"/>
        <w:ind w:left="0"/>
        <w:jc w:val="both"/>
      </w:pPr>
      <w:r>
        <w:rPr>
          <w:rFonts w:ascii="Times New Roman"/>
          <w:b w:val="false"/>
          <w:i w:val="false"/>
          <w:color w:val="000000"/>
          <w:sz w:val="28"/>
        </w:rPr>
        <w:t>
      64. Жүру жылдамдығы 40 км/сағ. аспайтын немесе техникалық себептерге байланысты мұндай жылдамдық ала алмайтын көлік құралдары айналып өту, басып озу, солға, кері бұрылу немесе рұқсат етілген жағдайларда жолдың сол жағында аялдау (тұру) алдында қатар ауыстыру жағдайларынан басқа, осы көлік құралының оған керек бағытта жүруіне арналған шеткі оң жақ жолақпен жүреді.</w:t>
      </w:r>
    </w:p>
    <w:bookmarkEnd w:id="288"/>
    <w:bookmarkStart w:name="z286" w:id="289"/>
    <w:p>
      <w:pPr>
        <w:spacing w:after="0"/>
        <w:ind w:left="0"/>
        <w:jc w:val="both"/>
      </w:pPr>
      <w:r>
        <w:rPr>
          <w:rFonts w:ascii="Times New Roman"/>
          <w:b w:val="false"/>
          <w:i w:val="false"/>
          <w:color w:val="000000"/>
          <w:sz w:val="28"/>
        </w:rPr>
        <w:t xml:space="preserve">
      65. Жолдың жүру бөлігімен бір деңгейде сол жақта орналасқан бір бағыттағы трамвай жолымен жүруге осы бағыттағы барлық жолақтар бос болмаған кезде, сондай-ақ осы Қағидалардың 8-тарауы </w:t>
      </w:r>
      <w:r>
        <w:rPr>
          <w:rFonts w:ascii="Times New Roman"/>
          <w:b w:val="false"/>
          <w:i w:val="false"/>
          <w:color w:val="000000"/>
          <w:sz w:val="28"/>
        </w:rPr>
        <w:t>52-тармағын</w:t>
      </w:r>
      <w:r>
        <w:rPr>
          <w:rFonts w:ascii="Times New Roman"/>
          <w:b w:val="false"/>
          <w:i w:val="false"/>
          <w:color w:val="000000"/>
          <w:sz w:val="28"/>
        </w:rPr>
        <w:t xml:space="preserve"> ескере отырып айналып өту, озып шығу, солға бұрылу немесе кері айналу кезінде рұқсат етіледі. Бұл ретте трамвайға кедергі жасалмауы керек. Қарсы бағыттағы трамвай жолдарына шығуға, сондай-ақ жолда осы Қағидалардың 1-қосымшасына сәйкес 5.8.1 немесе 5.8.2 белгілері орнатылса, трамвай жолымен жол қиылысы арқылы жүруге рұқсат етілмейді.</w:t>
      </w:r>
    </w:p>
    <w:bookmarkEnd w:id="289"/>
    <w:bookmarkStart w:name="z287" w:id="290"/>
    <w:p>
      <w:pPr>
        <w:spacing w:after="0"/>
        <w:ind w:left="0"/>
        <w:jc w:val="both"/>
      </w:pPr>
      <w:r>
        <w:rPr>
          <w:rFonts w:ascii="Times New Roman"/>
          <w:b w:val="false"/>
          <w:i w:val="false"/>
          <w:color w:val="000000"/>
          <w:sz w:val="28"/>
        </w:rPr>
        <w:t>
      66. Егер жолдың жүру бөлігі таңбалау сызықтарымен жолақтарға бөлінсе, көлік құралдарының жүруі қатаң түрде белгіленген жол жолақтары бойынша жүзеге асырылуы тиіс. Үзік сызықты таңбаларға қатар ауыстырған кезде ғана шығуға рұқсат етіледі.</w:t>
      </w:r>
    </w:p>
    <w:bookmarkEnd w:id="290"/>
    <w:bookmarkStart w:name="z288" w:id="291"/>
    <w:p>
      <w:pPr>
        <w:spacing w:after="0"/>
        <w:ind w:left="0"/>
        <w:jc w:val="both"/>
      </w:pPr>
      <w:r>
        <w:rPr>
          <w:rFonts w:ascii="Times New Roman"/>
          <w:b w:val="false"/>
          <w:i w:val="false"/>
          <w:color w:val="000000"/>
          <w:sz w:val="28"/>
        </w:rPr>
        <w:t>
      67. Реверстік жүріс жолына бұрылған кезде, жүргізуші көлік құралын жолдың жүру бөлігінің қиылысынан шыққан кезде көлік құралы оң жақ шеткі жолаққа шығатындай жағдайда жүргізеді. Жүргізуші осы бағыттағы жүріске басқа жолақтар бойымен жүруге рұқсат етілетіндігіне көз жеткізгеннен кейін ғана қатар ауыстыруға рұқсат етіледі.</w:t>
      </w:r>
    </w:p>
    <w:bookmarkEnd w:id="291"/>
    <w:bookmarkStart w:name="z289" w:id="292"/>
    <w:p>
      <w:pPr>
        <w:spacing w:after="0"/>
        <w:ind w:left="0"/>
        <w:jc w:val="both"/>
      </w:pPr>
      <w:r>
        <w:rPr>
          <w:rFonts w:ascii="Times New Roman"/>
          <w:b w:val="false"/>
          <w:i w:val="false"/>
          <w:color w:val="000000"/>
          <w:sz w:val="28"/>
        </w:rPr>
        <w:t xml:space="preserve">
      68. Көлік құралдарының жол жиегімен, тротуарлармен және жаяу жүргіншілер жолымен (осы Қағидалардың 12-тарауы </w:t>
      </w:r>
      <w:r>
        <w:rPr>
          <w:rFonts w:ascii="Times New Roman"/>
          <w:b w:val="false"/>
          <w:i w:val="false"/>
          <w:color w:val="000000"/>
          <w:sz w:val="28"/>
        </w:rPr>
        <w:t>84-тармағында</w:t>
      </w:r>
      <w:r>
        <w:rPr>
          <w:rFonts w:ascii="Times New Roman"/>
          <w:b w:val="false"/>
          <w:i w:val="false"/>
          <w:color w:val="000000"/>
          <w:sz w:val="28"/>
        </w:rPr>
        <w:t xml:space="preserve"> және 24-тарауы </w:t>
      </w:r>
      <w:r>
        <w:rPr>
          <w:rFonts w:ascii="Times New Roman"/>
          <w:b w:val="false"/>
          <w:i w:val="false"/>
          <w:color w:val="000000"/>
          <w:sz w:val="28"/>
        </w:rPr>
        <w:t>166-тармағында</w:t>
      </w:r>
      <w:r>
        <w:rPr>
          <w:rFonts w:ascii="Times New Roman"/>
          <w:b w:val="false"/>
          <w:i w:val="false"/>
          <w:color w:val="000000"/>
          <w:sz w:val="28"/>
        </w:rPr>
        <w:t xml:space="preserve"> көзделген жағдайларды қоспағанда), ал елді мекендерде - бұдан басқа, жолдың жүру бөлігінен тыс жерлермен жүруіне рұқсат етілмейді. Жол пайдалану және коммуналдық қызмет машиналарының жүруіне, жол жиегіне, тротуарларға немесе жаяу жүргіншілер жолына тікелей жақын орналасқан объектілерге жүктерді апаратын көлік құралдарының қысқа жолмен баруына, басқа кіру жолы болмаған кезде рұқсат етіледі. Бұл ретте жол жүрісі қауіпсіздігі қамтамасыз етілуі тиіс.</w:t>
      </w:r>
    </w:p>
    <w:bookmarkEnd w:id="292"/>
    <w:bookmarkStart w:name="z290" w:id="293"/>
    <w:p>
      <w:pPr>
        <w:spacing w:after="0"/>
        <w:ind w:left="0"/>
        <w:jc w:val="both"/>
      </w:pPr>
      <w:r>
        <w:rPr>
          <w:rFonts w:ascii="Times New Roman"/>
          <w:b w:val="false"/>
          <w:i w:val="false"/>
          <w:color w:val="000000"/>
          <w:sz w:val="28"/>
        </w:rPr>
        <w:t>
      69. Жүргізуші жүру жылдамдығына орай алда жүріп бара жатқан көлік құралымен соқтығысудан сақтануға мүмкіндік беретін қашықтықты, сондай-ақ қозғалыс қауіпсіздігін қамтамасыз ететін қажетті бүйірлік аралықты сақтайды.</w:t>
      </w:r>
    </w:p>
    <w:bookmarkEnd w:id="293"/>
    <w:bookmarkStart w:name="z291" w:id="294"/>
    <w:p>
      <w:pPr>
        <w:spacing w:after="0"/>
        <w:ind w:left="0"/>
        <w:jc w:val="both"/>
      </w:pPr>
      <w:r>
        <w:rPr>
          <w:rFonts w:ascii="Times New Roman"/>
          <w:b w:val="false"/>
          <w:i w:val="false"/>
          <w:color w:val="000000"/>
          <w:sz w:val="28"/>
        </w:rPr>
        <w:t>
      70. Елді мекендерден тыс жерде екі жолағы бар екіжақты жүру жолдарында олар үшін жылдамдыққа шектеу белгіленген көлік құралдарының, сондай-ақ ұзындығы жеті метрден асатын көлік құралдарының (көлік құралдары құрамының) жүргізушілері өз көлігі мен алда кетіп бара жатқан көлік құралының арасында оларды басып озатын көлік құралы бұлар жүріп келе жатқан жол жолағына кедергісіз қатар ауыстыра алатындай аралықты ұстайды. Бұл талап, егер жүргізуші басып озуды орындауға әзірленіп келе жатса, сондай-ақ үдемелі жүріс кезінде және ұйымдасқан көлік легінің кезінде қолданылмайды.</w:t>
      </w:r>
    </w:p>
    <w:bookmarkEnd w:id="294"/>
    <w:bookmarkStart w:name="z292" w:id="295"/>
    <w:p>
      <w:pPr>
        <w:spacing w:after="0"/>
        <w:ind w:left="0"/>
        <w:jc w:val="both"/>
      </w:pPr>
      <w:r>
        <w:rPr>
          <w:rFonts w:ascii="Times New Roman"/>
          <w:b w:val="false"/>
          <w:i w:val="false"/>
          <w:color w:val="000000"/>
          <w:sz w:val="28"/>
        </w:rPr>
        <w:t>
      71. Екіжақты жүру жолдарында жүру бөлігінің ортасында орналасқан қауіпсіздік аралдарының жолдың бөлу жолағы, тумбалар және жол құрылыстарының элементтері (көпір тіректері, жол өткізгіштері және сол сияқтылар) болмаған кезде, егер белгілер мен таңба өзгеше нұсқамаса, жүргізуші оң жағынан айналып өтеді.</w:t>
      </w:r>
    </w:p>
    <w:bookmarkEnd w:id="295"/>
    <w:bookmarkStart w:name="z293" w:id="296"/>
    <w:p>
      <w:pPr>
        <w:spacing w:after="0"/>
        <w:ind w:left="0"/>
        <w:jc w:val="left"/>
      </w:pPr>
      <w:r>
        <w:rPr>
          <w:rFonts w:ascii="Times New Roman"/>
          <w:b/>
          <w:i w:val="false"/>
          <w:color w:val="000000"/>
        </w:rPr>
        <w:t xml:space="preserve"> 10-тарау. Жүріс жылдамдығы</w:t>
      </w:r>
    </w:p>
    <w:bookmarkEnd w:id="296"/>
    <w:bookmarkStart w:name="z294" w:id="297"/>
    <w:p>
      <w:pPr>
        <w:spacing w:after="0"/>
        <w:ind w:left="0"/>
        <w:jc w:val="both"/>
      </w:pPr>
      <w:r>
        <w:rPr>
          <w:rFonts w:ascii="Times New Roman"/>
          <w:b w:val="false"/>
          <w:i w:val="false"/>
          <w:color w:val="000000"/>
          <w:sz w:val="28"/>
        </w:rPr>
        <w:t>
      72. Жүргізуші көлік құралын белгіленген шектеуден аспайтын жылдамдықпен, мұндайда жүріс үдемелілігін, көлік құралы мен жүктің ерекшелігін және жай-күйін, жүру бағытындағы көрінуге қатысты жол және метеорологиялық жағдайларды ескере отырып жүргізеді. Жылдамдық жүргізушіге осы Қағидалардың талаптарын орындау үшін көлік құралының жүрісіне тұрақты түрде бақылау жасауына мүмкіндік беруін қамтамасыз етеді.</w:t>
      </w:r>
    </w:p>
    <w:bookmarkEnd w:id="297"/>
    <w:bookmarkStart w:name="z295" w:id="298"/>
    <w:p>
      <w:pPr>
        <w:spacing w:after="0"/>
        <w:ind w:left="0"/>
        <w:jc w:val="both"/>
      </w:pPr>
      <w:r>
        <w:rPr>
          <w:rFonts w:ascii="Times New Roman"/>
          <w:b w:val="false"/>
          <w:i w:val="false"/>
          <w:color w:val="000000"/>
          <w:sz w:val="28"/>
        </w:rPr>
        <w:t>
      Жүруге жүргізуші анықтай алатындай кедергі және (немесе) қауіп туған жағдайда, ол жылдамдықты тоқтатуға дейін азайтуға немесе жол жүрісіне басқа қатысушылар үшін қауіп төндірмей, кедергіні айналып өтуге шаралар қолданады.</w:t>
      </w:r>
    </w:p>
    <w:bookmarkEnd w:id="298"/>
    <w:bookmarkStart w:name="z296" w:id="299"/>
    <w:p>
      <w:pPr>
        <w:spacing w:after="0"/>
        <w:ind w:left="0"/>
        <w:jc w:val="both"/>
      </w:pPr>
      <w:r>
        <w:rPr>
          <w:rFonts w:ascii="Times New Roman"/>
          <w:b w:val="false"/>
          <w:i w:val="false"/>
          <w:color w:val="000000"/>
          <w:sz w:val="28"/>
        </w:rPr>
        <w:t>
      73. Елді мекендерде:</w:t>
      </w:r>
    </w:p>
    <w:bookmarkEnd w:id="299"/>
    <w:bookmarkStart w:name="z1103" w:id="300"/>
    <w:p>
      <w:pPr>
        <w:spacing w:after="0"/>
        <w:ind w:left="0"/>
        <w:jc w:val="both"/>
      </w:pPr>
      <w:r>
        <w:rPr>
          <w:rFonts w:ascii="Times New Roman"/>
          <w:b w:val="false"/>
          <w:i w:val="false"/>
          <w:color w:val="000000"/>
          <w:sz w:val="28"/>
        </w:rPr>
        <w:t xml:space="preserve">
      1) тиісті жол белгілерімен белгіленген, бірақ сағатына 90 километрден аспайтын арнайы жүру режимдерін қоспағанда, сағатына 60 километрден аспайтын жылдамдықтағы көлік құралдарына; </w:t>
      </w:r>
    </w:p>
    <w:bookmarkEnd w:id="300"/>
    <w:bookmarkStart w:name="z1104" w:id="301"/>
    <w:p>
      <w:pPr>
        <w:spacing w:after="0"/>
        <w:ind w:left="0"/>
        <w:jc w:val="both"/>
      </w:pPr>
      <w:r>
        <w:rPr>
          <w:rFonts w:ascii="Times New Roman"/>
          <w:b w:val="false"/>
          <w:i w:val="false"/>
          <w:color w:val="000000"/>
          <w:sz w:val="28"/>
        </w:rPr>
        <w:t>
      2) жылдамдығы сағатына 50 километрден аспайтын автобустарына, жүк көліктеріне;</w:t>
      </w:r>
    </w:p>
    <w:bookmarkEnd w:id="301"/>
    <w:bookmarkStart w:name="z1105" w:id="302"/>
    <w:p>
      <w:pPr>
        <w:spacing w:after="0"/>
        <w:ind w:left="0"/>
        <w:jc w:val="both"/>
      </w:pPr>
      <w:r>
        <w:rPr>
          <w:rFonts w:ascii="Times New Roman"/>
          <w:b w:val="false"/>
          <w:i w:val="false"/>
          <w:color w:val="000000"/>
          <w:sz w:val="28"/>
        </w:rPr>
        <w:t>
      3) тұрғын аймақтар мен аула аумақтарында сағатына 20 километрден аспайтын жылдамдықпен жүру рұқсат етіледі.</w:t>
      </w:r>
    </w:p>
    <w:bookmarkEnd w:id="3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Ішкі істер министрінің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7" w:id="303"/>
    <w:p>
      <w:pPr>
        <w:spacing w:after="0"/>
        <w:ind w:left="0"/>
        <w:jc w:val="both"/>
      </w:pPr>
      <w:r>
        <w:rPr>
          <w:rFonts w:ascii="Times New Roman"/>
          <w:b w:val="false"/>
          <w:i w:val="false"/>
          <w:color w:val="000000"/>
          <w:sz w:val="28"/>
        </w:rPr>
        <w:t>
      74. Елді мекендерден тыс мыналарға:</w:t>
      </w:r>
    </w:p>
    <w:bookmarkEnd w:id="303"/>
    <w:bookmarkStart w:name="z298" w:id="304"/>
    <w:p>
      <w:pPr>
        <w:spacing w:after="0"/>
        <w:ind w:left="0"/>
        <w:jc w:val="both"/>
      </w:pPr>
      <w:r>
        <w:rPr>
          <w:rFonts w:ascii="Times New Roman"/>
          <w:b w:val="false"/>
          <w:i w:val="false"/>
          <w:color w:val="000000"/>
          <w:sz w:val="28"/>
        </w:rPr>
        <w:t xml:space="preserve">
      1) жеңіл автомобильдерге және мотоциклдерге автомагистральдарда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3.24 тиісті жол белгісімен белгіленген, бірақ сағатына 140 километрден аспайтын, бөлу жолағы бар жолдарды сағатына 110 километрден аспайтын, қалған жолдарда сағатына 100 километрден аспайтын;</w:t>
      </w:r>
    </w:p>
    <w:bookmarkEnd w:id="304"/>
    <w:bookmarkStart w:name="z299" w:id="305"/>
    <w:p>
      <w:pPr>
        <w:spacing w:after="0"/>
        <w:ind w:left="0"/>
        <w:jc w:val="both"/>
      </w:pPr>
      <w:r>
        <w:rPr>
          <w:rFonts w:ascii="Times New Roman"/>
          <w:b w:val="false"/>
          <w:i w:val="false"/>
          <w:color w:val="000000"/>
          <w:sz w:val="28"/>
        </w:rPr>
        <w:t>
      2) рұқсат етілген ең жоғары массасы 3,5 тоннадан аспайтын жүк автомобильдеріне, қалааралық автобустарға, шағын автобустарға автомагистральдарда - сағатына 110 километрден аспайтын, бөлу жолағы бар жолдарды сағатына 100 километрден аспайтын, қалған жолдарда - сағатына 90 километрден аспайтын;</w:t>
      </w:r>
    </w:p>
    <w:bookmarkEnd w:id="305"/>
    <w:bookmarkStart w:name="z300" w:id="306"/>
    <w:p>
      <w:pPr>
        <w:spacing w:after="0"/>
        <w:ind w:left="0"/>
        <w:jc w:val="both"/>
      </w:pPr>
      <w:r>
        <w:rPr>
          <w:rFonts w:ascii="Times New Roman"/>
          <w:b w:val="false"/>
          <w:i w:val="false"/>
          <w:color w:val="000000"/>
          <w:sz w:val="28"/>
        </w:rPr>
        <w:t>
      3) басқа автобустарға, оның ішінде балалар топтарын ұйымдастырылған түрде тасымалдауды жүзеге асыратын, тіркеме сүйреткен кезде жеңіл автомобильдерге, рұқсат етілген ең жоғары массасы 3,5 асатын жүк автомобильдеріне автомагистральдарда сағатына 90 километрден аспайтын, бөлу жолағы бар жолдарда сағатына 80 километрден аспайтын, қалған жолдарда сағатына 70 километрден аспайтын жылдамдықпен жүруге рұқсат етіледі.</w:t>
      </w:r>
    </w:p>
    <w:bookmarkEnd w:id="306"/>
    <w:bookmarkStart w:name="z301" w:id="307"/>
    <w:p>
      <w:pPr>
        <w:spacing w:after="0"/>
        <w:ind w:left="0"/>
        <w:jc w:val="both"/>
      </w:pPr>
      <w:r>
        <w:rPr>
          <w:rFonts w:ascii="Times New Roman"/>
          <w:b w:val="false"/>
          <w:i w:val="false"/>
          <w:color w:val="000000"/>
          <w:sz w:val="28"/>
        </w:rPr>
        <w:t>
      75. Көлік құралдарының жылдамдығы:</w:t>
      </w:r>
    </w:p>
    <w:bookmarkEnd w:id="307"/>
    <w:bookmarkStart w:name="z302" w:id="308"/>
    <w:p>
      <w:pPr>
        <w:spacing w:after="0"/>
        <w:ind w:left="0"/>
        <w:jc w:val="both"/>
      </w:pPr>
      <w:r>
        <w:rPr>
          <w:rFonts w:ascii="Times New Roman"/>
          <w:b w:val="false"/>
          <w:i w:val="false"/>
          <w:color w:val="000000"/>
          <w:sz w:val="28"/>
        </w:rPr>
        <w:t>
      1) жүк автомобилінің шанағында жолаушыларды тасымалдау кезінде - сағатына 60 километрден;</w:t>
      </w:r>
    </w:p>
    <w:bookmarkEnd w:id="308"/>
    <w:bookmarkStart w:name="z303" w:id="309"/>
    <w:p>
      <w:pPr>
        <w:spacing w:after="0"/>
        <w:ind w:left="0"/>
        <w:jc w:val="both"/>
      </w:pPr>
      <w:r>
        <w:rPr>
          <w:rFonts w:ascii="Times New Roman"/>
          <w:b w:val="false"/>
          <w:i w:val="false"/>
          <w:color w:val="000000"/>
          <w:sz w:val="28"/>
        </w:rPr>
        <w:t>
      2) механикалық көлік құралдарын сүйреткен кезде - сағатына 50 километрден;</w:t>
      </w:r>
    </w:p>
    <w:bookmarkEnd w:id="309"/>
    <w:bookmarkStart w:name="z304" w:id="310"/>
    <w:p>
      <w:pPr>
        <w:spacing w:after="0"/>
        <w:ind w:left="0"/>
        <w:jc w:val="both"/>
      </w:pPr>
      <w:r>
        <w:rPr>
          <w:rFonts w:ascii="Times New Roman"/>
          <w:b w:val="false"/>
          <w:i w:val="false"/>
          <w:color w:val="000000"/>
          <w:sz w:val="28"/>
        </w:rPr>
        <w:t>
      3) қауіпті, ауыр салмақты және ірі көлемді жүктерді тасымалдау шарттарын келіскен кезде - белгіленген көлемнен аспауы тиіс.</w:t>
      </w:r>
    </w:p>
    <w:bookmarkEnd w:id="310"/>
    <w:bookmarkStart w:name="z1118" w:id="311"/>
    <w:p>
      <w:pPr>
        <w:spacing w:after="0"/>
        <w:ind w:left="0"/>
        <w:jc w:val="both"/>
      </w:pPr>
      <w:r>
        <w:rPr>
          <w:rFonts w:ascii="Times New Roman"/>
          <w:b w:val="false"/>
          <w:i w:val="false"/>
          <w:color w:val="000000"/>
          <w:sz w:val="28"/>
        </w:rPr>
        <w:t>
      76.</w:t>
      </w:r>
    </w:p>
    <w:bookmarkEnd w:id="311"/>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76-тармақтың бірінші абзацы 12.07.2026 бастап қолданысқа енгізіледі - </w:t>
      </w:r>
      <w:r>
        <w:rPr>
          <w:rFonts w:ascii="Times New Roman"/>
          <w:b w:val="false"/>
          <w:i w:val="false"/>
          <w:color w:val="ff0000"/>
          <w:sz w:val="28"/>
        </w:rPr>
        <w:t xml:space="preserve">ҚР Ішкі істер </w:t>
      </w:r>
      <w:r>
        <w:rPr>
          <w:rFonts w:ascii="Times New Roman"/>
          <w:b w:val="false"/>
          <w:i w:val="false"/>
          <w:color w:val="ff0000"/>
          <w:sz w:val="28"/>
        </w:rPr>
        <w:t>министрінің 27.04.2026</w:t>
      </w:r>
      <w:r>
        <w:rPr>
          <w:rFonts w:ascii="Times New Roman"/>
          <w:b w:val="false"/>
          <w:i w:val="false"/>
          <w:color w:val="ff0000"/>
          <w:sz w:val="28"/>
        </w:rPr>
        <w:t xml:space="preserve"> </w:t>
      </w:r>
      <w:r>
        <w:rPr>
          <w:rFonts w:ascii="Times New Roman"/>
          <w:b w:val="false"/>
          <w:i w:val="false"/>
          <w:color w:val="ff0000"/>
          <w:sz w:val="28"/>
        </w:rPr>
        <w:t>№ 305</w:t>
      </w:r>
      <w:r>
        <w:rPr>
          <w:rFonts w:ascii="Times New Roman"/>
          <w:b w:val="false"/>
          <w:i w:val="false"/>
          <w:color w:val="ff0000"/>
          <w:sz w:val="28"/>
        </w:rPr>
        <w:t xml:space="preserve"> (мәтін алып тасталды)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белгіленген тәртіппен айқындалған ең жоғары жылдамдықтан асыруға.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1-тармақшаның екінші абзацы 12.07.2026 бастап қолданысқа енгізіледі - </w:t>
      </w:r>
      <w:r>
        <w:rPr>
          <w:rFonts w:ascii="Times New Roman"/>
          <w:b w:val="false"/>
          <w:i w:val="false"/>
          <w:color w:val="ff0000"/>
          <w:sz w:val="28"/>
        </w:rPr>
        <w:t xml:space="preserve">ҚР Ішкі істер </w:t>
      </w:r>
      <w:r>
        <w:rPr>
          <w:rFonts w:ascii="Times New Roman"/>
          <w:b w:val="false"/>
          <w:i w:val="false"/>
          <w:color w:val="ff0000"/>
          <w:sz w:val="28"/>
        </w:rPr>
        <w:t>министрінің 27.04.2026</w:t>
      </w:r>
      <w:r>
        <w:rPr>
          <w:rFonts w:ascii="Times New Roman"/>
          <w:b w:val="false"/>
          <w:i w:val="false"/>
          <w:color w:val="ff0000"/>
          <w:sz w:val="28"/>
        </w:rPr>
        <w:t xml:space="preserve"> </w:t>
      </w:r>
      <w:r>
        <w:rPr>
          <w:rFonts w:ascii="Times New Roman"/>
          <w:b w:val="false"/>
          <w:i w:val="false"/>
          <w:color w:val="ff0000"/>
          <w:sz w:val="28"/>
        </w:rPr>
        <w:t>№ 305</w:t>
      </w:r>
      <w:r>
        <w:rPr>
          <w:rFonts w:ascii="Times New Roman"/>
          <w:b w:val="false"/>
          <w:i w:val="false"/>
          <w:color w:val="ff0000"/>
          <w:sz w:val="28"/>
        </w:rPr>
        <w:t xml:space="preserve"> (мәтін алып тасталды)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көлік құралының техникалық сипаттамасында айқындалған ең жоғары жылдамдықтан асыруға;</w:t>
      </w:r>
    </w:p>
    <w:p>
      <w:pPr>
        <w:spacing w:after="0"/>
        <w:ind w:left="0"/>
        <w:jc w:val="both"/>
      </w:pPr>
      <w:r>
        <w:rPr>
          <w:rFonts w:ascii="Times New Roman"/>
          <w:b w:val="false"/>
          <w:i w:val="false"/>
          <w:color w:val="000000"/>
          <w:sz w:val="28"/>
        </w:rPr>
        <w:t>
      3) көлік құралына орнатылған "Жылдамдықты шектеу" таным белгісінде көрсетілген жылдамдықтан асыруға (осы жерде және бұдан кейін таным белгілері Негізгі ережелерге сәйкес көрсетіледі);</w:t>
      </w:r>
    </w:p>
    <w:p>
      <w:pPr>
        <w:spacing w:after="0"/>
        <w:ind w:left="0"/>
        <w:jc w:val="both"/>
      </w:pPr>
      <w:r>
        <w:rPr>
          <w:rFonts w:ascii="Times New Roman"/>
          <w:b w:val="false"/>
          <w:i w:val="false"/>
          <w:color w:val="000000"/>
          <w:sz w:val="28"/>
        </w:rPr>
        <w:t>
      4) жол қозғалысының басқа қатысушыларына кедергі келтіруге;</w:t>
      </w:r>
    </w:p>
    <w:p>
      <w:pPr>
        <w:spacing w:after="0"/>
        <w:ind w:left="0"/>
        <w:jc w:val="both"/>
      </w:pPr>
      <w:r>
        <w:rPr>
          <w:rFonts w:ascii="Times New Roman"/>
          <w:b w:val="false"/>
          <w:i w:val="false"/>
          <w:color w:val="000000"/>
          <w:sz w:val="28"/>
        </w:rPr>
        <w:t>
      5) егер бұл жол-көлік оқиғасын болғызбау үшін қажет етілмесе, кілт тоқтауға тыйым салынады.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76-тармақ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1" w:id="312"/>
    <w:p>
      <w:pPr>
        <w:spacing w:after="0"/>
        <w:ind w:left="0"/>
        <w:jc w:val="left"/>
      </w:pPr>
      <w:r>
        <w:rPr>
          <w:rFonts w:ascii="Times New Roman"/>
          <w:b/>
          <w:i w:val="false"/>
          <w:color w:val="000000"/>
        </w:rPr>
        <w:t xml:space="preserve"> 11- тарау. Басып озу, қарсы келіп жол айырысу</w:t>
      </w:r>
    </w:p>
    <w:bookmarkEnd w:id="312"/>
    <w:bookmarkStart w:name="z312" w:id="313"/>
    <w:p>
      <w:pPr>
        <w:spacing w:after="0"/>
        <w:ind w:left="0"/>
        <w:jc w:val="both"/>
      </w:pPr>
      <w:r>
        <w:rPr>
          <w:rFonts w:ascii="Times New Roman"/>
          <w:b w:val="false"/>
          <w:i w:val="false"/>
          <w:color w:val="000000"/>
          <w:sz w:val="28"/>
        </w:rPr>
        <w:t>
      77. Басып озуды бастамас бұрын жүргізуші:</w:t>
      </w:r>
    </w:p>
    <w:bookmarkEnd w:id="313"/>
    <w:bookmarkStart w:name="z313" w:id="314"/>
    <w:p>
      <w:pPr>
        <w:spacing w:after="0"/>
        <w:ind w:left="0"/>
        <w:jc w:val="both"/>
      </w:pPr>
      <w:r>
        <w:rPr>
          <w:rFonts w:ascii="Times New Roman"/>
          <w:b w:val="false"/>
          <w:i w:val="false"/>
          <w:color w:val="000000"/>
          <w:sz w:val="28"/>
        </w:rPr>
        <w:t xml:space="preserve">
      1) өзі шығуды көздеген жүру жолағы басып озу үшін жеткілікті аралықта бос екендігін және осы маневрмен ол қарама-қарсы және осы жолақта артта жүріп келе жатқан, оның ішінде осы Қағидалардың 19-тарауы </w:t>
      </w:r>
      <w:r>
        <w:rPr>
          <w:rFonts w:ascii="Times New Roman"/>
          <w:b w:val="false"/>
          <w:i w:val="false"/>
          <w:color w:val="000000"/>
          <w:sz w:val="28"/>
        </w:rPr>
        <w:t>139</w:t>
      </w:r>
      <w:r>
        <w:rPr>
          <w:rFonts w:ascii="Times New Roman"/>
          <w:b w:val="false"/>
          <w:i w:val="false"/>
          <w:color w:val="000000"/>
          <w:sz w:val="28"/>
        </w:rPr>
        <w:t xml:space="preserve"> және </w:t>
      </w:r>
      <w:r>
        <w:rPr>
          <w:rFonts w:ascii="Times New Roman"/>
          <w:b w:val="false"/>
          <w:i w:val="false"/>
          <w:color w:val="000000"/>
          <w:sz w:val="28"/>
        </w:rPr>
        <w:t>140-тармақтарына</w:t>
      </w:r>
      <w:r>
        <w:rPr>
          <w:rFonts w:ascii="Times New Roman"/>
          <w:b w:val="false"/>
          <w:i w:val="false"/>
          <w:color w:val="000000"/>
          <w:sz w:val="28"/>
        </w:rPr>
        <w:t xml:space="preserve"> сәйкес ескерту сигналдарын беруші көлік құралдарына кедергі келтірмейтініне;</w:t>
      </w:r>
    </w:p>
    <w:bookmarkEnd w:id="314"/>
    <w:bookmarkStart w:name="z314" w:id="315"/>
    <w:p>
      <w:pPr>
        <w:spacing w:after="0"/>
        <w:ind w:left="0"/>
        <w:jc w:val="both"/>
      </w:pPr>
      <w:r>
        <w:rPr>
          <w:rFonts w:ascii="Times New Roman"/>
          <w:b w:val="false"/>
          <w:i w:val="false"/>
          <w:color w:val="000000"/>
          <w:sz w:val="28"/>
        </w:rPr>
        <w:t>
      2) осы жолақта артта келе жатқан көлік құралының басып озуды бастамағанына;</w:t>
      </w:r>
    </w:p>
    <w:bookmarkEnd w:id="315"/>
    <w:bookmarkStart w:name="z315" w:id="316"/>
    <w:p>
      <w:pPr>
        <w:spacing w:after="0"/>
        <w:ind w:left="0"/>
        <w:jc w:val="both"/>
      </w:pPr>
      <w:r>
        <w:rPr>
          <w:rFonts w:ascii="Times New Roman"/>
          <w:b w:val="false"/>
          <w:i w:val="false"/>
          <w:color w:val="000000"/>
          <w:sz w:val="28"/>
        </w:rPr>
        <w:t>
      3) осы жолақ бойымен алда кетіп бара жатқан көлік құралы жүргізушісінің солға маневр жасау туралы сигнал бермегеніне;</w:t>
      </w:r>
    </w:p>
    <w:bookmarkEnd w:id="316"/>
    <w:bookmarkStart w:name="z316" w:id="317"/>
    <w:p>
      <w:pPr>
        <w:spacing w:after="0"/>
        <w:ind w:left="0"/>
        <w:jc w:val="both"/>
      </w:pPr>
      <w:r>
        <w:rPr>
          <w:rFonts w:ascii="Times New Roman"/>
          <w:b w:val="false"/>
          <w:i w:val="false"/>
          <w:color w:val="000000"/>
          <w:sz w:val="28"/>
        </w:rPr>
        <w:t>
      4) қарама-қарсы жүру жолағына (жағына) шыға отырып, басып озуды аяқтағаннан кейін, өзі басып озған көлік құралына кедергі тудырмай, бұрын жүріп келе жатқан жол жолағына келе алатынына көз жеткізуі қажет.</w:t>
      </w:r>
    </w:p>
    <w:bookmarkEnd w:id="317"/>
    <w:bookmarkStart w:name="z317" w:id="318"/>
    <w:p>
      <w:pPr>
        <w:spacing w:after="0"/>
        <w:ind w:left="0"/>
        <w:jc w:val="both"/>
      </w:pPr>
      <w:r>
        <w:rPr>
          <w:rFonts w:ascii="Times New Roman"/>
          <w:b w:val="false"/>
          <w:i w:val="false"/>
          <w:color w:val="000000"/>
          <w:sz w:val="28"/>
        </w:rPr>
        <w:t>
      78. Рельссіз көлік құралын сол жағынан басып озуға рұқсат етіледі. Алайда, жүргізушісі солға бұрылуға сигнал берген және маневрді орындауға кіріскен көлік құралын оң жағынан басып озады.</w:t>
      </w:r>
    </w:p>
    <w:bookmarkEnd w:id="318"/>
    <w:bookmarkStart w:name="z318" w:id="319"/>
    <w:p>
      <w:pPr>
        <w:spacing w:after="0"/>
        <w:ind w:left="0"/>
        <w:jc w:val="both"/>
      </w:pPr>
      <w:r>
        <w:rPr>
          <w:rFonts w:ascii="Times New Roman"/>
          <w:b w:val="false"/>
          <w:i w:val="false"/>
          <w:color w:val="000000"/>
          <w:sz w:val="28"/>
        </w:rPr>
        <w:t>
      79. Қарсы жүру жолағына (жағына) шыға отырып, басып озуды аяқтағаннан кейін, жүргізуші бұрын жүріп келе жатқан жүру жолағына қайтып оралады.</w:t>
      </w:r>
    </w:p>
    <w:bookmarkEnd w:id="319"/>
    <w:bookmarkStart w:name="z319" w:id="320"/>
    <w:p>
      <w:pPr>
        <w:spacing w:after="0"/>
        <w:ind w:left="0"/>
        <w:jc w:val="both"/>
      </w:pPr>
      <w:r>
        <w:rPr>
          <w:rFonts w:ascii="Times New Roman"/>
          <w:b w:val="false"/>
          <w:i w:val="false"/>
          <w:color w:val="000000"/>
          <w:sz w:val="28"/>
        </w:rPr>
        <w:t>
      80. Жүргізушіге жүру жылдамдығын арттыра отырып немесе өзге де әрекеттермен басып озып бара жатқан көлік құралының басып озуына кедергі келтіруге тыйым салынады.</w:t>
      </w:r>
    </w:p>
    <w:bookmarkEnd w:id="320"/>
    <w:bookmarkStart w:name="z320" w:id="321"/>
    <w:p>
      <w:pPr>
        <w:spacing w:after="0"/>
        <w:ind w:left="0"/>
        <w:jc w:val="both"/>
      </w:pPr>
      <w:r>
        <w:rPr>
          <w:rFonts w:ascii="Times New Roman"/>
          <w:b w:val="false"/>
          <w:i w:val="false"/>
          <w:color w:val="000000"/>
          <w:sz w:val="28"/>
        </w:rPr>
        <w:t>
      81. Мынадай жағдайларда:</w:t>
      </w:r>
    </w:p>
    <w:bookmarkEnd w:id="321"/>
    <w:bookmarkStart w:name="z321" w:id="322"/>
    <w:p>
      <w:pPr>
        <w:spacing w:after="0"/>
        <w:ind w:left="0"/>
        <w:jc w:val="both"/>
      </w:pPr>
      <w:r>
        <w:rPr>
          <w:rFonts w:ascii="Times New Roman"/>
          <w:b w:val="false"/>
          <w:i w:val="false"/>
          <w:color w:val="000000"/>
          <w:sz w:val="28"/>
        </w:rPr>
        <w:t>
      1) реттелетін жол қиылыстарында қарсы жүру жолағына шыға отырып;</w:t>
      </w:r>
    </w:p>
    <w:bookmarkEnd w:id="322"/>
    <w:bookmarkStart w:name="z322" w:id="323"/>
    <w:p>
      <w:pPr>
        <w:spacing w:after="0"/>
        <w:ind w:left="0"/>
        <w:jc w:val="both"/>
      </w:pPr>
      <w:r>
        <w:rPr>
          <w:rFonts w:ascii="Times New Roman"/>
          <w:b w:val="false"/>
          <w:i w:val="false"/>
          <w:color w:val="000000"/>
          <w:sz w:val="28"/>
        </w:rPr>
        <w:t>
      2) реттелмейтін жол қиылыстарында бағытын өзгертетін басты жолмен (рұқсат етілген оң жағынан басып озуды қоспағанда) және басты болып табылмайтын жолмен (шеңберлі жүрісті жол қиылыстарындағы басып озуды, қапталында тіркемесі жоқ екі дөңгелекті көлік құралдарын басып озуды және рұқсат етілген оң жағынан басып озуды қоспағанда) жүру кезінде;</w:t>
      </w:r>
    </w:p>
    <w:bookmarkEnd w:id="323"/>
    <w:bookmarkStart w:name="z323" w:id="324"/>
    <w:p>
      <w:pPr>
        <w:spacing w:after="0"/>
        <w:ind w:left="0"/>
        <w:jc w:val="both"/>
      </w:pPr>
      <w:r>
        <w:rPr>
          <w:rFonts w:ascii="Times New Roman"/>
          <w:b w:val="false"/>
          <w:i w:val="false"/>
          <w:color w:val="000000"/>
          <w:sz w:val="28"/>
        </w:rPr>
        <w:t>
      3) жаяу жүргіншілер өткелдерінде жаяу жүргіншілер болған кезде;</w:t>
      </w:r>
    </w:p>
    <w:bookmarkEnd w:id="324"/>
    <w:bookmarkStart w:name="z324" w:id="325"/>
    <w:p>
      <w:pPr>
        <w:spacing w:after="0"/>
        <w:ind w:left="0"/>
        <w:jc w:val="both"/>
      </w:pPr>
      <w:r>
        <w:rPr>
          <w:rFonts w:ascii="Times New Roman"/>
          <w:b w:val="false"/>
          <w:i w:val="false"/>
          <w:color w:val="000000"/>
          <w:sz w:val="28"/>
        </w:rPr>
        <w:t>
      4) теміржол өтпелерінде және олардың алдында бір жүз метрден жақын жерде;</w:t>
      </w:r>
    </w:p>
    <w:bookmarkEnd w:id="325"/>
    <w:bookmarkStart w:name="z325" w:id="326"/>
    <w:p>
      <w:pPr>
        <w:spacing w:after="0"/>
        <w:ind w:left="0"/>
        <w:jc w:val="both"/>
      </w:pPr>
      <w:r>
        <w:rPr>
          <w:rFonts w:ascii="Times New Roman"/>
          <w:b w:val="false"/>
          <w:i w:val="false"/>
          <w:color w:val="000000"/>
          <w:sz w:val="28"/>
        </w:rPr>
        <w:t>
      5) басып озып немесе айналып өтіп келе жатқан көлік құралын;</w:t>
      </w:r>
    </w:p>
    <w:bookmarkEnd w:id="326"/>
    <w:bookmarkStart w:name="z326" w:id="327"/>
    <w:p>
      <w:pPr>
        <w:spacing w:after="0"/>
        <w:ind w:left="0"/>
        <w:jc w:val="both"/>
      </w:pPr>
      <w:r>
        <w:rPr>
          <w:rFonts w:ascii="Times New Roman"/>
          <w:b w:val="false"/>
          <w:i w:val="false"/>
          <w:color w:val="000000"/>
          <w:sz w:val="28"/>
        </w:rPr>
        <w:t xml:space="preserve">
      6) өрге көтерілу соңында және көрінуі шектеулі және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3.20 және 3.22 белгілерімен белгіленген басқа жол учаскелерінде қарсы жүру жолағына шыға отырып, басып озуға тыйым салынады.</w:t>
      </w:r>
    </w:p>
    <w:bookmarkEnd w:id="327"/>
    <w:bookmarkStart w:name="z327" w:id="328"/>
    <w:p>
      <w:pPr>
        <w:spacing w:after="0"/>
        <w:ind w:left="0"/>
        <w:jc w:val="both"/>
      </w:pPr>
      <w:r>
        <w:rPr>
          <w:rFonts w:ascii="Times New Roman"/>
          <w:b w:val="false"/>
          <w:i w:val="false"/>
          <w:color w:val="000000"/>
          <w:sz w:val="28"/>
        </w:rPr>
        <w:t>
      82. Жай жүретін немесе ірі көлемді көлік құралының жүргізушісі елді мекеннен тыс жерлерде осы көлік құралын басып озу қиындаған жағдайда мүмкіндігінше оңға ығыса жүреді, ал қажет болған жағдайда артта жиналып қалған көлік құралдарын өткізіп жіберу үшін тоқтайды.</w:t>
      </w:r>
    </w:p>
    <w:bookmarkEnd w:id="328"/>
    <w:bookmarkStart w:name="z328" w:id="329"/>
    <w:p>
      <w:pPr>
        <w:spacing w:after="0"/>
        <w:ind w:left="0"/>
        <w:jc w:val="both"/>
      </w:pPr>
      <w:r>
        <w:rPr>
          <w:rFonts w:ascii="Times New Roman"/>
          <w:b w:val="false"/>
          <w:i w:val="false"/>
          <w:color w:val="000000"/>
          <w:sz w:val="28"/>
        </w:rPr>
        <w:t xml:space="preserve">
      83. Егер қарсы келіп жол айрысуы қиындатылған және жол айырысудың басымдылығы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2.6 және 2.7 белгілерімен айқындалмаған болса, онда кедергі бар жақтағы жүргізуші жол береді.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1.13 және 1.14 белгілерімен белгіленген еңісте кедергі болған жағдайда, төмен жүріп келе жатқан көлік құралының жүргізушісі жол береді.</w:t>
      </w:r>
    </w:p>
    <w:bookmarkEnd w:id="329"/>
    <w:bookmarkStart w:name="z329" w:id="330"/>
    <w:p>
      <w:pPr>
        <w:spacing w:after="0"/>
        <w:ind w:left="0"/>
        <w:jc w:val="left"/>
      </w:pPr>
      <w:r>
        <w:rPr>
          <w:rFonts w:ascii="Times New Roman"/>
          <w:b/>
          <w:i w:val="false"/>
          <w:color w:val="000000"/>
        </w:rPr>
        <w:t xml:space="preserve"> 12- тарау. Аялдау және тоқтап тұру</w:t>
      </w:r>
    </w:p>
    <w:bookmarkEnd w:id="330"/>
    <w:bookmarkStart w:name="z330" w:id="331"/>
    <w:p>
      <w:pPr>
        <w:spacing w:after="0"/>
        <w:ind w:left="0"/>
        <w:jc w:val="both"/>
      </w:pPr>
      <w:r>
        <w:rPr>
          <w:rFonts w:ascii="Times New Roman"/>
          <w:b w:val="false"/>
          <w:i w:val="false"/>
          <w:color w:val="000000"/>
          <w:sz w:val="28"/>
        </w:rPr>
        <w:t>
      84. Көлік құралына жолдың оң жағындағы жол жиегіне, ал ол жоқ болғанда - жолдың жүру бөлігінің шетіне аялдауға және тоқтап тұруға жол беріледі.</w:t>
      </w:r>
    </w:p>
    <w:bookmarkEnd w:id="331"/>
    <w:bookmarkStart w:name="z331" w:id="332"/>
    <w:p>
      <w:pPr>
        <w:spacing w:after="0"/>
        <w:ind w:left="0"/>
        <w:jc w:val="both"/>
      </w:pPr>
      <w:r>
        <w:rPr>
          <w:rFonts w:ascii="Times New Roman"/>
          <w:b w:val="false"/>
          <w:i w:val="false"/>
          <w:color w:val="000000"/>
          <w:sz w:val="28"/>
        </w:rPr>
        <w:t>
      Елді мекендерде әр бағыт үшін бір жүру жолағы бар, ортасында трамвай жолы жоқ жолдарда және біржақты жүру жолдарында жолдың сол жағына аялдауға және тоқтап тұруға жол беріледі (рұқсат етілген ең жоғары массасы 3,5 тонн асатын жүк автомобильдеріне жүк тиеу немесе түсіру үшін ғана біржақты жүру жолдарының сол жағына тоқтауға жол беріледі).</w:t>
      </w:r>
    </w:p>
    <w:bookmarkEnd w:id="332"/>
    <w:bookmarkStart w:name="z332" w:id="333"/>
    <w:p>
      <w:pPr>
        <w:spacing w:after="0"/>
        <w:ind w:left="0"/>
        <w:jc w:val="both"/>
      </w:pPr>
      <w:r>
        <w:rPr>
          <w:rFonts w:ascii="Times New Roman"/>
          <w:b w:val="false"/>
          <w:i w:val="false"/>
          <w:color w:val="000000"/>
          <w:sz w:val="28"/>
        </w:rPr>
        <w:t>
      85. Конфигурациясы көлік құралдарын өзгеше орналастыруға мүмкіндік беретін орындарды (жолдың жүру бөлігінің кеңейтілген жері) қоспағанда, көлік құралдарын жолдың жүру бөлігінің шетіне параллель бір қатарға қоюға рұқсат етіледі. Бүйір тіркемесі жоқ екі дөңгелекті көлік құралдарын екі қатар қоюға рұқсат етіледі.</w:t>
      </w:r>
    </w:p>
    <w:bookmarkEnd w:id="333"/>
    <w:bookmarkStart w:name="z333" w:id="334"/>
    <w:p>
      <w:pPr>
        <w:spacing w:after="0"/>
        <w:ind w:left="0"/>
        <w:jc w:val="both"/>
      </w:pPr>
      <w:r>
        <w:rPr>
          <w:rFonts w:ascii="Times New Roman"/>
          <w:b w:val="false"/>
          <w:i w:val="false"/>
          <w:color w:val="000000"/>
          <w:sz w:val="28"/>
        </w:rPr>
        <w:t>
      Жүру бөлігімен шектесетін, оған толықтай және ішінара кіретін тротуардың шетінде, егер бұл жаяу жүргіншілер жүрісіне кедергі келтірмейтін болса, жеңіл автомобильдердің, мотоциклдердің, мопедтердің және велосипедтердің тоқтап тұруына рұқсат етіледі.</w:t>
      </w:r>
    </w:p>
    <w:bookmarkEnd w:id="334"/>
    <w:bookmarkStart w:name="z334" w:id="335"/>
    <w:p>
      <w:pPr>
        <w:spacing w:after="0"/>
        <w:ind w:left="0"/>
        <w:jc w:val="both"/>
      </w:pPr>
      <w:r>
        <w:rPr>
          <w:rFonts w:ascii="Times New Roman"/>
          <w:b w:val="false"/>
          <w:i w:val="false"/>
          <w:color w:val="000000"/>
          <w:sz w:val="28"/>
        </w:rPr>
        <w:t>
      86. Елді мекендерден тыс ұзақ демалу, түнеу және сол сияқты мақсаттарда тоқтап тұруға осыған арнап көзделген алаңдарда немесе жолдан тысқары жерде рұқсат етіледі.</w:t>
      </w:r>
    </w:p>
    <w:bookmarkEnd w:id="335"/>
    <w:bookmarkStart w:name="z335" w:id="336"/>
    <w:p>
      <w:pPr>
        <w:spacing w:after="0"/>
        <w:ind w:left="0"/>
        <w:jc w:val="both"/>
      </w:pPr>
      <w:r>
        <w:rPr>
          <w:rFonts w:ascii="Times New Roman"/>
          <w:b w:val="false"/>
          <w:i w:val="false"/>
          <w:color w:val="000000"/>
          <w:sz w:val="28"/>
        </w:rPr>
        <w:t>
      87. Мынадай:</w:t>
      </w:r>
    </w:p>
    <w:bookmarkEnd w:id="336"/>
    <w:bookmarkStart w:name="z336" w:id="337"/>
    <w:p>
      <w:pPr>
        <w:spacing w:after="0"/>
        <w:ind w:left="0"/>
        <w:jc w:val="both"/>
      </w:pPr>
      <w:r>
        <w:rPr>
          <w:rFonts w:ascii="Times New Roman"/>
          <w:b w:val="false"/>
          <w:i w:val="false"/>
          <w:color w:val="000000"/>
          <w:sz w:val="28"/>
        </w:rPr>
        <w:t>
      1) егер бұл трамвайлардың жүруіне кедергі келтірсе, трамвай жолдарына тікелей жақын жерде;</w:t>
      </w:r>
    </w:p>
    <w:bookmarkEnd w:id="337"/>
    <w:bookmarkStart w:name="z337" w:id="338"/>
    <w:p>
      <w:pPr>
        <w:spacing w:after="0"/>
        <w:ind w:left="0"/>
        <w:jc w:val="both"/>
      </w:pPr>
      <w:r>
        <w:rPr>
          <w:rFonts w:ascii="Times New Roman"/>
          <w:b w:val="false"/>
          <w:i w:val="false"/>
          <w:color w:val="000000"/>
          <w:sz w:val="28"/>
        </w:rPr>
        <w:t>
      2) теміржол өтпелерінде, тоннельдерде;</w:t>
      </w:r>
    </w:p>
    <w:bookmarkEnd w:id="338"/>
    <w:bookmarkStart w:name="z338" w:id="339"/>
    <w:p>
      <w:pPr>
        <w:spacing w:after="0"/>
        <w:ind w:left="0"/>
        <w:jc w:val="both"/>
      </w:pPr>
      <w:r>
        <w:rPr>
          <w:rFonts w:ascii="Times New Roman"/>
          <w:b w:val="false"/>
          <w:i w:val="false"/>
          <w:color w:val="000000"/>
          <w:sz w:val="28"/>
        </w:rPr>
        <w:t>
      3) эстакадаларда, көпірлерде, жолөткелдерде (егер осы бағытта жүру үшін жолақ үштен кем болса) және олардың астында (жолақтардың санына қарамастан);</w:t>
      </w:r>
    </w:p>
    <w:bookmarkEnd w:id="339"/>
    <w:bookmarkStart w:name="z339" w:id="340"/>
    <w:p>
      <w:pPr>
        <w:spacing w:after="0"/>
        <w:ind w:left="0"/>
        <w:jc w:val="both"/>
      </w:pPr>
      <w:r>
        <w:rPr>
          <w:rFonts w:ascii="Times New Roman"/>
          <w:b w:val="false"/>
          <w:i w:val="false"/>
          <w:color w:val="000000"/>
          <w:sz w:val="28"/>
        </w:rPr>
        <w:t>
      4) егер бұл көлік құралдарының жүруіне кедергі келтірсе, тоқтаған көлік құралы мен тұтас таңбалау сызығы (жолдың жүру бөлігінің шетін белгілейтіннен басқа) немесе жолдың жүру бөлігінің қарсы шеті немесе жолдың жүру бөлігінің қарсы шетінде тұрған көлік құралы арасындағы қашықтық үш метрден кем болатын жерлерде;</w:t>
      </w:r>
    </w:p>
    <w:bookmarkEnd w:id="340"/>
    <w:bookmarkStart w:name="z340" w:id="341"/>
    <w:p>
      <w:pPr>
        <w:spacing w:after="0"/>
        <w:ind w:left="0"/>
        <w:jc w:val="both"/>
      </w:pPr>
      <w:r>
        <w:rPr>
          <w:rFonts w:ascii="Times New Roman"/>
          <w:b w:val="false"/>
          <w:i w:val="false"/>
          <w:color w:val="000000"/>
          <w:sz w:val="28"/>
        </w:rPr>
        <w:t>
      5) жаяу жүргіншілер өткелдерінде және олардың алдындағы бес метрден жақын жерде;</w:t>
      </w:r>
    </w:p>
    <w:bookmarkEnd w:id="341"/>
    <w:bookmarkStart w:name="z341" w:id="342"/>
    <w:p>
      <w:pPr>
        <w:spacing w:after="0"/>
        <w:ind w:left="0"/>
        <w:jc w:val="both"/>
      </w:pPr>
      <w:r>
        <w:rPr>
          <w:rFonts w:ascii="Times New Roman"/>
          <w:b w:val="false"/>
          <w:i w:val="false"/>
          <w:color w:val="000000"/>
          <w:sz w:val="28"/>
        </w:rPr>
        <w:t>
      6) ең болмағанда бір бағытта жолдың көрінуі бір жүз метрден кем болған кезде қауіпті бұрылысқа және жолдың бойлық қимасының дөңес құлдималарына жақын жолдың жүру бөлігінде;</w:t>
      </w:r>
    </w:p>
    <w:bookmarkEnd w:id="342"/>
    <w:bookmarkStart w:name="z342" w:id="343"/>
    <w:p>
      <w:pPr>
        <w:spacing w:after="0"/>
        <w:ind w:left="0"/>
        <w:jc w:val="both"/>
      </w:pPr>
      <w:r>
        <w:rPr>
          <w:rFonts w:ascii="Times New Roman"/>
          <w:b w:val="false"/>
          <w:i w:val="false"/>
          <w:color w:val="000000"/>
          <w:sz w:val="28"/>
        </w:rPr>
        <w:t>
      7) М2 және М3 санатты көлік құралдарын қоспағанда, қапталдағы өтпенің қарсысындағы тұтас таңбалау сызығы немесе бөлу жолағы бар үшжақты қиысу (қиылыс) жағын қоспағанда, жолдардың жүру бөліктерінің қиылысында және жолдың қиылысатын жүру бөлігінің шетіне отыз метрден жақын жерде; аялдама алаңдарында және оларға он бес метрден жақын жерде, ал олар болмаған кезде маршруттық көлік құралдары немесе такси аялдамасының нұсқағышынан он бес метрден жақын жерде;</w:t>
      </w:r>
    </w:p>
    <w:bookmarkEnd w:id="343"/>
    <w:bookmarkStart w:name="z343" w:id="344"/>
    <w:p>
      <w:pPr>
        <w:spacing w:after="0"/>
        <w:ind w:left="0"/>
        <w:jc w:val="both"/>
      </w:pPr>
      <w:r>
        <w:rPr>
          <w:rFonts w:ascii="Times New Roman"/>
          <w:b w:val="false"/>
          <w:i w:val="false"/>
          <w:color w:val="000000"/>
          <w:sz w:val="28"/>
        </w:rPr>
        <w:t>
      8) көлік құралы басқа жүргізушілерден бағдаршам сигналдарын, жол белгілерін көлегейлейтін немесе басқа көлік құралдарының жүруіне (кіруіне немесе шығуына) мүмкіндік бермейтін немесе басқа көлік құралдары мен жаяу жүргіншілердің жүруіне кедергі (кептеліс) келтіретін жерлерде;</w:t>
      </w:r>
    </w:p>
    <w:bookmarkEnd w:id="344"/>
    <w:bookmarkStart w:name="z344" w:id="345"/>
    <w:p>
      <w:pPr>
        <w:spacing w:after="0"/>
        <w:ind w:left="0"/>
        <w:jc w:val="both"/>
      </w:pPr>
      <w:r>
        <w:rPr>
          <w:rFonts w:ascii="Times New Roman"/>
          <w:b w:val="false"/>
          <w:i w:val="false"/>
          <w:color w:val="000000"/>
          <w:sz w:val="28"/>
        </w:rPr>
        <w:t>
      9) гүлзарларда, көгалдарда, балалар мен спорт алаңыңда;</w:t>
      </w:r>
    </w:p>
    <w:bookmarkEnd w:id="345"/>
    <w:p>
      <w:pPr>
        <w:spacing w:after="0"/>
        <w:ind w:left="0"/>
        <w:jc w:val="both"/>
      </w:pPr>
      <w:r>
        <w:rPr>
          <w:rFonts w:ascii="Times New Roman"/>
          <w:b w:val="false"/>
          <w:i w:val="false"/>
          <w:color w:val="000000"/>
          <w:sz w:val="28"/>
        </w:rPr>
        <w:t>
      10) велосипед жолында (немесе) велосипед жолағында.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87-тармаққа өзгерістер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45" w:id="346"/>
    <w:p>
      <w:pPr>
        <w:spacing w:after="0"/>
        <w:ind w:left="0"/>
        <w:jc w:val="both"/>
      </w:pPr>
      <w:r>
        <w:rPr>
          <w:rFonts w:ascii="Times New Roman"/>
          <w:b w:val="false"/>
          <w:i w:val="false"/>
          <w:color w:val="000000"/>
          <w:sz w:val="28"/>
        </w:rPr>
        <w:t>
      88. Мынадай:</w:t>
      </w:r>
    </w:p>
    <w:bookmarkEnd w:id="346"/>
    <w:bookmarkStart w:name="z346" w:id="347"/>
    <w:p>
      <w:pPr>
        <w:spacing w:after="0"/>
        <w:ind w:left="0"/>
        <w:jc w:val="both"/>
      </w:pPr>
      <w:r>
        <w:rPr>
          <w:rFonts w:ascii="Times New Roman"/>
          <w:b w:val="false"/>
          <w:i w:val="false"/>
          <w:color w:val="000000"/>
          <w:sz w:val="28"/>
        </w:rPr>
        <w:t>
      1) аялдауға тыйым салынған жерлерде;</w:t>
      </w:r>
    </w:p>
    <w:bookmarkEnd w:id="347"/>
    <w:bookmarkStart w:name="z347" w:id="348"/>
    <w:p>
      <w:pPr>
        <w:spacing w:after="0"/>
        <w:ind w:left="0"/>
        <w:jc w:val="both"/>
      </w:pPr>
      <w:r>
        <w:rPr>
          <w:rFonts w:ascii="Times New Roman"/>
          <w:b w:val="false"/>
          <w:i w:val="false"/>
          <w:color w:val="000000"/>
          <w:sz w:val="28"/>
        </w:rPr>
        <w:t>
      2) эстакадаларда, көпірлерде, жолөткелдерде;</w:t>
      </w:r>
    </w:p>
    <w:bookmarkEnd w:id="348"/>
    <w:bookmarkStart w:name="z348" w:id="349"/>
    <w:p>
      <w:pPr>
        <w:spacing w:after="0"/>
        <w:ind w:left="0"/>
        <w:jc w:val="both"/>
      </w:pPr>
      <w:r>
        <w:rPr>
          <w:rFonts w:ascii="Times New Roman"/>
          <w:b w:val="false"/>
          <w:i w:val="false"/>
          <w:color w:val="000000"/>
          <w:sz w:val="28"/>
        </w:rPr>
        <w:t>
      3) елді мекендерден тыс жерлерде 2.1 жол белгісімен белгіленген жолдың жүру бөлігінде;</w:t>
      </w:r>
    </w:p>
    <w:bookmarkEnd w:id="349"/>
    <w:bookmarkStart w:name="z349" w:id="350"/>
    <w:p>
      <w:pPr>
        <w:spacing w:after="0"/>
        <w:ind w:left="0"/>
        <w:jc w:val="both"/>
      </w:pPr>
      <w:r>
        <w:rPr>
          <w:rFonts w:ascii="Times New Roman"/>
          <w:b w:val="false"/>
          <w:i w:val="false"/>
          <w:color w:val="000000"/>
          <w:sz w:val="28"/>
        </w:rPr>
        <w:t>
      4) теміржол өтпелеріне елу метрден жақын жерде;</w:t>
      </w:r>
    </w:p>
    <w:bookmarkEnd w:id="350"/>
    <w:bookmarkStart w:name="z350" w:id="351"/>
    <w:p>
      <w:pPr>
        <w:spacing w:after="0"/>
        <w:ind w:left="0"/>
        <w:jc w:val="both"/>
      </w:pPr>
      <w:r>
        <w:rPr>
          <w:rFonts w:ascii="Times New Roman"/>
          <w:b w:val="false"/>
          <w:i w:val="false"/>
          <w:color w:val="000000"/>
          <w:sz w:val="28"/>
        </w:rPr>
        <w:t>
      5) егер тұрғындарға қолайсыздық келтіретін болса, елді мекендерде қозғалтқышы жұмыс істеп тұрған механикалық көлік құралдарының;</w:t>
      </w:r>
    </w:p>
    <w:bookmarkEnd w:id="351"/>
    <w:bookmarkStart w:name="z351" w:id="352"/>
    <w:p>
      <w:pPr>
        <w:spacing w:after="0"/>
        <w:ind w:left="0"/>
        <w:jc w:val="both"/>
      </w:pPr>
      <w:r>
        <w:rPr>
          <w:rFonts w:ascii="Times New Roman"/>
          <w:b w:val="false"/>
          <w:i w:val="false"/>
          <w:color w:val="000000"/>
          <w:sz w:val="28"/>
        </w:rPr>
        <w:t>
      6) гүлзарларда, көгалдарда, балалар және спорт алаңдарында тоқтап тұруға тыйым салынады.</w:t>
      </w:r>
    </w:p>
    <w:bookmarkEnd w:id="352"/>
    <w:bookmarkStart w:name="z352" w:id="353"/>
    <w:p>
      <w:pPr>
        <w:spacing w:after="0"/>
        <w:ind w:left="0"/>
        <w:jc w:val="both"/>
      </w:pPr>
      <w:r>
        <w:rPr>
          <w:rFonts w:ascii="Times New Roman"/>
          <w:b w:val="false"/>
          <w:i w:val="false"/>
          <w:color w:val="000000"/>
          <w:sz w:val="28"/>
        </w:rPr>
        <w:t>
      89. Тоқтауға тыйым салынған жерде мәжбүрлі тоқтаған кезде жүргізуші көлік құралын ол жерден әкету үшін барлық қажетті шараларды қолдануға міндетті.</w:t>
      </w:r>
    </w:p>
    <w:bookmarkEnd w:id="353"/>
    <w:bookmarkStart w:name="z353" w:id="354"/>
    <w:p>
      <w:pPr>
        <w:spacing w:after="0"/>
        <w:ind w:left="0"/>
        <w:jc w:val="both"/>
      </w:pPr>
      <w:r>
        <w:rPr>
          <w:rFonts w:ascii="Times New Roman"/>
          <w:b w:val="false"/>
          <w:i w:val="false"/>
          <w:color w:val="000000"/>
          <w:sz w:val="28"/>
        </w:rPr>
        <w:t>
      90. Бұл жол жүрісіне басқа қатысушыларға кедергі немесе қауіп келтірмейтініне көз жеткізбейінше, көлік құралының есіктерін ашуға, оларды ашық қалдыруға немесе жолдың жүру бөлігіне шығуға тыйым салынады.</w:t>
      </w:r>
    </w:p>
    <w:bookmarkEnd w:id="354"/>
    <w:bookmarkStart w:name="z354" w:id="355"/>
    <w:p>
      <w:pPr>
        <w:spacing w:after="0"/>
        <w:ind w:left="0"/>
        <w:jc w:val="left"/>
      </w:pPr>
      <w:r>
        <w:rPr>
          <w:rFonts w:ascii="Times New Roman"/>
          <w:b/>
          <w:i w:val="false"/>
          <w:color w:val="000000"/>
        </w:rPr>
        <w:t xml:space="preserve"> 13-тарау. Жол қиылысынан жүріп өту</w:t>
      </w:r>
    </w:p>
    <w:bookmarkEnd w:id="355"/>
    <w:bookmarkStart w:name="z355" w:id="356"/>
    <w:p>
      <w:pPr>
        <w:spacing w:after="0"/>
        <w:ind w:left="0"/>
        <w:jc w:val="both"/>
      </w:pPr>
      <w:r>
        <w:rPr>
          <w:rFonts w:ascii="Times New Roman"/>
          <w:b w:val="false"/>
          <w:i w:val="false"/>
          <w:color w:val="000000"/>
          <w:sz w:val="28"/>
        </w:rPr>
        <w:t xml:space="preserve">
      91. Оңға немесе солға бұрылған кезде жүргізуші өзі бұрылатын жолдың жүру бөлігін өзінің жүру бағыты бойынша кесіп өтетін жаяу жүргіншіге, оны велосипед жолымен кесіп өтетін велосипедшіге және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5.9 белгісімен белгіленген (осы Қағидалардың 18-тарауы </w:t>
      </w:r>
      <w:r>
        <w:rPr>
          <w:rFonts w:ascii="Times New Roman"/>
          <w:b w:val="false"/>
          <w:i w:val="false"/>
          <w:color w:val="000000"/>
          <w:sz w:val="28"/>
        </w:rPr>
        <w:t>126-тармағын</w:t>
      </w:r>
      <w:r>
        <w:rPr>
          <w:rFonts w:ascii="Times New Roman"/>
          <w:b w:val="false"/>
          <w:i w:val="false"/>
          <w:color w:val="000000"/>
          <w:sz w:val="28"/>
        </w:rPr>
        <w:t xml:space="preserve"> ескере отырып) жолақ бойымен жүріп келе жатқан маршруттық көлік құралдарына және басқа-да қоғамдық көлікке жол береді.</w:t>
      </w:r>
    </w:p>
    <w:bookmarkEnd w:id="356"/>
    <w:bookmarkStart w:name="z356" w:id="357"/>
    <w:p>
      <w:pPr>
        <w:spacing w:after="0"/>
        <w:ind w:left="0"/>
        <w:jc w:val="both"/>
      </w:pPr>
      <w:r>
        <w:rPr>
          <w:rFonts w:ascii="Times New Roman"/>
          <w:b w:val="false"/>
          <w:i w:val="false"/>
          <w:color w:val="000000"/>
          <w:sz w:val="28"/>
        </w:rPr>
        <w:t>
      92. Егер көлік құралдарының көлденең бағытта жүруіне кедергі келтіре отырып, жүргізушіні тоқтауға мәжбүр ететін кептеліс пайда болса, жол қиылысына немесе жолдың жүру бөліктерінің қиылысына шығуға тыйым салынады.</w:t>
      </w:r>
    </w:p>
    <w:bookmarkEnd w:id="357"/>
    <w:bookmarkStart w:name="z357" w:id="358"/>
    <w:p>
      <w:pPr>
        <w:spacing w:after="0"/>
        <w:ind w:left="0"/>
        <w:jc w:val="both"/>
      </w:pPr>
      <w:r>
        <w:rPr>
          <w:rFonts w:ascii="Times New Roman"/>
          <w:b w:val="false"/>
          <w:i w:val="false"/>
          <w:color w:val="000000"/>
          <w:sz w:val="28"/>
        </w:rPr>
        <w:t>
      93. Жүргізушіге шолуды шектейтін жол-жөнекей бағытта жүріп бара жатқан көлік құралдарының алдына түсуге тыйым салынады.</w:t>
      </w:r>
    </w:p>
    <w:bookmarkEnd w:id="358"/>
    <w:bookmarkStart w:name="z358" w:id="359"/>
    <w:p>
      <w:pPr>
        <w:spacing w:after="0"/>
        <w:ind w:left="0"/>
        <w:jc w:val="both"/>
      </w:pPr>
      <w:r>
        <w:rPr>
          <w:rFonts w:ascii="Times New Roman"/>
          <w:b w:val="false"/>
          <w:i w:val="false"/>
          <w:color w:val="000000"/>
          <w:sz w:val="28"/>
        </w:rPr>
        <w:t>
      Егер жол қиылысында немесе оның алдында көлік құралы тоқтаса, онда көршілес жолақпен жүріп бара жатқан басқа көлік құралдарының жүргізушілері мұның қауіпсіз екендігіне көз жеткізгеннен кейін ғана жүруді жалғастырады.</w:t>
      </w:r>
    </w:p>
    <w:bookmarkEnd w:id="359"/>
    <w:bookmarkStart w:name="z359" w:id="360"/>
    <w:p>
      <w:pPr>
        <w:spacing w:after="0"/>
        <w:ind w:left="0"/>
        <w:jc w:val="both"/>
      </w:pPr>
      <w:r>
        <w:rPr>
          <w:rFonts w:ascii="Times New Roman"/>
          <w:b w:val="false"/>
          <w:i w:val="false"/>
          <w:color w:val="000000"/>
          <w:sz w:val="28"/>
        </w:rPr>
        <w:t>
      94. Жүру кезектілігі бағдаршамның немесе реттеушінің сигналдарымен айқындалатын жол қиылысы реттелетін болып есептеледі.</w:t>
      </w:r>
    </w:p>
    <w:bookmarkEnd w:id="360"/>
    <w:bookmarkStart w:name="z360" w:id="361"/>
    <w:p>
      <w:pPr>
        <w:spacing w:after="0"/>
        <w:ind w:left="0"/>
        <w:jc w:val="both"/>
      </w:pPr>
      <w:r>
        <w:rPr>
          <w:rFonts w:ascii="Times New Roman"/>
          <w:b w:val="false"/>
          <w:i w:val="false"/>
          <w:color w:val="000000"/>
          <w:sz w:val="28"/>
        </w:rPr>
        <w:t>
      Жұмыс істемей тұрған бағдаршамның жыпылықтаған сары сигналы кезінде немесе реттеуші жоқ болса, жол қиылысы реттелмейтін болып есептеледі және жүргізушілер реттелмейтін жол қиылыстарын өту ережелерін және жол қиылысында орнатылған басымдылық белгілерін басшылыққа алады.</w:t>
      </w:r>
    </w:p>
    <w:bookmarkEnd w:id="361"/>
    <w:bookmarkStart w:name="z361" w:id="362"/>
    <w:p>
      <w:pPr>
        <w:spacing w:after="0"/>
        <w:ind w:left="0"/>
        <w:jc w:val="both"/>
      </w:pPr>
      <w:r>
        <w:rPr>
          <w:rFonts w:ascii="Times New Roman"/>
          <w:b w:val="false"/>
          <w:i w:val="false"/>
          <w:color w:val="000000"/>
          <w:sz w:val="28"/>
        </w:rPr>
        <w:t xml:space="preserve">
      95. Бағдаршамдардың рұқсат ететін сигналдары бойынша солға немесе артқа бұрылған кезде рельссіз көлік құралының жүргізушісі қарсы бағыттан тіке немесе оңға жүретін, оның ішінде осы Қағидалардың </w:t>
      </w:r>
      <w:r>
        <w:rPr>
          <w:rFonts w:ascii="Times New Roman"/>
          <w:b w:val="false"/>
          <w:i w:val="false"/>
          <w:color w:val="000000"/>
          <w:sz w:val="28"/>
        </w:rPr>
        <w:t>37</w:t>
      </w:r>
      <w:r>
        <w:rPr>
          <w:rFonts w:ascii="Times New Roman"/>
          <w:b w:val="false"/>
          <w:i w:val="false"/>
          <w:color w:val="000000"/>
          <w:sz w:val="28"/>
        </w:rPr>
        <w:t xml:space="preserve"> және </w:t>
      </w:r>
      <w:r>
        <w:rPr>
          <w:rFonts w:ascii="Times New Roman"/>
          <w:b w:val="false"/>
          <w:i w:val="false"/>
          <w:color w:val="000000"/>
          <w:sz w:val="28"/>
        </w:rPr>
        <w:t>38-тармақтарына</w:t>
      </w:r>
      <w:r>
        <w:rPr>
          <w:rFonts w:ascii="Times New Roman"/>
          <w:b w:val="false"/>
          <w:i w:val="false"/>
          <w:color w:val="000000"/>
          <w:sz w:val="28"/>
        </w:rPr>
        <w:t xml:space="preserve"> сәйкес жол қиылысына шығатын көлік құралдарына жол береді. Трамвайлардың жүргізушілері де осындай ережені өзара басшылыққа алады.</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95-тармақ жаңа редакцияда - ҚР Ішкі істер министрінің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8" w:id="363"/>
    <w:p>
      <w:pPr>
        <w:spacing w:after="0"/>
        <w:ind w:left="0"/>
        <w:jc w:val="both"/>
      </w:pPr>
      <w:r>
        <w:rPr>
          <w:rFonts w:ascii="Times New Roman"/>
          <w:b w:val="false"/>
          <w:i w:val="false"/>
          <w:color w:val="000000"/>
          <w:sz w:val="28"/>
        </w:rPr>
        <w:t>
      95-1. Қиылыстарда солға бұрылу кезінде қарсы бағыттағы көлік құралдарының жүрісі осындай маневр жасауға мүмкіндік бермейтін ерекше геометриялық параметрлері бар қиылыстардың өту жағдайларын қоспағанда, көлік құралдарының оң жақтарымен (бүйірімен) жүзеге асырылады.</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95-1-тармақпен толықтырылды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жаңа редакцияда - ҚР Ішкі істер министрінің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2" w:id="364"/>
    <w:p>
      <w:pPr>
        <w:spacing w:after="0"/>
        <w:ind w:left="0"/>
        <w:jc w:val="both"/>
      </w:pPr>
      <w:r>
        <w:rPr>
          <w:rFonts w:ascii="Times New Roman"/>
          <w:b w:val="false"/>
          <w:i w:val="false"/>
          <w:color w:val="000000"/>
          <w:sz w:val="28"/>
        </w:rPr>
        <w:t>
      96. Бағдаршамның сары және қызыл сигналдарымен бірдей уақытта қосымша секцияда іске қосылған бағыттаушының бағытында жүрген кезде жүргізуші басқа бағыттардан жүріп келе жатқан көлік құралдарына жол береді.</w:t>
      </w:r>
    </w:p>
    <w:bookmarkEnd w:id="364"/>
    <w:bookmarkStart w:name="z363" w:id="365"/>
    <w:p>
      <w:pPr>
        <w:spacing w:after="0"/>
        <w:ind w:left="0"/>
        <w:jc w:val="both"/>
      </w:pPr>
      <w:r>
        <w:rPr>
          <w:rFonts w:ascii="Times New Roman"/>
          <w:b w:val="false"/>
          <w:i w:val="false"/>
          <w:color w:val="000000"/>
          <w:sz w:val="28"/>
        </w:rPr>
        <w:t>
      97. Егер бағдаршамның немесе реттеушінің сигналы трамвайға және рельссіз көлік құралына бірдей уақытта жүруге рұқсат беретін болса, онда трамвай, оның жүру бағытына қарамастан, артықшылықта болады. Сонымен қатар бағдаршамның сары және қызыл сигналдарымен бірдей уақытта қосымша секцияда іске қосылған бағыттаушының бағытымен жүрген кезде трамвай басқа бағыттардан жүріп келе жатқан көлік құралдарына жол береді.</w:t>
      </w:r>
    </w:p>
    <w:bookmarkEnd w:id="365"/>
    <w:bookmarkStart w:name="z364" w:id="366"/>
    <w:p>
      <w:pPr>
        <w:spacing w:after="0"/>
        <w:ind w:left="0"/>
        <w:jc w:val="both"/>
      </w:pPr>
      <w:r>
        <w:rPr>
          <w:rFonts w:ascii="Times New Roman"/>
          <w:b w:val="false"/>
          <w:i w:val="false"/>
          <w:color w:val="000000"/>
          <w:sz w:val="28"/>
        </w:rPr>
        <w:t xml:space="preserve">
      98. Бағдаршамның рұқсат беретін сигналы кезінде тоқтау-сызығын (5.33 белгісін) өткен жүргізуші жол қиылысынан шығудағы бағдаршам сигналына қарамастан, белгілі бағытқа шығады. Егер жол қиылысында, жүргізушінің бағыт алған жолында орналасқан бағдаршамның алдында тоқтау-сызығы және (немесе)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5.33 белгісі болған жағдайда, жүргізуші әрбір бағдаршамның сигналын басшылыққа алады.</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365" w:id="367"/>
    <w:p>
      <w:pPr>
        <w:spacing w:after="0"/>
        <w:ind w:left="0"/>
        <w:jc w:val="both"/>
      </w:pPr>
      <w:r>
        <w:rPr>
          <w:rFonts w:ascii="Times New Roman"/>
          <w:b w:val="false"/>
          <w:i w:val="false"/>
          <w:color w:val="000000"/>
          <w:sz w:val="28"/>
        </w:rPr>
        <w:t>
      99. Бағдаршамның рұқсат беретін сигналы іске қосылғанда жүргізуші жол қиылысы арқылы жүрісін аяқтайтын көлік құралына және осы бағыттағы жолдың жүру бөлігінде өтуді аяқтамаған жаяу жүргіншіге жол береді.</w:t>
      </w:r>
    </w:p>
    <w:bookmarkEnd w:id="367"/>
    <w:bookmarkStart w:name="z366" w:id="368"/>
    <w:p>
      <w:pPr>
        <w:spacing w:after="0"/>
        <w:ind w:left="0"/>
        <w:jc w:val="both"/>
      </w:pPr>
      <w:r>
        <w:rPr>
          <w:rFonts w:ascii="Times New Roman"/>
          <w:b w:val="false"/>
          <w:i w:val="false"/>
          <w:color w:val="000000"/>
          <w:sz w:val="28"/>
        </w:rPr>
        <w:t>
      100. Жүру қосымша секциясы бар бағдаршаммен реттелетін жол қиылысында бұрылыс жасайтын жолақта тұрған жүргізуші, егер оның тоқтауы осы жолақ бойымен оның артынан келе жатқан көлік құралына (көлік құралдарына) кедергі тудыратын болса, іске қосылған бағыттаушы көрсеткен бағытта жүрісін жалғастырады.</w:t>
      </w:r>
    </w:p>
    <w:bookmarkEnd w:id="368"/>
    <w:bookmarkStart w:name="z367" w:id="369"/>
    <w:p>
      <w:pPr>
        <w:spacing w:after="0"/>
        <w:ind w:left="0"/>
        <w:jc w:val="both"/>
      </w:pPr>
      <w:r>
        <w:rPr>
          <w:rFonts w:ascii="Times New Roman"/>
          <w:b w:val="false"/>
          <w:i w:val="false"/>
          <w:color w:val="000000"/>
          <w:sz w:val="28"/>
        </w:rPr>
        <w:t>
      101. Маңызы бірдей емес жолдардың қиылысында екінші дәрежелі жолдың бойымен жүріп келе жатқан көлік құралының жүргізушісі олардың әрі қарай жүру бағытына қарамастан, басты жолмен жақындап қалған, оның ішінде кері бұрылуды жүзеге асыратын көлік құралына жол береді. Бөлу жолағы бар басты жолмен жүріп бара жатқан жүргізуші жол қиылысында кері бұрылуды жүзеге асырмас бұрын, екінші дәрежелі жолмен жол қиылысына жақындаған көлік құралының оған жол беретіндігіне көз жеткізеді.</w:t>
      </w:r>
    </w:p>
    <w:bookmarkEnd w:id="369"/>
    <w:bookmarkStart w:name="z368" w:id="370"/>
    <w:p>
      <w:pPr>
        <w:spacing w:after="0"/>
        <w:ind w:left="0"/>
        <w:jc w:val="both"/>
      </w:pPr>
      <w:r>
        <w:rPr>
          <w:rFonts w:ascii="Times New Roman"/>
          <w:b w:val="false"/>
          <w:i w:val="false"/>
          <w:color w:val="000000"/>
          <w:sz w:val="28"/>
        </w:rPr>
        <w:t>
      102. Жол қиылысында басты жол бағытын өзгерткен жағдайда, басты жолмен жүретін жүргізушілер маңызы бірдей жолдардың қиылысынан жүріп өту қағидаларын өзара басшылыққа алады. Екінші дәрежелі жолмен жүріп келе жатқан жүргізушілер де осы қағидаларды басшылыққа алады.</w:t>
      </w:r>
    </w:p>
    <w:bookmarkEnd w:id="370"/>
    <w:bookmarkStart w:name="z369" w:id="371"/>
    <w:p>
      <w:pPr>
        <w:spacing w:after="0"/>
        <w:ind w:left="0"/>
        <w:jc w:val="both"/>
      </w:pPr>
      <w:r>
        <w:rPr>
          <w:rFonts w:ascii="Times New Roman"/>
          <w:b w:val="false"/>
          <w:i w:val="false"/>
          <w:color w:val="000000"/>
          <w:sz w:val="28"/>
        </w:rPr>
        <w:t>
      103. Маңызы бірдей жолдардың қиылысында рельссіз көлік құралдарының жүргізушісі оң жақтан жақындап қалған көлік құралына жол береді. Трамвайлардың жүргізушілері де өзара осы қағидаларды басшылыққа алады.</w:t>
      </w:r>
    </w:p>
    <w:bookmarkEnd w:id="371"/>
    <w:bookmarkStart w:name="z370" w:id="372"/>
    <w:p>
      <w:pPr>
        <w:spacing w:after="0"/>
        <w:ind w:left="0"/>
        <w:jc w:val="both"/>
      </w:pPr>
      <w:r>
        <w:rPr>
          <w:rFonts w:ascii="Times New Roman"/>
          <w:b w:val="false"/>
          <w:i w:val="false"/>
          <w:color w:val="000000"/>
          <w:sz w:val="28"/>
        </w:rPr>
        <w:t>
      Мұндай жол қиылыстарында, оның жүру бағытына қарамастан, рельссіз көлік құралдарының алдында трамвай артықшылыққа ие болады.</w:t>
      </w:r>
    </w:p>
    <w:bookmarkEnd w:id="372"/>
    <w:bookmarkStart w:name="z371" w:id="373"/>
    <w:p>
      <w:pPr>
        <w:spacing w:after="0"/>
        <w:ind w:left="0"/>
        <w:jc w:val="both"/>
      </w:pPr>
      <w:r>
        <w:rPr>
          <w:rFonts w:ascii="Times New Roman"/>
          <w:b w:val="false"/>
          <w:i w:val="false"/>
          <w:color w:val="000000"/>
          <w:sz w:val="28"/>
        </w:rPr>
        <w:t>
      104. Солға немесе кері бұрылған кезде рельссіз көлік құралының жүргізушісі қарсы бағытта маңызды бірдей жол бойымен тіке немесе оңға жүріп келе жатқан көлік құралдарына жол береді. Трамвайлардың жүргізушілері де өзара осы қағидаларды басшылыққа алады.</w:t>
      </w:r>
    </w:p>
    <w:bookmarkEnd w:id="373"/>
    <w:bookmarkStart w:name="z372" w:id="374"/>
    <w:p>
      <w:pPr>
        <w:spacing w:after="0"/>
        <w:ind w:left="0"/>
        <w:jc w:val="both"/>
      </w:pPr>
      <w:r>
        <w:rPr>
          <w:rFonts w:ascii="Times New Roman"/>
          <w:b w:val="false"/>
          <w:i w:val="false"/>
          <w:color w:val="000000"/>
          <w:sz w:val="28"/>
        </w:rPr>
        <w:t>
      105. Жол жабынының бар-жоғын анықтау мүмкін болмаған (тәуліктің қараңғы уақыты, балшық, қар және сол сияқты) және басымдық белгілері жоқ жағдайда, жүргізуші екінші дәрежелі жолдамын деген қағидатты басшылыққа алады.</w:t>
      </w:r>
    </w:p>
    <w:bookmarkEnd w:id="374"/>
    <w:bookmarkStart w:name="z373" w:id="375"/>
    <w:p>
      <w:pPr>
        <w:spacing w:after="0"/>
        <w:ind w:left="0"/>
        <w:jc w:val="left"/>
      </w:pPr>
      <w:r>
        <w:rPr>
          <w:rFonts w:ascii="Times New Roman"/>
          <w:b/>
          <w:i w:val="false"/>
          <w:color w:val="000000"/>
        </w:rPr>
        <w:t xml:space="preserve"> 14-тарау. Жаяу жүргіншілер өткелдері және маршруттық көлік құралдарының аялдамалары</w:t>
      </w:r>
    </w:p>
    <w:bookmarkEnd w:id="375"/>
    <w:bookmarkStart w:name="z374" w:id="376"/>
    <w:p>
      <w:pPr>
        <w:spacing w:after="0"/>
        <w:ind w:left="0"/>
        <w:jc w:val="both"/>
      </w:pPr>
      <w:r>
        <w:rPr>
          <w:rFonts w:ascii="Times New Roman"/>
          <w:b w:val="false"/>
          <w:i w:val="false"/>
          <w:color w:val="000000"/>
          <w:sz w:val="28"/>
        </w:rPr>
        <w:t>
      106. Көлік құралының жүргізушісі өзінің жүру бағытындағы жолдың жүру бөлігін реттелмейтін жаяу жүргіншілер өткелі бойымен өтіп келе жатқан жаяу жүргіншілерге жол береді.</w:t>
      </w:r>
    </w:p>
    <w:bookmarkEnd w:id="376"/>
    <w:bookmarkStart w:name="z375" w:id="377"/>
    <w:p>
      <w:pPr>
        <w:spacing w:after="0"/>
        <w:ind w:left="0"/>
        <w:jc w:val="both"/>
      </w:pPr>
      <w:r>
        <w:rPr>
          <w:rFonts w:ascii="Times New Roman"/>
          <w:b w:val="false"/>
          <w:i w:val="false"/>
          <w:color w:val="000000"/>
          <w:sz w:val="28"/>
        </w:rPr>
        <w:t>
      107. Егер көлік құралы реттелмейтін жаяу жүргіншілер өткелі алдында аялдаса немесе жүрісін баяулатса, көршілес жол жолағы бойымен жүруші басқа көлік құралдарының жүргізушілері аялдаған немесе жүрісін баяулатқан көлік құралының алдында жаяу жүргіншінің жоқ екендігіне көз жеткізгеннен кейін ғана жүрісін жалғастыра алады.</w:t>
      </w:r>
    </w:p>
    <w:bookmarkEnd w:id="377"/>
    <w:bookmarkStart w:name="z376" w:id="378"/>
    <w:p>
      <w:pPr>
        <w:spacing w:after="0"/>
        <w:ind w:left="0"/>
        <w:jc w:val="both"/>
      </w:pPr>
      <w:r>
        <w:rPr>
          <w:rFonts w:ascii="Times New Roman"/>
          <w:b w:val="false"/>
          <w:i w:val="false"/>
          <w:color w:val="000000"/>
          <w:sz w:val="28"/>
        </w:rPr>
        <w:t>
      108. Реттелетін жаяу жүргіншілер өткелінде бағдаршамның рұқсат беретін сигналы іске қосылғанда, жүргізуші оның бағытындағы жолдың жүру бөлігін кесіп өтуді аяқтап қалған жаяу жүргіншіге жол береді.</w:t>
      </w:r>
    </w:p>
    <w:bookmarkEnd w:id="378"/>
    <w:bookmarkStart w:name="z377" w:id="379"/>
    <w:p>
      <w:pPr>
        <w:spacing w:after="0"/>
        <w:ind w:left="0"/>
        <w:jc w:val="both"/>
      </w:pPr>
      <w:r>
        <w:rPr>
          <w:rFonts w:ascii="Times New Roman"/>
          <w:b w:val="false"/>
          <w:i w:val="false"/>
          <w:color w:val="000000"/>
          <w:sz w:val="28"/>
        </w:rPr>
        <w:t>
      109. Егер өзінен кейін жүргізушіні жаяу жүргінші өткелінде аялдауға мәжбүр ететін кептеліс пайда болса, жаяу жүргінші өткеліне шығуға тыйым салынады.</w:t>
      </w:r>
    </w:p>
    <w:bookmarkEnd w:id="379"/>
    <w:bookmarkStart w:name="z378" w:id="380"/>
    <w:p>
      <w:pPr>
        <w:spacing w:after="0"/>
        <w:ind w:left="0"/>
        <w:jc w:val="both"/>
      </w:pPr>
      <w:r>
        <w:rPr>
          <w:rFonts w:ascii="Times New Roman"/>
          <w:b w:val="false"/>
          <w:i w:val="false"/>
          <w:color w:val="000000"/>
          <w:sz w:val="28"/>
        </w:rPr>
        <w:t>
      110. Барлық жағдайларда, оның ішінде жаяу жүргіншілер өткелінен тыс жерлерде де жүргізуші ақ түсті таяқпен сигнал берген көру қабілетінен толық айырылған жаяу жүргіншіні өткізеді.</w:t>
      </w:r>
    </w:p>
    <w:bookmarkEnd w:id="380"/>
    <w:bookmarkStart w:name="z379" w:id="381"/>
    <w:p>
      <w:pPr>
        <w:spacing w:after="0"/>
        <w:ind w:left="0"/>
        <w:jc w:val="both"/>
      </w:pPr>
      <w:r>
        <w:rPr>
          <w:rFonts w:ascii="Times New Roman"/>
          <w:b w:val="false"/>
          <w:i w:val="false"/>
          <w:color w:val="000000"/>
          <w:sz w:val="28"/>
        </w:rPr>
        <w:t>
      111. Жүргізуші аялдамада тұрған маршруттық көлік құралына немесе одан (есік жағынан) келе жатқан жаяу жүргіншіге, егер көлікке отырғызу немесе түсіру жолдың жүру бөлігінде немесе онда орналасқан отырғызу алаңында жүзеге асырылатын болса, жаяу жүргіншілерге жол береді.</w:t>
      </w:r>
    </w:p>
    <w:bookmarkEnd w:id="381"/>
    <w:bookmarkStart w:name="z380" w:id="382"/>
    <w:p>
      <w:pPr>
        <w:spacing w:after="0"/>
        <w:ind w:left="0"/>
        <w:jc w:val="both"/>
      </w:pPr>
      <w:r>
        <w:rPr>
          <w:rFonts w:ascii="Times New Roman"/>
          <w:b w:val="false"/>
          <w:i w:val="false"/>
          <w:color w:val="000000"/>
          <w:sz w:val="28"/>
        </w:rPr>
        <w:t>
      112. "Балаларды тасымалдау" деген таным белгісі бар тоқтап тұрған көлік құралына жақындағанда жүргізуші жылдамдықты азайтады, қажет болған жағдайда тоқтайды және балалар тобын өткізіп жібереді.</w:t>
      </w:r>
    </w:p>
    <w:bookmarkEnd w:id="382"/>
    <w:bookmarkStart w:name="z381" w:id="383"/>
    <w:p>
      <w:pPr>
        <w:spacing w:after="0"/>
        <w:ind w:left="0"/>
        <w:jc w:val="left"/>
      </w:pPr>
      <w:r>
        <w:rPr>
          <w:rFonts w:ascii="Times New Roman"/>
          <w:b/>
          <w:i w:val="false"/>
          <w:color w:val="000000"/>
        </w:rPr>
        <w:t xml:space="preserve"> 15-тарау. Теміржол жолдары арқылы жүру</w:t>
      </w:r>
    </w:p>
    <w:bookmarkEnd w:id="383"/>
    <w:bookmarkStart w:name="z382" w:id="384"/>
    <w:p>
      <w:pPr>
        <w:spacing w:after="0"/>
        <w:ind w:left="0"/>
        <w:jc w:val="both"/>
      </w:pPr>
      <w:r>
        <w:rPr>
          <w:rFonts w:ascii="Times New Roman"/>
          <w:b w:val="false"/>
          <w:i w:val="false"/>
          <w:color w:val="000000"/>
          <w:sz w:val="28"/>
        </w:rPr>
        <w:t>
      113. Көлік құралдарының жүргізушілері теміржол жолдарын пойызға (локомотивке, дрезинаға) жол бере отырып, тек қана теміржол өтпелері бойымен кесіп өтеді.</w:t>
      </w:r>
    </w:p>
    <w:bookmarkEnd w:id="384"/>
    <w:bookmarkStart w:name="z383" w:id="385"/>
    <w:p>
      <w:pPr>
        <w:spacing w:after="0"/>
        <w:ind w:left="0"/>
        <w:jc w:val="both"/>
      </w:pPr>
      <w:r>
        <w:rPr>
          <w:rFonts w:ascii="Times New Roman"/>
          <w:b w:val="false"/>
          <w:i w:val="false"/>
          <w:color w:val="000000"/>
          <w:sz w:val="28"/>
        </w:rPr>
        <w:t>
      114. Теміржол өтпесіне кіру жолында жүргізуші жол белгілерінің, бағдаршамдардың, таңбалаудың талаптарын, шлагбаумның орналасуын және өтпе бойынша кезекшінің нұсқауын басшылыққа алады, және бұдан басқа, жақындап қалған пойыздың (локомотивтің, дрезинаның) жоқ екендігіне көз жеткізеді.</w:t>
      </w:r>
    </w:p>
    <w:bookmarkEnd w:id="385"/>
    <w:bookmarkStart w:name="z384" w:id="386"/>
    <w:p>
      <w:pPr>
        <w:spacing w:after="0"/>
        <w:ind w:left="0"/>
        <w:jc w:val="both"/>
      </w:pPr>
      <w:r>
        <w:rPr>
          <w:rFonts w:ascii="Times New Roman"/>
          <w:b w:val="false"/>
          <w:i w:val="false"/>
          <w:color w:val="000000"/>
          <w:sz w:val="28"/>
        </w:rPr>
        <w:t>
      115. Мынадай жағдайларда:</w:t>
      </w:r>
    </w:p>
    <w:bookmarkEnd w:id="386"/>
    <w:bookmarkStart w:name="z385" w:id="387"/>
    <w:p>
      <w:pPr>
        <w:spacing w:after="0"/>
        <w:ind w:left="0"/>
        <w:jc w:val="both"/>
      </w:pPr>
      <w:r>
        <w:rPr>
          <w:rFonts w:ascii="Times New Roman"/>
          <w:b w:val="false"/>
          <w:i w:val="false"/>
          <w:color w:val="000000"/>
          <w:sz w:val="28"/>
        </w:rPr>
        <w:t>
      1) шлагбаум жабық тұрған немесе ол жабыла бастаған кезде (бағдаршам сигналына қарамастан);</w:t>
      </w:r>
    </w:p>
    <w:bookmarkEnd w:id="387"/>
    <w:bookmarkStart w:name="z386" w:id="388"/>
    <w:p>
      <w:pPr>
        <w:spacing w:after="0"/>
        <w:ind w:left="0"/>
        <w:jc w:val="both"/>
      </w:pPr>
      <w:r>
        <w:rPr>
          <w:rFonts w:ascii="Times New Roman"/>
          <w:b w:val="false"/>
          <w:i w:val="false"/>
          <w:color w:val="000000"/>
          <w:sz w:val="28"/>
        </w:rPr>
        <w:t>
      2) бағдаршамның тыйым салатын сигналы кезінде (шлагбаумның орналасуына және оның бар-жоғына қарамастан);</w:t>
      </w:r>
    </w:p>
    <w:bookmarkEnd w:id="388"/>
    <w:bookmarkStart w:name="z387" w:id="389"/>
    <w:p>
      <w:pPr>
        <w:spacing w:after="0"/>
        <w:ind w:left="0"/>
        <w:jc w:val="both"/>
      </w:pPr>
      <w:r>
        <w:rPr>
          <w:rFonts w:ascii="Times New Roman"/>
          <w:b w:val="false"/>
          <w:i w:val="false"/>
          <w:color w:val="000000"/>
          <w:sz w:val="28"/>
        </w:rPr>
        <w:t>
      3) өтпе кезекшісінің тыйым салатын сигналы кезінде (кезекші жүргізушіге алдымен немесе теріс жағымен тұрған, таяқша, қызыл фонарь немесе жалауша ұстаған қолын жоғары көтерген не қолдарын екі жаққа созған);</w:t>
      </w:r>
    </w:p>
    <w:bookmarkEnd w:id="389"/>
    <w:bookmarkStart w:name="z388" w:id="390"/>
    <w:p>
      <w:pPr>
        <w:spacing w:after="0"/>
        <w:ind w:left="0"/>
        <w:jc w:val="both"/>
      </w:pPr>
      <w:r>
        <w:rPr>
          <w:rFonts w:ascii="Times New Roman"/>
          <w:b w:val="false"/>
          <w:i w:val="false"/>
          <w:color w:val="000000"/>
          <w:sz w:val="28"/>
        </w:rPr>
        <w:t>
      4) егер өтпенің арғы жағында жүргізушіні өтпеде тоқтауға мәжбүр ететін кептеліс пайда болса;</w:t>
      </w:r>
    </w:p>
    <w:bookmarkEnd w:id="390"/>
    <w:bookmarkStart w:name="z389" w:id="391"/>
    <w:p>
      <w:pPr>
        <w:spacing w:after="0"/>
        <w:ind w:left="0"/>
        <w:jc w:val="both"/>
      </w:pPr>
      <w:r>
        <w:rPr>
          <w:rFonts w:ascii="Times New Roman"/>
          <w:b w:val="false"/>
          <w:i w:val="false"/>
          <w:color w:val="000000"/>
          <w:sz w:val="28"/>
        </w:rPr>
        <w:t>
      5) егер көріну шегінде өтпеге пойыз (локомотив, дрезина) жақындап қалса, теміржол өтпесіне шығуға тыйым салынады.</w:t>
      </w:r>
    </w:p>
    <w:bookmarkEnd w:id="391"/>
    <w:bookmarkStart w:name="z390" w:id="392"/>
    <w:p>
      <w:pPr>
        <w:spacing w:after="0"/>
        <w:ind w:left="0"/>
        <w:jc w:val="both"/>
      </w:pPr>
      <w:r>
        <w:rPr>
          <w:rFonts w:ascii="Times New Roman"/>
          <w:b w:val="false"/>
          <w:i w:val="false"/>
          <w:color w:val="000000"/>
          <w:sz w:val="28"/>
        </w:rPr>
        <w:t>
      Сонымен қатар:</w:t>
      </w:r>
    </w:p>
    <w:bookmarkEnd w:id="392"/>
    <w:bookmarkStart w:name="z391" w:id="393"/>
    <w:p>
      <w:pPr>
        <w:spacing w:after="0"/>
        <w:ind w:left="0"/>
        <w:jc w:val="both"/>
      </w:pPr>
      <w:r>
        <w:rPr>
          <w:rFonts w:ascii="Times New Roman"/>
          <w:b w:val="false"/>
          <w:i w:val="false"/>
          <w:color w:val="000000"/>
          <w:sz w:val="28"/>
        </w:rPr>
        <w:t>
      1) теміржол өтпелерінен тыс жерде теміржолдардан өтуге;</w:t>
      </w:r>
    </w:p>
    <w:bookmarkEnd w:id="393"/>
    <w:bookmarkStart w:name="z392" w:id="394"/>
    <w:p>
      <w:pPr>
        <w:spacing w:after="0"/>
        <w:ind w:left="0"/>
        <w:jc w:val="both"/>
      </w:pPr>
      <w:r>
        <w:rPr>
          <w:rFonts w:ascii="Times New Roman"/>
          <w:b w:val="false"/>
          <w:i w:val="false"/>
          <w:color w:val="000000"/>
          <w:sz w:val="28"/>
        </w:rPr>
        <w:t>
      2) қарсы жүру жолағына шыға отырып, теміржол өтпесі алдында тұрған көлік құралдарын айналып өтуге;</w:t>
      </w:r>
    </w:p>
    <w:bookmarkEnd w:id="394"/>
    <w:bookmarkStart w:name="z393" w:id="395"/>
    <w:p>
      <w:pPr>
        <w:spacing w:after="0"/>
        <w:ind w:left="0"/>
        <w:jc w:val="both"/>
      </w:pPr>
      <w:r>
        <w:rPr>
          <w:rFonts w:ascii="Times New Roman"/>
          <w:b w:val="false"/>
          <w:i w:val="false"/>
          <w:color w:val="000000"/>
          <w:sz w:val="28"/>
        </w:rPr>
        <w:t>
      3) теміржол өтпесіндегі шлагбаумды өз бетімен ашуға;</w:t>
      </w:r>
    </w:p>
    <w:bookmarkEnd w:id="395"/>
    <w:bookmarkStart w:name="z394" w:id="396"/>
    <w:p>
      <w:pPr>
        <w:spacing w:after="0"/>
        <w:ind w:left="0"/>
        <w:jc w:val="both"/>
      </w:pPr>
      <w:r>
        <w:rPr>
          <w:rFonts w:ascii="Times New Roman"/>
          <w:b w:val="false"/>
          <w:i w:val="false"/>
          <w:color w:val="000000"/>
          <w:sz w:val="28"/>
        </w:rPr>
        <w:t>
      4) теміржол дистанциясы бастығының рұқсатынсыз теміржол өтпесі арқылы ауыл шаруашылығы, жол, құрылыс және басқа да машиналар мен механизмдерді көліктен тыс жағдайда өткізуге, жылдамдығы сағатына 8 километрден кем баяу жүретін машиналардың, сондай-ақ трактор шана-сүйретпелерінің жүруіне тыйым салынады.</w:t>
      </w:r>
    </w:p>
    <w:bookmarkEnd w:id="396"/>
    <w:bookmarkStart w:name="z395" w:id="397"/>
    <w:p>
      <w:pPr>
        <w:spacing w:after="0"/>
        <w:ind w:left="0"/>
        <w:jc w:val="both"/>
      </w:pPr>
      <w:r>
        <w:rPr>
          <w:rFonts w:ascii="Times New Roman"/>
          <w:b w:val="false"/>
          <w:i w:val="false"/>
          <w:color w:val="000000"/>
          <w:sz w:val="28"/>
        </w:rPr>
        <w:t xml:space="preserve">
      116. Өтпе арқылы жүруге тыйым салынған жағдайда, жүргізуші тоқтау-сызығының,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2.5 белгісінің немесе бағдаршамның алдында, ал егер олар жоқ болғанда - теміржол өтпесі шекарасында тоқтайды.</w:t>
      </w:r>
    </w:p>
    <w:bookmarkEnd w:id="397"/>
    <w:bookmarkStart w:name="z396" w:id="398"/>
    <w:p>
      <w:pPr>
        <w:spacing w:after="0"/>
        <w:ind w:left="0"/>
        <w:jc w:val="both"/>
      </w:pPr>
      <w:r>
        <w:rPr>
          <w:rFonts w:ascii="Times New Roman"/>
          <w:b w:val="false"/>
          <w:i w:val="false"/>
          <w:color w:val="000000"/>
          <w:sz w:val="28"/>
        </w:rPr>
        <w:t>
      117. Өтпе үстінде амалсыздан аялдаған кезде жүргізуші дереу жолаушыларды түсіреді және өтпені босату үшін шаралар қолданады. Жүргізуші бір мезгілде мынадай іс-әрекеттерді жүзеге асырады:</w:t>
      </w:r>
    </w:p>
    <w:bookmarkEnd w:id="398"/>
    <w:bookmarkStart w:name="z397" w:id="399"/>
    <w:p>
      <w:pPr>
        <w:spacing w:after="0"/>
        <w:ind w:left="0"/>
        <w:jc w:val="both"/>
      </w:pPr>
      <w:r>
        <w:rPr>
          <w:rFonts w:ascii="Times New Roman"/>
          <w:b w:val="false"/>
          <w:i w:val="false"/>
          <w:color w:val="000000"/>
          <w:sz w:val="28"/>
        </w:rPr>
        <w:t>
      1) мүмкіндік болған кезде жол бойымен екі адамды екі жаққа өтпеден бір мың метрге (егер біреу болса, онда жолдың нашар көрінетін жағына), өздеріне жақындап келе жатқан поездың (локомотивтің, дрезинаның) машинисіне тоқтау сигналын беру ережесін түсіндіріп жібереді;</w:t>
      </w:r>
    </w:p>
    <w:bookmarkEnd w:id="399"/>
    <w:bookmarkStart w:name="z398" w:id="400"/>
    <w:p>
      <w:pPr>
        <w:spacing w:after="0"/>
        <w:ind w:left="0"/>
        <w:jc w:val="both"/>
      </w:pPr>
      <w:r>
        <w:rPr>
          <w:rFonts w:ascii="Times New Roman"/>
          <w:b w:val="false"/>
          <w:i w:val="false"/>
          <w:color w:val="000000"/>
          <w:sz w:val="28"/>
        </w:rPr>
        <w:t>
      2) көлік құралының қасында қалып және жалпы дабыл қағу сигналдарын береді;</w:t>
      </w:r>
    </w:p>
    <w:bookmarkEnd w:id="400"/>
    <w:bookmarkStart w:name="z399" w:id="401"/>
    <w:p>
      <w:pPr>
        <w:spacing w:after="0"/>
        <w:ind w:left="0"/>
        <w:jc w:val="both"/>
      </w:pPr>
      <w:r>
        <w:rPr>
          <w:rFonts w:ascii="Times New Roman"/>
          <w:b w:val="false"/>
          <w:i w:val="false"/>
          <w:color w:val="000000"/>
          <w:sz w:val="28"/>
        </w:rPr>
        <w:t>
      3) пойыз көрінген бойда тоқтау сигналын беріп, оған қарсы жүгіреді.</w:t>
      </w:r>
    </w:p>
    <w:bookmarkEnd w:id="401"/>
    <w:bookmarkStart w:name="z400" w:id="402"/>
    <w:p>
      <w:pPr>
        <w:spacing w:after="0"/>
        <w:ind w:left="0"/>
        <w:jc w:val="both"/>
      </w:pPr>
      <w:r>
        <w:rPr>
          <w:rFonts w:ascii="Times New Roman"/>
          <w:b w:val="false"/>
          <w:i w:val="false"/>
          <w:color w:val="000000"/>
          <w:sz w:val="28"/>
        </w:rPr>
        <w:t>
      Қолдың шеңбер жасай қозғалуы (күндіз ашық түсті матаның қиындысымен немесе қандай да болмасын жақсы көрінетін затпен, түнде шырақпен немесе фонарьмен) тоқтау сигналы болып табылады. Бір ұзақ және үш қысқа дыбыстық сигналдар сериясы жалпы дабыл қағу сигналы болып табылады.</w:t>
      </w:r>
    </w:p>
    <w:bookmarkEnd w:id="402"/>
    <w:bookmarkStart w:name="z401" w:id="403"/>
    <w:p>
      <w:pPr>
        <w:spacing w:after="0"/>
        <w:ind w:left="0"/>
        <w:jc w:val="left"/>
      </w:pPr>
      <w:r>
        <w:rPr>
          <w:rFonts w:ascii="Times New Roman"/>
          <w:b/>
          <w:i w:val="false"/>
          <w:color w:val="000000"/>
        </w:rPr>
        <w:t xml:space="preserve"> 16-тарау. Автомагистральдарда жүру</w:t>
      </w:r>
    </w:p>
    <w:bookmarkEnd w:id="403"/>
    <w:bookmarkStart w:name="z402" w:id="404"/>
    <w:p>
      <w:pPr>
        <w:spacing w:after="0"/>
        <w:ind w:left="0"/>
        <w:jc w:val="both"/>
      </w:pPr>
      <w:r>
        <w:rPr>
          <w:rFonts w:ascii="Times New Roman"/>
          <w:b w:val="false"/>
          <w:i w:val="false"/>
          <w:color w:val="000000"/>
          <w:sz w:val="28"/>
        </w:rPr>
        <w:t>
      118. Автомагистральдарда:</w:t>
      </w:r>
    </w:p>
    <w:bookmarkEnd w:id="404"/>
    <w:bookmarkStart w:name="z403" w:id="405"/>
    <w:p>
      <w:pPr>
        <w:spacing w:after="0"/>
        <w:ind w:left="0"/>
        <w:jc w:val="both"/>
      </w:pPr>
      <w:r>
        <w:rPr>
          <w:rFonts w:ascii="Times New Roman"/>
          <w:b w:val="false"/>
          <w:i w:val="false"/>
          <w:color w:val="000000"/>
          <w:sz w:val="28"/>
        </w:rPr>
        <w:t>
      1) көлік құралынан тыс жаяу жүргіншілердің, сондай-ақ үй жануарларының тұруына, велосипедтерді, мопедтерді, тракторларды және өздігінен жүретін машиналарды, сондай-ақ техникалық сипаттамалары немесе олардың жай-күйі бойынша жылдамдығы сағатына 40 километрден кем өзге де көлік құралдарын басқаруға;</w:t>
      </w:r>
    </w:p>
    <w:bookmarkEnd w:id="405"/>
    <w:bookmarkStart w:name="z404" w:id="406"/>
    <w:p>
      <w:pPr>
        <w:spacing w:after="0"/>
        <w:ind w:left="0"/>
        <w:jc w:val="both"/>
      </w:pPr>
      <w:r>
        <w:rPr>
          <w:rFonts w:ascii="Times New Roman"/>
          <w:b w:val="false"/>
          <w:i w:val="false"/>
          <w:color w:val="000000"/>
          <w:sz w:val="28"/>
        </w:rPr>
        <w:t>
      2) рұқсат етілген ең жоғары массасы үш мың бес жүз килограмнан асатын жүк автомобильдерін екінші жолақтан әрі басқаруға;</w:t>
      </w:r>
    </w:p>
    <w:bookmarkEnd w:id="406"/>
    <w:bookmarkStart w:name="z405" w:id="407"/>
    <w:p>
      <w:pPr>
        <w:spacing w:after="0"/>
        <w:ind w:left="0"/>
        <w:jc w:val="both"/>
      </w:pPr>
      <w:r>
        <w:rPr>
          <w:rFonts w:ascii="Times New Roman"/>
          <w:b w:val="false"/>
          <w:i w:val="false"/>
          <w:color w:val="000000"/>
          <w:sz w:val="28"/>
        </w:rPr>
        <w:t>
      3) 5.15 немесе 6.11 белгілерімен белгіленген, тұраққа арналған арнайы алаңдардан тыс жерлерге аялдауға;</w:t>
      </w:r>
    </w:p>
    <w:bookmarkEnd w:id="407"/>
    <w:bookmarkStart w:name="z406" w:id="408"/>
    <w:p>
      <w:pPr>
        <w:spacing w:after="0"/>
        <w:ind w:left="0"/>
        <w:jc w:val="both"/>
      </w:pPr>
      <w:r>
        <w:rPr>
          <w:rFonts w:ascii="Times New Roman"/>
          <w:b w:val="false"/>
          <w:i w:val="false"/>
          <w:color w:val="000000"/>
          <w:sz w:val="28"/>
        </w:rPr>
        <w:t>
      4) бөлу жолақтарының технологиялық айырымдарында кері бұрылуға және оған кіруге;</w:t>
      </w:r>
    </w:p>
    <w:bookmarkEnd w:id="408"/>
    <w:bookmarkStart w:name="z407" w:id="409"/>
    <w:p>
      <w:pPr>
        <w:spacing w:after="0"/>
        <w:ind w:left="0"/>
        <w:jc w:val="both"/>
      </w:pPr>
      <w:r>
        <w:rPr>
          <w:rFonts w:ascii="Times New Roman"/>
          <w:b w:val="false"/>
          <w:i w:val="false"/>
          <w:color w:val="000000"/>
          <w:sz w:val="28"/>
        </w:rPr>
        <w:t>
      5) артқа қарай жүруге;</w:t>
      </w:r>
    </w:p>
    <w:bookmarkEnd w:id="409"/>
    <w:bookmarkStart w:name="z408" w:id="410"/>
    <w:p>
      <w:pPr>
        <w:spacing w:after="0"/>
        <w:ind w:left="0"/>
        <w:jc w:val="both"/>
      </w:pPr>
      <w:r>
        <w:rPr>
          <w:rFonts w:ascii="Times New Roman"/>
          <w:b w:val="false"/>
          <w:i w:val="false"/>
          <w:color w:val="000000"/>
          <w:sz w:val="28"/>
        </w:rPr>
        <w:t>
      6) жүргізіп үйренуге тыйым салынады.</w:t>
      </w:r>
    </w:p>
    <w:bookmarkEnd w:id="410"/>
    <w:bookmarkStart w:name="z409" w:id="411"/>
    <w:p>
      <w:pPr>
        <w:spacing w:after="0"/>
        <w:ind w:left="0"/>
        <w:jc w:val="both"/>
      </w:pPr>
      <w:r>
        <w:rPr>
          <w:rFonts w:ascii="Times New Roman"/>
          <w:b w:val="false"/>
          <w:i w:val="false"/>
          <w:color w:val="000000"/>
          <w:sz w:val="28"/>
        </w:rPr>
        <w:t>
      119. Жолдың жүру бөлігінде мәжбүрлі аялдау кезінде жүргізуші көлік құралын Қағидалардың 7-бөлімінің талаптарына сәйкес белгілейді және оны осыған арналған жолаққа (жолдың жүру бөлігін белгілейтін сызықтан оңға қарай) шығару шараларын қолданады.</w:t>
      </w:r>
    </w:p>
    <w:bookmarkEnd w:id="411"/>
    <w:bookmarkStart w:name="z410" w:id="412"/>
    <w:p>
      <w:pPr>
        <w:spacing w:after="0"/>
        <w:ind w:left="0"/>
        <w:jc w:val="both"/>
      </w:pPr>
      <w:r>
        <w:rPr>
          <w:rFonts w:ascii="Times New Roman"/>
          <w:b w:val="false"/>
          <w:i w:val="false"/>
          <w:color w:val="000000"/>
          <w:sz w:val="28"/>
        </w:rPr>
        <w:t xml:space="preserve">
      120. Осы бөлімнің талаптары, сондай-ақ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5.3 белгісімен белгіленген жолдарға да қолданылады.</w:t>
      </w:r>
    </w:p>
    <w:bookmarkEnd w:id="412"/>
    <w:bookmarkStart w:name="z411" w:id="413"/>
    <w:p>
      <w:pPr>
        <w:spacing w:after="0"/>
        <w:ind w:left="0"/>
        <w:jc w:val="left"/>
      </w:pPr>
      <w:r>
        <w:rPr>
          <w:rFonts w:ascii="Times New Roman"/>
          <w:b/>
          <w:i w:val="false"/>
          <w:color w:val="000000"/>
        </w:rPr>
        <w:t xml:space="preserve"> 17- тарау. Тұрғын аймақтарда жүру</w:t>
      </w:r>
    </w:p>
    <w:bookmarkEnd w:id="413"/>
    <w:bookmarkStart w:name="z412" w:id="414"/>
    <w:p>
      <w:pPr>
        <w:spacing w:after="0"/>
        <w:ind w:left="0"/>
        <w:jc w:val="both"/>
      </w:pPr>
      <w:r>
        <w:rPr>
          <w:rFonts w:ascii="Times New Roman"/>
          <w:b w:val="false"/>
          <w:i w:val="false"/>
          <w:color w:val="000000"/>
          <w:sz w:val="28"/>
        </w:rPr>
        <w:t>
      121. Тұрғын аймақтарда жаяу жүргіншілер тротуармен де, сол сияқты жолдың жүру бөлігімен де жүреді. Тұрғын аймақтарда жаяу жүргіншілер артықшылыққа ие, алайда олар көлік құралдарының жүруіне негізсіз кедергі келтірмеуге тиіс.</w:t>
      </w:r>
    </w:p>
    <w:bookmarkEnd w:id="414"/>
    <w:bookmarkStart w:name="z413" w:id="415"/>
    <w:p>
      <w:pPr>
        <w:spacing w:after="0"/>
        <w:ind w:left="0"/>
        <w:jc w:val="both"/>
      </w:pPr>
      <w:r>
        <w:rPr>
          <w:rFonts w:ascii="Times New Roman"/>
          <w:b w:val="false"/>
          <w:i w:val="false"/>
          <w:color w:val="000000"/>
          <w:sz w:val="28"/>
        </w:rPr>
        <w:t>
      122. Тұрғын аймақта:</w:t>
      </w:r>
    </w:p>
    <w:bookmarkEnd w:id="415"/>
    <w:bookmarkStart w:name="z414" w:id="416"/>
    <w:p>
      <w:pPr>
        <w:spacing w:after="0"/>
        <w:ind w:left="0"/>
        <w:jc w:val="both"/>
      </w:pPr>
      <w:r>
        <w:rPr>
          <w:rFonts w:ascii="Times New Roman"/>
          <w:b w:val="false"/>
          <w:i w:val="false"/>
          <w:color w:val="000000"/>
          <w:sz w:val="28"/>
        </w:rPr>
        <w:t>
      1) көлік құралдарының толассыз жүруіне;</w:t>
      </w:r>
    </w:p>
    <w:bookmarkEnd w:id="416"/>
    <w:bookmarkStart w:name="z415" w:id="417"/>
    <w:p>
      <w:pPr>
        <w:spacing w:after="0"/>
        <w:ind w:left="0"/>
        <w:jc w:val="both"/>
      </w:pPr>
      <w:r>
        <w:rPr>
          <w:rFonts w:ascii="Times New Roman"/>
          <w:b w:val="false"/>
          <w:i w:val="false"/>
          <w:color w:val="000000"/>
          <w:sz w:val="28"/>
        </w:rPr>
        <w:t>
      2) жолдың жүру бөлігінен тыс жерде көлік құралының жүруіне;</w:t>
      </w:r>
    </w:p>
    <w:bookmarkEnd w:id="417"/>
    <w:bookmarkStart w:name="z416" w:id="418"/>
    <w:p>
      <w:pPr>
        <w:spacing w:after="0"/>
        <w:ind w:left="0"/>
        <w:jc w:val="both"/>
      </w:pPr>
      <w:r>
        <w:rPr>
          <w:rFonts w:ascii="Times New Roman"/>
          <w:b w:val="false"/>
          <w:i w:val="false"/>
          <w:color w:val="000000"/>
          <w:sz w:val="28"/>
        </w:rPr>
        <w:t>
      3) жүргізіп үйренуге;</w:t>
      </w:r>
    </w:p>
    <w:bookmarkEnd w:id="418"/>
    <w:bookmarkStart w:name="z417" w:id="419"/>
    <w:p>
      <w:pPr>
        <w:spacing w:after="0"/>
        <w:ind w:left="0"/>
        <w:jc w:val="both"/>
      </w:pPr>
      <w:r>
        <w:rPr>
          <w:rFonts w:ascii="Times New Roman"/>
          <w:b w:val="false"/>
          <w:i w:val="false"/>
          <w:color w:val="000000"/>
          <w:sz w:val="28"/>
        </w:rPr>
        <w:t xml:space="preserve">
      4) осы Қағидалардың 88-тармағының </w:t>
      </w:r>
      <w:r>
        <w:rPr>
          <w:rFonts w:ascii="Times New Roman"/>
          <w:b w:val="false"/>
          <w:i w:val="false"/>
          <w:color w:val="000000"/>
          <w:sz w:val="28"/>
        </w:rPr>
        <w:t>5) тармақшасының</w:t>
      </w:r>
      <w:r>
        <w:rPr>
          <w:rFonts w:ascii="Times New Roman"/>
          <w:b w:val="false"/>
          <w:i w:val="false"/>
          <w:color w:val="000000"/>
          <w:sz w:val="28"/>
        </w:rPr>
        <w:t xml:space="preserve"> ережелерін ескере отырып, қозғалтқышы жұмыс істеп тұрған электромобильдің тоқтап тұруын қоспағанда, қозғалтқышы жұмыс істеп тұрған күйде тоқтап тұруға;</w:t>
      </w:r>
    </w:p>
    <w:bookmarkEnd w:id="419"/>
    <w:bookmarkStart w:name="z418" w:id="420"/>
    <w:p>
      <w:pPr>
        <w:spacing w:after="0"/>
        <w:ind w:left="0"/>
        <w:jc w:val="both"/>
      </w:pPr>
      <w:r>
        <w:rPr>
          <w:rFonts w:ascii="Times New Roman"/>
          <w:b w:val="false"/>
          <w:i w:val="false"/>
          <w:color w:val="000000"/>
          <w:sz w:val="28"/>
        </w:rPr>
        <w:t>
      5) рұқсат етілген ең жоғары массасы үш мың бес жүз килограмнан асатын жүк автомобильдерінің, автобустардың арнайы бөлінген әрі белгілермен және (немесе) таңбалармен белгіленген орындардан тыс тоқтап тұруына;</w:t>
      </w:r>
    </w:p>
    <w:bookmarkEnd w:id="420"/>
    <w:bookmarkStart w:name="z419" w:id="421"/>
    <w:p>
      <w:pPr>
        <w:spacing w:after="0"/>
        <w:ind w:left="0"/>
        <w:jc w:val="both"/>
      </w:pPr>
      <w:r>
        <w:rPr>
          <w:rFonts w:ascii="Times New Roman"/>
          <w:b w:val="false"/>
          <w:i w:val="false"/>
          <w:color w:val="000000"/>
          <w:sz w:val="28"/>
        </w:rPr>
        <w:t>
      6) дыбыс сигналын беруге, музыканы қатты қосуға;</w:t>
      </w:r>
    </w:p>
    <w:bookmarkEnd w:id="421"/>
    <w:bookmarkStart w:name="z420" w:id="422"/>
    <w:p>
      <w:pPr>
        <w:spacing w:after="0"/>
        <w:ind w:left="0"/>
        <w:jc w:val="both"/>
      </w:pPr>
      <w:r>
        <w:rPr>
          <w:rFonts w:ascii="Times New Roman"/>
          <w:b w:val="false"/>
          <w:i w:val="false"/>
          <w:color w:val="000000"/>
          <w:sz w:val="28"/>
        </w:rPr>
        <w:t>
      7) тротуарларда, көгалдарда, балалар және спорт алаңдарында тоқтап тұруға тыйым салынады.</w:t>
      </w:r>
    </w:p>
    <w:bookmarkEnd w:id="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122-тармаққа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21" w:id="423"/>
    <w:p>
      <w:pPr>
        <w:spacing w:after="0"/>
        <w:ind w:left="0"/>
        <w:jc w:val="both"/>
      </w:pPr>
      <w:r>
        <w:rPr>
          <w:rFonts w:ascii="Times New Roman"/>
          <w:b w:val="false"/>
          <w:i w:val="false"/>
          <w:color w:val="000000"/>
          <w:sz w:val="28"/>
        </w:rPr>
        <w:t>
      123. Жүргізушілер тұрғын аймақтан шығу кезінде жол жүрісіне басқа қатысушыларға жол береді.</w:t>
      </w:r>
    </w:p>
    <w:bookmarkEnd w:id="423"/>
    <w:bookmarkStart w:name="z422" w:id="424"/>
    <w:p>
      <w:pPr>
        <w:spacing w:after="0"/>
        <w:ind w:left="0"/>
        <w:jc w:val="both"/>
      </w:pPr>
      <w:r>
        <w:rPr>
          <w:rFonts w:ascii="Times New Roman"/>
          <w:b w:val="false"/>
          <w:i w:val="false"/>
          <w:color w:val="000000"/>
          <w:sz w:val="28"/>
        </w:rPr>
        <w:t>
      124. Осы бөлімнің талаптары, сондай-ақ аула аумақтарына да қолданылады.</w:t>
      </w:r>
    </w:p>
    <w:bookmarkEnd w:id="424"/>
    <w:bookmarkStart w:name="z423" w:id="425"/>
    <w:p>
      <w:pPr>
        <w:spacing w:after="0"/>
        <w:ind w:left="0"/>
        <w:jc w:val="left"/>
      </w:pPr>
      <w:r>
        <w:rPr>
          <w:rFonts w:ascii="Times New Roman"/>
          <w:b/>
          <w:i w:val="false"/>
          <w:color w:val="000000"/>
        </w:rPr>
        <w:t xml:space="preserve"> 18-тарау. Маршруттық көлік құралдарының басымдығы</w:t>
      </w:r>
    </w:p>
    <w:bookmarkEnd w:id="425"/>
    <w:bookmarkStart w:name="z424" w:id="426"/>
    <w:p>
      <w:pPr>
        <w:spacing w:after="0"/>
        <w:ind w:left="0"/>
        <w:jc w:val="both"/>
      </w:pPr>
      <w:r>
        <w:rPr>
          <w:rFonts w:ascii="Times New Roman"/>
          <w:b w:val="false"/>
          <w:i w:val="false"/>
          <w:color w:val="000000"/>
          <w:sz w:val="28"/>
        </w:rPr>
        <w:t>
      125. Жол қиылысынан тыс, трамвай жолдары жолдың жүру бөлігін кесіп өтетін жерлерде трамвай, деподан шыққаннан жағдайлардан басқа, рельссіз көлік құралдарының алдында артықшылыққа ие болады.</w:t>
      </w:r>
    </w:p>
    <w:bookmarkEnd w:id="426"/>
    <w:bookmarkStart w:name="z425" w:id="427"/>
    <w:p>
      <w:pPr>
        <w:spacing w:after="0"/>
        <w:ind w:left="0"/>
        <w:jc w:val="both"/>
      </w:pPr>
      <w:r>
        <w:rPr>
          <w:rFonts w:ascii="Times New Roman"/>
          <w:b w:val="false"/>
          <w:i w:val="false"/>
          <w:color w:val="000000"/>
          <w:sz w:val="28"/>
        </w:rPr>
        <w:t xml:space="preserve">
      126.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5.9, 5.9.2, 5.9.3, 5.9.4, 5.10.1, 5.10.2, 5.10.3 белгілерімен белгіленген маршруттық көлік құралдарына арналған жолағы бар жолдарда осы жолақпен қоғамдық көліктерден басқа көлік құралдарының (осы Қағидалардың </w:t>
      </w:r>
      <w:r>
        <w:rPr>
          <w:rFonts w:ascii="Times New Roman"/>
          <w:b w:val="false"/>
          <w:i w:val="false"/>
          <w:color w:val="000000"/>
          <w:sz w:val="28"/>
        </w:rPr>
        <w:t>166</w:t>
      </w:r>
      <w:r>
        <w:rPr>
          <w:rFonts w:ascii="Times New Roman"/>
          <w:b w:val="false"/>
          <w:i w:val="false"/>
          <w:color w:val="000000"/>
          <w:sz w:val="28"/>
        </w:rPr>
        <w:t xml:space="preserve"> және </w:t>
      </w:r>
      <w:r>
        <w:rPr>
          <w:rFonts w:ascii="Times New Roman"/>
          <w:b w:val="false"/>
          <w:i w:val="false"/>
          <w:color w:val="000000"/>
          <w:sz w:val="28"/>
        </w:rPr>
        <w:t>168-1-тармақтарында</w:t>
      </w:r>
      <w:r>
        <w:rPr>
          <w:rFonts w:ascii="Times New Roman"/>
          <w:b w:val="false"/>
          <w:i w:val="false"/>
          <w:color w:val="000000"/>
          <w:sz w:val="28"/>
        </w:rPr>
        <w:t xml:space="preserve"> көзделген жағдайларды қоспағанда) және М3 санатындағы өзге де көлік құралдарының жүруі жүзеге асырылмайды және аялдауына болмайды.</w:t>
      </w:r>
    </w:p>
    <w:bookmarkEnd w:id="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7" w:id="428"/>
    <w:p>
      <w:pPr>
        <w:spacing w:after="0"/>
        <w:ind w:left="0"/>
        <w:jc w:val="both"/>
      </w:pPr>
      <w:r>
        <w:rPr>
          <w:rFonts w:ascii="Times New Roman"/>
          <w:b w:val="false"/>
          <w:i w:val="false"/>
          <w:color w:val="000000"/>
          <w:sz w:val="28"/>
        </w:rPr>
        <w:t>
      127. Елді мекендерде жүргізушілер белгіленген маршрутпен жүріп келе жатқан, белгіленген аялдамалардан жүруді бастайтын троллейбустар мен автобустардың жүргізушілеріне жол береді. Троллейбустар мен автобустардың жүргізушілері оларға жол берілгендігіне көз жеткізгеннен кейін ғана жүруді бастайды.</w:t>
      </w:r>
    </w:p>
    <w:bookmarkEnd w:id="428"/>
    <w:bookmarkStart w:name="z428" w:id="429"/>
    <w:p>
      <w:pPr>
        <w:spacing w:after="0"/>
        <w:ind w:left="0"/>
        <w:jc w:val="left"/>
      </w:pPr>
      <w:r>
        <w:rPr>
          <w:rFonts w:ascii="Times New Roman"/>
          <w:b/>
          <w:i w:val="false"/>
          <w:color w:val="000000"/>
        </w:rPr>
        <w:t xml:space="preserve"> 19-тарау. Сыртқы жарық беру аспаптарын және дыбыстық сигналдарды пайдалану</w:t>
      </w:r>
    </w:p>
    <w:bookmarkEnd w:id="429"/>
    <w:bookmarkStart w:name="z429" w:id="430"/>
    <w:p>
      <w:pPr>
        <w:spacing w:after="0"/>
        <w:ind w:left="0"/>
        <w:jc w:val="both"/>
      </w:pPr>
      <w:r>
        <w:rPr>
          <w:rFonts w:ascii="Times New Roman"/>
          <w:b w:val="false"/>
          <w:i w:val="false"/>
          <w:color w:val="000000"/>
          <w:sz w:val="28"/>
        </w:rPr>
        <w:t>
      128. Тәуліктің қараңғы уақытында және жолдың жарықтандырылуына қарамастан көрінуі жеткіліксіз жағдайларда, сондай-ақ тоннельдерде көлік құралдарының мынадай жарық беру аспаптары:</w:t>
      </w:r>
    </w:p>
    <w:bookmarkEnd w:id="430"/>
    <w:bookmarkStart w:name="z430" w:id="431"/>
    <w:p>
      <w:pPr>
        <w:spacing w:after="0"/>
        <w:ind w:left="0"/>
        <w:jc w:val="both"/>
      </w:pPr>
      <w:r>
        <w:rPr>
          <w:rFonts w:ascii="Times New Roman"/>
          <w:b w:val="false"/>
          <w:i w:val="false"/>
          <w:color w:val="000000"/>
          <w:sz w:val="28"/>
        </w:rPr>
        <w:t>
      1) барлық механикалық көлік құралдары мен мопедтерде - габариттік оттар мен алыс және жақын жарық фаралары, велосипедтерде - фаралар немесе фонарьлар, көлік арбада - фонарьлар (олар болған кезде);</w:t>
      </w:r>
    </w:p>
    <w:bookmarkEnd w:id="431"/>
    <w:bookmarkStart w:name="z431" w:id="432"/>
    <w:p>
      <w:pPr>
        <w:spacing w:after="0"/>
        <w:ind w:left="0"/>
        <w:jc w:val="both"/>
      </w:pPr>
      <w:r>
        <w:rPr>
          <w:rFonts w:ascii="Times New Roman"/>
          <w:b w:val="false"/>
          <w:i w:val="false"/>
          <w:color w:val="000000"/>
          <w:sz w:val="28"/>
        </w:rPr>
        <w:t>
      2) тіркемелер мен сүйретпе механикалық көлік құралдарында - көлемдік оттар іске қосылады.</w:t>
      </w:r>
    </w:p>
    <w:bookmarkEnd w:id="432"/>
    <w:bookmarkStart w:name="z432" w:id="433"/>
    <w:p>
      <w:pPr>
        <w:spacing w:after="0"/>
        <w:ind w:left="0"/>
        <w:jc w:val="both"/>
      </w:pPr>
      <w:r>
        <w:rPr>
          <w:rFonts w:ascii="Times New Roman"/>
          <w:b w:val="false"/>
          <w:i w:val="false"/>
          <w:color w:val="000000"/>
          <w:sz w:val="28"/>
        </w:rPr>
        <w:t>
      129. Мынадай:</w:t>
      </w:r>
    </w:p>
    <w:bookmarkEnd w:id="433"/>
    <w:bookmarkStart w:name="z433" w:id="434"/>
    <w:p>
      <w:pPr>
        <w:spacing w:after="0"/>
        <w:ind w:left="0"/>
        <w:jc w:val="both"/>
      </w:pPr>
      <w:r>
        <w:rPr>
          <w:rFonts w:ascii="Times New Roman"/>
          <w:b w:val="false"/>
          <w:i w:val="false"/>
          <w:color w:val="000000"/>
          <w:sz w:val="28"/>
        </w:rPr>
        <w:t>
      1) егер жол жарықтандырылған болса, елді мекендерде;</w:t>
      </w:r>
    </w:p>
    <w:bookmarkEnd w:id="434"/>
    <w:bookmarkStart w:name="z434" w:id="435"/>
    <w:p>
      <w:pPr>
        <w:spacing w:after="0"/>
        <w:ind w:left="0"/>
        <w:jc w:val="both"/>
      </w:pPr>
      <w:r>
        <w:rPr>
          <w:rFonts w:ascii="Times New Roman"/>
          <w:b w:val="false"/>
          <w:i w:val="false"/>
          <w:color w:val="000000"/>
          <w:sz w:val="28"/>
        </w:rPr>
        <w:t>
      2) қарсы келіп жол айырысу кезінде көлік құралына дейін кемінде бір жүз елу метр, сондай-ақ қарсы келе жатқан көлік құралының жүргізушісі фараның жарығын мезгіл-мезгіл жағып-сөндіріп, мұның қажет екендігін көрсетсе, одан да үлкен арақашықтықта;</w:t>
      </w:r>
    </w:p>
    <w:bookmarkEnd w:id="435"/>
    <w:bookmarkStart w:name="z435" w:id="436"/>
    <w:p>
      <w:pPr>
        <w:spacing w:after="0"/>
        <w:ind w:left="0"/>
        <w:jc w:val="both"/>
      </w:pPr>
      <w:r>
        <w:rPr>
          <w:rFonts w:ascii="Times New Roman"/>
          <w:b w:val="false"/>
          <w:i w:val="false"/>
          <w:color w:val="000000"/>
          <w:sz w:val="28"/>
        </w:rPr>
        <w:t>
      3) қарама-қарсы, сонымен бірге ілеспе көлік құралдары жүргізушілерінің көзін шағылыстыру мүмкіндігін болдырмау үшін кез келген басқа жағдайларда алыс жарық жақын жарықпен ауыстырылады.</w:t>
      </w:r>
    </w:p>
    <w:bookmarkEnd w:id="436"/>
    <w:bookmarkStart w:name="z436" w:id="437"/>
    <w:p>
      <w:pPr>
        <w:spacing w:after="0"/>
        <w:ind w:left="0"/>
        <w:jc w:val="both"/>
      </w:pPr>
      <w:r>
        <w:rPr>
          <w:rFonts w:ascii="Times New Roman"/>
          <w:b w:val="false"/>
          <w:i w:val="false"/>
          <w:color w:val="000000"/>
          <w:sz w:val="28"/>
        </w:rPr>
        <w:t>
      Жүргізуші көзі шағыстырылған кезде авариялық жарық сигнал беруді іске қосады, жүру жолағын ауыстырмай тоқтайды.</w:t>
      </w:r>
    </w:p>
    <w:bookmarkEnd w:id="437"/>
    <w:bookmarkStart w:name="z437" w:id="438"/>
    <w:p>
      <w:pPr>
        <w:spacing w:after="0"/>
        <w:ind w:left="0"/>
        <w:jc w:val="both"/>
      </w:pPr>
      <w:r>
        <w:rPr>
          <w:rFonts w:ascii="Times New Roman"/>
          <w:b w:val="false"/>
          <w:i w:val="false"/>
          <w:color w:val="000000"/>
          <w:sz w:val="28"/>
        </w:rPr>
        <w:t>
      130. Тәуліктің қараңғы уақытында жолдың жарықтандырылмайтын учаскесінде, сондай-ақ көрінуі жеткіліксіз жағдайларда тоқтаған және тоқтап тұрған кезде көлік құралында габариттік оттар жағылады. Көрінуі жеткіліксіз жағдайларда габариттік оттарға қосымша жақын жарық фаралары, тұманға қарсы фаралар және артқы тұманға қарсы фаралар іске қосылуы мүмкін.</w:t>
      </w:r>
    </w:p>
    <w:bookmarkEnd w:id="438"/>
    <w:bookmarkStart w:name="z438" w:id="439"/>
    <w:p>
      <w:pPr>
        <w:spacing w:after="0"/>
        <w:ind w:left="0"/>
        <w:jc w:val="both"/>
      </w:pPr>
      <w:r>
        <w:rPr>
          <w:rFonts w:ascii="Times New Roman"/>
          <w:b w:val="false"/>
          <w:i w:val="false"/>
          <w:color w:val="000000"/>
          <w:sz w:val="28"/>
        </w:rPr>
        <w:t xml:space="preserve">
      Габариттік оттардың ақауы болған жағдайда, көлік құралы жолдан тыс әкетіледі, ал егер бұл мүмкін болмаса, көлік құралы осы Қағидалардың 7- тарауы </w:t>
      </w:r>
      <w:r>
        <w:rPr>
          <w:rFonts w:ascii="Times New Roman"/>
          <w:b w:val="false"/>
          <w:i w:val="false"/>
          <w:color w:val="000000"/>
          <w:sz w:val="28"/>
        </w:rPr>
        <w:t>44</w:t>
      </w:r>
      <w:r>
        <w:rPr>
          <w:rFonts w:ascii="Times New Roman"/>
          <w:b w:val="false"/>
          <w:i w:val="false"/>
          <w:color w:val="000000"/>
          <w:sz w:val="28"/>
        </w:rPr>
        <w:t xml:space="preserve"> және </w:t>
      </w:r>
      <w:r>
        <w:rPr>
          <w:rFonts w:ascii="Times New Roman"/>
          <w:b w:val="false"/>
          <w:i w:val="false"/>
          <w:color w:val="000000"/>
          <w:sz w:val="28"/>
        </w:rPr>
        <w:t>45-тармақтарының</w:t>
      </w:r>
      <w:r>
        <w:rPr>
          <w:rFonts w:ascii="Times New Roman"/>
          <w:b w:val="false"/>
          <w:i w:val="false"/>
          <w:color w:val="000000"/>
          <w:sz w:val="28"/>
        </w:rPr>
        <w:t xml:space="preserve"> талаптарына сәйкес белгіленеді.</w:t>
      </w:r>
    </w:p>
    <w:bookmarkEnd w:id="439"/>
    <w:bookmarkStart w:name="z439" w:id="440"/>
    <w:p>
      <w:pPr>
        <w:spacing w:after="0"/>
        <w:ind w:left="0"/>
        <w:jc w:val="both"/>
      </w:pPr>
      <w:r>
        <w:rPr>
          <w:rFonts w:ascii="Times New Roman"/>
          <w:b w:val="false"/>
          <w:i w:val="false"/>
          <w:color w:val="000000"/>
          <w:sz w:val="28"/>
        </w:rPr>
        <w:t>
      131. Жабық аумақтарда пайдаланылатын және жалпы пайдаланылатын жолдарда пайдалануға жатпайтын технологиялық көлікті, сондай-ақ шаруа және фермер қожалықтарының ішінде пайдаланылатын осы қожалықтардың автокөлігін қоспағанда, М2, М3, N2, N3, 02, 03, 04 санаттарындағы көлік құралдарының бүйір және артқы жақтарының контурлары жарық шағылыстыратын материалдармен таңбаланады.</w:t>
      </w:r>
    </w:p>
    <w:bookmarkEnd w:id="440"/>
    <w:bookmarkStart w:name="z440" w:id="441"/>
    <w:p>
      <w:pPr>
        <w:spacing w:after="0"/>
        <w:ind w:left="0"/>
        <w:jc w:val="both"/>
      </w:pPr>
      <w:r>
        <w:rPr>
          <w:rFonts w:ascii="Times New Roman"/>
          <w:b w:val="false"/>
          <w:i w:val="false"/>
          <w:color w:val="000000"/>
          <w:sz w:val="28"/>
        </w:rPr>
        <w:t>
      132. Тұманға қарсы фаралар:</w:t>
      </w:r>
    </w:p>
    <w:bookmarkEnd w:id="441"/>
    <w:bookmarkStart w:name="z441" w:id="442"/>
    <w:p>
      <w:pPr>
        <w:spacing w:after="0"/>
        <w:ind w:left="0"/>
        <w:jc w:val="both"/>
      </w:pPr>
      <w:r>
        <w:rPr>
          <w:rFonts w:ascii="Times New Roman"/>
          <w:b w:val="false"/>
          <w:i w:val="false"/>
          <w:color w:val="000000"/>
          <w:sz w:val="28"/>
        </w:rPr>
        <w:t>
      1) жекелей, сол сияқты фараның жақын және алыс жарығымен бірге, көріну жеткіліксіз жағдайларда;</w:t>
      </w:r>
    </w:p>
    <w:bookmarkEnd w:id="442"/>
    <w:bookmarkStart w:name="z442" w:id="443"/>
    <w:p>
      <w:pPr>
        <w:spacing w:after="0"/>
        <w:ind w:left="0"/>
        <w:jc w:val="both"/>
      </w:pPr>
      <w:r>
        <w:rPr>
          <w:rFonts w:ascii="Times New Roman"/>
          <w:b w:val="false"/>
          <w:i w:val="false"/>
          <w:color w:val="000000"/>
          <w:sz w:val="28"/>
        </w:rPr>
        <w:t>
      2) тәуліктің қараңғы уақытында жолдың жарықтандырылмайтын учаскесінде фараның жақын және алыс жарығымен бірге;</w:t>
      </w:r>
    </w:p>
    <w:bookmarkEnd w:id="443"/>
    <w:bookmarkStart w:name="z443" w:id="444"/>
    <w:p>
      <w:pPr>
        <w:spacing w:after="0"/>
        <w:ind w:left="0"/>
        <w:jc w:val="both"/>
      </w:pPr>
      <w:r>
        <w:rPr>
          <w:rFonts w:ascii="Times New Roman"/>
          <w:b w:val="false"/>
          <w:i w:val="false"/>
          <w:color w:val="000000"/>
          <w:sz w:val="28"/>
        </w:rPr>
        <w:t>
      3) осы бөлімнің 134-тармағында көзделген жағдайларда фараның жақын жарығының орнына пайдаланылуы мүмкін.</w:t>
      </w:r>
    </w:p>
    <w:bookmarkEnd w:id="444"/>
    <w:bookmarkStart w:name="z444" w:id="445"/>
    <w:p>
      <w:pPr>
        <w:spacing w:after="0"/>
        <w:ind w:left="0"/>
        <w:jc w:val="both"/>
      </w:pPr>
      <w:r>
        <w:rPr>
          <w:rFonts w:ascii="Times New Roman"/>
          <w:b w:val="false"/>
          <w:i w:val="false"/>
          <w:color w:val="000000"/>
          <w:sz w:val="28"/>
        </w:rPr>
        <w:t>
      133. Тұманға қарсы фаралар алыс және (немесе) жақын жарық фараларының қосылғанына қарамастан, габариттік оттар қосылған кезде қосылады.</w:t>
      </w:r>
    </w:p>
    <w:bookmarkEnd w:id="445"/>
    <w:bookmarkStart w:name="z445" w:id="446"/>
    <w:p>
      <w:pPr>
        <w:spacing w:after="0"/>
        <w:ind w:left="0"/>
        <w:jc w:val="both"/>
      </w:pPr>
      <w:r>
        <w:rPr>
          <w:rFonts w:ascii="Times New Roman"/>
          <w:b w:val="false"/>
          <w:i w:val="false"/>
          <w:color w:val="000000"/>
          <w:sz w:val="28"/>
        </w:rPr>
        <w:t>
      134. Тәуліктің жарық уақытында жүріп келе жатқан барлық көлік құралдарында оларды белгілеу мақсатында жақын жарық фаралары немесе күндіз жүру оттары қосылады.</w:t>
      </w:r>
    </w:p>
    <w:bookmarkEnd w:id="446"/>
    <w:bookmarkStart w:name="z446" w:id="447"/>
    <w:p>
      <w:pPr>
        <w:spacing w:after="0"/>
        <w:ind w:left="0"/>
        <w:jc w:val="both"/>
      </w:pPr>
      <w:r>
        <w:rPr>
          <w:rFonts w:ascii="Times New Roman"/>
          <w:b w:val="false"/>
          <w:i w:val="false"/>
          <w:color w:val="000000"/>
          <w:sz w:val="28"/>
        </w:rPr>
        <w:t>
      135. Фара-прожекторды және фара-іздеушіні қарсы көлік құралдары жоқ кезде елді мекеннен тыс жерлерде ғана пайдалануға рұқсат етіледі. Елді мекендерде мұндай фараларды тек қана жедел және арнаулы қызметтер көлік құралдарының жүргізушілері қызметтік тапсырманы орындау кезінде пайдалана алады.</w:t>
      </w:r>
    </w:p>
    <w:bookmarkEnd w:id="447"/>
    <w:bookmarkStart w:name="z447" w:id="448"/>
    <w:p>
      <w:pPr>
        <w:spacing w:after="0"/>
        <w:ind w:left="0"/>
        <w:jc w:val="both"/>
      </w:pPr>
      <w:r>
        <w:rPr>
          <w:rFonts w:ascii="Times New Roman"/>
          <w:b w:val="false"/>
          <w:i w:val="false"/>
          <w:color w:val="000000"/>
          <w:sz w:val="28"/>
        </w:rPr>
        <w:t>
      136. Тұманға қарсы артқы фонарьлар көріну жеткіліксіз жағдайларда ғана қолданылады. Тұманға қарсы артқы фонарьлар тоқтау-сигналдарына қосылмайды.</w:t>
      </w:r>
    </w:p>
    <w:bookmarkEnd w:id="448"/>
    <w:bookmarkStart w:name="z448" w:id="449"/>
    <w:p>
      <w:pPr>
        <w:spacing w:after="0"/>
        <w:ind w:left="0"/>
        <w:jc w:val="both"/>
      </w:pPr>
      <w:r>
        <w:rPr>
          <w:rFonts w:ascii="Times New Roman"/>
          <w:b w:val="false"/>
          <w:i w:val="false"/>
          <w:color w:val="000000"/>
          <w:sz w:val="28"/>
        </w:rPr>
        <w:t>
      137. "Автопойыз" таным белгісі автопойыздың жүруі кезінде, ал тәуліктің қараңғы уақытында және көріну жеткіліксіз жағдайларда, сонымен қатар ол тоқтаған және тоқтап тұрған кезде іске қосылады.</w:t>
      </w:r>
    </w:p>
    <w:bookmarkEnd w:id="449"/>
    <w:bookmarkStart w:name="z449" w:id="450"/>
    <w:p>
      <w:pPr>
        <w:spacing w:after="0"/>
        <w:ind w:left="0"/>
        <w:jc w:val="both"/>
      </w:pPr>
      <w:r>
        <w:rPr>
          <w:rFonts w:ascii="Times New Roman"/>
          <w:b w:val="false"/>
          <w:i w:val="false"/>
          <w:color w:val="000000"/>
          <w:sz w:val="28"/>
        </w:rPr>
        <w:t>
      138. Қызғылт сары немесе сары түсті жарқылдауық маяк:</w:t>
      </w:r>
    </w:p>
    <w:bookmarkEnd w:id="450"/>
    <w:p>
      <w:pPr>
        <w:spacing w:after="0"/>
        <w:ind w:left="0"/>
        <w:jc w:val="both"/>
      </w:pPr>
      <w:r>
        <w:rPr>
          <w:rFonts w:ascii="Times New Roman"/>
          <w:b w:val="false"/>
          <w:i w:val="false"/>
          <w:color w:val="000000"/>
          <w:sz w:val="28"/>
        </w:rPr>
        <w:t>
      жолдарды салу, жөндеу немесе күтіп ұстау, зақымданған, бұзылған және өзге де көлік құралдарын тиеу және тасымалдау бойынша жұмыстарды орындау кезінде көлік құралдарында;</w:t>
      </w:r>
    </w:p>
    <w:p>
      <w:pPr>
        <w:spacing w:after="0"/>
        <w:ind w:left="0"/>
        <w:jc w:val="both"/>
      </w:pPr>
      <w:r>
        <w:rPr>
          <w:rFonts w:ascii="Times New Roman"/>
          <w:b w:val="false"/>
          <w:i w:val="false"/>
          <w:color w:val="000000"/>
          <w:sz w:val="28"/>
        </w:rPr>
        <w:t>
      ауыр салмақты, ірі габаритті және қауіпті жүктерді тасымалдауды жүзеге асырған кезде көлік құралдарында;</w:t>
      </w:r>
    </w:p>
    <w:p>
      <w:pPr>
        <w:spacing w:after="0"/>
        <w:ind w:left="0"/>
        <w:jc w:val="both"/>
      </w:pPr>
      <w:r>
        <w:rPr>
          <w:rFonts w:ascii="Times New Roman"/>
          <w:b w:val="false"/>
          <w:i w:val="false"/>
          <w:color w:val="000000"/>
          <w:sz w:val="28"/>
        </w:rPr>
        <w:t>
      ауыр салмақты, ірі габаритті және қауіпті жүктерді тасымалдауда бірге жүретін көлік құралдарында;</w:t>
      </w:r>
    </w:p>
    <w:p>
      <w:pPr>
        <w:spacing w:after="0"/>
        <w:ind w:left="0"/>
        <w:jc w:val="both"/>
      </w:pPr>
      <w:r>
        <w:rPr>
          <w:rFonts w:ascii="Times New Roman"/>
          <w:b w:val="false"/>
          <w:i w:val="false"/>
          <w:color w:val="000000"/>
          <w:sz w:val="28"/>
        </w:rPr>
        <w:t>
      ұйымдастырылған балалар топтарын тасымалдауға арналған автобустарда;</w:t>
      </w:r>
    </w:p>
    <w:p>
      <w:pPr>
        <w:spacing w:after="0"/>
        <w:ind w:left="0"/>
        <w:jc w:val="both"/>
      </w:pPr>
      <w:r>
        <w:rPr>
          <w:rFonts w:ascii="Times New Roman"/>
          <w:b w:val="false"/>
          <w:i w:val="false"/>
          <w:color w:val="000000"/>
          <w:sz w:val="28"/>
        </w:rPr>
        <w:t>
      күзетілетін объектілерге рұқсатсыз кірген кезде жеке меншік ұйымдары жедел ден қоятын мобильді топтарының көлік құралдарында;</w:t>
      </w:r>
    </w:p>
    <w:p>
      <w:pPr>
        <w:spacing w:after="0"/>
        <w:ind w:left="0"/>
        <w:jc w:val="both"/>
      </w:pPr>
      <w:r>
        <w:rPr>
          <w:rFonts w:ascii="Times New Roman"/>
          <w:b w:val="false"/>
          <w:i w:val="false"/>
          <w:color w:val="000000"/>
          <w:sz w:val="28"/>
        </w:rPr>
        <w:t>
      жолдарда қызмет өткеру кезінде көліктік бақылау органдары жылжымалы көліктік-бақылау пункттерінің көлік құралдарында;</w:t>
      </w:r>
    </w:p>
    <w:p>
      <w:pPr>
        <w:spacing w:after="0"/>
        <w:ind w:left="0"/>
        <w:jc w:val="both"/>
      </w:pPr>
      <w:r>
        <w:rPr>
          <w:rFonts w:ascii="Times New Roman"/>
          <w:b w:val="false"/>
          <w:i w:val="false"/>
          <w:color w:val="000000"/>
          <w:sz w:val="28"/>
        </w:rPr>
        <w:t>
      бағалы заттарды инкассациялау үшін маршрутқа шыққан кезде инкассация қызметтерінің мамандандырылған көлік құралдарында;</w:t>
      </w:r>
    </w:p>
    <w:p>
      <w:pPr>
        <w:spacing w:after="0"/>
        <w:ind w:left="0"/>
        <w:jc w:val="both"/>
      </w:pPr>
      <w:r>
        <w:rPr>
          <w:rFonts w:ascii="Times New Roman"/>
          <w:b w:val="false"/>
          <w:i w:val="false"/>
          <w:color w:val="000000"/>
          <w:sz w:val="28"/>
        </w:rPr>
        <w:t>
      ұйымдасқан велосипедшілер топтарымен бірге жүретін көлік құралдарында;</w:t>
      </w:r>
    </w:p>
    <w:p>
      <w:pPr>
        <w:spacing w:after="0"/>
        <w:ind w:left="0"/>
        <w:jc w:val="both"/>
      </w:pPr>
      <w:r>
        <w:rPr>
          <w:rFonts w:ascii="Times New Roman"/>
          <w:b w:val="false"/>
          <w:i w:val="false"/>
          <w:color w:val="000000"/>
          <w:sz w:val="28"/>
        </w:rPr>
        <w:t>
      өсімдіктер және жануарлар дүниесін қорғау саласындағы құқық бұзушылықтарға жол бермеу жөніндегі қызметті атқаратын көлік құралдарында;</w:t>
      </w:r>
    </w:p>
    <w:p>
      <w:pPr>
        <w:spacing w:after="0"/>
        <w:ind w:left="0"/>
        <w:jc w:val="both"/>
      </w:pPr>
      <w:r>
        <w:rPr>
          <w:rFonts w:ascii="Times New Roman"/>
          <w:b w:val="false"/>
          <w:i w:val="false"/>
          <w:color w:val="000000"/>
          <w:sz w:val="28"/>
        </w:rPr>
        <w:t>
      көлік құралдарын тоқтату, жеткізу, тасымалдау кезінде мемлекеттік кірістер органдары мобильді топтарының көлік құралдарында;</w:t>
      </w:r>
    </w:p>
    <w:p>
      <w:pPr>
        <w:spacing w:after="0"/>
        <w:ind w:left="0"/>
        <w:jc w:val="both"/>
      </w:pPr>
      <w:r>
        <w:rPr>
          <w:rFonts w:ascii="Times New Roman"/>
          <w:b w:val="false"/>
          <w:i w:val="false"/>
          <w:color w:val="000000"/>
          <w:sz w:val="28"/>
        </w:rPr>
        <w:t>
      ақылы коммуналдық орынтұрақтарды пайдаланылуын бақылау, көлік құралдарының аялдау мен тоқтап тұру бұзушылықтарын анықтау және тіркеу жөніндегі қызметті жүзеге асыру кезінде жергілікті атқарушы органдардың көлік құралдарында іске қосылады.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0" w:id="451"/>
    <w:p>
      <w:pPr>
        <w:spacing w:after="0"/>
        <w:ind w:left="0"/>
        <w:jc w:val="both"/>
      </w:pPr>
      <w:r>
        <w:rPr>
          <w:rFonts w:ascii="Times New Roman"/>
          <w:b w:val="false"/>
          <w:i w:val="false"/>
          <w:color w:val="000000"/>
          <w:sz w:val="28"/>
        </w:rPr>
        <w:t>
      139. Дыбыс сигналдары тек қана:</w:t>
      </w:r>
    </w:p>
    <w:bookmarkEnd w:id="451"/>
    <w:bookmarkStart w:name="z451" w:id="452"/>
    <w:p>
      <w:pPr>
        <w:spacing w:after="0"/>
        <w:ind w:left="0"/>
        <w:jc w:val="both"/>
      </w:pPr>
      <w:r>
        <w:rPr>
          <w:rFonts w:ascii="Times New Roman"/>
          <w:b w:val="false"/>
          <w:i w:val="false"/>
          <w:color w:val="000000"/>
          <w:sz w:val="28"/>
        </w:rPr>
        <w:t>
      1) басқа жүргізушілерге елді мекеннен тыс жерде басып озу ниетін ескерту үшін;</w:t>
      </w:r>
    </w:p>
    <w:bookmarkEnd w:id="452"/>
    <w:bookmarkStart w:name="z452" w:id="453"/>
    <w:p>
      <w:pPr>
        <w:spacing w:after="0"/>
        <w:ind w:left="0"/>
        <w:jc w:val="both"/>
      </w:pPr>
      <w:r>
        <w:rPr>
          <w:rFonts w:ascii="Times New Roman"/>
          <w:b w:val="false"/>
          <w:i w:val="false"/>
          <w:color w:val="000000"/>
          <w:sz w:val="28"/>
        </w:rPr>
        <w:t>
      2) бұл жол-көлік оқиғасын болдырмау үшін қажет болған жағдайларда қолданылады.</w:t>
      </w:r>
    </w:p>
    <w:bookmarkEnd w:id="453"/>
    <w:bookmarkStart w:name="z453" w:id="454"/>
    <w:p>
      <w:pPr>
        <w:spacing w:after="0"/>
        <w:ind w:left="0"/>
        <w:jc w:val="both"/>
      </w:pPr>
      <w:r>
        <w:rPr>
          <w:rFonts w:ascii="Times New Roman"/>
          <w:b w:val="false"/>
          <w:i w:val="false"/>
          <w:color w:val="000000"/>
          <w:sz w:val="28"/>
        </w:rPr>
        <w:t xml:space="preserve">
      140. Басып озу туралы ескерту үшін, сондай-ақ осы Қағидалардың 9- тарауы </w:t>
      </w:r>
      <w:r>
        <w:rPr>
          <w:rFonts w:ascii="Times New Roman"/>
          <w:b w:val="false"/>
          <w:i w:val="false"/>
          <w:color w:val="000000"/>
          <w:sz w:val="28"/>
        </w:rPr>
        <w:t>63-тармағында</w:t>
      </w:r>
      <w:r>
        <w:rPr>
          <w:rFonts w:ascii="Times New Roman"/>
          <w:b w:val="false"/>
          <w:i w:val="false"/>
          <w:color w:val="000000"/>
          <w:sz w:val="28"/>
        </w:rPr>
        <w:t xml:space="preserve"> көзделген жағдайларда жарық сигналы тәуліктің жарық уақытында мезгіл-мезгіл қысқа уақытқа фараның жарығын жағып-сөндірумен, ал тәуліктің қараңғы уақытында - бірнеше қайтара фараның жақын жарығын алыс жарыққа ауыстырумен беріледі.</w:t>
      </w:r>
    </w:p>
    <w:bookmarkEnd w:id="454"/>
    <w:bookmarkStart w:name="z454" w:id="455"/>
    <w:p>
      <w:pPr>
        <w:spacing w:after="0"/>
        <w:ind w:left="0"/>
        <w:jc w:val="left"/>
      </w:pPr>
      <w:r>
        <w:rPr>
          <w:rFonts w:ascii="Times New Roman"/>
          <w:b/>
          <w:i w:val="false"/>
          <w:color w:val="000000"/>
        </w:rPr>
        <w:t xml:space="preserve"> 20- тарау. Механикалық көлік құралдарын сүйрету</w:t>
      </w:r>
    </w:p>
    <w:bookmarkEnd w:id="455"/>
    <w:bookmarkStart w:name="z455" w:id="456"/>
    <w:p>
      <w:pPr>
        <w:spacing w:after="0"/>
        <w:ind w:left="0"/>
        <w:jc w:val="both"/>
      </w:pPr>
      <w:r>
        <w:rPr>
          <w:rFonts w:ascii="Times New Roman"/>
          <w:b w:val="false"/>
          <w:i w:val="false"/>
          <w:color w:val="000000"/>
          <w:sz w:val="28"/>
        </w:rPr>
        <w:t>
      141. Сүйрету тіркеуді қолдана отырып немесе көлік құралының алдыңғы жағына арнаулы тірек құрылғысына сүйрететін көлік құралына асу жолымен немесе оны сүйрететін көлік құралына жартылай платформаға тиеу жолымен жүзеге асырылады.</w:t>
      </w:r>
    </w:p>
    <w:bookmarkEnd w:id="456"/>
    <w:bookmarkStart w:name="z456" w:id="457"/>
    <w:p>
      <w:pPr>
        <w:spacing w:after="0"/>
        <w:ind w:left="0"/>
        <w:jc w:val="both"/>
      </w:pPr>
      <w:r>
        <w:rPr>
          <w:rFonts w:ascii="Times New Roman"/>
          <w:b w:val="false"/>
          <w:i w:val="false"/>
          <w:color w:val="000000"/>
          <w:sz w:val="28"/>
        </w:rPr>
        <w:t>
      142. Қатты немесе иілгіш тіркемемен сүйрету, қатты тіркеме конструкциясы сүйретілетін көлік құралы сүйретушінің траекториясы бойынша жүретін түзу сызықты жүруді қамтамасыз ететін жағдайлардан басқа кезде, тек сүйретілетін көлік құралында жүргізуші болған кезде ғана жүзеге асырылады.</w:t>
      </w:r>
    </w:p>
    <w:bookmarkEnd w:id="457"/>
    <w:bookmarkStart w:name="z457" w:id="458"/>
    <w:p>
      <w:pPr>
        <w:spacing w:after="0"/>
        <w:ind w:left="0"/>
        <w:jc w:val="both"/>
      </w:pPr>
      <w:r>
        <w:rPr>
          <w:rFonts w:ascii="Times New Roman"/>
          <w:b w:val="false"/>
          <w:i w:val="false"/>
          <w:color w:val="000000"/>
          <w:sz w:val="28"/>
        </w:rPr>
        <w:t>
      143. Иілгіш тіркемемен сүйреткен кезде сүйретуші және сүйрелетін көлік құралдарының арасында төрт-алты метр шегінде, ал қатты тіркемемен сүйрету кезінде - төрт метрден аспайтын арақашықтық қамтамасыз етілуі тиіс. Байланыстыратын буындар Негізгі ережелердің тиісінше 12 және 13-тармақтарының талаптарын қанағаттандыруы тиіс.</w:t>
      </w:r>
    </w:p>
    <w:bookmarkEnd w:id="458"/>
    <w:bookmarkStart w:name="z458" w:id="459"/>
    <w:p>
      <w:pPr>
        <w:spacing w:after="0"/>
        <w:ind w:left="0"/>
        <w:jc w:val="both"/>
      </w:pPr>
      <w:r>
        <w:rPr>
          <w:rFonts w:ascii="Times New Roman"/>
          <w:b w:val="false"/>
          <w:i w:val="false"/>
          <w:color w:val="000000"/>
          <w:sz w:val="28"/>
        </w:rPr>
        <w:t>
      144. Иілгіш немесе қатты тіркемемен сүйреткен кезде - сүйретілетін автобуста (троллейбуста) және сүйретілетін жүк автомобилінің шанағында жолаушылардың болуына, ал аспалы түрде немесе ішінара тиеу арқылы сүйреткен кезде сүйретілетін көлік құралының кабинасында немесе шанағында, сондай-ақ сүйретушінің шанағында жолаушылардың болуына тыйым салынады.</w:t>
      </w:r>
    </w:p>
    <w:bookmarkEnd w:id="459"/>
    <w:bookmarkStart w:name="z459" w:id="460"/>
    <w:p>
      <w:pPr>
        <w:spacing w:after="0"/>
        <w:ind w:left="0"/>
        <w:jc w:val="both"/>
      </w:pPr>
      <w:r>
        <w:rPr>
          <w:rFonts w:ascii="Times New Roman"/>
          <w:b w:val="false"/>
          <w:i w:val="false"/>
          <w:color w:val="000000"/>
          <w:sz w:val="28"/>
        </w:rPr>
        <w:t>
      145. Мынадай жағдайларда:</w:t>
      </w:r>
    </w:p>
    <w:bookmarkEnd w:id="460"/>
    <w:bookmarkStart w:name="z460" w:id="461"/>
    <w:p>
      <w:pPr>
        <w:spacing w:after="0"/>
        <w:ind w:left="0"/>
        <w:jc w:val="both"/>
      </w:pPr>
      <w:r>
        <w:rPr>
          <w:rFonts w:ascii="Times New Roman"/>
          <w:b w:val="false"/>
          <w:i w:val="false"/>
          <w:color w:val="000000"/>
          <w:sz w:val="28"/>
        </w:rPr>
        <w:t>
      1) рульмен басқаруы істемейтін көлік құралын (аспалы түрде немесе жартылай тиеу әдісімен сүйретуге жол беріледі);</w:t>
      </w:r>
    </w:p>
    <w:bookmarkEnd w:id="461"/>
    <w:bookmarkStart w:name="z461" w:id="462"/>
    <w:p>
      <w:pPr>
        <w:spacing w:after="0"/>
        <w:ind w:left="0"/>
        <w:jc w:val="both"/>
      </w:pPr>
      <w:r>
        <w:rPr>
          <w:rFonts w:ascii="Times New Roman"/>
          <w:b w:val="false"/>
          <w:i w:val="false"/>
          <w:color w:val="000000"/>
          <w:sz w:val="28"/>
        </w:rPr>
        <w:t>
      2) екі және одан көп көлік құралын;</w:t>
      </w:r>
    </w:p>
    <w:bookmarkEnd w:id="462"/>
    <w:bookmarkStart w:name="z462" w:id="463"/>
    <w:p>
      <w:pPr>
        <w:spacing w:after="0"/>
        <w:ind w:left="0"/>
        <w:jc w:val="both"/>
      </w:pPr>
      <w:r>
        <w:rPr>
          <w:rFonts w:ascii="Times New Roman"/>
          <w:b w:val="false"/>
          <w:i w:val="false"/>
          <w:color w:val="000000"/>
          <w:sz w:val="28"/>
        </w:rPr>
        <w:t>
      3) егер нақты массасы сүйрейтін көлік құралының нақты массасының жартысынан артық болса, тежеу жүйесі істемейтін көлік құралын сүйретуге тыйым салынады. Нақты массасы аз болған кезде мұндай көлік құралын қатты тіркемемен немесе ішінара тиеу әдісімен ғана сүйретуге жол беріледі;</w:t>
      </w:r>
    </w:p>
    <w:bookmarkEnd w:id="463"/>
    <w:bookmarkStart w:name="z463" w:id="464"/>
    <w:p>
      <w:pPr>
        <w:spacing w:after="0"/>
        <w:ind w:left="0"/>
        <w:jc w:val="both"/>
      </w:pPr>
      <w:r>
        <w:rPr>
          <w:rFonts w:ascii="Times New Roman"/>
          <w:b w:val="false"/>
          <w:i w:val="false"/>
          <w:color w:val="000000"/>
          <w:sz w:val="28"/>
        </w:rPr>
        <w:t>
      4) қапталдағы тіркемесі жоқ мотоциклмен, сондай-ақ мұндай мотоциклді;</w:t>
      </w:r>
    </w:p>
    <w:bookmarkEnd w:id="464"/>
    <w:bookmarkStart w:name="z464" w:id="465"/>
    <w:p>
      <w:pPr>
        <w:spacing w:after="0"/>
        <w:ind w:left="0"/>
        <w:jc w:val="both"/>
      </w:pPr>
      <w:r>
        <w:rPr>
          <w:rFonts w:ascii="Times New Roman"/>
          <w:b w:val="false"/>
          <w:i w:val="false"/>
          <w:color w:val="000000"/>
          <w:sz w:val="28"/>
        </w:rPr>
        <w:t>
      5) көктайғақта иілгіш тіркемемен сүйретуге тыйым салынады;</w:t>
      </w:r>
    </w:p>
    <w:bookmarkEnd w:id="465"/>
    <w:bookmarkStart w:name="z1101" w:id="466"/>
    <w:p>
      <w:pPr>
        <w:spacing w:after="0"/>
        <w:ind w:left="0"/>
        <w:jc w:val="both"/>
      </w:pPr>
      <w:r>
        <w:rPr>
          <w:rFonts w:ascii="Times New Roman"/>
          <w:b w:val="false"/>
          <w:i w:val="false"/>
          <w:color w:val="000000"/>
          <w:sz w:val="28"/>
        </w:rPr>
        <w:t>
      6) мопедтерді, сондай-ақ мопедпен пайдалануға арналған тіркемені сүйретуден басқа мопедтерді.</w:t>
      </w:r>
    </w:p>
    <w:bookmarkEnd w:id="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145-тармаққа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65" w:id="467"/>
    <w:p>
      <w:pPr>
        <w:spacing w:after="0"/>
        <w:ind w:left="0"/>
        <w:jc w:val="left"/>
      </w:pPr>
      <w:r>
        <w:rPr>
          <w:rFonts w:ascii="Times New Roman"/>
          <w:b/>
          <w:i w:val="false"/>
          <w:color w:val="000000"/>
        </w:rPr>
        <w:t xml:space="preserve"> 21-тарау. Жүргізіп үйрену</w:t>
      </w:r>
    </w:p>
    <w:bookmarkEnd w:id="467"/>
    <w:bookmarkStart w:name="z466" w:id="468"/>
    <w:p>
      <w:pPr>
        <w:spacing w:after="0"/>
        <w:ind w:left="0"/>
        <w:jc w:val="both"/>
      </w:pPr>
      <w:r>
        <w:rPr>
          <w:rFonts w:ascii="Times New Roman"/>
          <w:b w:val="false"/>
          <w:i w:val="false"/>
          <w:color w:val="000000"/>
          <w:sz w:val="28"/>
        </w:rPr>
        <w:t>
      146. Көлік құралын жүргізуді бастапқы үйрену жабық алаңдарда немесе автодромда жүргізілуі тиіс.</w:t>
      </w:r>
    </w:p>
    <w:bookmarkEnd w:id="468"/>
    <w:bookmarkStart w:name="z467" w:id="469"/>
    <w:p>
      <w:pPr>
        <w:spacing w:after="0"/>
        <w:ind w:left="0"/>
        <w:jc w:val="both"/>
      </w:pPr>
      <w:r>
        <w:rPr>
          <w:rFonts w:ascii="Times New Roman"/>
          <w:b w:val="false"/>
          <w:i w:val="false"/>
          <w:color w:val="000000"/>
          <w:sz w:val="28"/>
        </w:rPr>
        <w:t>
      147. Жолдарда жүргізіп үйрену тек қана үйретушімен және үйренушінің бастапқы басқару дағдылары болған кезде, механикалық көлік құралында жолаушылар болмағанда ғана жүзеге асырылады.</w:t>
      </w:r>
    </w:p>
    <w:bookmarkEnd w:id="469"/>
    <w:bookmarkStart w:name="z468" w:id="470"/>
    <w:p>
      <w:pPr>
        <w:spacing w:after="0"/>
        <w:ind w:left="0"/>
        <w:jc w:val="both"/>
      </w:pPr>
      <w:r>
        <w:rPr>
          <w:rFonts w:ascii="Times New Roman"/>
          <w:b w:val="false"/>
          <w:i w:val="false"/>
          <w:color w:val="000000"/>
          <w:sz w:val="28"/>
        </w:rPr>
        <w:t>
      148. Үйретушінің өзімен бірге тиісті біліктілік куәлігі, ол үйретуді жүргізетін сол санаттағы көлік құралын басқару құқығына жүргізуші куәлігі, ал үйренушінің - жеке басын куәландыратын құжаты және көлік құралын басқаруға қарсы айғақтардың жоқ екендігі туралы медициналық қорытындысы болады.</w:t>
      </w:r>
    </w:p>
    <w:bookmarkEnd w:id="470"/>
    <w:bookmarkStart w:name="z469" w:id="471"/>
    <w:p>
      <w:pPr>
        <w:spacing w:after="0"/>
        <w:ind w:left="0"/>
        <w:jc w:val="both"/>
      </w:pPr>
      <w:r>
        <w:rPr>
          <w:rFonts w:ascii="Times New Roman"/>
          <w:b w:val="false"/>
          <w:i w:val="false"/>
          <w:color w:val="000000"/>
          <w:sz w:val="28"/>
        </w:rPr>
        <w:t>
      149. Жүргізуді үйренуге арналған механикалық көлік құралы Негізгі ережелердің 6-тармағының талаптарына сәйкес қосымша жабдықталады.</w:t>
      </w:r>
    </w:p>
    <w:bookmarkEnd w:id="471"/>
    <w:bookmarkStart w:name="z470" w:id="472"/>
    <w:p>
      <w:pPr>
        <w:spacing w:after="0"/>
        <w:ind w:left="0"/>
        <w:jc w:val="both"/>
      </w:pPr>
      <w:r>
        <w:rPr>
          <w:rFonts w:ascii="Times New Roman"/>
          <w:b w:val="false"/>
          <w:i w:val="false"/>
          <w:color w:val="000000"/>
          <w:sz w:val="28"/>
        </w:rPr>
        <w:t>
      150. Жалпыға ортақ пайдаланылатын жолдарда көлік құралын жүргізуге оқыту белгілеген тәртіппен уәкілетті органмен келісілген маршруттар бойынша және оқу процесінде жүргізуді үйрету шеберінің қатысуымен ғана жүзеге асырылады.</w:t>
      </w:r>
    </w:p>
    <w:bookmarkEnd w:id="4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71" w:id="473"/>
    <w:p>
      <w:pPr>
        <w:spacing w:after="0"/>
        <w:ind w:left="0"/>
        <w:jc w:val="left"/>
      </w:pPr>
      <w:r>
        <w:rPr>
          <w:rFonts w:ascii="Times New Roman"/>
          <w:b/>
          <w:i w:val="false"/>
          <w:color w:val="000000"/>
        </w:rPr>
        <w:t xml:space="preserve"> 22-тарау. Жолаушыларды тасымалдау</w:t>
      </w:r>
    </w:p>
    <w:bookmarkEnd w:id="473"/>
    <w:bookmarkStart w:name="z472" w:id="474"/>
    <w:p>
      <w:pPr>
        <w:spacing w:after="0"/>
        <w:ind w:left="0"/>
        <w:jc w:val="both"/>
      </w:pPr>
      <w:r>
        <w:rPr>
          <w:rFonts w:ascii="Times New Roman"/>
          <w:b w:val="false"/>
          <w:i w:val="false"/>
          <w:color w:val="000000"/>
          <w:sz w:val="28"/>
        </w:rPr>
        <w:t>
      151. Жүк автомобилінің шанағында жолаушыларды тасымалдауға жиырма бес жастағы, "С" санатындағы (кабинадағы жүргізушіні қоса алғанда 8 адамнан артық тасымалдау кезінде - "С" және "Д" санаттары) көлік құралдарын басқару құқығына куәлігі және осы санаттағы көлік құралын басқаруда бес жылдан артық өтілі бар жүргізушілер жіберіледі.</w:t>
      </w:r>
    </w:p>
    <w:bookmarkEnd w:id="474"/>
    <w:bookmarkStart w:name="z473" w:id="475"/>
    <w:p>
      <w:pPr>
        <w:spacing w:after="0"/>
        <w:ind w:left="0"/>
        <w:jc w:val="both"/>
      </w:pPr>
      <w:r>
        <w:rPr>
          <w:rFonts w:ascii="Times New Roman"/>
          <w:b w:val="false"/>
          <w:i w:val="false"/>
          <w:color w:val="000000"/>
          <w:sz w:val="28"/>
        </w:rPr>
        <w:t>
      Әскери жүргізушілерге жолаушыларды тасымалдауға рұқсат беру Қазақстан Республикасының заңнамасында белгіленген тәртіппен жүзеге асырылады.</w:t>
      </w:r>
    </w:p>
    <w:bookmarkEnd w:id="475"/>
    <w:bookmarkStart w:name="z474" w:id="476"/>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бірақ он алтыдан аспайтын автомобильдермен ("D" кіші санаты) жолаушыларды тасымалдауға жиырма бір жасқа толған, кемінде үш жыл жүргізуші жұмыс өтілі, оның ішінде кемінде бір жыл "С1" санатына жатқызылатын көлік құралдарын басқару өтілі бар адамдар жіберіледі.</w:t>
      </w:r>
    </w:p>
    <w:bookmarkEnd w:id="476"/>
    <w:bookmarkStart w:name="z475" w:id="477"/>
    <w:p>
      <w:pPr>
        <w:spacing w:after="0"/>
        <w:ind w:left="0"/>
        <w:jc w:val="both"/>
      </w:pPr>
      <w:r>
        <w:rPr>
          <w:rFonts w:ascii="Times New Roman"/>
          <w:b w:val="false"/>
          <w:i w:val="false"/>
          <w:color w:val="000000"/>
          <w:sz w:val="28"/>
        </w:rPr>
        <w:t>
      Жолаушыларды тасымалдауға арналған және жүргізушінің орнынан басқа, отыратын орындарының саны сегізден асатын автомобильдермен ("D" санаты) жолаушыларды тасымалдауға жиырма үш жасқа толған, кемінде үш жыл жүргізуші жұмыс өтілі, оның ішінде "D1" санатына жатқызылатын көлік құралдарын кемінде бір жыл басқару өтілі бар адамдар жіберіледі.</w:t>
      </w:r>
    </w:p>
    <w:bookmarkEnd w:id="477"/>
    <w:bookmarkStart w:name="z476" w:id="478"/>
    <w:p>
      <w:pPr>
        <w:spacing w:after="0"/>
        <w:ind w:left="0"/>
        <w:jc w:val="both"/>
      </w:pPr>
      <w:r>
        <w:rPr>
          <w:rFonts w:ascii="Times New Roman"/>
          <w:b w:val="false"/>
          <w:i w:val="false"/>
          <w:color w:val="000000"/>
          <w:sz w:val="28"/>
        </w:rPr>
        <w:t>
      Жолаушылар мен багажды тасымалдау үшін пайдаланылатын көлік құралдары техникалық регламенттердің талаптарына сәйкес болуы тиіс.</w:t>
      </w:r>
    </w:p>
    <w:bookmarkEnd w:id="478"/>
    <w:bookmarkStart w:name="z477" w:id="479"/>
    <w:p>
      <w:pPr>
        <w:spacing w:after="0"/>
        <w:ind w:left="0"/>
        <w:jc w:val="both"/>
      </w:pPr>
      <w:r>
        <w:rPr>
          <w:rFonts w:ascii="Times New Roman"/>
          <w:b w:val="false"/>
          <w:i w:val="false"/>
          <w:color w:val="000000"/>
          <w:sz w:val="28"/>
        </w:rPr>
        <w:t>
      Такси ретінде тасымал үшін арнайы басқарылатын, оның ішінде толықтай қолымен, сондай-ақ оң жақтан басқарылатын автокөлік құралдарын пайдалануға тыйым салынады.</w:t>
      </w:r>
    </w:p>
    <w:bookmarkEnd w:id="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151-тармаққа өзгеріс енгізілді - ҚР Ішкі істер министрінің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478" w:id="480"/>
    <w:p>
      <w:pPr>
        <w:spacing w:after="0"/>
        <w:ind w:left="0"/>
        <w:jc w:val="both"/>
      </w:pPr>
      <w:r>
        <w:rPr>
          <w:rFonts w:ascii="Times New Roman"/>
          <w:b w:val="false"/>
          <w:i w:val="false"/>
          <w:color w:val="000000"/>
          <w:sz w:val="28"/>
        </w:rPr>
        <w:t>
      152. Жолаушыларды борт платформасы бар жүк автомобилінің шанағында, егер ол Негізгі ережелердің 5-тармағының талаптарына сәйкес жабдықталған болса, тасымалдауға рұқсат етіледі.</w:t>
      </w:r>
    </w:p>
    <w:bookmarkEnd w:id="480"/>
    <w:bookmarkStart w:name="z479" w:id="481"/>
    <w:p>
      <w:pPr>
        <w:spacing w:after="0"/>
        <w:ind w:left="0"/>
        <w:jc w:val="both"/>
      </w:pPr>
      <w:r>
        <w:rPr>
          <w:rFonts w:ascii="Times New Roman"/>
          <w:b w:val="false"/>
          <w:i w:val="false"/>
          <w:color w:val="000000"/>
          <w:sz w:val="28"/>
        </w:rPr>
        <w:t>
      153. Жүк автомобилінің жүргізушісі жол жүрер алдында жолаушыларға міну, түсу және шанақта орналасу тәртібі туралы түсіндіреді; жүру кезінде тұруға және бортқа отыруға рұқсат етілмейтіні туралы ескертеді.</w:t>
      </w:r>
    </w:p>
    <w:bookmarkEnd w:id="481"/>
    <w:bookmarkStart w:name="z480" w:id="482"/>
    <w:p>
      <w:pPr>
        <w:spacing w:after="0"/>
        <w:ind w:left="0"/>
        <w:jc w:val="both"/>
      </w:pPr>
      <w:r>
        <w:rPr>
          <w:rFonts w:ascii="Times New Roman"/>
          <w:b w:val="false"/>
          <w:i w:val="false"/>
          <w:color w:val="000000"/>
          <w:sz w:val="28"/>
        </w:rPr>
        <w:t>
      Жүруді жолаушыларды қауіпсіз тасымалдау шаралары қамтамасыз етілгендігіне көз жеткізілгеннен кейін бастауға болады.</w:t>
      </w:r>
    </w:p>
    <w:bookmarkEnd w:id="482"/>
    <w:bookmarkStart w:name="z481" w:id="483"/>
    <w:p>
      <w:pPr>
        <w:spacing w:after="0"/>
        <w:ind w:left="0"/>
        <w:jc w:val="both"/>
      </w:pPr>
      <w:r>
        <w:rPr>
          <w:rFonts w:ascii="Times New Roman"/>
          <w:b w:val="false"/>
          <w:i w:val="false"/>
          <w:color w:val="000000"/>
          <w:sz w:val="28"/>
        </w:rPr>
        <w:t>
      154. Борт платформасы бар, жолаушылар тасымалдау үшін жабдықталмаған жүк автомобилінің шанағында жол жүруге, олар борттың деңгейінен төмен орналасқан орындықтармен қамтамасыз етілген жағдайда ғана, жүкпен ілесіп жүрген немесе оның артынан келе жатқан адамдарға рұқсат етіледі.</w:t>
      </w:r>
    </w:p>
    <w:bookmarkEnd w:id="483"/>
    <w:bookmarkStart w:name="z482" w:id="484"/>
    <w:p>
      <w:pPr>
        <w:spacing w:after="0"/>
        <w:ind w:left="0"/>
        <w:jc w:val="both"/>
      </w:pPr>
      <w:r>
        <w:rPr>
          <w:rFonts w:ascii="Times New Roman"/>
          <w:b w:val="false"/>
          <w:i w:val="false"/>
          <w:color w:val="000000"/>
          <w:sz w:val="28"/>
        </w:rPr>
        <w:t xml:space="preserve">
      155. Жүргізуші жолаушыларды отырғызуды және түсіруді осы Қағидалардың </w:t>
      </w:r>
      <w:r>
        <w:rPr>
          <w:rFonts w:ascii="Times New Roman"/>
          <w:b w:val="false"/>
          <w:i w:val="false"/>
          <w:color w:val="000000"/>
          <w:sz w:val="28"/>
        </w:rPr>
        <w:t>12-тараумен</w:t>
      </w:r>
      <w:r>
        <w:rPr>
          <w:rFonts w:ascii="Times New Roman"/>
          <w:b w:val="false"/>
          <w:i w:val="false"/>
          <w:color w:val="000000"/>
          <w:sz w:val="28"/>
        </w:rPr>
        <w:t xml:space="preserve"> белгіленген көлік құралдарын тоқтатуға тыйым салынбаған жерлерде көлік құралы толық тоқтағаннан кейін ғана жүзеге асыруға, ал жүруді есіктер жабылғанда бастауға және оларды толық тоқтағанға дейін ашпауға міндетті.</w:t>
      </w:r>
    </w:p>
    <w:bookmarkEnd w:id="484"/>
    <w:bookmarkStart w:name="z483" w:id="485"/>
    <w:p>
      <w:pPr>
        <w:spacing w:after="0"/>
        <w:ind w:left="0"/>
        <w:jc w:val="both"/>
      </w:pPr>
      <w:r>
        <w:rPr>
          <w:rFonts w:ascii="Times New Roman"/>
          <w:b w:val="false"/>
          <w:i w:val="false"/>
          <w:color w:val="000000"/>
          <w:sz w:val="28"/>
        </w:rPr>
        <w:t>
      Маршруттық көлік құралының жүргізушісі жолаушыларды отырғызуды және түсіруді белгіленген аялдама пункттерінде ғана жүзеге асырады.</w:t>
      </w:r>
    </w:p>
    <w:bookmarkEnd w:id="485"/>
    <w:bookmarkStart w:name="z484" w:id="486"/>
    <w:p>
      <w:pPr>
        <w:spacing w:after="0"/>
        <w:ind w:left="0"/>
        <w:jc w:val="both"/>
      </w:pPr>
      <w:r>
        <w:rPr>
          <w:rFonts w:ascii="Times New Roman"/>
          <w:b w:val="false"/>
          <w:i w:val="false"/>
          <w:color w:val="000000"/>
          <w:sz w:val="28"/>
        </w:rPr>
        <w:t>
      156. Жолаушыларды:</w:t>
      </w:r>
    </w:p>
    <w:bookmarkEnd w:id="486"/>
    <w:bookmarkStart w:name="z485" w:id="487"/>
    <w:p>
      <w:pPr>
        <w:spacing w:after="0"/>
        <w:ind w:left="0"/>
        <w:jc w:val="both"/>
      </w:pPr>
      <w:r>
        <w:rPr>
          <w:rFonts w:ascii="Times New Roman"/>
          <w:b w:val="false"/>
          <w:i w:val="false"/>
          <w:color w:val="000000"/>
          <w:sz w:val="28"/>
        </w:rPr>
        <w:t>
      1) автомобильдің (борт платформасы бар жүк автомобилінің шанағында немесе фургон шанақта жолаушыларды тасымалдау жағдайларынан басқа), трактордың, өздігінен жүретін машинаның кабинасынан тыс, жүк тіркемесінде, тіркеме-үйшікте, жүк мотоциклінің шанағында және мотоцикл конструкциясында отыру үшін көзделген орындардан тыс;</w:t>
      </w:r>
    </w:p>
    <w:bookmarkEnd w:id="487"/>
    <w:bookmarkStart w:name="z486" w:id="488"/>
    <w:p>
      <w:pPr>
        <w:spacing w:after="0"/>
        <w:ind w:left="0"/>
        <w:jc w:val="both"/>
      </w:pPr>
      <w:r>
        <w:rPr>
          <w:rFonts w:ascii="Times New Roman"/>
          <w:b w:val="false"/>
          <w:i w:val="false"/>
          <w:color w:val="000000"/>
          <w:sz w:val="28"/>
        </w:rPr>
        <w:t>
      2) көлік құралының техникалық сипаттамасында көзделген санынан артық тасымалдауға тыйым салынады, бұл ретте көлік құралының нақты массасы жасаушы кәсіпорын белгілеген рұқсат етілген ең жоғары масса шамасынан аспауға тиіс;</w:t>
      </w:r>
    </w:p>
    <w:bookmarkEnd w:id="488"/>
    <w:bookmarkStart w:name="z487" w:id="489"/>
    <w:p>
      <w:pPr>
        <w:spacing w:after="0"/>
        <w:ind w:left="0"/>
        <w:jc w:val="both"/>
      </w:pPr>
      <w:r>
        <w:rPr>
          <w:rFonts w:ascii="Times New Roman"/>
          <w:b w:val="false"/>
          <w:i w:val="false"/>
          <w:color w:val="000000"/>
          <w:sz w:val="28"/>
        </w:rPr>
        <w:t>
      3) мотоциклдің немесе мопедтің артқы орындығында мас күйінде;</w:t>
      </w:r>
    </w:p>
    <w:bookmarkEnd w:id="489"/>
    <w:bookmarkStart w:name="z488" w:id="490"/>
    <w:p>
      <w:pPr>
        <w:spacing w:after="0"/>
        <w:ind w:left="0"/>
        <w:jc w:val="both"/>
      </w:pPr>
      <w:r>
        <w:rPr>
          <w:rFonts w:ascii="Times New Roman"/>
          <w:b w:val="false"/>
          <w:i w:val="false"/>
          <w:color w:val="000000"/>
          <w:sz w:val="28"/>
        </w:rPr>
        <w:t>
      4) жүк автомобилінің шанағында отыру үшін жабдықталған санынан артық;</w:t>
      </w:r>
    </w:p>
    <w:bookmarkEnd w:id="490"/>
    <w:bookmarkStart w:name="z1102" w:id="491"/>
    <w:p>
      <w:pPr>
        <w:spacing w:after="0"/>
        <w:ind w:left="0"/>
        <w:jc w:val="both"/>
      </w:pPr>
      <w:r>
        <w:rPr>
          <w:rFonts w:ascii="Times New Roman"/>
          <w:b w:val="false"/>
          <w:i w:val="false"/>
          <w:color w:val="000000"/>
          <w:sz w:val="28"/>
        </w:rPr>
        <w:t>
      5) он алты жасқа толмаған, мотоциклдің немесе мопедтің артқы орындығында.</w:t>
      </w:r>
    </w:p>
    <w:bookmarkEnd w:id="4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156-тармаққа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89" w:id="492"/>
    <w:p>
      <w:pPr>
        <w:spacing w:after="0"/>
        <w:ind w:left="0"/>
        <w:jc w:val="both"/>
      </w:pPr>
      <w:r>
        <w:rPr>
          <w:rFonts w:ascii="Times New Roman"/>
          <w:b w:val="false"/>
          <w:i w:val="false"/>
          <w:color w:val="000000"/>
          <w:sz w:val="28"/>
        </w:rPr>
        <w:t>
      157. 12 жасқа дейінгі балаларды:</w:t>
      </w:r>
    </w:p>
    <w:bookmarkEnd w:id="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алып тасталды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491" w:id="493"/>
    <w:p>
      <w:pPr>
        <w:spacing w:after="0"/>
        <w:ind w:left="0"/>
        <w:jc w:val="both"/>
      </w:pPr>
      <w:r>
        <w:rPr>
          <w:rFonts w:ascii="Times New Roman"/>
          <w:b w:val="false"/>
          <w:i w:val="false"/>
          <w:color w:val="000000"/>
          <w:sz w:val="28"/>
        </w:rPr>
        <w:t>
      2) балаларды арнайы ұстау құрылғысы немесе баланы қауіпсіздік белдігінің көмегімен отырғызып қоюға мүмкіндік беретін, көлік құралының конструкциясында көзделген өзге де құралдар болмаған кезде, ал механикалық көлік құралының алдыңғы орындығында балаларды арнайы ұстау құрылғысы болмаған кезде тасымалдауға тыйым салынады.</w:t>
      </w:r>
    </w:p>
    <w:bookmarkEnd w:id="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157-тармаққа өзгеріс енгізілді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 </w:t>
      </w:r>
      <w:r>
        <w:br/>
      </w:r>
      <w:r>
        <w:rPr>
          <w:rFonts w:ascii="Times New Roman"/>
          <w:b w:val="false"/>
          <w:i w:val="false"/>
          <w:color w:val="000000"/>
          <w:sz w:val="28"/>
        </w:rPr>
        <w:t>
</w:t>
      </w:r>
    </w:p>
    <w:bookmarkStart w:name="z492" w:id="494"/>
    <w:p>
      <w:pPr>
        <w:spacing w:after="0"/>
        <w:ind w:left="0"/>
        <w:jc w:val="both"/>
      </w:pPr>
      <w:r>
        <w:rPr>
          <w:rFonts w:ascii="Times New Roman"/>
          <w:b w:val="false"/>
          <w:i w:val="false"/>
          <w:color w:val="000000"/>
          <w:sz w:val="28"/>
        </w:rPr>
        <w:t>
      158. Балалар ұйымдастырылған топтарын тасымалдау кемінде екі есігі бар, техникалық жай-күйі автокөлікпен тасымалдау саласындағы уәкілетті орган бекіткен Автомобиль көлігімен жолаушыларды және багажды тасымалдау ережелерінде белгіленген талаптарға жауап беретін автобустармен жүзеге асырылады.</w:t>
      </w:r>
    </w:p>
    <w:bookmarkEnd w:id="494"/>
    <w:bookmarkStart w:name="z493" w:id="495"/>
    <w:p>
      <w:pPr>
        <w:spacing w:after="0"/>
        <w:ind w:left="0"/>
        <w:jc w:val="both"/>
      </w:pPr>
      <w:r>
        <w:rPr>
          <w:rFonts w:ascii="Times New Roman"/>
          <w:b w:val="false"/>
          <w:i w:val="false"/>
          <w:color w:val="000000"/>
          <w:sz w:val="28"/>
        </w:rPr>
        <w:t>
      Ұйымдастырылған балалар топтарын тасымалдауға арналған автобустар сары түсті жарқылдауық маякпен жабдықталады. Бұл автобустардың алдына және артына "Балалар тасымалы" деген таным белгісі орнатылады.</w:t>
      </w:r>
    </w:p>
    <w:bookmarkEnd w:id="495"/>
    <w:bookmarkStart w:name="z494" w:id="496"/>
    <w:p>
      <w:pPr>
        <w:spacing w:after="0"/>
        <w:ind w:left="0"/>
        <w:jc w:val="both"/>
      </w:pPr>
      <w:r>
        <w:rPr>
          <w:rFonts w:ascii="Times New Roman"/>
          <w:b w:val="false"/>
          <w:i w:val="false"/>
          <w:color w:val="000000"/>
          <w:sz w:val="28"/>
        </w:rPr>
        <w:t>
      Балалар топтарын ұйымдастырылған түрде жасы кемінде жиырма бесте, тиісті санаттағы жүргізуші куәлігі және кемінде бес жыл еңбек өтілі бар жүргізушілердің тасымалдауына рұқсат етіледі.</w:t>
      </w:r>
    </w:p>
    <w:bookmarkEnd w:id="496"/>
    <w:bookmarkStart w:name="z495" w:id="497"/>
    <w:p>
      <w:pPr>
        <w:spacing w:after="0"/>
        <w:ind w:left="0"/>
        <w:jc w:val="both"/>
      </w:pPr>
      <w:r>
        <w:rPr>
          <w:rFonts w:ascii="Times New Roman"/>
          <w:b w:val="false"/>
          <w:i w:val="false"/>
          <w:color w:val="000000"/>
          <w:sz w:val="28"/>
        </w:rPr>
        <w:t>
      Автобус шанағында тасымалданатын балалардың саны орындық санынан аспауы тиіс.</w:t>
      </w:r>
    </w:p>
    <w:bookmarkEnd w:id="497"/>
    <w:bookmarkStart w:name="z496" w:id="498"/>
    <w:p>
      <w:pPr>
        <w:spacing w:after="0"/>
        <w:ind w:left="0"/>
        <w:jc w:val="both"/>
      </w:pPr>
      <w:r>
        <w:rPr>
          <w:rFonts w:ascii="Times New Roman"/>
          <w:b w:val="false"/>
          <w:i w:val="false"/>
          <w:color w:val="000000"/>
          <w:sz w:val="28"/>
        </w:rPr>
        <w:t>
      Қала сыртындағы жолдарда балаларды тасымалдайтын екі және одан да көп автобустар легімен жол полициясының арнайы автомобильдері ілесіп жүруге тиіс.</w:t>
      </w:r>
    </w:p>
    <w:bookmarkEnd w:id="498"/>
    <w:bookmarkStart w:name="z497" w:id="499"/>
    <w:p>
      <w:pPr>
        <w:spacing w:after="0"/>
        <w:ind w:left="0"/>
        <w:jc w:val="left"/>
      </w:pPr>
      <w:r>
        <w:rPr>
          <w:rFonts w:ascii="Times New Roman"/>
          <w:b/>
          <w:i w:val="false"/>
          <w:color w:val="000000"/>
        </w:rPr>
        <w:t xml:space="preserve"> 23- тарау. Жүктерді тасымалдау</w:t>
      </w:r>
    </w:p>
    <w:bookmarkEnd w:id="499"/>
    <w:bookmarkStart w:name="z498" w:id="500"/>
    <w:p>
      <w:pPr>
        <w:spacing w:after="0"/>
        <w:ind w:left="0"/>
        <w:jc w:val="both"/>
      </w:pPr>
      <w:r>
        <w:rPr>
          <w:rFonts w:ascii="Times New Roman"/>
          <w:b w:val="false"/>
          <w:i w:val="false"/>
          <w:color w:val="000000"/>
          <w:sz w:val="28"/>
        </w:rPr>
        <w:t>
      159. Жүктерді тасымалдау осы мақсатқа арналған көлік құралдарымен және көлік құралдарының құрамдарымен жүзеге асырылуы тиіс.</w:t>
      </w:r>
    </w:p>
    <w:bookmarkEnd w:id="500"/>
    <w:bookmarkStart w:name="z499" w:id="501"/>
    <w:p>
      <w:pPr>
        <w:spacing w:after="0"/>
        <w:ind w:left="0"/>
        <w:jc w:val="both"/>
      </w:pPr>
      <w:r>
        <w:rPr>
          <w:rFonts w:ascii="Times New Roman"/>
          <w:b w:val="false"/>
          <w:i w:val="false"/>
          <w:color w:val="000000"/>
          <w:sz w:val="28"/>
        </w:rPr>
        <w:t>
      Автобустарда қол жүгін қоятын бөлімшеден тыс орында жүкті, оның ішінде қол жүгін тасымалдауға рұқсат етілмейді.</w:t>
      </w:r>
    </w:p>
    <w:bookmarkEnd w:id="501"/>
    <w:bookmarkStart w:name="z500" w:id="502"/>
    <w:p>
      <w:pPr>
        <w:spacing w:after="0"/>
        <w:ind w:left="0"/>
        <w:jc w:val="both"/>
      </w:pPr>
      <w:r>
        <w:rPr>
          <w:rFonts w:ascii="Times New Roman"/>
          <w:b w:val="false"/>
          <w:i w:val="false"/>
          <w:color w:val="000000"/>
          <w:sz w:val="28"/>
        </w:rPr>
        <w:t>
      160. Тасымалданатын жүк пен жолаушылардың массасы, жүктемені осьтер бойынша бөліп орналастыру осы көлік құралы үшін жасаушы-кәсіпорын белгілеген көлемнен аспауы тиіс.</w:t>
      </w:r>
    </w:p>
    <w:bookmarkEnd w:id="502"/>
    <w:bookmarkStart w:name="z501" w:id="503"/>
    <w:p>
      <w:pPr>
        <w:spacing w:after="0"/>
        <w:ind w:left="0"/>
        <w:jc w:val="both"/>
      </w:pPr>
      <w:r>
        <w:rPr>
          <w:rFonts w:ascii="Times New Roman"/>
          <w:b w:val="false"/>
          <w:i w:val="false"/>
          <w:color w:val="000000"/>
          <w:sz w:val="28"/>
        </w:rPr>
        <w:t>
      161. Жүргізуші жүруді бастар алдында және жүру кезінде олардың құлауынан, жүруге кедергі тудыруды болдырмаудан сақтану үшін олардың орналасуын, бекітілуін, жабылуын және жай-күйін бақылап отырады.</w:t>
      </w:r>
    </w:p>
    <w:bookmarkEnd w:id="503"/>
    <w:bookmarkStart w:name="z502" w:id="504"/>
    <w:p>
      <w:pPr>
        <w:spacing w:after="0"/>
        <w:ind w:left="0"/>
        <w:jc w:val="both"/>
      </w:pPr>
      <w:r>
        <w:rPr>
          <w:rFonts w:ascii="Times New Roman"/>
          <w:b w:val="false"/>
          <w:i w:val="false"/>
          <w:color w:val="000000"/>
          <w:sz w:val="28"/>
        </w:rPr>
        <w:t>
      162. Жүк тасымалдауға мынадай жағдайларда, егер ол:</w:t>
      </w:r>
    </w:p>
    <w:bookmarkEnd w:id="504"/>
    <w:bookmarkStart w:name="z503" w:id="505"/>
    <w:p>
      <w:pPr>
        <w:spacing w:after="0"/>
        <w:ind w:left="0"/>
        <w:jc w:val="both"/>
      </w:pPr>
      <w:r>
        <w:rPr>
          <w:rFonts w:ascii="Times New Roman"/>
          <w:b w:val="false"/>
          <w:i w:val="false"/>
          <w:color w:val="000000"/>
          <w:sz w:val="28"/>
        </w:rPr>
        <w:t>
      1) адамдарға қауіп төндірмейтіндей және мемлекеттік, қоғамдық немесе жеке мүлікке залал келтірмейтіндей етіп көлік құралында орналастырылса және қажет болған жағдайда бекітілсе;</w:t>
      </w:r>
    </w:p>
    <w:bookmarkEnd w:id="505"/>
    <w:bookmarkStart w:name="z504" w:id="506"/>
    <w:p>
      <w:pPr>
        <w:spacing w:after="0"/>
        <w:ind w:left="0"/>
        <w:jc w:val="both"/>
      </w:pPr>
      <w:r>
        <w:rPr>
          <w:rFonts w:ascii="Times New Roman"/>
          <w:b w:val="false"/>
          <w:i w:val="false"/>
          <w:color w:val="000000"/>
          <w:sz w:val="28"/>
        </w:rPr>
        <w:t>
      2) жүргізушіге шолуды және көрінуді шектемесе;</w:t>
      </w:r>
    </w:p>
    <w:bookmarkEnd w:id="506"/>
    <w:bookmarkStart w:name="z505" w:id="507"/>
    <w:p>
      <w:pPr>
        <w:spacing w:after="0"/>
        <w:ind w:left="0"/>
        <w:jc w:val="both"/>
      </w:pPr>
      <w:r>
        <w:rPr>
          <w:rFonts w:ascii="Times New Roman"/>
          <w:b w:val="false"/>
          <w:i w:val="false"/>
          <w:color w:val="000000"/>
          <w:sz w:val="28"/>
        </w:rPr>
        <w:t>
      3) басқаруды қиындатпаса және көлік құралының орнықтылығын бұзбаса;</w:t>
      </w:r>
    </w:p>
    <w:bookmarkEnd w:id="507"/>
    <w:bookmarkStart w:name="z506" w:id="508"/>
    <w:p>
      <w:pPr>
        <w:spacing w:after="0"/>
        <w:ind w:left="0"/>
        <w:jc w:val="both"/>
      </w:pPr>
      <w:r>
        <w:rPr>
          <w:rFonts w:ascii="Times New Roman"/>
          <w:b w:val="false"/>
          <w:i w:val="false"/>
          <w:color w:val="000000"/>
          <w:sz w:val="28"/>
        </w:rPr>
        <w:t>
      4) көлік құралында болуға тиіс тоқтау сигналы мен бұрылу нұсқағыштарын, жарық шағылыстыратын құрылғыларды, мемлекеттік тіркеу нөмірі белгілерін және тіркеу мемлекетінің айырым белгісін қоса алғанда, сыртқы жарық беру аспаптарын жауып тұрмаса немесе қолмен берілетін сигналдарды жауып тұрмаса;</w:t>
      </w:r>
    </w:p>
    <w:bookmarkEnd w:id="508"/>
    <w:bookmarkStart w:name="z507" w:id="509"/>
    <w:p>
      <w:pPr>
        <w:spacing w:after="0"/>
        <w:ind w:left="0"/>
        <w:jc w:val="both"/>
      </w:pPr>
      <w:r>
        <w:rPr>
          <w:rFonts w:ascii="Times New Roman"/>
          <w:b w:val="false"/>
          <w:i w:val="false"/>
          <w:color w:val="000000"/>
          <w:sz w:val="28"/>
        </w:rPr>
        <w:t>
      5) алдын алуға болатын қолайсыздықтар жасамаса жол беріледі.</w:t>
      </w:r>
    </w:p>
    <w:bookmarkEnd w:id="509"/>
    <w:bookmarkStart w:name="z508" w:id="510"/>
    <w:p>
      <w:pPr>
        <w:spacing w:after="0"/>
        <w:ind w:left="0"/>
        <w:jc w:val="both"/>
      </w:pPr>
      <w:r>
        <w:rPr>
          <w:rFonts w:ascii="Times New Roman"/>
          <w:b w:val="false"/>
          <w:i w:val="false"/>
          <w:color w:val="000000"/>
          <w:sz w:val="28"/>
        </w:rPr>
        <w:t>
      Егер жүктің жай-күйі мен орналасуы аталған талаптарды қанағаттандырмаса, жүргізуші аталған тасымалдау ережелерінің бұзылуын жоюға, егер жою мүмкін болмаса - әрі қарай жүруді тоқтатуға міндетті.</w:t>
      </w:r>
    </w:p>
    <w:bookmarkEnd w:id="510"/>
    <w:bookmarkStart w:name="z509" w:id="511"/>
    <w:p>
      <w:pPr>
        <w:spacing w:after="0"/>
        <w:ind w:left="0"/>
        <w:jc w:val="both"/>
      </w:pPr>
      <w:r>
        <w:rPr>
          <w:rFonts w:ascii="Times New Roman"/>
          <w:b w:val="false"/>
          <w:i w:val="false"/>
          <w:color w:val="000000"/>
          <w:sz w:val="28"/>
        </w:rPr>
        <w:t>
      163. Артынан және алдынан бір метр артық немесе бүйірден габариттік оттардың сыртқы шетінен 40 сантиметр артық шығып тұратын жүк немесе көлік құралының көлемінен шығып тұратын бөліктері "Ірі көлемді жүк" деген таным белгілермен, ал тәуліктің қараңғы уақытында және көріну жеткіліксіз жағдайларда, бұдан басқа, алдынан - фонарьмен немесе ақ түсті жарық шағылыстырғышпен, артта - фонарьмен немесе қызыл түсті жарық шағылыстырғышпен белгіленеді.</w:t>
      </w:r>
    </w:p>
    <w:bookmarkEnd w:id="511"/>
    <w:bookmarkStart w:name="z510" w:id="512"/>
    <w:p>
      <w:pPr>
        <w:spacing w:after="0"/>
        <w:ind w:left="0"/>
        <w:jc w:val="both"/>
      </w:pPr>
      <w:r>
        <w:rPr>
          <w:rFonts w:ascii="Times New Roman"/>
          <w:b w:val="false"/>
          <w:i w:val="false"/>
          <w:color w:val="000000"/>
          <w:sz w:val="28"/>
        </w:rPr>
        <w:t>
      164. Ауыр салмақты, ірі көлемді және қауіпті жүктерді тасымалдау көлік және коммуникация саласындағы уәкілетті орган айқындайтын тәртіппен жүзеге асырылуы тиіс.</w:t>
      </w:r>
    </w:p>
    <w:bookmarkEnd w:id="512"/>
    <w:bookmarkStart w:name="z511" w:id="513"/>
    <w:p>
      <w:pPr>
        <w:spacing w:after="0"/>
        <w:ind w:left="0"/>
        <w:jc w:val="both"/>
      </w:pPr>
      <w:r>
        <w:rPr>
          <w:rFonts w:ascii="Times New Roman"/>
          <w:b w:val="false"/>
          <w:i w:val="false"/>
          <w:color w:val="000000"/>
          <w:sz w:val="28"/>
        </w:rPr>
        <w:t>
      Көлік құралы қауіпті жүктерді тасымалдау кезінде - "Қауіпті жүк"; Негізгі ережелердің 9-тармағында көзделген жағдайларда - "Ұзын өлшемді көлік құралы" деген таным белгілерімен белгіленуі тиіс.</w:t>
      </w:r>
    </w:p>
    <w:bookmarkEnd w:id="513"/>
    <w:bookmarkStart w:name="z512" w:id="514"/>
    <w:p>
      <w:pPr>
        <w:spacing w:after="0"/>
        <w:ind w:left="0"/>
        <w:jc w:val="left"/>
      </w:pPr>
      <w:r>
        <w:rPr>
          <w:rFonts w:ascii="Times New Roman"/>
          <w:b/>
          <w:i w:val="false"/>
          <w:color w:val="000000"/>
        </w:rPr>
        <w:t xml:space="preserve"> 24-тарау. Электр самокаттардың, велосипедтердің, шағын электр көлік құралдарының, ат арбалардың қозғалысына, сондай-ақ жануарларды айдауға қойылатын қосымша талаптар</w:t>
      </w:r>
    </w:p>
    <w:bookmarkEnd w:id="514"/>
    <w:p>
      <w:pPr>
        <w:spacing w:after="0"/>
        <w:ind w:left="0"/>
        <w:jc w:val="both"/>
      </w:pPr>
      <w:r>
        <w:rPr>
          <w:rFonts w:ascii="Times New Roman"/>
          <w:b w:val="false"/>
          <w:i w:val="false"/>
          <w:color w:val="ff0000"/>
          <w:sz w:val="28"/>
        </w:rPr>
        <w:t xml:space="preserve">
      Ескерту. 24-тараудың тақырыбы жаңа редакцияда - ҚР Ішкі істер министрінің 25.12.2024 </w:t>
      </w:r>
      <w:r>
        <w:rPr>
          <w:rFonts w:ascii="Times New Roman"/>
          <w:b w:val="false"/>
          <w:i w:val="false"/>
          <w:color w:val="ff0000"/>
          <w:sz w:val="28"/>
        </w:rPr>
        <w:t>№ 1013</w:t>
      </w:r>
      <w:r>
        <w:rPr>
          <w:rFonts w:ascii="Times New Roman"/>
          <w:b w:val="false"/>
          <w:i w:val="false"/>
          <w:color w:val="ff0000"/>
          <w:sz w:val="28"/>
        </w:rPr>
        <w:t xml:space="preserve"> (05.04.2025 қолданысқа енеді) бұйрығымен.</w:t>
      </w:r>
    </w:p>
    <w:bookmarkStart w:name="z513" w:id="515"/>
    <w:p>
      <w:pPr>
        <w:spacing w:after="0"/>
        <w:ind w:left="0"/>
        <w:jc w:val="both"/>
      </w:pPr>
      <w:r>
        <w:rPr>
          <w:rFonts w:ascii="Times New Roman"/>
          <w:b w:val="false"/>
          <w:i w:val="false"/>
          <w:color w:val="000000"/>
          <w:sz w:val="28"/>
        </w:rPr>
        <w:t xml:space="preserve">
      165. Мопедті басқару құқығы он алты жасқа толған адамдарға беріледі. </w:t>
      </w:r>
    </w:p>
    <w:bookmarkEnd w:id="515"/>
    <w:bookmarkStart w:name="z514" w:id="516"/>
    <w:p>
      <w:pPr>
        <w:spacing w:after="0"/>
        <w:ind w:left="0"/>
        <w:jc w:val="both"/>
      </w:pPr>
      <w:r>
        <w:rPr>
          <w:rFonts w:ascii="Times New Roman"/>
          <w:b w:val="false"/>
          <w:i w:val="false"/>
          <w:color w:val="000000"/>
          <w:sz w:val="28"/>
        </w:rPr>
        <w:t>
      166. Велосипед жүргізушілер велосипед жолымен, велосипед жүретін жолақпен, ал олар болмаған кезде жолдың жүру бөлігінің оң жақ шетімен, оның ішінде маршруттық көлік құралдарына арналған жолақпен бір қатарда не жол жиегімен, тротуармен немесе жаяу жүргіншілер жолымен жаяу жүргіншілердің жүрісіне қауіп төндірмей жүреді.</w:t>
      </w:r>
    </w:p>
    <w:bookmarkEnd w:id="516"/>
    <w:p>
      <w:pPr>
        <w:spacing w:after="0"/>
        <w:ind w:left="0"/>
        <w:jc w:val="both"/>
      </w:pPr>
      <w:r>
        <w:rPr>
          <w:rFonts w:ascii="Times New Roman"/>
          <w:b w:val="false"/>
          <w:i w:val="false"/>
          <w:color w:val="000000"/>
          <w:sz w:val="28"/>
        </w:rPr>
        <w:t xml:space="preserve">
      Қозғалтқышы бар велосипедтермен тротуар және (немесе) жаяу жүргіншілер жолы бойынша жүру "Жол жүрісі туралы" Заңның 57-бабы </w:t>
      </w:r>
      <w:r>
        <w:rPr>
          <w:rFonts w:ascii="Times New Roman"/>
          <w:b w:val="false"/>
          <w:i w:val="false"/>
          <w:color w:val="000000"/>
          <w:sz w:val="28"/>
        </w:rPr>
        <w:t>6-тармағына</w:t>
      </w:r>
      <w:r>
        <w:rPr>
          <w:rFonts w:ascii="Times New Roman"/>
          <w:b w:val="false"/>
          <w:i w:val="false"/>
          <w:color w:val="000000"/>
          <w:sz w:val="28"/>
        </w:rPr>
        <w:t xml:space="preserve"> сәйкес жүзеге асырылады.</w:t>
      </w:r>
    </w:p>
    <w:bookmarkStart w:name="z515" w:id="517"/>
    <w:p>
      <w:pPr>
        <w:spacing w:after="0"/>
        <w:ind w:left="0"/>
        <w:jc w:val="both"/>
      </w:pPr>
      <w:r>
        <w:rPr>
          <w:rFonts w:ascii="Times New Roman"/>
          <w:b w:val="false"/>
          <w:i w:val="false"/>
          <w:color w:val="000000"/>
          <w:sz w:val="28"/>
        </w:rPr>
        <w:t>
      Он төрт жасқа толмаған велосипедшілерге жүру бөлігінің оң жақ шетімен, маршруттық көлік құралдарына арналған жолақпен, жолдың жиектерімен жүруге жол берілмейді.</w:t>
      </w:r>
    </w:p>
    <w:bookmarkEnd w:id="517"/>
    <w:bookmarkStart w:name="z516" w:id="518"/>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7.14 тақтасы бар 4.5 белгісімен белгіленген велосипед жүретін жолағы бар жолдарда осы жолақпен басқа көлік құралдарының жүруі жүзеге асырылмайды және аялдауына болмайды.</w:t>
      </w:r>
    </w:p>
    <w:bookmarkEnd w:id="518"/>
    <w:bookmarkStart w:name="z517" w:id="519"/>
    <w:p>
      <w:pPr>
        <w:spacing w:after="0"/>
        <w:ind w:left="0"/>
        <w:jc w:val="both"/>
      </w:pPr>
      <w:r>
        <w:rPr>
          <w:rFonts w:ascii="Times New Roman"/>
          <w:b w:val="false"/>
          <w:i w:val="false"/>
          <w:color w:val="000000"/>
          <w:sz w:val="28"/>
        </w:rPr>
        <w:t xml:space="preserve">
      Егер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7.14 тақтасы бар 4.5 белгісімен белгіленген жолақ қалған жолдың жүру бөліктерінен үзік-үзік таңбалау сызықтарымен бөлінген болса, онда бұрылу кезінде көлік құралдары соған орын ауыстырады. Мұндай жерлерде сонымен қатар жолдың жүру бөлігінің оң жақ шетінен жолға кірер кезде және жолаушыларды отырғызу және түсіру үшін кіруге де рұқсат етіледі.</w:t>
      </w:r>
    </w:p>
    <w:bookmarkEnd w:id="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166-тармаққа өзгеріс енгізілді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167. Алып тасталды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168. Алып тасталды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083" w:id="520"/>
    <w:p>
      <w:pPr>
        <w:spacing w:after="0"/>
        <w:ind w:left="0"/>
        <w:jc w:val="both"/>
      </w:pPr>
      <w:r>
        <w:rPr>
          <w:rFonts w:ascii="Times New Roman"/>
          <w:b w:val="false"/>
          <w:i w:val="false"/>
          <w:color w:val="000000"/>
          <w:sz w:val="28"/>
        </w:rPr>
        <w:t>
      168-1. Электр самокат жүргізушілер велосипед жолымен, велосипед жүретін жолақпен жүреді. Электр самокат жүргізушілер велосипед жолы, велосипед жүретін жолақ болмаған кезде:</w:t>
      </w:r>
    </w:p>
    <w:bookmarkEnd w:id="520"/>
    <w:p>
      <w:pPr>
        <w:spacing w:after="0"/>
        <w:ind w:left="0"/>
        <w:jc w:val="both"/>
      </w:pPr>
      <w:r>
        <w:rPr>
          <w:rFonts w:ascii="Times New Roman"/>
          <w:b w:val="false"/>
          <w:i w:val="false"/>
          <w:color w:val="000000"/>
          <w:sz w:val="28"/>
        </w:rPr>
        <w:t>
      осы тармақтың екінші бөлігінде белгіленген талаптарға сәйкес, жолдың жүру бөлігінің оң жақ шетімен, оның ішінде маршруттық көлік құралдарына арналған жолақпен бір қатарда;</w:t>
      </w:r>
    </w:p>
    <w:p>
      <w:pPr>
        <w:spacing w:after="0"/>
        <w:ind w:left="0"/>
        <w:jc w:val="both"/>
      </w:pPr>
      <w:r>
        <w:rPr>
          <w:rFonts w:ascii="Times New Roman"/>
          <w:b w:val="false"/>
          <w:i w:val="false"/>
          <w:color w:val="000000"/>
          <w:sz w:val="28"/>
        </w:rPr>
        <w:t>
      жол жиегімен;</w:t>
      </w:r>
    </w:p>
    <w:p>
      <w:pPr>
        <w:spacing w:after="0"/>
        <w:ind w:left="0"/>
        <w:jc w:val="both"/>
      </w:pPr>
      <w:r>
        <w:rPr>
          <w:rFonts w:ascii="Times New Roman"/>
          <w:b w:val="false"/>
          <w:i w:val="false"/>
          <w:color w:val="000000"/>
          <w:sz w:val="28"/>
        </w:rPr>
        <w:t>
      жаяу жүргіншілердің жүрісіне қауіп төндірмей, сағатына алты километрден аспайтын жылдамдықпен тротуармен немесе жаяу жүргіншілер жолымен жүреді.</w:t>
      </w:r>
    </w:p>
    <w:p>
      <w:pPr>
        <w:spacing w:after="0"/>
        <w:ind w:left="0"/>
        <w:jc w:val="both"/>
      </w:pPr>
      <w:r>
        <w:rPr>
          <w:rFonts w:ascii="Times New Roman"/>
          <w:b w:val="false"/>
          <w:i w:val="false"/>
          <w:color w:val="000000"/>
          <w:sz w:val="28"/>
        </w:rPr>
        <w:t>
      Он сегіз жасқа толмаған электр самокат жүргізушілердің өзімен бірге жүргізушінің жеке басын куәландыратын құжаты болған жағдайда, Қазақстан Республикасында берілгендерін қоспағанда, кез келген санаттағы көлік құралын басқару құқығына арналған жүргізуші куәлігінсіз не көлік құралын басқару құқығына арналған жүргізуші куәлігінің орнына берілген уақытша куәліксіз жолдың жүру бөлігінің оң жақ шетімен, оның ішінде маршруттық көлік құралдарына арналған жолақпен жүруіне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168-1-тармақпен толықтырылды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орыс тілінде өзгеріс енгізіледі, қазақ тіліндегі мәтін өзгермейді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520" w:id="521"/>
    <w:p>
      <w:pPr>
        <w:spacing w:after="0"/>
        <w:ind w:left="0"/>
        <w:jc w:val="both"/>
      </w:pPr>
      <w:r>
        <w:rPr>
          <w:rFonts w:ascii="Times New Roman"/>
          <w:b w:val="false"/>
          <w:i w:val="false"/>
          <w:color w:val="000000"/>
          <w:sz w:val="28"/>
        </w:rPr>
        <w:t xml:space="preserve">
      169. Ат-арба көліктері (шаналар), жүк артылған, жегілген немесе мініс малдары шеткі оң жолақпен бір қатармен немесе егер бұл жаяу жүргіншілерге кедергі келтірмесе, жолдың жиегімен жүреді. </w:t>
      </w:r>
    </w:p>
    <w:bookmarkEnd w:id="521"/>
    <w:bookmarkStart w:name="z521" w:id="522"/>
    <w:p>
      <w:pPr>
        <w:spacing w:after="0"/>
        <w:ind w:left="0"/>
        <w:jc w:val="both"/>
      </w:pPr>
      <w:r>
        <w:rPr>
          <w:rFonts w:ascii="Times New Roman"/>
          <w:b w:val="false"/>
          <w:i w:val="false"/>
          <w:color w:val="000000"/>
          <w:sz w:val="28"/>
        </w:rPr>
        <w:t xml:space="preserve">
      170. Велосипедшілер, ат-арба көліктері (шаналар), жүк артылған, жегілген немесе мініс малдар колонналары жолдың жүру бөлігімен жүрген кезде велосипедшілер, мініс және жүк артылған малдар он-оннан және арбалар (шаналар) бес-бестен топтарға бөлінуге тиіс. Басып озуды жеңілдету үшін топтардың арақашықтығы сексен - жүз метр болуға тиіс. </w:t>
      </w:r>
    </w:p>
    <w:bookmarkEnd w:id="522"/>
    <w:bookmarkStart w:name="z522" w:id="523"/>
    <w:p>
      <w:pPr>
        <w:spacing w:after="0"/>
        <w:ind w:left="0"/>
        <w:jc w:val="both"/>
      </w:pPr>
      <w:r>
        <w:rPr>
          <w:rFonts w:ascii="Times New Roman"/>
          <w:b w:val="false"/>
          <w:i w:val="false"/>
          <w:color w:val="000000"/>
          <w:sz w:val="28"/>
        </w:rPr>
        <w:t>
      171. Электр самокаттар мен велосипедтерді жүргізушілерге:</w:t>
      </w:r>
    </w:p>
    <w:bookmarkEnd w:id="523"/>
    <w:p>
      <w:pPr>
        <w:spacing w:after="0"/>
        <w:ind w:left="0"/>
        <w:jc w:val="both"/>
      </w:pPr>
      <w:r>
        <w:rPr>
          <w:rFonts w:ascii="Times New Roman"/>
          <w:b w:val="false"/>
          <w:i w:val="false"/>
          <w:color w:val="000000"/>
          <w:sz w:val="28"/>
        </w:rPr>
        <w:t>
      1) ең болмағанда бір қолымен рульден ұстамай жүргізуге;</w:t>
      </w:r>
    </w:p>
    <w:p>
      <w:pPr>
        <w:spacing w:after="0"/>
        <w:ind w:left="0"/>
        <w:jc w:val="both"/>
      </w:pPr>
      <w:r>
        <w:rPr>
          <w:rFonts w:ascii="Times New Roman"/>
          <w:b w:val="false"/>
          <w:i w:val="false"/>
          <w:color w:val="000000"/>
          <w:sz w:val="28"/>
        </w:rPr>
        <w:t>
      2) жолаушыларды тасымалдауға арналған бейімдемелері бар велосипедтермен тасымалдаудан басқа, жолаушыларды тасымалдауға;</w:t>
      </w:r>
    </w:p>
    <w:p>
      <w:pPr>
        <w:spacing w:after="0"/>
        <w:ind w:left="0"/>
        <w:jc w:val="both"/>
      </w:pPr>
      <w:r>
        <w:rPr>
          <w:rFonts w:ascii="Times New Roman"/>
          <w:b w:val="false"/>
          <w:i w:val="false"/>
          <w:color w:val="000000"/>
          <w:sz w:val="28"/>
        </w:rPr>
        <w:t>
      3) тасымалдауға арналған арнаулы бейімдемелері бар велосипедтермен жүкті, сондай-ақ габаритінен ұзындығы немесе ені елу сантиметрден артық шығып тұрмайтын жүкті тасымалдаудан басқа, жүкті немесе басқаруға кедергі келтіретін жүкті тасымалдауына;</w:t>
      </w:r>
    </w:p>
    <w:p>
      <w:pPr>
        <w:spacing w:after="0"/>
        <w:ind w:left="0"/>
        <w:jc w:val="both"/>
      </w:pPr>
      <w:r>
        <w:rPr>
          <w:rFonts w:ascii="Times New Roman"/>
          <w:b w:val="false"/>
          <w:i w:val="false"/>
          <w:color w:val="000000"/>
          <w:sz w:val="28"/>
        </w:rPr>
        <w:t>
      4) трамвай жүретін жолдарда және осы бағытта жүруге арналған біреуден астам жолағы бар жолдарда солға бұрылуына немесе кері бұрылуына;</w:t>
      </w:r>
    </w:p>
    <w:p>
      <w:pPr>
        <w:spacing w:after="0"/>
        <w:ind w:left="0"/>
        <w:jc w:val="both"/>
      </w:pPr>
      <w:r>
        <w:rPr>
          <w:rFonts w:ascii="Times New Roman"/>
          <w:b w:val="false"/>
          <w:i w:val="false"/>
          <w:color w:val="000000"/>
          <w:sz w:val="28"/>
        </w:rPr>
        <w:t>
      5) велосипедпен пайдалануға арналған тіркемені сүйретуден басқа, электр самокаттарды және велосипедтерді, сондай-ақ электр самокаттармен және велосипедтермен сүйретуіне;</w:t>
      </w:r>
    </w:p>
    <w:p>
      <w:pPr>
        <w:spacing w:after="0"/>
        <w:ind w:left="0"/>
        <w:jc w:val="both"/>
      </w:pPr>
      <w:r>
        <w:rPr>
          <w:rFonts w:ascii="Times New Roman"/>
          <w:b w:val="false"/>
          <w:i w:val="false"/>
          <w:color w:val="000000"/>
          <w:sz w:val="28"/>
        </w:rPr>
        <w:t>
      6) көлік құралынан түспей, жаяу жүргіншілер өткелімен жолдың жүру бөлігін кесіп өтуіне;</w:t>
      </w:r>
    </w:p>
    <w:p>
      <w:pPr>
        <w:spacing w:after="0"/>
        <w:ind w:left="0"/>
        <w:jc w:val="both"/>
      </w:pPr>
      <w:r>
        <w:rPr>
          <w:rFonts w:ascii="Times New Roman"/>
          <w:b w:val="false"/>
          <w:i w:val="false"/>
          <w:color w:val="000000"/>
          <w:sz w:val="28"/>
        </w:rPr>
        <w:t>
      7) жол жүрісі қағидаларында айқындалған талаптарға сәйкес келетін, басқа көлік құралын жүргізушілерге көрінуді қамтамасыз ететін жарық шағылыстыратын затсыз жолдың жүру бөлігінде тәуліктің қараңғы уақытында жүріп-тұруына;</w:t>
      </w:r>
    </w:p>
    <w:p>
      <w:pPr>
        <w:spacing w:after="0"/>
        <w:ind w:left="0"/>
        <w:jc w:val="both"/>
      </w:pPr>
      <w:r>
        <w:rPr>
          <w:rFonts w:ascii="Times New Roman"/>
          <w:b w:val="false"/>
          <w:i w:val="false"/>
          <w:color w:val="000000"/>
          <w:sz w:val="28"/>
        </w:rPr>
        <w:t>
      8) жолдың жүру бөлігінде басқаруы кезінде түймеленген шлемсіз болуына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171-тармақ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530" w:id="524"/>
    <w:p>
      <w:pPr>
        <w:spacing w:after="0"/>
        <w:ind w:left="0"/>
        <w:jc w:val="both"/>
      </w:pPr>
      <w:r>
        <w:rPr>
          <w:rFonts w:ascii="Times New Roman"/>
          <w:b w:val="false"/>
          <w:i w:val="false"/>
          <w:color w:val="000000"/>
          <w:sz w:val="28"/>
        </w:rPr>
        <w:t>
      172. Велосипед жолының көше қиылысынан тыс орналасқан жолмен реттелмейтін қиылысында велосипедтердің жүргізушілері осы жолмен жүріп келе жатқан көлік құралдарына жол беруге тиіс.</w:t>
      </w:r>
    </w:p>
    <w:bookmarkEnd w:id="524"/>
    <w:p>
      <w:pPr>
        <w:spacing w:after="0"/>
        <w:ind w:left="0"/>
        <w:jc w:val="both"/>
      </w:pPr>
      <w:r>
        <w:rPr>
          <w:rFonts w:ascii="Times New Roman"/>
          <w:b w:val="false"/>
          <w:i w:val="false"/>
          <w:color w:val="000000"/>
          <w:sz w:val="28"/>
        </w:rPr>
        <w:t>
      Ат-арба көлігі (шана) жүргізушісі көрінуі шектеулі жерлерде қосымша жолдан жолға шығу кезінде малды жүгенінен ұстап жетектеп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Ішкі істер министрінің 25.12.2024 </w:t>
      </w:r>
      <w:r>
        <w:rPr>
          <w:rFonts w:ascii="Times New Roman"/>
          <w:b w:val="false"/>
          <w:i w:val="false"/>
          <w:color w:val="000000"/>
          <w:sz w:val="28"/>
        </w:rPr>
        <w:t>№ 1013</w:t>
      </w:r>
      <w:r>
        <w:rPr>
          <w:rFonts w:ascii="Times New Roman"/>
          <w:b w:val="false"/>
          <w:i w:val="false"/>
          <w:color w:val="ff0000"/>
          <w:sz w:val="28"/>
        </w:rPr>
        <w:t xml:space="preserve"> (05.04.2025 қолданысқа енеді) бұйрығымен.</w:t>
      </w:r>
      <w:r>
        <w:br/>
      </w:r>
      <w:r>
        <w:rPr>
          <w:rFonts w:ascii="Times New Roman"/>
          <w:b w:val="false"/>
          <w:i w:val="false"/>
          <w:color w:val="000000"/>
          <w:sz w:val="28"/>
        </w:rPr>
        <w:t>
</w:t>
      </w:r>
    </w:p>
    <w:bookmarkStart w:name="z1084" w:id="525"/>
    <w:p>
      <w:pPr>
        <w:spacing w:after="0"/>
        <w:ind w:left="0"/>
        <w:jc w:val="both"/>
      </w:pPr>
      <w:r>
        <w:rPr>
          <w:rFonts w:ascii="Times New Roman"/>
          <w:b w:val="false"/>
          <w:i w:val="false"/>
          <w:color w:val="000000"/>
          <w:sz w:val="28"/>
        </w:rPr>
        <w:t>
      172-1. Шағын электр көлігі құралын жүргізушілердің:</w:t>
      </w:r>
    </w:p>
    <w:bookmarkEnd w:id="525"/>
    <w:p>
      <w:pPr>
        <w:spacing w:after="0"/>
        <w:ind w:left="0"/>
        <w:jc w:val="both"/>
      </w:pPr>
      <w:r>
        <w:rPr>
          <w:rFonts w:ascii="Times New Roman"/>
          <w:b w:val="false"/>
          <w:i w:val="false"/>
          <w:color w:val="000000"/>
          <w:sz w:val="28"/>
        </w:rPr>
        <w:t>
      1) рульсіз шағын электр көлігі құралдарын қоспағанда, ең болмағанда бір қолымен рульден ұстамай жүргізуге;</w:t>
      </w:r>
    </w:p>
    <w:p>
      <w:pPr>
        <w:spacing w:after="0"/>
        <w:ind w:left="0"/>
        <w:jc w:val="both"/>
      </w:pPr>
      <w:r>
        <w:rPr>
          <w:rFonts w:ascii="Times New Roman"/>
          <w:b w:val="false"/>
          <w:i w:val="false"/>
          <w:color w:val="000000"/>
          <w:sz w:val="28"/>
        </w:rPr>
        <w:t>
      2) жолаушыларды тасымалдауына;</w:t>
      </w:r>
    </w:p>
    <w:p>
      <w:pPr>
        <w:spacing w:after="0"/>
        <w:ind w:left="0"/>
        <w:jc w:val="both"/>
      </w:pPr>
      <w:r>
        <w:rPr>
          <w:rFonts w:ascii="Times New Roman"/>
          <w:b w:val="false"/>
          <w:i w:val="false"/>
          <w:color w:val="000000"/>
          <w:sz w:val="28"/>
        </w:rPr>
        <w:t>
      3) жүкті тасымалдауына;</w:t>
      </w:r>
    </w:p>
    <w:p>
      <w:pPr>
        <w:spacing w:after="0"/>
        <w:ind w:left="0"/>
        <w:jc w:val="both"/>
      </w:pPr>
      <w:r>
        <w:rPr>
          <w:rFonts w:ascii="Times New Roman"/>
          <w:b w:val="false"/>
          <w:i w:val="false"/>
          <w:color w:val="000000"/>
          <w:sz w:val="28"/>
        </w:rPr>
        <w:t>
      4) жолдың жүру бөлігімен жүруіне;</w:t>
      </w:r>
    </w:p>
    <w:p>
      <w:pPr>
        <w:spacing w:after="0"/>
        <w:ind w:left="0"/>
        <w:jc w:val="both"/>
      </w:pPr>
      <w:r>
        <w:rPr>
          <w:rFonts w:ascii="Times New Roman"/>
          <w:b w:val="false"/>
          <w:i w:val="false"/>
          <w:color w:val="000000"/>
          <w:sz w:val="28"/>
        </w:rPr>
        <w:t>
      5) жанында велосипед жолы, велосипед жүретін жолақ болған кезде тротуармен немесе жаяу жүргіншілер жолымен жүруіне;</w:t>
      </w:r>
    </w:p>
    <w:p>
      <w:pPr>
        <w:spacing w:after="0"/>
        <w:ind w:left="0"/>
        <w:jc w:val="both"/>
      </w:pPr>
      <w:r>
        <w:rPr>
          <w:rFonts w:ascii="Times New Roman"/>
          <w:b w:val="false"/>
          <w:i w:val="false"/>
          <w:color w:val="000000"/>
          <w:sz w:val="28"/>
        </w:rPr>
        <w:t>
      6) шағын электр көлігі құралдарын, шағын электр көлігі құралдарымен сүйретуіне;</w:t>
      </w:r>
    </w:p>
    <w:p>
      <w:pPr>
        <w:spacing w:after="0"/>
        <w:ind w:left="0"/>
        <w:jc w:val="both"/>
      </w:pPr>
      <w:r>
        <w:rPr>
          <w:rFonts w:ascii="Times New Roman"/>
          <w:b w:val="false"/>
          <w:i w:val="false"/>
          <w:color w:val="000000"/>
          <w:sz w:val="28"/>
        </w:rPr>
        <w:t>
      7) шағын электр көлігі құралынан түспей, жаяу жүргіншілер өткелімен жолдың жүру бөлігін кесіп өтуіне тыйым салынады.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172-1-тармақпен толықтырылды - ҚР Ішкі істер министрінің 31.08.2023 </w:t>
      </w:r>
      <w:r>
        <w:rPr>
          <w:rFonts w:ascii="Times New Roman"/>
          <w:b w:val="false"/>
          <w:i w:val="false"/>
          <w:color w:val="000000"/>
          <w:sz w:val="28"/>
        </w:rPr>
        <w:t>№ 671</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532" w:id="526"/>
    <w:p>
      <w:pPr>
        <w:spacing w:after="0"/>
        <w:ind w:left="0"/>
        <w:jc w:val="both"/>
      </w:pPr>
      <w:r>
        <w:rPr>
          <w:rFonts w:ascii="Times New Roman"/>
          <w:b w:val="false"/>
          <w:i w:val="false"/>
          <w:color w:val="000000"/>
          <w:sz w:val="28"/>
        </w:rPr>
        <w:t>
      173. Малдарды, әдетте, тәуліктің жарық уақытында айдап өту керек. Мал айдаушылар малдарды мүмкіндігінше жолдың оң жақ шетіне жақын бағыттауға тиіс.</w:t>
      </w:r>
    </w:p>
    <w:bookmarkEnd w:id="526"/>
    <w:bookmarkStart w:name="z533" w:id="527"/>
    <w:p>
      <w:pPr>
        <w:spacing w:after="0"/>
        <w:ind w:left="0"/>
        <w:jc w:val="both"/>
      </w:pPr>
      <w:r>
        <w:rPr>
          <w:rFonts w:ascii="Times New Roman"/>
          <w:b w:val="false"/>
          <w:i w:val="false"/>
          <w:color w:val="000000"/>
          <w:sz w:val="28"/>
        </w:rPr>
        <w:t>
      174. Тәуліктің қараңғы уақытында және жеткіліксіз көріну жағдайларында бір топ малды жол бойымен немесе ол арқылы айдаған кезде мал айдаушылар жолда малдың бар екенін ескерту үшін жүргізушілерге сигнал береді.</w:t>
      </w:r>
    </w:p>
    <w:bookmarkEnd w:id="527"/>
    <w:bookmarkStart w:name="z534" w:id="528"/>
    <w:p>
      <w:pPr>
        <w:spacing w:after="0"/>
        <w:ind w:left="0"/>
        <w:jc w:val="both"/>
      </w:pPr>
      <w:r>
        <w:rPr>
          <w:rFonts w:ascii="Times New Roman"/>
          <w:b w:val="false"/>
          <w:i w:val="false"/>
          <w:color w:val="000000"/>
          <w:sz w:val="28"/>
        </w:rPr>
        <w:t xml:space="preserve">
      Шырақпен немесе фонарьмен қолды шеңбер жасап қозғау сигнал болып табылады, бұл ретте сигнал беруші бір топ мал жақындап келе жатқан көлік құралдары жағынан он-он бес метр арақашықтықта болады. </w:t>
      </w:r>
    </w:p>
    <w:bookmarkEnd w:id="528"/>
    <w:bookmarkStart w:name="z535" w:id="529"/>
    <w:p>
      <w:pPr>
        <w:spacing w:after="0"/>
        <w:ind w:left="0"/>
        <w:jc w:val="both"/>
      </w:pPr>
      <w:r>
        <w:rPr>
          <w:rFonts w:ascii="Times New Roman"/>
          <w:b w:val="false"/>
          <w:i w:val="false"/>
          <w:color w:val="000000"/>
          <w:sz w:val="28"/>
        </w:rPr>
        <w:t xml:space="preserve">
      175. Малдарды теміржолдар арқылы айдаған кезде мал табыны мал айдаушылардың санын ескере отырып, әрбір топты қауіпсіз айдап өтуді қамтамасыз ететіндей топтарға бөлінуге тиіс. </w:t>
      </w:r>
    </w:p>
    <w:bookmarkEnd w:id="529"/>
    <w:bookmarkStart w:name="z536" w:id="530"/>
    <w:p>
      <w:pPr>
        <w:spacing w:after="0"/>
        <w:ind w:left="0"/>
        <w:jc w:val="both"/>
      </w:pPr>
      <w:r>
        <w:rPr>
          <w:rFonts w:ascii="Times New Roman"/>
          <w:b w:val="false"/>
          <w:i w:val="false"/>
          <w:color w:val="000000"/>
          <w:sz w:val="28"/>
        </w:rPr>
        <w:t>
      176. Ат-арба көліктерінің (шаналардың) жүргізушілеріне, мал айдаушылар мен жүк артылған, жегілген және мініс малдарының және малдардың иелеріне:</w:t>
      </w:r>
    </w:p>
    <w:bookmarkEnd w:id="530"/>
    <w:bookmarkStart w:name="z537" w:id="531"/>
    <w:p>
      <w:pPr>
        <w:spacing w:after="0"/>
        <w:ind w:left="0"/>
        <w:jc w:val="both"/>
      </w:pPr>
      <w:r>
        <w:rPr>
          <w:rFonts w:ascii="Times New Roman"/>
          <w:b w:val="false"/>
          <w:i w:val="false"/>
          <w:color w:val="000000"/>
          <w:sz w:val="28"/>
        </w:rPr>
        <w:t>
      1) малдың жабыны қатты жолдарға шығып кетуі мүмкін жағдайларда оларды қадағалаусыз қалдыруға;</w:t>
      </w:r>
    </w:p>
    <w:bookmarkEnd w:id="531"/>
    <w:bookmarkStart w:name="z538" w:id="532"/>
    <w:p>
      <w:pPr>
        <w:spacing w:after="0"/>
        <w:ind w:left="0"/>
        <w:jc w:val="both"/>
      </w:pPr>
      <w:r>
        <w:rPr>
          <w:rFonts w:ascii="Times New Roman"/>
          <w:b w:val="false"/>
          <w:i w:val="false"/>
          <w:color w:val="000000"/>
          <w:sz w:val="28"/>
        </w:rPr>
        <w:t>
      2) малдарды теміржолдар арқылы және арнайы бөлінген жерлерден тыс, сондай-ақ тәуліктің қараңғы уақытында және жеткіліксіз көріну жағдайларында (әртүрлі деңгейлердегі мал айдаудан басқа) айдап өтуге;</w:t>
      </w:r>
    </w:p>
    <w:bookmarkEnd w:id="532"/>
    <w:bookmarkStart w:name="z539" w:id="533"/>
    <w:p>
      <w:pPr>
        <w:spacing w:after="0"/>
        <w:ind w:left="0"/>
        <w:jc w:val="both"/>
      </w:pPr>
      <w:r>
        <w:rPr>
          <w:rFonts w:ascii="Times New Roman"/>
          <w:b w:val="false"/>
          <w:i w:val="false"/>
          <w:color w:val="000000"/>
          <w:sz w:val="28"/>
        </w:rPr>
        <w:t>
      3) өзге жолдар болған кезде малдарды жабын асфальт және цемент-бетон жолдармен жетектеп жүруге жол берілмейді.</w:t>
      </w:r>
    </w:p>
    <w:bookmarkEnd w:id="533"/>
    <w:bookmarkStart w:name="z540" w:id="534"/>
    <w:p>
      <w:pPr>
        <w:spacing w:after="0"/>
        <w:ind w:left="0"/>
        <w:jc w:val="left"/>
      </w:pPr>
      <w:r>
        <w:rPr>
          <w:rFonts w:ascii="Times New Roman"/>
          <w:b/>
          <w:i w:val="false"/>
          <w:color w:val="000000"/>
        </w:rPr>
        <w:t xml:space="preserve"> 25-тарау. Тірек-қимыл аппараты бұзылған адамдардың жол жүрісін қамтамасыз ету</w:t>
      </w:r>
    </w:p>
    <w:bookmarkEnd w:id="534"/>
    <w:bookmarkStart w:name="z541" w:id="535"/>
    <w:p>
      <w:pPr>
        <w:spacing w:after="0"/>
        <w:ind w:left="0"/>
        <w:jc w:val="both"/>
      </w:pPr>
      <w:r>
        <w:rPr>
          <w:rFonts w:ascii="Times New Roman"/>
          <w:b w:val="false"/>
          <w:i w:val="false"/>
          <w:color w:val="000000"/>
          <w:sz w:val="28"/>
        </w:rPr>
        <w:t>
      177. Тірек-қимыл аппараты бұзылған адамдардың жол жүрісін және оларға қызмет көрсететін көлік құралдарының тұрағын ұйымдастыру:</w:t>
      </w:r>
    </w:p>
    <w:bookmarkEnd w:id="535"/>
    <w:bookmarkStart w:name="z542" w:id="536"/>
    <w:p>
      <w:pPr>
        <w:spacing w:after="0"/>
        <w:ind w:left="0"/>
        <w:jc w:val="both"/>
      </w:pPr>
      <w:r>
        <w:rPr>
          <w:rFonts w:ascii="Times New Roman"/>
          <w:b w:val="false"/>
          <w:i w:val="false"/>
          <w:color w:val="000000"/>
          <w:sz w:val="28"/>
        </w:rPr>
        <w:t xml:space="preserve">
      1) тірек-қимыл аппараты бұзылған жүргізушілер немесе тірек-қимыл аппараты бұзылған адамдарға немесе көру қабілетінен толық айырылған адамдарға қызмет көрсететін көлік құралдарының жүргізушілері басқаратын көлік құралдарына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3.28, 3.29, 3.30 жол белгілерінің күші қолданылмайды;</w:t>
      </w:r>
    </w:p>
    <w:bookmarkEnd w:id="536"/>
    <w:bookmarkStart w:name="z543" w:id="537"/>
    <w:p>
      <w:pPr>
        <w:spacing w:after="0"/>
        <w:ind w:left="0"/>
        <w:jc w:val="both"/>
      </w:pPr>
      <w:r>
        <w:rPr>
          <w:rFonts w:ascii="Times New Roman"/>
          <w:b w:val="false"/>
          <w:i w:val="false"/>
          <w:color w:val="000000"/>
          <w:sz w:val="28"/>
        </w:rPr>
        <w:t>
      2) тірек-қимыл аппараты бұзылған жүргізушілер немесе тірек-қимыл аппараты бұзылған адамдарға қызмет көрсететін көлік құралдарының жүргізушілері басқаратын көлік құралдары басқаруға арналған тиісті механизмдермен және (немесе) керек-жарақтармен жабдықталуға тиіс;</w:t>
      </w:r>
    </w:p>
    <w:bookmarkEnd w:id="537"/>
    <w:bookmarkStart w:name="z544" w:id="538"/>
    <w:p>
      <w:pPr>
        <w:spacing w:after="0"/>
        <w:ind w:left="0"/>
        <w:jc w:val="both"/>
      </w:pPr>
      <w:r>
        <w:rPr>
          <w:rFonts w:ascii="Times New Roman"/>
          <w:b w:val="false"/>
          <w:i w:val="false"/>
          <w:color w:val="000000"/>
          <w:sz w:val="28"/>
        </w:rPr>
        <w:t xml:space="preserve">
      3) 5.15 белгісіне қоса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7.17 белгісі орнатылған жағдайда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5.15 жол белгісінің күші "мүгедектігі бар адам" деген таным белгісі орнатылған мотоколяскалар мен автомобильдерге ғана қолданылады;</w:t>
      </w:r>
    </w:p>
    <w:bookmarkEnd w:id="538"/>
    <w:bookmarkStart w:name="z545" w:id="539"/>
    <w:p>
      <w:pPr>
        <w:spacing w:after="0"/>
        <w:ind w:left="0"/>
        <w:jc w:val="both"/>
      </w:pPr>
      <w:r>
        <w:rPr>
          <w:rFonts w:ascii="Times New Roman"/>
          <w:b w:val="false"/>
          <w:i w:val="false"/>
          <w:color w:val="000000"/>
          <w:sz w:val="28"/>
        </w:rPr>
        <w:t xml:space="preserve">
      4) тыйым салатын немесе ұйғаратын белгілерге қоса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7.18 белгісі орнатылған жағдайда онда осы жол белгілерінің күші "мүгедектігі бар адам" деген таным белгісі орнатылған мотоколяскалар мен автомобильдерге қолданылмайды.</w:t>
      </w:r>
    </w:p>
    <w:bookmarkEnd w:id="539"/>
    <w:bookmarkStart w:name="z546" w:id="540"/>
    <w:p>
      <w:pPr>
        <w:spacing w:after="0"/>
        <w:ind w:left="0"/>
        <w:jc w:val="both"/>
      </w:pPr>
      <w:r>
        <w:rPr>
          <w:rFonts w:ascii="Times New Roman"/>
          <w:b w:val="false"/>
          <w:i w:val="false"/>
          <w:color w:val="000000"/>
          <w:sz w:val="28"/>
        </w:rPr>
        <w:t>
      178. "Мүгедектігі бар адам" деген таным белгісі бар көлік құралдарын басқаратын тірек-қимыл аппараты бұзылған жүргізушілердің:</w:t>
      </w:r>
    </w:p>
    <w:bookmarkEnd w:id="540"/>
    <w:bookmarkStart w:name="z547" w:id="541"/>
    <w:p>
      <w:pPr>
        <w:spacing w:after="0"/>
        <w:ind w:left="0"/>
        <w:jc w:val="both"/>
      </w:pPr>
      <w:r>
        <w:rPr>
          <w:rFonts w:ascii="Times New Roman"/>
          <w:b w:val="false"/>
          <w:i w:val="false"/>
          <w:color w:val="000000"/>
          <w:sz w:val="28"/>
        </w:rPr>
        <w:t>
      1) тұрған көлік құралы жаяу жүргіншілердің жүруі үшін ені кемінде бір жарым метр бос жолақ қалдырып, тротуарға толығымен орналасқан жағдайда елді мекендердегі аялдауға немесе тоқтап тұруға тыйым салатын жол белгілері қолданылатын аймақта аялдауға және көлік құралын тоқтатып қоюға құқығы бар. Бұл қағида тоқтауға тыйым салатын жол таңбасымен белгіленген жол учаскелерінде қолданылмайды;</w:t>
      </w:r>
    </w:p>
    <w:bookmarkEnd w:id="541"/>
    <w:bookmarkStart w:name="z548" w:id="542"/>
    <w:p>
      <w:pPr>
        <w:spacing w:after="0"/>
        <w:ind w:left="0"/>
        <w:jc w:val="both"/>
      </w:pPr>
      <w:r>
        <w:rPr>
          <w:rFonts w:ascii="Times New Roman"/>
          <w:b w:val="false"/>
          <w:i w:val="false"/>
          <w:color w:val="000000"/>
          <w:sz w:val="28"/>
        </w:rPr>
        <w:t>
      2) жаяу жүргіншілерге кедергі келтірмейтін және басқа да көлік құралдарын жол жүрісі мүмкіндігінен айырмайтын жағдайда тоқтап тұруға тыйым салатын жол белгілері қолданылатын аймақта, уақыты шектеуді тұрақ орындарында көзделген мерзімнен артық және тұрақ орындарының шегінен тыс аула аумағындағы жолдарда көлік құралын қоюға құқығы бар.</w:t>
      </w:r>
    </w:p>
    <w:bookmarkEnd w:id="542"/>
    <w:bookmarkStart w:name="z549" w:id="543"/>
    <w:p>
      <w:pPr>
        <w:spacing w:after="0"/>
        <w:ind w:left="0"/>
        <w:jc w:val="both"/>
      </w:pPr>
      <w:r>
        <w:rPr>
          <w:rFonts w:ascii="Times New Roman"/>
          <w:b w:val="false"/>
          <w:i w:val="false"/>
          <w:color w:val="000000"/>
          <w:sz w:val="28"/>
        </w:rPr>
        <w:t>
      179. Тірек-қимыл аппараты бұзылған адамдарға немесе көру қабілетінен толық айырылған адамдарға қызмет көрсететін "мүгедектігі бар адам" деген таным белгісі бар көлік құралдарының жүргізушілері тірек-қимыл аппараты бұзылған адамдарды немесе көру қабілетінен толық айырылған адамдарды отырғызу немесе түсіру үшін көлік құралын елді мекендерде тоқтауға тыйым салатын жол белгілері қолданылатын аймақта тоқтатады.</w:t>
      </w:r>
    </w:p>
    <w:bookmarkEnd w:id="543"/>
    <w:bookmarkStart w:name="z550" w:id="544"/>
    <w:p>
      <w:pPr>
        <w:spacing w:after="0"/>
        <w:ind w:left="0"/>
        <w:jc w:val="both"/>
      </w:pPr>
      <w:r>
        <w:rPr>
          <w:rFonts w:ascii="Times New Roman"/>
          <w:b w:val="false"/>
          <w:i w:val="false"/>
          <w:color w:val="000000"/>
          <w:sz w:val="28"/>
        </w:rPr>
        <w:t>
      180. Тірек-қимыл аппараты бұзылған адамға немесе көру қабілетінен толық айырылған адамға қызмет көрсететін, тірек-қимыл аппараты бұзылған адамның немесе көру қабілетінен толық айырылған адамды межелі жерге және кері қарай қолынан жетектеп жүретін, "мүгедектігі бар адам" деген таным белгісі бар көлік құралының жүргізушісі елді мекендерде көлік құралын осы тараудың 178-тармағының 1) тармақшасында көрсетілген шарттарда тоқтатады.</w:t>
      </w:r>
    </w:p>
    <w:bookmarkEnd w:id="544"/>
    <w:bookmarkStart w:name="z1106" w:id="545"/>
    <w:p>
      <w:pPr>
        <w:spacing w:after="0"/>
        <w:ind w:left="0"/>
        <w:jc w:val="left"/>
      </w:pPr>
      <w:r>
        <w:rPr>
          <w:rFonts w:ascii="Times New Roman"/>
          <w:b/>
          <w:i w:val="false"/>
          <w:color w:val="000000"/>
        </w:rPr>
        <w:t xml:space="preserve"> 26-тарау. Жеткіліксіз көріну жағдайындағы көлік легіндегі қозғалыс</w:t>
      </w:r>
    </w:p>
    <w:bookmarkEnd w:id="545"/>
    <w:p>
      <w:pPr>
        <w:spacing w:after="0"/>
        <w:ind w:left="0"/>
        <w:jc w:val="both"/>
      </w:pPr>
      <w:r>
        <w:rPr>
          <w:rFonts w:ascii="Times New Roman"/>
          <w:b w:val="false"/>
          <w:i w:val="false"/>
          <w:color w:val="ff0000"/>
          <w:sz w:val="28"/>
        </w:rPr>
        <w:t xml:space="preserve">
      Ескерту. Қағидалар 26-тараумен толықтырылды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07" w:id="546"/>
    <w:p>
      <w:pPr>
        <w:spacing w:after="0"/>
        <w:ind w:left="0"/>
        <w:jc w:val="both"/>
      </w:pPr>
      <w:r>
        <w:rPr>
          <w:rFonts w:ascii="Times New Roman"/>
          <w:b w:val="false"/>
          <w:i w:val="false"/>
          <w:color w:val="000000"/>
          <w:sz w:val="28"/>
        </w:rPr>
        <w:t>
      181. Көлік құралдары жедел көлік құралдарымен ілесіп жүретін жағдайларды қоспағанда, лектегі қозғалыс жолдың жүру бөлігінің оң жақ шетіне мүмкіндігінше жақын бір қатарда ғана қозғалуы тиіс.</w:t>
      </w:r>
    </w:p>
    <w:bookmarkEnd w:id="546"/>
    <w:p>
      <w:pPr>
        <w:spacing w:after="0"/>
        <w:ind w:left="0"/>
        <w:jc w:val="both"/>
      </w:pPr>
      <w:r>
        <w:rPr>
          <w:rFonts w:ascii="Times New Roman"/>
          <w:b w:val="false"/>
          <w:i w:val="false"/>
          <w:color w:val="000000"/>
          <w:sz w:val="28"/>
        </w:rPr>
        <w:t xml:space="preserve">
      Лекте оннан астам көлік құралдары қозғалған кезде, оларды көк түсті жарқылдауық маяк немесе көк және қызыл түсті жарқылдауық маяктары қосылған екіден аз емес көлік құралдары ілесіп жүреді (жетекші және соңындағы). </w:t>
      </w:r>
    </w:p>
    <w:bookmarkStart w:name="z1108" w:id="547"/>
    <w:p>
      <w:pPr>
        <w:spacing w:after="0"/>
        <w:ind w:left="0"/>
        <w:jc w:val="both"/>
      </w:pPr>
      <w:r>
        <w:rPr>
          <w:rFonts w:ascii="Times New Roman"/>
          <w:b w:val="false"/>
          <w:i w:val="false"/>
          <w:color w:val="000000"/>
          <w:sz w:val="28"/>
        </w:rPr>
        <w:t>
      182. Лектің қозғалыс жылдамдығы мен көлік құралдарының арасындағы қашықтық осы Қағидалардың талаптарына сәйкес лектің аға қызметкерімен немесе бастапқы көліктің қозғалыс режимімен белгіленеді. Жедел көлік құралдарымен ілесіп жүрмейтін кезде лек топтарға бөлінеді (әр топта бес көлік құралынан көп емес), арақашықтықтары топты басқа көлік құралдары басып озатындай мүмкіндікті қамтамасыз етуі керек.</w:t>
      </w:r>
    </w:p>
    <w:bookmarkEnd w:id="547"/>
    <w:bookmarkStart w:name="z1109" w:id="548"/>
    <w:p>
      <w:pPr>
        <w:spacing w:after="0"/>
        <w:ind w:left="0"/>
        <w:jc w:val="both"/>
      </w:pPr>
      <w:r>
        <w:rPr>
          <w:rFonts w:ascii="Times New Roman"/>
          <w:b w:val="false"/>
          <w:i w:val="false"/>
          <w:color w:val="000000"/>
          <w:sz w:val="28"/>
        </w:rPr>
        <w:t>
      183. Лек жолда тоқтағанда барлық көлік құралдарында авариялық сигнал қосылады.</w:t>
      </w:r>
    </w:p>
    <w:bookmarkEnd w:id="548"/>
    <w:bookmarkStart w:name="z1110" w:id="549"/>
    <w:p>
      <w:pPr>
        <w:spacing w:after="0"/>
        <w:ind w:left="0"/>
        <w:jc w:val="both"/>
      </w:pPr>
      <w:r>
        <w:rPr>
          <w:rFonts w:ascii="Times New Roman"/>
          <w:b w:val="false"/>
          <w:i w:val="false"/>
          <w:color w:val="000000"/>
          <w:sz w:val="28"/>
        </w:rPr>
        <w:t>
      184. Лек қатысушысы жетекші мен соңындағының талаптарын орындайды.</w:t>
      </w:r>
    </w:p>
    <w:bookmarkEnd w:id="549"/>
    <w:bookmarkStart w:name="z1111" w:id="550"/>
    <w:p>
      <w:pPr>
        <w:spacing w:after="0"/>
        <w:ind w:left="0"/>
        <w:jc w:val="both"/>
      </w:pPr>
      <w:r>
        <w:rPr>
          <w:rFonts w:ascii="Times New Roman"/>
          <w:b w:val="false"/>
          <w:i w:val="false"/>
          <w:color w:val="000000"/>
          <w:sz w:val="28"/>
        </w:rPr>
        <w:t>
      185. Лек қатысушысы қауіпсіз арақашықтықты сақтайды.</w:t>
      </w:r>
    </w:p>
    <w:bookmarkEnd w:id="550"/>
    <w:bookmarkStart w:name="z1112" w:id="551"/>
    <w:p>
      <w:pPr>
        <w:spacing w:after="0"/>
        <w:ind w:left="0"/>
        <w:jc w:val="both"/>
      </w:pPr>
      <w:r>
        <w:rPr>
          <w:rFonts w:ascii="Times New Roman"/>
          <w:b w:val="false"/>
          <w:i w:val="false"/>
          <w:color w:val="000000"/>
          <w:sz w:val="28"/>
        </w:rPr>
        <w:t>
      186. Мәжбүрлі аялдауды қоспағанда, жүру схемасын бұзуға, соның ішінде басқа қатысушыларды басып озуға, сондай-ақ лектен шығуға және өз бетінше тоқтауға рұқсат етілмейді.</w:t>
      </w:r>
    </w:p>
    <w:bookmarkEnd w:id="551"/>
    <w:bookmarkStart w:name="z1113" w:id="552"/>
    <w:p>
      <w:pPr>
        <w:spacing w:after="0"/>
        <w:ind w:left="0"/>
        <w:jc w:val="both"/>
      </w:pPr>
      <w:r>
        <w:rPr>
          <w:rFonts w:ascii="Times New Roman"/>
          <w:b w:val="false"/>
          <w:i w:val="false"/>
          <w:color w:val="000000"/>
          <w:sz w:val="28"/>
        </w:rPr>
        <w:t>
      187. Қозғалыс бастамас бұрын лек қатысушылары қозғалтқыштарын және жақын жарық фараларын немесе күндізгі жүру шамдарын қосулары тиіс. Дайын болмағанда, лек қатысушысы лектің соңындағыға хабардар етеді. Лек соңындағы лек шығуы тиіс жолақты жауып, лек қозғалысының басталуына ештеңе кедергі келтірмейтініне көз жеткізуі тиіс, содан кейін жетекшіге қозғалысты бастауға рұқсат беруі керек.</w:t>
      </w:r>
    </w:p>
    <w:bookmarkEnd w:id="552"/>
    <w:p>
      <w:pPr>
        <w:spacing w:after="0"/>
        <w:ind w:left="0"/>
        <w:jc w:val="both"/>
      </w:pPr>
      <w:r>
        <w:rPr>
          <w:rFonts w:ascii="Times New Roman"/>
          <w:b w:val="false"/>
          <w:i w:val="false"/>
          <w:color w:val="000000"/>
          <w:sz w:val="28"/>
        </w:rPr>
        <w:t>
      Соңындағыдан рұқсат алғаннан кейін лек жетекшісі дыбыстық сигнал беріп, қозғалысты бастайды. Қалған лекке қатысушылар жетекшінің артынан қозғалысты бастайды. Соңғысы лектің ақырғы мүшесі шыққаннан кейін ғана лекке қосылады.</w:t>
      </w:r>
    </w:p>
    <w:bookmarkStart w:name="z1114" w:id="553"/>
    <w:p>
      <w:pPr>
        <w:spacing w:after="0"/>
        <w:ind w:left="0"/>
        <w:jc w:val="both"/>
      </w:pPr>
      <w:r>
        <w:rPr>
          <w:rFonts w:ascii="Times New Roman"/>
          <w:b w:val="false"/>
          <w:i w:val="false"/>
          <w:color w:val="000000"/>
          <w:sz w:val="28"/>
        </w:rPr>
        <w:t>
      188. Аялдау мақсатында жетекші тежеу сигналын береді және оңға бұрылу сигналын қосады. Жетекші жылдамдықты төмендетіп, жол жиегіне түсіп, жолға параллель тоқтайды.</w:t>
      </w:r>
    </w:p>
    <w:bookmarkEnd w:id="553"/>
    <w:p>
      <w:pPr>
        <w:spacing w:after="0"/>
        <w:ind w:left="0"/>
        <w:jc w:val="both"/>
      </w:pPr>
      <w:r>
        <w:rPr>
          <w:rFonts w:ascii="Times New Roman"/>
          <w:b w:val="false"/>
          <w:i w:val="false"/>
          <w:color w:val="000000"/>
          <w:sz w:val="28"/>
        </w:rPr>
        <w:t>
      Лек қатысушылары жетекшінің артынан жол жиегіне шығып, қашықтықты және құрылыс схемасын сақтай отырып, тоқтайды.</w:t>
      </w:r>
    </w:p>
    <w:bookmarkStart w:name="z1115" w:id="554"/>
    <w:p>
      <w:pPr>
        <w:spacing w:after="0"/>
        <w:ind w:left="0"/>
        <w:jc w:val="both"/>
      </w:pPr>
      <w:r>
        <w:rPr>
          <w:rFonts w:ascii="Times New Roman"/>
          <w:b w:val="false"/>
          <w:i w:val="false"/>
          <w:color w:val="000000"/>
          <w:sz w:val="28"/>
        </w:rPr>
        <w:t>
      189. Автотұраққа кіру кезінде лектегі қатысушы кіреберісте тоқтап, алдында келе жатқан көлік құралы тұраққа маневрін аяқтағаннан кейін ғана қозғалысын қайта жалғастырады.</w:t>
      </w:r>
    </w:p>
    <w:bookmarkEnd w:id="554"/>
    <w:bookmarkStart w:name="z1116" w:id="555"/>
    <w:p>
      <w:pPr>
        <w:spacing w:after="0"/>
        <w:ind w:left="0"/>
        <w:jc w:val="both"/>
      </w:pPr>
      <w:r>
        <w:rPr>
          <w:rFonts w:ascii="Times New Roman"/>
          <w:b w:val="false"/>
          <w:i w:val="false"/>
          <w:color w:val="000000"/>
          <w:sz w:val="28"/>
        </w:rPr>
        <w:t>
      190. Авариялық тоқтау қажет болған жағдайда лек қатысушы бұл туралы жетекшіге дауыстап, ыммен, байланыс құралдары арқылы хабарлайды және (немесе) фараның алыс жарығымен және дыбыс сигналымен қосымша сигнал береді, содан кейін көлік құралының жылдамдығын біртіндеп азайтып, толық тоқтайды.</w:t>
      </w:r>
    </w:p>
    <w:bookmarkEnd w:id="555"/>
    <w:bookmarkStart w:name="z1117" w:id="556"/>
    <w:p>
      <w:pPr>
        <w:spacing w:after="0"/>
        <w:ind w:left="0"/>
        <w:jc w:val="both"/>
      </w:pPr>
      <w:r>
        <w:rPr>
          <w:rFonts w:ascii="Times New Roman"/>
          <w:b w:val="false"/>
          <w:i w:val="false"/>
          <w:color w:val="000000"/>
          <w:sz w:val="28"/>
        </w:rPr>
        <w:t>
      191. Жол қиылыстарынан, теміржол өткелдері мен бағдаршамдардан осы Қағидалардың 15-тарауының тараптарын сақтай отырып, қажетті сигналдарды қолданып жүріп өтуі керек. Лек үзілгенде жағдайда соңындағы жетекшіге дауыстап, ыммен немесе байланыс құралдары арқылы дереу ескертеді. Жетекші ақпарат алғаннан кейін тоқтау немесе жылдамдықты өзгертіп не өзгертпей қозғалысты жалғастыру туралы шешім қабылдайды және бұл туралы соңғыға хабардар етеді. Соңғысы лекті қалпына келтірілген кезде бұл туралы жетекшіге хабардар етеді.</w:t>
      </w:r>
    </w:p>
    <w:bookmarkEnd w:id="556"/>
    <w:p>
      <w:pPr>
        <w:spacing w:after="0"/>
        <w:ind w:left="0"/>
        <w:jc w:val="both"/>
      </w:pPr>
      <w:r>
        <w:rPr>
          <w:rFonts w:ascii="Times New Roman"/>
          <w:b w:val="false"/>
          <w:i w:val="false"/>
          <w:color w:val="000000"/>
          <w:sz w:val="28"/>
        </w:rPr>
        <w:t>
      192. Лек қатысушылары лектің қалыпты қозғалысына кедергі келтіретін мән-жайлар туралы жетекшіге және (немесе) соңындағыға уақтылы хабарлауға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1-қосымша</w:t>
            </w:r>
          </w:p>
        </w:tc>
      </w:tr>
    </w:tbl>
    <w:bookmarkStart w:name="z552" w:id="557"/>
    <w:p>
      <w:pPr>
        <w:spacing w:after="0"/>
        <w:ind w:left="0"/>
        <w:jc w:val="left"/>
      </w:pPr>
      <w:r>
        <w:rPr>
          <w:rFonts w:ascii="Times New Roman"/>
          <w:b/>
          <w:i w:val="false"/>
          <w:color w:val="000000"/>
        </w:rPr>
        <w:t xml:space="preserve"> Жол белгілері</w:t>
      </w:r>
    </w:p>
    <w:bookmarkEnd w:id="557"/>
    <w:bookmarkStart w:name="z553" w:id="558"/>
    <w:p>
      <w:pPr>
        <w:spacing w:after="0"/>
        <w:ind w:left="0"/>
        <w:jc w:val="both"/>
      </w:pPr>
      <w:r>
        <w:rPr>
          <w:rFonts w:ascii="Times New Roman"/>
          <w:b w:val="false"/>
          <w:i w:val="false"/>
          <w:color w:val="000000"/>
          <w:sz w:val="28"/>
        </w:rPr>
        <w:t>
      Жол белгілерін қолдану қағидалары мен оларға қойылатын талаптар Қазақстан Республикасы Сауда және интеграция министрлігі Техникалық реттеу және метрология комитеті төрағасының 2021 жылғы 29 желтоқсандағы № 482-НҚ бұйрығымен бекітілген "Жол жүрісін ұйымдастырудың техникалық құралдары" 1125 Қазақстан Республикасының Ұлттық стандартымен (бұдан әрі - 1125 ҚР СТ) және Қазақстан Республикасы Инвестициялар және даму министрлігі Техникалық реттеу және метрология комитеті төрағасының 2017 жылғы 9 қазандағы № 274-НҚ бұйрығымен бекітілген "Жол белгілері. Жалпы техникалық талаптар" "Жол қозғалысын реттеудің техникалық құралдары. Қолдану қағидалары" 1412 Қазақстан Республикасының Ұлттық стандартымен (бұдан әрі - 1412 ҚР СТ) регламенттеледі.</w:t>
      </w:r>
    </w:p>
    <w:bookmarkEnd w:id="558"/>
    <w:bookmarkStart w:name="z554" w:id="559"/>
    <w:p>
      <w:pPr>
        <w:spacing w:after="0"/>
        <w:ind w:left="0"/>
        <w:jc w:val="both"/>
      </w:pPr>
      <w:r>
        <w:rPr>
          <w:rFonts w:ascii="Times New Roman"/>
          <w:b w:val="false"/>
          <w:i w:val="false"/>
          <w:color w:val="000000"/>
          <w:sz w:val="28"/>
        </w:rPr>
        <w:t>
      Жол белгілерін таңбалау Қазақстан Республикасының техникалық реттеу саласындағы заңнамасына сәйкес жүзеге асырылады.</w:t>
      </w:r>
    </w:p>
    <w:bookmarkEnd w:id="559"/>
    <w:bookmarkStart w:name="z555" w:id="560"/>
    <w:p>
      <w:pPr>
        <w:spacing w:after="0"/>
        <w:ind w:left="0"/>
        <w:jc w:val="left"/>
      </w:pPr>
      <w:r>
        <w:rPr>
          <w:rFonts w:ascii="Times New Roman"/>
          <w:b/>
          <w:i w:val="false"/>
          <w:color w:val="000000"/>
        </w:rPr>
        <w:t xml:space="preserve"> 1-тарау. Ескерту белгілері</w:t>
      </w:r>
    </w:p>
    <w:bookmarkEnd w:id="560"/>
    <w:p>
      <w:pPr>
        <w:spacing w:after="0"/>
        <w:ind w:left="0"/>
        <w:jc w:val="both"/>
      </w:pPr>
      <w:r>
        <w:rPr>
          <w:rFonts w:ascii="Times New Roman"/>
          <w:b w:val="false"/>
          <w:i w:val="false"/>
          <w:color w:val="ff0000"/>
          <w:sz w:val="28"/>
        </w:rPr>
        <w:t xml:space="preserve">
      Ескерту. 1-тарауға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556" w:id="561"/>
    <w:p>
      <w:pPr>
        <w:spacing w:after="0"/>
        <w:ind w:left="0"/>
        <w:jc w:val="both"/>
      </w:pPr>
      <w:r>
        <w:rPr>
          <w:rFonts w:ascii="Times New Roman"/>
          <w:b w:val="false"/>
          <w:i w:val="false"/>
          <w:color w:val="000000"/>
          <w:sz w:val="28"/>
        </w:rPr>
        <w:t>
      Ескерту белгілері жүргізушілерге олардың бойымен жүру жағдайға сәйкес шаралар қабылдауды талап ететін жолдың қауіпті учаскесіне жақындағаны туралы хабарлайды.</w:t>
      </w:r>
    </w:p>
    <w:bookmarkEnd w:id="561"/>
    <w:bookmarkStart w:name="z557" w:id="562"/>
    <w:p>
      <w:pPr>
        <w:spacing w:after="0"/>
        <w:ind w:left="0"/>
        <w:jc w:val="both"/>
      </w:pPr>
      <w:r>
        <w:rPr>
          <w:rFonts w:ascii="Times New Roman"/>
          <w:b w:val="false"/>
          <w:i w:val="false"/>
          <w:color w:val="000000"/>
          <w:sz w:val="28"/>
        </w:rPr>
        <w:t>
      1.1 "Шлагбаумы бар теміржол өтпесі".</w:t>
      </w:r>
    </w:p>
    <w:bookmarkEnd w:id="562"/>
    <w:bookmarkStart w:name="z559" w:id="563"/>
    <w:p>
      <w:pPr>
        <w:spacing w:after="0"/>
        <w:ind w:left="0"/>
        <w:jc w:val="both"/>
      </w:pPr>
      <w:r>
        <w:rPr>
          <w:rFonts w:ascii="Times New Roman"/>
          <w:b w:val="false"/>
          <w:i w:val="false"/>
          <w:color w:val="000000"/>
          <w:sz w:val="28"/>
        </w:rPr>
        <w:t>
      1.2 "Шлагбаумы жоқ теміржол өтпесі".</w:t>
      </w:r>
    </w:p>
    <w:bookmarkEnd w:id="563"/>
    <w:bookmarkStart w:name="z560" w:id="564"/>
    <w:p>
      <w:pPr>
        <w:spacing w:after="0"/>
        <w:ind w:left="0"/>
        <w:jc w:val="both"/>
      </w:pPr>
      <w:r>
        <w:rPr>
          <w:rFonts w:ascii="Times New Roman"/>
          <w:b w:val="false"/>
          <w:i w:val="false"/>
          <w:color w:val="000000"/>
          <w:sz w:val="28"/>
        </w:rPr>
        <w:t>
      1.3.1 "Бір жолды теміржол".</w:t>
      </w:r>
    </w:p>
    <w:bookmarkEnd w:id="564"/>
    <w:bookmarkStart w:name="z561" w:id="565"/>
    <w:p>
      <w:pPr>
        <w:spacing w:after="0"/>
        <w:ind w:left="0"/>
        <w:jc w:val="both"/>
      </w:pPr>
      <w:r>
        <w:rPr>
          <w:rFonts w:ascii="Times New Roman"/>
          <w:b w:val="false"/>
          <w:i w:val="false"/>
          <w:color w:val="000000"/>
          <w:sz w:val="28"/>
        </w:rPr>
        <w:t>
      1.3.2 "Көп жолды теміржол". Шлагбауммен жабдықталмаған теміржол арқылы өтпені белгілеу: 1.3.1 - бір жолмен, 1.3.2 - екі және одан көп жолмен.</w:t>
      </w:r>
    </w:p>
    <w:bookmarkEnd w:id="565"/>
    <w:bookmarkStart w:name="z562" w:id="566"/>
    <w:p>
      <w:pPr>
        <w:spacing w:after="0"/>
        <w:ind w:left="0"/>
        <w:jc w:val="both"/>
      </w:pPr>
      <w:r>
        <w:rPr>
          <w:rFonts w:ascii="Times New Roman"/>
          <w:b w:val="false"/>
          <w:i w:val="false"/>
          <w:color w:val="000000"/>
          <w:sz w:val="28"/>
        </w:rPr>
        <w:t>
      1.4.1 - 1.4.6 "Теміржол өтпесіне жақындау". Елді мекеннен тыс теміржол өтпесіне жақындау туралы қосымша ескерту.</w:t>
      </w:r>
    </w:p>
    <w:bookmarkEnd w:id="566"/>
    <w:bookmarkStart w:name="z563" w:id="567"/>
    <w:p>
      <w:pPr>
        <w:spacing w:after="0"/>
        <w:ind w:left="0"/>
        <w:jc w:val="both"/>
      </w:pPr>
      <w:r>
        <w:rPr>
          <w:rFonts w:ascii="Times New Roman"/>
          <w:b w:val="false"/>
          <w:i w:val="false"/>
          <w:color w:val="000000"/>
          <w:sz w:val="28"/>
        </w:rPr>
        <w:t>
      1.5 "Трамвай желісімен қиылысу".</w:t>
      </w:r>
    </w:p>
    <w:bookmarkEnd w:id="567"/>
    <w:bookmarkStart w:name="z564" w:id="568"/>
    <w:p>
      <w:pPr>
        <w:spacing w:after="0"/>
        <w:ind w:left="0"/>
        <w:jc w:val="both"/>
      </w:pPr>
      <w:r>
        <w:rPr>
          <w:rFonts w:ascii="Times New Roman"/>
          <w:b w:val="false"/>
          <w:i w:val="false"/>
          <w:color w:val="000000"/>
          <w:sz w:val="28"/>
        </w:rPr>
        <w:t>
      1.6 "Тең мағыналы жолдардың қиылысуы".</w:t>
      </w:r>
    </w:p>
    <w:bookmarkEnd w:id="568"/>
    <w:bookmarkStart w:name="z565" w:id="569"/>
    <w:p>
      <w:pPr>
        <w:spacing w:after="0"/>
        <w:ind w:left="0"/>
        <w:jc w:val="both"/>
      </w:pPr>
      <w:r>
        <w:rPr>
          <w:rFonts w:ascii="Times New Roman"/>
          <w:b w:val="false"/>
          <w:i w:val="false"/>
          <w:color w:val="000000"/>
          <w:sz w:val="28"/>
        </w:rPr>
        <w:t>
      1.7 "Шеңберлі жүріспен қиылысу".</w:t>
      </w:r>
    </w:p>
    <w:bookmarkEnd w:id="569"/>
    <w:bookmarkStart w:name="z566" w:id="570"/>
    <w:p>
      <w:pPr>
        <w:spacing w:after="0"/>
        <w:ind w:left="0"/>
        <w:jc w:val="both"/>
      </w:pPr>
      <w:r>
        <w:rPr>
          <w:rFonts w:ascii="Times New Roman"/>
          <w:b w:val="false"/>
          <w:i w:val="false"/>
          <w:color w:val="000000"/>
          <w:sz w:val="28"/>
        </w:rPr>
        <w:t>
      1.8 "Бағдаршамның реттеуі". Жол жүрісі бағдаршаммен реттелетін жол қиылысы, жаяу жүргінші өткелі немесе жол учаскесі.</w:t>
      </w:r>
    </w:p>
    <w:bookmarkEnd w:id="570"/>
    <w:bookmarkStart w:name="z567" w:id="571"/>
    <w:p>
      <w:pPr>
        <w:spacing w:after="0"/>
        <w:ind w:left="0"/>
        <w:jc w:val="both"/>
      </w:pPr>
      <w:r>
        <w:rPr>
          <w:rFonts w:ascii="Times New Roman"/>
          <w:b w:val="false"/>
          <w:i w:val="false"/>
          <w:color w:val="000000"/>
          <w:sz w:val="28"/>
        </w:rPr>
        <w:t>
      1.9 "Ашылатын көпір". Ашылатын көпір немесе паром өткелі.</w:t>
      </w:r>
    </w:p>
    <w:bookmarkEnd w:id="571"/>
    <w:bookmarkStart w:name="z568" w:id="572"/>
    <w:p>
      <w:pPr>
        <w:spacing w:after="0"/>
        <w:ind w:left="0"/>
        <w:jc w:val="both"/>
      </w:pPr>
      <w:r>
        <w:rPr>
          <w:rFonts w:ascii="Times New Roman"/>
          <w:b w:val="false"/>
          <w:i w:val="false"/>
          <w:color w:val="000000"/>
          <w:sz w:val="28"/>
        </w:rPr>
        <w:t>
      1.10 "Жағалауға шығу". Жағалауға немесе жағаға шығу.</w:t>
      </w:r>
    </w:p>
    <w:bookmarkEnd w:id="572"/>
    <w:bookmarkStart w:name="z569" w:id="573"/>
    <w:p>
      <w:pPr>
        <w:spacing w:after="0"/>
        <w:ind w:left="0"/>
        <w:jc w:val="both"/>
      </w:pPr>
      <w:r>
        <w:rPr>
          <w:rFonts w:ascii="Times New Roman"/>
          <w:b w:val="false"/>
          <w:i w:val="false"/>
          <w:color w:val="000000"/>
          <w:sz w:val="28"/>
        </w:rPr>
        <w:t>
      1.11.1, 1.11.2 "Қауіпті бұрылыс". Шағын радиусты немесе көрінуі шектеулі жолдың доғалануы: 1.11.1 - оңға, 1.11.2 - солға.</w:t>
      </w:r>
    </w:p>
    <w:bookmarkEnd w:id="573"/>
    <w:bookmarkStart w:name="z570" w:id="574"/>
    <w:p>
      <w:pPr>
        <w:spacing w:after="0"/>
        <w:ind w:left="0"/>
        <w:jc w:val="both"/>
      </w:pPr>
      <w:r>
        <w:rPr>
          <w:rFonts w:ascii="Times New Roman"/>
          <w:b w:val="false"/>
          <w:i w:val="false"/>
          <w:color w:val="000000"/>
          <w:sz w:val="28"/>
        </w:rPr>
        <w:t>
      1.12.1, 1.12.2 "Қауіпті бұрылыстар". Қауіпті бұрылыстар бар жол учаскелері: 1.12.1 - бірінші бұрылыспен оңға, 1.12.2 - бірінші бұрылыспен солға.</w:t>
      </w:r>
    </w:p>
    <w:bookmarkEnd w:id="574"/>
    <w:bookmarkStart w:name="z571" w:id="575"/>
    <w:p>
      <w:pPr>
        <w:spacing w:after="0"/>
        <w:ind w:left="0"/>
        <w:jc w:val="both"/>
      </w:pPr>
      <w:r>
        <w:rPr>
          <w:rFonts w:ascii="Times New Roman"/>
          <w:b w:val="false"/>
          <w:i w:val="false"/>
          <w:color w:val="000000"/>
          <w:sz w:val="28"/>
        </w:rPr>
        <w:t>
      1.13 "Тік еңіс".</w:t>
      </w:r>
    </w:p>
    <w:bookmarkEnd w:id="575"/>
    <w:bookmarkStart w:name="z572" w:id="576"/>
    <w:p>
      <w:pPr>
        <w:spacing w:after="0"/>
        <w:ind w:left="0"/>
        <w:jc w:val="both"/>
      </w:pPr>
      <w:r>
        <w:rPr>
          <w:rFonts w:ascii="Times New Roman"/>
          <w:b w:val="false"/>
          <w:i w:val="false"/>
          <w:color w:val="000000"/>
          <w:sz w:val="28"/>
        </w:rPr>
        <w:t>
      1.14 "Тік өрлеу".</w:t>
      </w:r>
    </w:p>
    <w:bookmarkEnd w:id="576"/>
    <w:bookmarkStart w:name="z573" w:id="577"/>
    <w:p>
      <w:pPr>
        <w:spacing w:after="0"/>
        <w:ind w:left="0"/>
        <w:jc w:val="both"/>
      </w:pPr>
      <w:r>
        <w:rPr>
          <w:rFonts w:ascii="Times New Roman"/>
          <w:b w:val="false"/>
          <w:i w:val="false"/>
          <w:color w:val="000000"/>
          <w:sz w:val="28"/>
        </w:rPr>
        <w:t>
      1.15 "Тайғақ жол". Жүру бөлігінің қатты тайғанақ жол учаскесі.</w:t>
      </w:r>
    </w:p>
    <w:bookmarkEnd w:id="577"/>
    <w:bookmarkStart w:name="z574" w:id="578"/>
    <w:p>
      <w:pPr>
        <w:spacing w:after="0"/>
        <w:ind w:left="0"/>
        <w:jc w:val="both"/>
      </w:pPr>
      <w:r>
        <w:rPr>
          <w:rFonts w:ascii="Times New Roman"/>
          <w:b w:val="false"/>
          <w:i w:val="false"/>
          <w:color w:val="000000"/>
          <w:sz w:val="28"/>
        </w:rPr>
        <w:t>
      1.16 "Тегіс емес жол". Жүру бөлігінде тегіс емес жерлері бар жол учаскесі (толқынды, шұңқыр, көпірлермен үйлесімсіз жалғасқан және сол сияқтылар).</w:t>
      </w:r>
    </w:p>
    <w:bookmarkEnd w:id="578"/>
    <w:bookmarkStart w:name="z575" w:id="579"/>
    <w:p>
      <w:pPr>
        <w:spacing w:after="0"/>
        <w:ind w:left="0"/>
        <w:jc w:val="both"/>
      </w:pPr>
      <w:r>
        <w:rPr>
          <w:rFonts w:ascii="Times New Roman"/>
          <w:b w:val="false"/>
          <w:i w:val="false"/>
          <w:color w:val="000000"/>
          <w:sz w:val="28"/>
        </w:rPr>
        <w:t>
      1.16.1 "Жасанды бұдырлық".</w:t>
      </w:r>
    </w:p>
    <w:bookmarkEnd w:id="579"/>
    <w:bookmarkStart w:name="z576" w:id="580"/>
    <w:p>
      <w:pPr>
        <w:spacing w:after="0"/>
        <w:ind w:left="0"/>
        <w:jc w:val="both"/>
      </w:pPr>
      <w:r>
        <w:rPr>
          <w:rFonts w:ascii="Times New Roman"/>
          <w:b w:val="false"/>
          <w:i w:val="false"/>
          <w:color w:val="000000"/>
          <w:sz w:val="28"/>
        </w:rPr>
        <w:t>
      1.17 "Қиыршық тас шашылған". Көлік құралдарының дөңгелегі астынан қиыршық тас, ұсатылған тас және сол сияқтылар шашырауы мүмкін жол учаскесі.</w:t>
      </w:r>
    </w:p>
    <w:bookmarkEnd w:id="580"/>
    <w:bookmarkStart w:name="z577" w:id="581"/>
    <w:p>
      <w:pPr>
        <w:spacing w:after="0"/>
        <w:ind w:left="0"/>
        <w:jc w:val="both"/>
      </w:pPr>
      <w:r>
        <w:rPr>
          <w:rFonts w:ascii="Times New Roman"/>
          <w:b w:val="false"/>
          <w:i w:val="false"/>
          <w:color w:val="000000"/>
          <w:sz w:val="28"/>
        </w:rPr>
        <w:t>
      1.18.1 - 1.18.3 "Жолдың тарылуы". 1.18.1 - екі жағынан, 1.18.2 - оң жағынан, 1.18.3 - сол жағынан тарылуы.</w:t>
      </w:r>
    </w:p>
    <w:bookmarkEnd w:id="581"/>
    <w:bookmarkStart w:name="z578" w:id="582"/>
    <w:p>
      <w:pPr>
        <w:spacing w:after="0"/>
        <w:ind w:left="0"/>
        <w:jc w:val="both"/>
      </w:pPr>
      <w:r>
        <w:rPr>
          <w:rFonts w:ascii="Times New Roman"/>
          <w:b w:val="false"/>
          <w:i w:val="false"/>
          <w:color w:val="000000"/>
          <w:sz w:val="28"/>
        </w:rPr>
        <w:t>
      1.19 "Екіжақты жүріс". Қарсы жүру жол учаскесінің (жүру бөлігінің) басталуы.</w:t>
      </w:r>
    </w:p>
    <w:bookmarkEnd w:id="582"/>
    <w:bookmarkStart w:name="z579" w:id="583"/>
    <w:p>
      <w:pPr>
        <w:spacing w:after="0"/>
        <w:ind w:left="0"/>
        <w:jc w:val="both"/>
      </w:pPr>
      <w:r>
        <w:rPr>
          <w:rFonts w:ascii="Times New Roman"/>
          <w:b w:val="false"/>
          <w:i w:val="false"/>
          <w:color w:val="000000"/>
          <w:sz w:val="28"/>
        </w:rPr>
        <w:t>
      1.20 "Жаяу жүргінші өткелі". 5.16.1, 5.16.2 белгілерімен және (немесе) 1.14.3 таңбаларымен белгіленген жаяу жүргінші өткелі.</w:t>
      </w:r>
    </w:p>
    <w:bookmarkEnd w:id="583"/>
    <w:bookmarkStart w:name="z580" w:id="584"/>
    <w:p>
      <w:pPr>
        <w:spacing w:after="0"/>
        <w:ind w:left="0"/>
        <w:jc w:val="both"/>
      </w:pPr>
      <w:r>
        <w:rPr>
          <w:rFonts w:ascii="Times New Roman"/>
          <w:b w:val="false"/>
          <w:i w:val="false"/>
          <w:color w:val="000000"/>
          <w:sz w:val="28"/>
        </w:rPr>
        <w:t>
      1.21 "Балалар". Балалар мекемесіне (мектептер, сауықтыру лагерлері және сол сияқтылар) жақын балалар жүріс бөлігіне шыға келуі мүмкін жол учаскесі.</w:t>
      </w:r>
    </w:p>
    <w:bookmarkEnd w:id="584"/>
    <w:bookmarkStart w:name="z581" w:id="585"/>
    <w:p>
      <w:pPr>
        <w:spacing w:after="0"/>
        <w:ind w:left="0"/>
        <w:jc w:val="both"/>
      </w:pPr>
      <w:r>
        <w:rPr>
          <w:rFonts w:ascii="Times New Roman"/>
          <w:b w:val="false"/>
          <w:i w:val="false"/>
          <w:color w:val="000000"/>
          <w:sz w:val="28"/>
        </w:rPr>
        <w:t>
      1.22 "Велосипед жолымен қиылысу".</w:t>
      </w:r>
    </w:p>
    <w:bookmarkEnd w:id="585"/>
    <w:bookmarkStart w:name="z582" w:id="586"/>
    <w:p>
      <w:pPr>
        <w:spacing w:after="0"/>
        <w:ind w:left="0"/>
        <w:jc w:val="both"/>
      </w:pPr>
      <w:r>
        <w:rPr>
          <w:rFonts w:ascii="Times New Roman"/>
          <w:b w:val="false"/>
          <w:i w:val="false"/>
          <w:color w:val="000000"/>
          <w:sz w:val="28"/>
        </w:rPr>
        <w:t>
      1.23 "Жол жұмыстары".</w:t>
      </w:r>
    </w:p>
    <w:bookmarkEnd w:id="586"/>
    <w:bookmarkStart w:name="z583" w:id="587"/>
    <w:p>
      <w:pPr>
        <w:spacing w:after="0"/>
        <w:ind w:left="0"/>
        <w:jc w:val="both"/>
      </w:pPr>
      <w:r>
        <w:rPr>
          <w:rFonts w:ascii="Times New Roman"/>
          <w:b w:val="false"/>
          <w:i w:val="false"/>
          <w:color w:val="000000"/>
          <w:sz w:val="28"/>
        </w:rPr>
        <w:t>
      1.24 "Мал айдау".</w:t>
      </w:r>
    </w:p>
    <w:bookmarkEnd w:id="587"/>
    <w:bookmarkStart w:name="z584" w:id="588"/>
    <w:p>
      <w:pPr>
        <w:spacing w:after="0"/>
        <w:ind w:left="0"/>
        <w:jc w:val="both"/>
      </w:pPr>
      <w:r>
        <w:rPr>
          <w:rFonts w:ascii="Times New Roman"/>
          <w:b w:val="false"/>
          <w:i w:val="false"/>
          <w:color w:val="000000"/>
          <w:sz w:val="28"/>
        </w:rPr>
        <w:t>
      1.25 "Жабайы хайуанаттар".</w:t>
      </w:r>
    </w:p>
    <w:bookmarkEnd w:id="588"/>
    <w:bookmarkStart w:name="z585" w:id="589"/>
    <w:p>
      <w:pPr>
        <w:spacing w:after="0"/>
        <w:ind w:left="0"/>
        <w:jc w:val="both"/>
      </w:pPr>
      <w:r>
        <w:rPr>
          <w:rFonts w:ascii="Times New Roman"/>
          <w:b w:val="false"/>
          <w:i w:val="false"/>
          <w:color w:val="000000"/>
          <w:sz w:val="28"/>
        </w:rPr>
        <w:t>
      1.26 "Тас түсу". Опырылып құлау, көшкін жүруі, тас түсуі мүмкін жол учаскесі.</w:t>
      </w:r>
    </w:p>
    <w:bookmarkEnd w:id="589"/>
    <w:bookmarkStart w:name="z586" w:id="590"/>
    <w:p>
      <w:pPr>
        <w:spacing w:after="0"/>
        <w:ind w:left="0"/>
        <w:jc w:val="both"/>
      </w:pPr>
      <w:r>
        <w:rPr>
          <w:rFonts w:ascii="Times New Roman"/>
          <w:b w:val="false"/>
          <w:i w:val="false"/>
          <w:color w:val="000000"/>
          <w:sz w:val="28"/>
        </w:rPr>
        <w:t>
      1.27 "Бүйірден соғатын жел".</w:t>
      </w:r>
    </w:p>
    <w:bookmarkEnd w:id="590"/>
    <w:bookmarkStart w:name="z587" w:id="591"/>
    <w:p>
      <w:pPr>
        <w:spacing w:after="0"/>
        <w:ind w:left="0"/>
        <w:jc w:val="both"/>
      </w:pPr>
      <w:r>
        <w:rPr>
          <w:rFonts w:ascii="Times New Roman"/>
          <w:b w:val="false"/>
          <w:i w:val="false"/>
          <w:color w:val="000000"/>
          <w:sz w:val="28"/>
        </w:rPr>
        <w:t>
      1.28 "Төмен ұшатын ұшақтар".</w:t>
      </w:r>
    </w:p>
    <w:bookmarkEnd w:id="591"/>
    <w:bookmarkStart w:name="z588" w:id="592"/>
    <w:p>
      <w:pPr>
        <w:spacing w:after="0"/>
        <w:ind w:left="0"/>
        <w:jc w:val="both"/>
      </w:pPr>
      <w:r>
        <w:rPr>
          <w:rFonts w:ascii="Times New Roman"/>
          <w:b w:val="false"/>
          <w:i w:val="false"/>
          <w:color w:val="000000"/>
          <w:sz w:val="28"/>
        </w:rPr>
        <w:t>
      1.29 "Тоннель". Жасанды жарықтандыруы жоқ тоннель немесе кіру порталының көрінуі шектеулі тоннель.</w:t>
      </w:r>
    </w:p>
    <w:bookmarkEnd w:id="592"/>
    <w:bookmarkStart w:name="z589" w:id="593"/>
    <w:p>
      <w:pPr>
        <w:spacing w:after="0"/>
        <w:ind w:left="0"/>
        <w:jc w:val="both"/>
      </w:pPr>
      <w:r>
        <w:rPr>
          <w:rFonts w:ascii="Times New Roman"/>
          <w:b w:val="false"/>
          <w:i w:val="false"/>
          <w:color w:val="000000"/>
          <w:sz w:val="28"/>
        </w:rPr>
        <w:t>
      1.30 "Басқа қауіптер". Басқа ескерту белгілерімен көзделмеген қауіптіліктері бар жол учаскесі.</w:t>
      </w:r>
    </w:p>
    <w:bookmarkEnd w:id="593"/>
    <w:bookmarkStart w:name="z590" w:id="594"/>
    <w:p>
      <w:pPr>
        <w:spacing w:after="0"/>
        <w:ind w:left="0"/>
        <w:jc w:val="both"/>
      </w:pPr>
      <w:r>
        <w:rPr>
          <w:rFonts w:ascii="Times New Roman"/>
          <w:b w:val="false"/>
          <w:i w:val="false"/>
          <w:color w:val="000000"/>
          <w:sz w:val="28"/>
        </w:rPr>
        <w:t>
      1.31.1, 1.31.2 "Бұрылыс бағыты". Көрінуі шектеулі шағын радиусты жол доғалануындағы жүру бағыты. Жолдың жөнделетін учаскесін айналып өту бағыты.</w:t>
      </w:r>
    </w:p>
    <w:bookmarkEnd w:id="594"/>
    <w:bookmarkStart w:name="z591" w:id="595"/>
    <w:p>
      <w:pPr>
        <w:spacing w:after="0"/>
        <w:ind w:left="0"/>
        <w:jc w:val="both"/>
      </w:pPr>
      <w:r>
        <w:rPr>
          <w:rFonts w:ascii="Times New Roman"/>
          <w:b w:val="false"/>
          <w:i w:val="false"/>
          <w:color w:val="000000"/>
          <w:sz w:val="28"/>
        </w:rPr>
        <w:t>
      1.31.3 "Бұрылыс бағыты". Т үлгісіндегі жол қиылысында немесе жолдардың тармақталуындағы жүру бағыты. Жолдың жөнделетін учаскесін айналып өту бағыты.</w:t>
      </w:r>
    </w:p>
    <w:bookmarkEnd w:id="595"/>
    <w:bookmarkStart w:name="z592" w:id="596"/>
    <w:p>
      <w:pPr>
        <w:spacing w:after="0"/>
        <w:ind w:left="0"/>
        <w:jc w:val="both"/>
      </w:pPr>
      <w:r>
        <w:rPr>
          <w:rFonts w:ascii="Times New Roman"/>
          <w:b w:val="false"/>
          <w:i w:val="false"/>
          <w:color w:val="000000"/>
          <w:sz w:val="28"/>
        </w:rPr>
        <w:t>
      1.31.4, 1.31.5 "Бұрылыс бағыты".</w:t>
      </w:r>
    </w:p>
    <w:bookmarkEnd w:id="596"/>
    <w:bookmarkStart w:name="z593" w:id="597"/>
    <w:p>
      <w:pPr>
        <w:spacing w:after="0"/>
        <w:ind w:left="0"/>
        <w:jc w:val="both"/>
      </w:pPr>
      <w:r>
        <w:rPr>
          <w:rFonts w:ascii="Times New Roman"/>
          <w:b w:val="false"/>
          <w:i w:val="false"/>
          <w:color w:val="000000"/>
          <w:sz w:val="28"/>
        </w:rPr>
        <w:t>
      1.32.1, 1.32.2 және 1.32.3 "Кедергіні айналып өту".</w:t>
      </w:r>
    </w:p>
    <w:bookmarkEnd w:id="597"/>
    <w:bookmarkStart w:name="z594" w:id="598"/>
    <w:p>
      <w:pPr>
        <w:spacing w:after="0"/>
        <w:ind w:left="0"/>
        <w:jc w:val="both"/>
      </w:pPr>
      <w:r>
        <w:rPr>
          <w:rFonts w:ascii="Times New Roman"/>
          <w:b w:val="false"/>
          <w:i w:val="false"/>
          <w:color w:val="000000"/>
          <w:sz w:val="28"/>
        </w:rPr>
        <w:t>
      1.33 "Қауіпті жол жиегі".</w:t>
      </w:r>
    </w:p>
    <w:bookmarkEnd w:id="598"/>
    <w:bookmarkStart w:name="z595" w:id="599"/>
    <w:p>
      <w:pPr>
        <w:spacing w:after="0"/>
        <w:ind w:left="0"/>
        <w:jc w:val="both"/>
      </w:pPr>
      <w:r>
        <w:rPr>
          <w:rFonts w:ascii="Times New Roman"/>
          <w:b w:val="false"/>
          <w:i w:val="false"/>
          <w:color w:val="000000"/>
          <w:sz w:val="28"/>
        </w:rPr>
        <w:t>
      1.34 "Кептеліс".</w:t>
      </w:r>
    </w:p>
    <w:bookmarkEnd w:id="599"/>
    <w:bookmarkStart w:name="z596" w:id="600"/>
    <w:p>
      <w:pPr>
        <w:spacing w:after="0"/>
        <w:ind w:left="0"/>
        <w:jc w:val="both"/>
      </w:pPr>
      <w:r>
        <w:rPr>
          <w:rFonts w:ascii="Times New Roman"/>
          <w:b w:val="false"/>
          <w:i w:val="false"/>
          <w:color w:val="000000"/>
          <w:sz w:val="28"/>
        </w:rPr>
        <w:t>
      1.1, 1.2, 1.5 - 1.3. ескерту белгілері қауіпті учаске басталғанға дейін елді мекеннен тыс жерлерде 150 - 300 метров қашықтықта, ал елді мекендерде және тұрғын аймақтарда 50 - 100 м қашықтықта орнатылады. Қажет болған жағдайларда белгілер 7.1.1 тақтайшасында көрсетілетін өзге қашықтықта да орнатылуы мүмкін.</w:t>
      </w:r>
    </w:p>
    <w:bookmarkEnd w:id="600"/>
    <w:bookmarkStart w:name="z597" w:id="601"/>
    <w:p>
      <w:pPr>
        <w:spacing w:after="0"/>
        <w:ind w:left="0"/>
        <w:jc w:val="both"/>
      </w:pPr>
      <w:r>
        <w:rPr>
          <w:rFonts w:ascii="Times New Roman"/>
          <w:b w:val="false"/>
          <w:i w:val="false"/>
          <w:color w:val="000000"/>
          <w:sz w:val="28"/>
        </w:rPr>
        <w:t>
      1.13. және 1.14 белгілері, егер еңістер мен өрлеулер бірінен соң бірі келетін болса, тікелей еңістің немесе өрлеудің басталуы алдында 7.1.1 тақтайшасыз орнатылуы мүмкін.</w:t>
      </w:r>
    </w:p>
    <w:bookmarkEnd w:id="601"/>
    <w:bookmarkStart w:name="z598" w:id="602"/>
    <w:p>
      <w:pPr>
        <w:spacing w:after="0"/>
        <w:ind w:left="0"/>
        <w:jc w:val="both"/>
      </w:pPr>
      <w:r>
        <w:rPr>
          <w:rFonts w:ascii="Times New Roman"/>
          <w:b w:val="false"/>
          <w:i w:val="false"/>
          <w:color w:val="000000"/>
          <w:sz w:val="28"/>
        </w:rPr>
        <w:t>
      1.23 белгісі жүру бөлігінде қысқа мерзімді жұмыстар жүргізілген кезде жұмыстар жүргізілетін жерге дейін 10 - 15 метров қашықтықта орнатылуы (7.1.1. тақтайшасыз) мүмкін.</w:t>
      </w:r>
    </w:p>
    <w:bookmarkEnd w:id="602"/>
    <w:bookmarkStart w:name="z599" w:id="603"/>
    <w:p>
      <w:pPr>
        <w:spacing w:after="0"/>
        <w:ind w:left="0"/>
        <w:jc w:val="both"/>
      </w:pPr>
      <w:r>
        <w:rPr>
          <w:rFonts w:ascii="Times New Roman"/>
          <w:b w:val="false"/>
          <w:i w:val="false"/>
          <w:color w:val="000000"/>
          <w:sz w:val="28"/>
        </w:rPr>
        <w:t>
      Елді мекендерден тыс жерлерде 1.1, 1.2, 1.9, 1.10, 1.21 және 1.23 белгілері қайталанады. Екінші белгі қауіпті учаске басталғанға дейін кемінде 50 метр қашықтықта орнатылады.</w:t>
      </w:r>
    </w:p>
    <w:bookmarkEnd w:id="603"/>
    <w:bookmarkStart w:name="z600" w:id="604"/>
    <w:p>
      <w:pPr>
        <w:spacing w:after="0"/>
        <w:ind w:left="0"/>
        <w:jc w:val="both"/>
      </w:pPr>
      <w:r>
        <w:rPr>
          <w:rFonts w:ascii="Times New Roman"/>
          <w:b w:val="false"/>
          <w:i w:val="false"/>
          <w:color w:val="000000"/>
          <w:sz w:val="28"/>
        </w:rPr>
        <w:t>
      1.4.1 - 1.4.3 белгілері жолдың оң жағынан, ал 1.4.4 - 1.4.6 - сол жағынан орнатылады. 1.4.1 және 1.4.4 белгілері - жүру барысы бойынша бірінші 1.1 немесе 1.2 белгісінің астында, 1.4.3 және 1.4.6 белгілері - екінші 1.1 немесе 1.2 белгісінің астында, ал 1.4.2 және 1.4.5 белгілері - бірінші және екінші 1.1 немесе 1.2 белгілерінің арасына тең қашықтықта өздігінен орнатылады.</w:t>
      </w:r>
    </w:p>
    <w:bookmarkEnd w:id="604"/>
    <w:bookmarkStart w:name="z601" w:id="605"/>
    <w:p>
      <w:pPr>
        <w:spacing w:after="0"/>
        <w:ind w:left="0"/>
        <w:jc w:val="both"/>
      </w:pPr>
      <w:r>
        <w:rPr>
          <w:rFonts w:ascii="Times New Roman"/>
          <w:b w:val="false"/>
          <w:i w:val="false"/>
          <w:color w:val="000000"/>
          <w:sz w:val="28"/>
        </w:rPr>
        <w:t>
      1.3.1 және 1.3.2 белгілері тікелей теміржол өтпесінің алдына орнатылады.</w:t>
      </w:r>
    </w:p>
    <w:bookmarkEnd w:id="605"/>
    <w:bookmarkStart w:name="z602" w:id="606"/>
    <w:p>
      <w:pPr>
        <w:spacing w:after="0"/>
        <w:ind w:left="0"/>
        <w:jc w:val="left"/>
      </w:pPr>
      <w:r>
        <w:rPr>
          <w:rFonts w:ascii="Times New Roman"/>
          <w:b/>
          <w:i w:val="false"/>
          <w:color w:val="000000"/>
        </w:rPr>
        <w:t xml:space="preserve"> 2-тарау. Басымдық белгілері</w:t>
      </w:r>
    </w:p>
    <w:bookmarkEnd w:id="606"/>
    <w:p>
      <w:pPr>
        <w:spacing w:after="0"/>
        <w:ind w:left="0"/>
        <w:jc w:val="both"/>
      </w:pPr>
      <w:r>
        <w:rPr>
          <w:rFonts w:ascii="Times New Roman"/>
          <w:b w:val="false"/>
          <w:i w:val="false"/>
          <w:color w:val="ff0000"/>
          <w:sz w:val="28"/>
        </w:rPr>
        <w:t xml:space="preserve">
      Ескерту. 2-тарауға өзгеріс енгізілді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3" w:id="607"/>
    <w:p>
      <w:pPr>
        <w:spacing w:after="0"/>
        <w:ind w:left="0"/>
        <w:jc w:val="both"/>
      </w:pPr>
      <w:r>
        <w:rPr>
          <w:rFonts w:ascii="Times New Roman"/>
          <w:b w:val="false"/>
          <w:i w:val="false"/>
          <w:color w:val="000000"/>
          <w:sz w:val="28"/>
        </w:rPr>
        <w:t>
      Басымдық белгілері жол қиылыстарынан, жүру бөлігінің қиылыстарынан немесе жолдың тар учаскелерінен өту кезектілігін белгілейді.</w:t>
      </w:r>
    </w:p>
    <w:bookmarkEnd w:id="607"/>
    <w:bookmarkStart w:name="z604" w:id="608"/>
    <w:p>
      <w:pPr>
        <w:spacing w:after="0"/>
        <w:ind w:left="0"/>
        <w:jc w:val="both"/>
      </w:pPr>
      <w:r>
        <w:rPr>
          <w:rFonts w:ascii="Times New Roman"/>
          <w:b w:val="false"/>
          <w:i w:val="false"/>
          <w:color w:val="000000"/>
          <w:sz w:val="28"/>
        </w:rPr>
        <w:t>
      2.1 "Басты жол". Реттелмейтін жол қиылыстарынан басымдықпен өту құқығы берілген жолдар.</w:t>
      </w:r>
    </w:p>
    <w:bookmarkEnd w:id="608"/>
    <w:bookmarkStart w:name="z605" w:id="609"/>
    <w:p>
      <w:pPr>
        <w:spacing w:after="0"/>
        <w:ind w:left="0"/>
        <w:jc w:val="both"/>
      </w:pPr>
      <w:r>
        <w:rPr>
          <w:rFonts w:ascii="Times New Roman"/>
          <w:b w:val="false"/>
          <w:i w:val="false"/>
          <w:color w:val="000000"/>
          <w:sz w:val="28"/>
        </w:rPr>
        <w:t>
      2.2 "Басты жолдың аяқталуы".</w:t>
      </w:r>
    </w:p>
    <w:bookmarkEnd w:id="609"/>
    <w:bookmarkStart w:name="z606" w:id="610"/>
    <w:p>
      <w:pPr>
        <w:spacing w:after="0"/>
        <w:ind w:left="0"/>
        <w:jc w:val="both"/>
      </w:pPr>
      <w:r>
        <w:rPr>
          <w:rFonts w:ascii="Times New Roman"/>
          <w:b w:val="false"/>
          <w:i w:val="false"/>
          <w:color w:val="000000"/>
          <w:sz w:val="28"/>
        </w:rPr>
        <w:t>
      2.3.1 "Екінші дәрежелі жолмен қиылысу".</w:t>
      </w:r>
    </w:p>
    <w:bookmarkEnd w:id="610"/>
    <w:bookmarkStart w:name="z607" w:id="611"/>
    <w:p>
      <w:pPr>
        <w:spacing w:after="0"/>
        <w:ind w:left="0"/>
        <w:jc w:val="both"/>
      </w:pPr>
      <w:r>
        <w:rPr>
          <w:rFonts w:ascii="Times New Roman"/>
          <w:b w:val="false"/>
          <w:i w:val="false"/>
          <w:color w:val="000000"/>
          <w:sz w:val="28"/>
        </w:rPr>
        <w:t>
      2.3.2, 2.3.3, 2.3.4, 2.3.5, 2.3.6 және 2.3.7 "Екінші дәрежелі жолға жанасу". 2.3.2, 2.3.4 және 2.3.6, - оң жақтан, 2.3.3, 2.3.5 және 2.3.7 - сол жақтан жанасу.</w:t>
      </w:r>
    </w:p>
    <w:bookmarkEnd w:id="611"/>
    <w:bookmarkStart w:name="z608" w:id="612"/>
    <w:p>
      <w:pPr>
        <w:spacing w:after="0"/>
        <w:ind w:left="0"/>
        <w:jc w:val="both"/>
      </w:pPr>
      <w:r>
        <w:rPr>
          <w:rFonts w:ascii="Times New Roman"/>
          <w:b w:val="false"/>
          <w:i w:val="false"/>
          <w:color w:val="000000"/>
          <w:sz w:val="28"/>
        </w:rPr>
        <w:t>
      2.4 "Жол беріңіз". Жүргізуші қиылысатын, ал 7.13 тақтайшасы болған кезде басты жолдың бойымен жүріп келе жатқан көлік құралдарына жол береді.</w:t>
      </w:r>
    </w:p>
    <w:bookmarkEnd w:id="612"/>
    <w:bookmarkStart w:name="z609" w:id="613"/>
    <w:p>
      <w:pPr>
        <w:spacing w:after="0"/>
        <w:ind w:left="0"/>
        <w:jc w:val="both"/>
      </w:pPr>
      <w:r>
        <w:rPr>
          <w:rFonts w:ascii="Times New Roman"/>
          <w:b w:val="false"/>
          <w:i w:val="false"/>
          <w:color w:val="000000"/>
          <w:sz w:val="28"/>
        </w:rPr>
        <w:t>
      2.5 "Аялдамай жүруге тыйым салынады". Тоқтау-сызығының алдында, ол жоқ болса - қиылысатын жүру бөлігінің шетіне жетпей аялдамай жүруге тыйым салынады. Жүргізуші қиылысатын жол бойымен, ал 7.13 тақтайшасы болған кезде - басты жолмен жүретін көлік құралына жол береді.</w:t>
      </w:r>
    </w:p>
    <w:bookmarkEnd w:id="613"/>
    <w:bookmarkStart w:name="z610" w:id="614"/>
    <w:p>
      <w:pPr>
        <w:spacing w:after="0"/>
        <w:ind w:left="0"/>
        <w:jc w:val="both"/>
      </w:pPr>
      <w:r>
        <w:rPr>
          <w:rFonts w:ascii="Times New Roman"/>
          <w:b w:val="false"/>
          <w:i w:val="false"/>
          <w:color w:val="000000"/>
          <w:sz w:val="28"/>
        </w:rPr>
        <w:t>
      2.5 белгісі теміржол өтпесі немесе карантин бекеті алдынан қойылуы мүмкін. Мұндай жағдайларда жүргізуші тоқтау-сызығының, ал ол жоқ болса - белгінің алдында тоқтайды.</w:t>
      </w:r>
    </w:p>
    <w:bookmarkEnd w:id="614"/>
    <w:bookmarkStart w:name="z611" w:id="615"/>
    <w:p>
      <w:pPr>
        <w:spacing w:after="0"/>
        <w:ind w:left="0"/>
        <w:jc w:val="both"/>
      </w:pPr>
      <w:r>
        <w:rPr>
          <w:rFonts w:ascii="Times New Roman"/>
          <w:b w:val="false"/>
          <w:i w:val="false"/>
          <w:color w:val="000000"/>
          <w:sz w:val="28"/>
        </w:rPr>
        <w:t>
      2.6 "Қарсы жүру басымдығы". Егер бұл қарсы жүруді қиындататын болса, жолдың тар учаскесіне шығуға тыйым салынады. Жүргізуші тар учаскедегі немесе оған қарама-қарсы кіру жолындағы қарсы көлік құралдарына жол береді.</w:t>
      </w:r>
    </w:p>
    <w:bookmarkEnd w:id="615"/>
    <w:bookmarkStart w:name="z612" w:id="616"/>
    <w:p>
      <w:pPr>
        <w:spacing w:after="0"/>
        <w:ind w:left="0"/>
        <w:jc w:val="both"/>
      </w:pPr>
      <w:r>
        <w:rPr>
          <w:rFonts w:ascii="Times New Roman"/>
          <w:b w:val="false"/>
          <w:i w:val="false"/>
          <w:color w:val="000000"/>
          <w:sz w:val="28"/>
        </w:rPr>
        <w:t>
      2.7 "Қарсы жүру алдындағы басымдық". Жүргізуші оның бойымен жүру кезінде қарсы көлік құралдарына қарағанда басымдықпен пайдаланатын жолдың тар учаскесі.</w:t>
      </w:r>
    </w:p>
    <w:bookmarkEnd w:id="616"/>
    <w:bookmarkStart w:name="z613" w:id="617"/>
    <w:p>
      <w:pPr>
        <w:spacing w:after="0"/>
        <w:ind w:left="0"/>
        <w:jc w:val="left"/>
      </w:pPr>
      <w:r>
        <w:rPr>
          <w:rFonts w:ascii="Times New Roman"/>
          <w:b/>
          <w:i w:val="false"/>
          <w:color w:val="000000"/>
        </w:rPr>
        <w:t xml:space="preserve"> 3-тарау. Тыйым салатын белгілер</w:t>
      </w:r>
    </w:p>
    <w:bookmarkEnd w:id="617"/>
    <w:p>
      <w:pPr>
        <w:spacing w:after="0"/>
        <w:ind w:left="0"/>
        <w:jc w:val="both"/>
      </w:pPr>
      <w:r>
        <w:rPr>
          <w:rFonts w:ascii="Times New Roman"/>
          <w:b w:val="false"/>
          <w:i w:val="false"/>
          <w:color w:val="ff0000"/>
          <w:sz w:val="28"/>
        </w:rPr>
        <w:t xml:space="preserve">
      Ескерту. 3-тарауға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614" w:id="618"/>
    <w:p>
      <w:pPr>
        <w:spacing w:after="0"/>
        <w:ind w:left="0"/>
        <w:jc w:val="both"/>
      </w:pPr>
      <w:r>
        <w:rPr>
          <w:rFonts w:ascii="Times New Roman"/>
          <w:b w:val="false"/>
          <w:i w:val="false"/>
          <w:color w:val="000000"/>
          <w:sz w:val="28"/>
        </w:rPr>
        <w:t>
      Тыйым салатын белгілер жол жүрісіне белгілі бір шектеулер енгізеді немесе оларды жояды.</w:t>
      </w:r>
    </w:p>
    <w:bookmarkEnd w:id="618"/>
    <w:bookmarkStart w:name="z615" w:id="619"/>
    <w:p>
      <w:pPr>
        <w:spacing w:after="0"/>
        <w:ind w:left="0"/>
        <w:jc w:val="both"/>
      </w:pPr>
      <w:r>
        <w:rPr>
          <w:rFonts w:ascii="Times New Roman"/>
          <w:b w:val="false"/>
          <w:i w:val="false"/>
          <w:color w:val="000000"/>
          <w:sz w:val="28"/>
        </w:rPr>
        <w:t>
      3.1 "Кіруге тыйым салынады". Осы бағытта барлық көлік құралдарының кіруіне тыйым салынады.</w:t>
      </w:r>
    </w:p>
    <w:bookmarkEnd w:id="619"/>
    <w:bookmarkStart w:name="z616" w:id="620"/>
    <w:p>
      <w:pPr>
        <w:spacing w:after="0"/>
        <w:ind w:left="0"/>
        <w:jc w:val="both"/>
      </w:pPr>
      <w:r>
        <w:rPr>
          <w:rFonts w:ascii="Times New Roman"/>
          <w:b w:val="false"/>
          <w:i w:val="false"/>
          <w:color w:val="000000"/>
          <w:sz w:val="28"/>
        </w:rPr>
        <w:t>
      3.2 "Жүруге тыйым салынады". Барлық көлік құралдарының жүруіне тыйым салынады.</w:t>
      </w:r>
    </w:p>
    <w:bookmarkEnd w:id="620"/>
    <w:bookmarkStart w:name="z617" w:id="621"/>
    <w:p>
      <w:pPr>
        <w:spacing w:after="0"/>
        <w:ind w:left="0"/>
        <w:jc w:val="both"/>
      </w:pPr>
      <w:r>
        <w:rPr>
          <w:rFonts w:ascii="Times New Roman"/>
          <w:b w:val="false"/>
          <w:i w:val="false"/>
          <w:color w:val="000000"/>
          <w:sz w:val="28"/>
        </w:rPr>
        <w:t>
      3.3 "Механикалық көлік құралдарының жүруіне тыйым салынады".</w:t>
      </w:r>
    </w:p>
    <w:bookmarkEnd w:id="621"/>
    <w:bookmarkStart w:name="z618" w:id="622"/>
    <w:p>
      <w:pPr>
        <w:spacing w:after="0"/>
        <w:ind w:left="0"/>
        <w:jc w:val="both"/>
      </w:pPr>
      <w:r>
        <w:rPr>
          <w:rFonts w:ascii="Times New Roman"/>
          <w:b w:val="false"/>
          <w:i w:val="false"/>
          <w:color w:val="000000"/>
          <w:sz w:val="28"/>
        </w:rPr>
        <w:t>
      3.4 "Жүк автомобильдерінің жүруіне тыйым салынады". Жүк автомобильдері мен рұқсат етілген ең жоғары массасы 3,5 тонн астам (егер белгіде массасы көрсетілмесе) немесе рұқсат етілген ең жоғары массасы белгіде көрсетілгеннен артық көлік құралдары құрамдарының, сондай-ақ тракторлар мен өздігінен жүретін машиналардың жүруіне тыйым салынады.</w:t>
      </w:r>
    </w:p>
    <w:bookmarkEnd w:id="622"/>
    <w:bookmarkStart w:name="z619" w:id="623"/>
    <w:p>
      <w:pPr>
        <w:spacing w:after="0"/>
        <w:ind w:left="0"/>
        <w:jc w:val="both"/>
      </w:pPr>
      <w:r>
        <w:rPr>
          <w:rFonts w:ascii="Times New Roman"/>
          <w:b w:val="false"/>
          <w:i w:val="false"/>
          <w:color w:val="000000"/>
          <w:sz w:val="28"/>
        </w:rPr>
        <w:t>
      3.4 белгісі борттарында қиғаш ақ жолағы бар немесе адамдарды тасымалдауға арналған жүк автомобильдерінің жүруіне тыйым салмайды.</w:t>
      </w:r>
    </w:p>
    <w:bookmarkEnd w:id="623"/>
    <w:bookmarkStart w:name="z620" w:id="624"/>
    <w:p>
      <w:pPr>
        <w:spacing w:after="0"/>
        <w:ind w:left="0"/>
        <w:jc w:val="both"/>
      </w:pPr>
      <w:r>
        <w:rPr>
          <w:rFonts w:ascii="Times New Roman"/>
          <w:b w:val="false"/>
          <w:i w:val="false"/>
          <w:color w:val="000000"/>
          <w:sz w:val="28"/>
        </w:rPr>
        <w:t>
      3.5 "Мотоциклдердің жүруіне тыйым салынады". Мотоциклдер мен мопедтердің жүруіне тыйым салынады.</w:t>
      </w:r>
    </w:p>
    <w:bookmarkEnd w:id="624"/>
    <w:bookmarkStart w:name="z621" w:id="625"/>
    <w:p>
      <w:pPr>
        <w:spacing w:after="0"/>
        <w:ind w:left="0"/>
        <w:jc w:val="both"/>
      </w:pPr>
      <w:r>
        <w:rPr>
          <w:rFonts w:ascii="Times New Roman"/>
          <w:b w:val="false"/>
          <w:i w:val="false"/>
          <w:color w:val="000000"/>
          <w:sz w:val="28"/>
        </w:rPr>
        <w:t>
      3.6 "Тракторлардың жүруіне тыйым салынады". Тракторлардың және өздігінен жүретін машиналардың жүруіне тыйым салынады.</w:t>
      </w:r>
    </w:p>
    <w:bookmarkEnd w:id="625"/>
    <w:bookmarkStart w:name="z622" w:id="626"/>
    <w:p>
      <w:pPr>
        <w:spacing w:after="0"/>
        <w:ind w:left="0"/>
        <w:jc w:val="both"/>
      </w:pPr>
      <w:r>
        <w:rPr>
          <w:rFonts w:ascii="Times New Roman"/>
          <w:b w:val="false"/>
          <w:i w:val="false"/>
          <w:color w:val="000000"/>
          <w:sz w:val="28"/>
        </w:rPr>
        <w:t>
      3.7 "Движение транспортных средств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bookmarkEnd w:id="626"/>
    <w:bookmarkStart w:name="z623" w:id="627"/>
    <w:p>
      <w:pPr>
        <w:spacing w:after="0"/>
        <w:ind w:left="0"/>
        <w:jc w:val="both"/>
      </w:pPr>
      <w:r>
        <w:rPr>
          <w:rFonts w:ascii="Times New Roman"/>
          <w:b w:val="false"/>
          <w:i w:val="false"/>
          <w:color w:val="000000"/>
          <w:sz w:val="28"/>
        </w:rPr>
        <w:t>
      3.8 "Көлік-арбаның жүруіне тыйым салынады". Көлік-арбаның (шананың), мініс және жүк артылған малдардың жүруіне, сондай-ақ мал айдауға тыйым салынады.</w:t>
      </w:r>
    </w:p>
    <w:bookmarkEnd w:id="627"/>
    <w:bookmarkStart w:name="z624" w:id="628"/>
    <w:p>
      <w:pPr>
        <w:spacing w:after="0"/>
        <w:ind w:left="0"/>
        <w:jc w:val="both"/>
      </w:pPr>
      <w:r>
        <w:rPr>
          <w:rFonts w:ascii="Times New Roman"/>
          <w:b w:val="false"/>
          <w:i w:val="false"/>
          <w:color w:val="000000"/>
          <w:sz w:val="28"/>
        </w:rPr>
        <w:t>
      3.9 "Велосипедпен жүруге тыйым салынады". Велосипедтер, электр самокаттар және шағын электр көлігі құралдар жүруіне тыйым салынады.</w:t>
      </w:r>
    </w:p>
    <w:bookmarkEnd w:id="628"/>
    <w:bookmarkStart w:name="z1089" w:id="629"/>
    <w:p>
      <w:pPr>
        <w:spacing w:after="0"/>
        <w:ind w:left="0"/>
        <w:jc w:val="both"/>
      </w:pPr>
      <w:r>
        <w:rPr>
          <w:rFonts w:ascii="Times New Roman"/>
          <w:b w:val="false"/>
          <w:i w:val="false"/>
          <w:color w:val="000000"/>
          <w:sz w:val="28"/>
        </w:rPr>
        <w:t>
      3.9.1 "Электр самокаттармен жүруге тыйым салынады". Тек электр самокаттар жүруіне тыйым салынады.</w:t>
      </w:r>
    </w:p>
    <w:bookmarkEnd w:id="629"/>
    <w:bookmarkStart w:name="z625" w:id="630"/>
    <w:p>
      <w:pPr>
        <w:spacing w:after="0"/>
        <w:ind w:left="0"/>
        <w:jc w:val="both"/>
      </w:pPr>
      <w:r>
        <w:rPr>
          <w:rFonts w:ascii="Times New Roman"/>
          <w:b w:val="false"/>
          <w:i w:val="false"/>
          <w:color w:val="000000"/>
          <w:sz w:val="28"/>
        </w:rPr>
        <w:t>
      3.10 "Жаяу жүргіншілердің жүруіне тыйым салынады".</w:t>
      </w:r>
    </w:p>
    <w:bookmarkEnd w:id="630"/>
    <w:bookmarkStart w:name="z626" w:id="631"/>
    <w:p>
      <w:pPr>
        <w:spacing w:after="0"/>
        <w:ind w:left="0"/>
        <w:jc w:val="both"/>
      </w:pPr>
      <w:r>
        <w:rPr>
          <w:rFonts w:ascii="Times New Roman"/>
          <w:b w:val="false"/>
          <w:i w:val="false"/>
          <w:color w:val="000000"/>
          <w:sz w:val="28"/>
        </w:rPr>
        <w:t>
      3.11 "Массаны шектеу". Жалпы нақты массасы белгіде керсетілгеннен артық көлік құралдарының, оның ішінде көлік құралдары құрамдарының жүруіне тыйым салынады.</w:t>
      </w:r>
    </w:p>
    <w:bookmarkEnd w:id="631"/>
    <w:bookmarkStart w:name="z627" w:id="632"/>
    <w:p>
      <w:pPr>
        <w:spacing w:after="0"/>
        <w:ind w:left="0"/>
        <w:jc w:val="both"/>
      </w:pPr>
      <w:r>
        <w:rPr>
          <w:rFonts w:ascii="Times New Roman"/>
          <w:b w:val="false"/>
          <w:i w:val="false"/>
          <w:color w:val="000000"/>
          <w:sz w:val="28"/>
        </w:rPr>
        <w:t>
      3.12 "Оське түсетін жүктемені шектеу". Қандай болса да оське түсетін нақты жүктемесі белгіде көрсетілгеннен артық көлік құралдарының жүруіне тыйым салынады.</w:t>
      </w:r>
    </w:p>
    <w:bookmarkEnd w:id="632"/>
    <w:bookmarkStart w:name="z628" w:id="633"/>
    <w:p>
      <w:pPr>
        <w:spacing w:after="0"/>
        <w:ind w:left="0"/>
        <w:jc w:val="both"/>
      </w:pPr>
      <w:r>
        <w:rPr>
          <w:rFonts w:ascii="Times New Roman"/>
          <w:b w:val="false"/>
          <w:i w:val="false"/>
          <w:color w:val="000000"/>
          <w:sz w:val="28"/>
        </w:rPr>
        <w:t>
      3.13. "Биіктікті шектеу". Габариттік биіктігі (жүкпен немесе жүксіз) белгіде көрсетілгеннен артық көлік құралдарының жүруіне тыйым салынады.</w:t>
      </w:r>
    </w:p>
    <w:bookmarkEnd w:id="633"/>
    <w:bookmarkStart w:name="z629" w:id="634"/>
    <w:p>
      <w:pPr>
        <w:spacing w:after="0"/>
        <w:ind w:left="0"/>
        <w:jc w:val="both"/>
      </w:pPr>
      <w:r>
        <w:rPr>
          <w:rFonts w:ascii="Times New Roman"/>
          <w:b w:val="false"/>
          <w:i w:val="false"/>
          <w:color w:val="000000"/>
          <w:sz w:val="28"/>
        </w:rPr>
        <w:t>
      3.14 "Енді шектеу". Габариттік ені (жүкпен немесе жүксіз) белгіде көрсетілгеннен артық көлік құралдарының жүруіне тыйым салынады.</w:t>
      </w:r>
    </w:p>
    <w:bookmarkEnd w:id="634"/>
    <w:bookmarkStart w:name="z630" w:id="635"/>
    <w:p>
      <w:pPr>
        <w:spacing w:after="0"/>
        <w:ind w:left="0"/>
        <w:jc w:val="both"/>
      </w:pPr>
      <w:r>
        <w:rPr>
          <w:rFonts w:ascii="Times New Roman"/>
          <w:b w:val="false"/>
          <w:i w:val="false"/>
          <w:color w:val="000000"/>
          <w:sz w:val="28"/>
        </w:rPr>
        <w:t>
      3.15 "Ұзындықты шектеу". Габариттік ұзындығы (жүкпен немесе жүксіз) белгіде көрсетілгеннен артық көлік құралдарының (көлік құралдары құрамының) жүруіне тыйым салынады.</w:t>
      </w:r>
    </w:p>
    <w:bookmarkEnd w:id="635"/>
    <w:bookmarkStart w:name="z631" w:id="636"/>
    <w:p>
      <w:pPr>
        <w:spacing w:after="0"/>
        <w:ind w:left="0"/>
        <w:jc w:val="both"/>
      </w:pPr>
      <w:r>
        <w:rPr>
          <w:rFonts w:ascii="Times New Roman"/>
          <w:b w:val="false"/>
          <w:i w:val="false"/>
          <w:color w:val="000000"/>
          <w:sz w:val="28"/>
        </w:rPr>
        <w:t>
      3.16 "Ең төменгі дистанцияны шектеу". Олардың арасындағы дистанция белгіде көрсетілгеннен кем көлік құралдарының жүруіне тыйым салынады.</w:t>
      </w:r>
    </w:p>
    <w:bookmarkEnd w:id="636"/>
    <w:bookmarkStart w:name="z632" w:id="637"/>
    <w:p>
      <w:pPr>
        <w:spacing w:after="0"/>
        <w:ind w:left="0"/>
        <w:jc w:val="both"/>
      </w:pPr>
      <w:r>
        <w:rPr>
          <w:rFonts w:ascii="Times New Roman"/>
          <w:b w:val="false"/>
          <w:i w:val="false"/>
          <w:color w:val="000000"/>
          <w:sz w:val="28"/>
        </w:rPr>
        <w:t>
      3.17 "Кеден". Кеден (бақылау пунктінің) жанында тоқтамай өтуге тыйым салынады.</w:t>
      </w:r>
    </w:p>
    <w:bookmarkEnd w:id="637"/>
    <w:bookmarkStart w:name="z633" w:id="638"/>
    <w:p>
      <w:pPr>
        <w:spacing w:after="0"/>
        <w:ind w:left="0"/>
        <w:jc w:val="both"/>
      </w:pPr>
      <w:r>
        <w:rPr>
          <w:rFonts w:ascii="Times New Roman"/>
          <w:b w:val="false"/>
          <w:i w:val="false"/>
          <w:color w:val="000000"/>
          <w:sz w:val="28"/>
        </w:rPr>
        <w:t>
      3.17.2 "Қауіптілік". Жол-көлік оқиғаларына, аварияға немесе басқа қауіптіліктерге байланысты әрі қарай барлық көлік құралдарының жүруіне ерекшеліксіз тыйым салынады.</w:t>
      </w:r>
    </w:p>
    <w:bookmarkEnd w:id="638"/>
    <w:bookmarkStart w:name="z634" w:id="639"/>
    <w:p>
      <w:pPr>
        <w:spacing w:after="0"/>
        <w:ind w:left="0"/>
        <w:jc w:val="both"/>
      </w:pPr>
      <w:r>
        <w:rPr>
          <w:rFonts w:ascii="Times New Roman"/>
          <w:b w:val="false"/>
          <w:i w:val="false"/>
          <w:color w:val="000000"/>
          <w:sz w:val="28"/>
        </w:rPr>
        <w:t>
      3.17.3 "Бақылау". Бақылау пункттері арқылы аялдаусыз жүруге тыйым салынады.</w:t>
      </w:r>
    </w:p>
    <w:bookmarkEnd w:id="639"/>
    <w:bookmarkStart w:name="z635" w:id="640"/>
    <w:p>
      <w:pPr>
        <w:spacing w:after="0"/>
        <w:ind w:left="0"/>
        <w:jc w:val="both"/>
      </w:pPr>
      <w:r>
        <w:rPr>
          <w:rFonts w:ascii="Times New Roman"/>
          <w:b w:val="false"/>
          <w:i w:val="false"/>
          <w:color w:val="000000"/>
          <w:sz w:val="28"/>
        </w:rPr>
        <w:t>
      3.18.1 "Оңға бұрылуға тыйым салынады".</w:t>
      </w:r>
    </w:p>
    <w:bookmarkEnd w:id="640"/>
    <w:bookmarkStart w:name="z636" w:id="641"/>
    <w:p>
      <w:pPr>
        <w:spacing w:after="0"/>
        <w:ind w:left="0"/>
        <w:jc w:val="both"/>
      </w:pPr>
      <w:r>
        <w:rPr>
          <w:rFonts w:ascii="Times New Roman"/>
          <w:b w:val="false"/>
          <w:i w:val="false"/>
          <w:color w:val="000000"/>
          <w:sz w:val="28"/>
        </w:rPr>
        <w:t>
      3.18.2 "Солға бұрылуға тыйым салынады".</w:t>
      </w:r>
    </w:p>
    <w:bookmarkEnd w:id="641"/>
    <w:bookmarkStart w:name="z637" w:id="642"/>
    <w:p>
      <w:pPr>
        <w:spacing w:after="0"/>
        <w:ind w:left="0"/>
        <w:jc w:val="both"/>
      </w:pPr>
      <w:r>
        <w:rPr>
          <w:rFonts w:ascii="Times New Roman"/>
          <w:b w:val="false"/>
          <w:i w:val="false"/>
          <w:color w:val="000000"/>
          <w:sz w:val="28"/>
        </w:rPr>
        <w:t>
      3.19 "Кері бұрылуға тыйым салынады".</w:t>
      </w:r>
    </w:p>
    <w:bookmarkEnd w:id="642"/>
    <w:bookmarkStart w:name="z638" w:id="643"/>
    <w:p>
      <w:pPr>
        <w:spacing w:after="0"/>
        <w:ind w:left="0"/>
        <w:jc w:val="both"/>
      </w:pPr>
      <w:r>
        <w:rPr>
          <w:rFonts w:ascii="Times New Roman"/>
          <w:b w:val="false"/>
          <w:i w:val="false"/>
          <w:color w:val="000000"/>
          <w:sz w:val="28"/>
        </w:rPr>
        <w:t>
      3.20 "Басып озуға тыйым салынады". Сағатына 30 километрден кем жылдамдықпен жүріп келе жатқан жекелегендерден басқа, барлық көлік құралдарын басып озуға тыйым салынады.</w:t>
      </w:r>
    </w:p>
    <w:bookmarkEnd w:id="643"/>
    <w:bookmarkStart w:name="z639" w:id="644"/>
    <w:p>
      <w:pPr>
        <w:spacing w:after="0"/>
        <w:ind w:left="0"/>
        <w:jc w:val="both"/>
      </w:pPr>
      <w:r>
        <w:rPr>
          <w:rFonts w:ascii="Times New Roman"/>
          <w:b w:val="false"/>
          <w:i w:val="false"/>
          <w:color w:val="000000"/>
          <w:sz w:val="28"/>
        </w:rPr>
        <w:t>
      3.21 "Басып озуға тыйым салынатын аймақтың аяқталуы".</w:t>
      </w:r>
    </w:p>
    <w:bookmarkEnd w:id="644"/>
    <w:bookmarkStart w:name="z640" w:id="645"/>
    <w:p>
      <w:pPr>
        <w:spacing w:after="0"/>
        <w:ind w:left="0"/>
        <w:jc w:val="both"/>
      </w:pPr>
      <w:r>
        <w:rPr>
          <w:rFonts w:ascii="Times New Roman"/>
          <w:b w:val="false"/>
          <w:i w:val="false"/>
          <w:color w:val="000000"/>
          <w:sz w:val="28"/>
        </w:rPr>
        <w:t>
      3.22 "Жүк автомобильдеріне басып озуға тыйым салынады". Рұқсат етілген ең жоғары массасы 3,5 т артық жүк автомобильдеріне, сағатына 30 километрден кем жылдамдықпен жүретін жекелегендерінен басқа, барлық көлік құралдарын басып озуға тыйым салынады. Тракторларға көлік-арба және велосипедтерден басқа барлық көлік құралдарын басып озуға тыйым салынады.</w:t>
      </w:r>
    </w:p>
    <w:bookmarkEnd w:id="645"/>
    <w:bookmarkStart w:name="z641" w:id="646"/>
    <w:p>
      <w:pPr>
        <w:spacing w:after="0"/>
        <w:ind w:left="0"/>
        <w:jc w:val="both"/>
      </w:pPr>
      <w:r>
        <w:rPr>
          <w:rFonts w:ascii="Times New Roman"/>
          <w:b w:val="false"/>
          <w:i w:val="false"/>
          <w:color w:val="000000"/>
          <w:sz w:val="28"/>
        </w:rPr>
        <w:t>
      3.23 "Жүк автомобильдерінің басып озуына тыйым салынатын аймақтың аяқталуы".</w:t>
      </w:r>
    </w:p>
    <w:bookmarkEnd w:id="646"/>
    <w:bookmarkStart w:name="z642" w:id="647"/>
    <w:p>
      <w:pPr>
        <w:spacing w:after="0"/>
        <w:ind w:left="0"/>
        <w:jc w:val="both"/>
      </w:pPr>
      <w:r>
        <w:rPr>
          <w:rFonts w:ascii="Times New Roman"/>
          <w:b w:val="false"/>
          <w:i w:val="false"/>
          <w:color w:val="000000"/>
          <w:sz w:val="28"/>
        </w:rPr>
        <w:t>
      3.24 "Ең жоғары жылдамдықты шектеу". Белгіде көрсетілгеннен артық жылдамдықпен (км/сағ) жүруге тыйым салынады.</w:t>
      </w:r>
    </w:p>
    <w:bookmarkEnd w:id="647"/>
    <w:bookmarkStart w:name="z643" w:id="648"/>
    <w:p>
      <w:pPr>
        <w:spacing w:after="0"/>
        <w:ind w:left="0"/>
        <w:jc w:val="both"/>
      </w:pPr>
      <w:r>
        <w:rPr>
          <w:rFonts w:ascii="Times New Roman"/>
          <w:b w:val="false"/>
          <w:i w:val="false"/>
          <w:color w:val="000000"/>
          <w:sz w:val="28"/>
        </w:rPr>
        <w:t>
      Егер жолдың осы учаскесіне енгізілетін ең жоғары жылдамдықты шектеу алдыңғы учаскедегі қозғалыстың жол берілген жылдамдығынан 20 км/сағ. аса өзгеше болатын болса, бір-бірінен 100 метрден 150 метрге дейінгі арақашықтыққа алшақтатылған 3.24 белгілерін жүйелі орнату арқылы 20 км/сағ. аспайтын қадаммен жылдамдықты сатылап шектеу қолданылады.</w:t>
      </w:r>
    </w:p>
    <w:bookmarkEnd w:id="648"/>
    <w:bookmarkStart w:name="z644" w:id="649"/>
    <w:p>
      <w:pPr>
        <w:spacing w:after="0"/>
        <w:ind w:left="0"/>
        <w:jc w:val="both"/>
      </w:pPr>
      <w:r>
        <w:rPr>
          <w:rFonts w:ascii="Times New Roman"/>
          <w:b w:val="false"/>
          <w:i w:val="false"/>
          <w:color w:val="000000"/>
          <w:sz w:val="28"/>
        </w:rPr>
        <w:t>
      Жылдамдықты сатылап шектеу, егер белгілердің көрінуі кемінде 150 метр құраса, 5.22 белгісімен белгіленген елді мекендер алдында қолданылмайды.</w:t>
      </w:r>
    </w:p>
    <w:bookmarkEnd w:id="649"/>
    <w:bookmarkStart w:name="z645" w:id="650"/>
    <w:p>
      <w:pPr>
        <w:spacing w:after="0"/>
        <w:ind w:left="0"/>
        <w:jc w:val="both"/>
      </w:pPr>
      <w:r>
        <w:rPr>
          <w:rFonts w:ascii="Times New Roman"/>
          <w:b w:val="false"/>
          <w:i w:val="false"/>
          <w:color w:val="000000"/>
          <w:sz w:val="28"/>
        </w:rPr>
        <w:t>
      3.25 "Ең жоғары жылдамдық шектелетін аймақтың аяқталуы".</w:t>
      </w:r>
    </w:p>
    <w:bookmarkEnd w:id="650"/>
    <w:bookmarkStart w:name="z646" w:id="651"/>
    <w:p>
      <w:pPr>
        <w:spacing w:after="0"/>
        <w:ind w:left="0"/>
        <w:jc w:val="both"/>
      </w:pPr>
      <w:r>
        <w:rPr>
          <w:rFonts w:ascii="Times New Roman"/>
          <w:b w:val="false"/>
          <w:i w:val="false"/>
          <w:color w:val="000000"/>
          <w:sz w:val="28"/>
        </w:rPr>
        <w:t>
      3.26 "Дыбыстық сигнал беруге тыйым салынады". Сигнал жол-көлік оқиғаларын болдырмау үшін берілген жағдайлардан басқа дыбыс сигналын пайдалануға тыйым салынады.</w:t>
      </w:r>
    </w:p>
    <w:bookmarkEnd w:id="651"/>
    <w:bookmarkStart w:name="z647" w:id="652"/>
    <w:p>
      <w:pPr>
        <w:spacing w:after="0"/>
        <w:ind w:left="0"/>
        <w:jc w:val="both"/>
      </w:pPr>
      <w:r>
        <w:rPr>
          <w:rFonts w:ascii="Times New Roman"/>
          <w:b w:val="false"/>
          <w:i w:val="false"/>
          <w:color w:val="000000"/>
          <w:sz w:val="28"/>
        </w:rPr>
        <w:t>
      3.27 "Тоқтауға тыйым салынады". Көлік құралдарының тоқтауына және тоқтап тұруына тыйым салынады.</w:t>
      </w:r>
    </w:p>
    <w:bookmarkEnd w:id="652"/>
    <w:bookmarkStart w:name="z648" w:id="653"/>
    <w:p>
      <w:pPr>
        <w:spacing w:after="0"/>
        <w:ind w:left="0"/>
        <w:jc w:val="both"/>
      </w:pPr>
      <w:r>
        <w:rPr>
          <w:rFonts w:ascii="Times New Roman"/>
          <w:b w:val="false"/>
          <w:i w:val="false"/>
          <w:color w:val="000000"/>
          <w:sz w:val="28"/>
        </w:rPr>
        <w:t>
      3.28 "Тоқтап тұруға тыйым салынады". Көлік құралдарының тоқтап тұруына тыйым салынады.</w:t>
      </w:r>
    </w:p>
    <w:bookmarkEnd w:id="653"/>
    <w:bookmarkStart w:name="z649" w:id="654"/>
    <w:p>
      <w:pPr>
        <w:spacing w:after="0"/>
        <w:ind w:left="0"/>
        <w:jc w:val="both"/>
      </w:pPr>
      <w:r>
        <w:rPr>
          <w:rFonts w:ascii="Times New Roman"/>
          <w:b w:val="false"/>
          <w:i w:val="false"/>
          <w:color w:val="000000"/>
          <w:sz w:val="28"/>
        </w:rPr>
        <w:t>
      3.29 "Айдың тақ күндері тоқтап тұруға тыйым салынады".</w:t>
      </w:r>
    </w:p>
    <w:bookmarkEnd w:id="654"/>
    <w:bookmarkStart w:name="z650" w:id="655"/>
    <w:p>
      <w:pPr>
        <w:spacing w:after="0"/>
        <w:ind w:left="0"/>
        <w:jc w:val="both"/>
      </w:pPr>
      <w:r>
        <w:rPr>
          <w:rFonts w:ascii="Times New Roman"/>
          <w:b w:val="false"/>
          <w:i w:val="false"/>
          <w:color w:val="000000"/>
          <w:sz w:val="28"/>
        </w:rPr>
        <w:t>
      3.30 "Айдың жұп күндері тоқтап тұруға тыйым салынады". 3.29 және 3.30 белгілерін бір мезгілде қолдану кезінде көлік құралдарының бір жақтан екіншісіне орын ауыстыру уақыты - сағат 19-дан 21-ге дейін.</w:t>
      </w:r>
    </w:p>
    <w:bookmarkEnd w:id="655"/>
    <w:bookmarkStart w:name="z651" w:id="656"/>
    <w:p>
      <w:pPr>
        <w:spacing w:after="0"/>
        <w:ind w:left="0"/>
        <w:jc w:val="both"/>
      </w:pPr>
      <w:r>
        <w:rPr>
          <w:rFonts w:ascii="Times New Roman"/>
          <w:b w:val="false"/>
          <w:i w:val="false"/>
          <w:color w:val="000000"/>
          <w:sz w:val="28"/>
        </w:rPr>
        <w:t>
      3.31 "Барлық шектеулер аймағының аяқталуы". 3.16, 3.20, 3.22, 3.24, 3.26 - 3.30 белгілерінің бірнешеуін бір мезгілде қолдану аймағының аяқталуы.</w:t>
      </w:r>
    </w:p>
    <w:bookmarkEnd w:id="656"/>
    <w:bookmarkStart w:name="z652" w:id="657"/>
    <w:p>
      <w:pPr>
        <w:spacing w:after="0"/>
        <w:ind w:left="0"/>
        <w:jc w:val="both"/>
      </w:pPr>
      <w:r>
        <w:rPr>
          <w:rFonts w:ascii="Times New Roman"/>
          <w:b w:val="false"/>
          <w:i w:val="false"/>
          <w:color w:val="000000"/>
          <w:sz w:val="28"/>
        </w:rPr>
        <w:t>
      3.32 "Көлік құралдарының қауіпті жүктермен жүруіне тыйым салынады". "Қауіпті жүк" деген таным белгімен жабдықталған көлік құралдарының жүруіне тыйым салынады.</w:t>
      </w:r>
    </w:p>
    <w:bookmarkEnd w:id="657"/>
    <w:bookmarkStart w:name="z653" w:id="658"/>
    <w:p>
      <w:pPr>
        <w:spacing w:after="0"/>
        <w:ind w:left="0"/>
        <w:jc w:val="both"/>
      </w:pPr>
      <w:r>
        <w:rPr>
          <w:rFonts w:ascii="Times New Roman"/>
          <w:b w:val="false"/>
          <w:i w:val="false"/>
          <w:color w:val="000000"/>
          <w:sz w:val="28"/>
        </w:rPr>
        <w:t>
      3.33 "Көлік құралдарының жарылғыш және тез тұтанғыш жүктермен жүруіне тыйым салынады". "Қауіпті жүк" деген таным белгімен жабдықталған және 19433 МемСТ бойынша 1, 2.2 - 2.4, 3.1, 3.2, 5.2 сыныптардағы қауіпті жүктерін тасымалдауға арналған көлік құралдарының жүруіне тыйым салынады.</w:t>
      </w:r>
    </w:p>
    <w:bookmarkEnd w:id="658"/>
    <w:bookmarkStart w:name="z654" w:id="659"/>
    <w:p>
      <w:pPr>
        <w:spacing w:after="0"/>
        <w:ind w:left="0"/>
        <w:jc w:val="both"/>
      </w:pPr>
      <w:r>
        <w:rPr>
          <w:rFonts w:ascii="Times New Roman"/>
          <w:b w:val="false"/>
          <w:i w:val="false"/>
          <w:color w:val="000000"/>
          <w:sz w:val="28"/>
        </w:rPr>
        <w:t>
      3.2 - 3.9, 3.32 және 3.33 белгілері тиісті көлік құралдары түрлерінің екі бағытта жүруіне тыйым салады.</w:t>
      </w:r>
    </w:p>
    <w:bookmarkEnd w:id="659"/>
    <w:bookmarkStart w:name="z655" w:id="660"/>
    <w:p>
      <w:pPr>
        <w:spacing w:after="0"/>
        <w:ind w:left="0"/>
        <w:jc w:val="both"/>
      </w:pPr>
      <w:r>
        <w:rPr>
          <w:rFonts w:ascii="Times New Roman"/>
          <w:b w:val="false"/>
          <w:i w:val="false"/>
          <w:color w:val="000000"/>
          <w:sz w:val="28"/>
        </w:rPr>
        <w:t>
      Мына белгілердің күші:</w:t>
      </w:r>
    </w:p>
    <w:bookmarkEnd w:id="660"/>
    <w:bookmarkStart w:name="z656" w:id="661"/>
    <w:p>
      <w:pPr>
        <w:spacing w:after="0"/>
        <w:ind w:left="0"/>
        <w:jc w:val="both"/>
      </w:pPr>
      <w:r>
        <w:rPr>
          <w:rFonts w:ascii="Times New Roman"/>
          <w:b w:val="false"/>
          <w:i w:val="false"/>
          <w:color w:val="000000"/>
          <w:sz w:val="28"/>
        </w:rPr>
        <w:t>
      3.1 - 3.3, 3.18.1, 3.18.2, 3.19, 3.27 - маршруттық көлік құралдарына;</w:t>
      </w:r>
    </w:p>
    <w:bookmarkEnd w:id="661"/>
    <w:bookmarkStart w:name="z657" w:id="662"/>
    <w:p>
      <w:pPr>
        <w:spacing w:after="0"/>
        <w:ind w:left="0"/>
        <w:jc w:val="both"/>
      </w:pPr>
      <w:r>
        <w:rPr>
          <w:rFonts w:ascii="Times New Roman"/>
          <w:b w:val="false"/>
          <w:i w:val="false"/>
          <w:color w:val="000000"/>
          <w:sz w:val="28"/>
        </w:rPr>
        <w:t>
      3.2 - 3.8 -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көлік құралдарына. Мұндай жағдайларда көлік құралдары белгіленген аймаққа белгіленген жерге жақын жол қиылысынан кіруі немесе содан шығуы керек;</w:t>
      </w:r>
    </w:p>
    <w:bookmarkEnd w:id="662"/>
    <w:bookmarkStart w:name="z658" w:id="663"/>
    <w:p>
      <w:pPr>
        <w:spacing w:after="0"/>
        <w:ind w:left="0"/>
        <w:jc w:val="both"/>
      </w:pPr>
      <w:r>
        <w:rPr>
          <w:rFonts w:ascii="Times New Roman"/>
          <w:b w:val="false"/>
          <w:i w:val="false"/>
          <w:color w:val="000000"/>
          <w:sz w:val="28"/>
        </w:rPr>
        <w:t>
      3.28 - 3.30 - таксометрі іске қосулы таксиге;</w:t>
      </w:r>
    </w:p>
    <w:bookmarkEnd w:id="663"/>
    <w:bookmarkStart w:name="z659" w:id="664"/>
    <w:p>
      <w:pPr>
        <w:spacing w:after="0"/>
        <w:ind w:left="0"/>
        <w:jc w:val="both"/>
      </w:pPr>
      <w:r>
        <w:rPr>
          <w:rFonts w:ascii="Times New Roman"/>
          <w:b w:val="false"/>
          <w:i w:val="false"/>
          <w:color w:val="000000"/>
          <w:sz w:val="28"/>
        </w:rPr>
        <w:t>
      3.2, 3.3, 3.28-3.30 -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 тасымалдайтын көлік құралдарына.</w:t>
      </w:r>
    </w:p>
    <w:bookmarkEnd w:id="664"/>
    <w:bookmarkStart w:name="z660" w:id="665"/>
    <w:p>
      <w:pPr>
        <w:spacing w:after="0"/>
        <w:ind w:left="0"/>
        <w:jc w:val="both"/>
      </w:pPr>
      <w:r>
        <w:rPr>
          <w:rFonts w:ascii="Times New Roman"/>
          <w:b w:val="false"/>
          <w:i w:val="false"/>
          <w:color w:val="000000"/>
          <w:sz w:val="28"/>
        </w:rPr>
        <w:t>
      3.18.1, 3.18.2 белгілерінің күші алдына белгі орнатылған жүру бөлігінің қиылысына қолданылады.</w:t>
      </w:r>
    </w:p>
    <w:bookmarkEnd w:id="665"/>
    <w:bookmarkStart w:name="z661" w:id="666"/>
    <w:p>
      <w:pPr>
        <w:spacing w:after="0"/>
        <w:ind w:left="0"/>
        <w:jc w:val="both"/>
      </w:pPr>
      <w:r>
        <w:rPr>
          <w:rFonts w:ascii="Times New Roman"/>
          <w:b w:val="false"/>
          <w:i w:val="false"/>
          <w:color w:val="000000"/>
          <w:sz w:val="28"/>
        </w:rPr>
        <w:t>
      3.16, 3.20, 3.22, 3.24, 3.26 - 3.30 белгілері қолданылатын аймақтар белгі қойылған жерден бастап одан кейінгі жақын жол қиылысына дейін, ал елді мекендерде жол қиылысы жоқ болса - елді мекен аяқталғанға дейін қолданылады.</w:t>
      </w:r>
    </w:p>
    <w:bookmarkEnd w:id="666"/>
    <w:bookmarkStart w:name="z662" w:id="667"/>
    <w:p>
      <w:pPr>
        <w:spacing w:after="0"/>
        <w:ind w:left="0"/>
        <w:jc w:val="both"/>
      </w:pPr>
      <w:r>
        <w:rPr>
          <w:rFonts w:ascii="Times New Roman"/>
          <w:b w:val="false"/>
          <w:i w:val="false"/>
          <w:color w:val="000000"/>
          <w:sz w:val="28"/>
        </w:rPr>
        <w:t>
      Елді мекеннің алдына қойылған 5.22 белгісімен белгіленген 3.24 белгісінің күші осы белгіге дейін қолданылады.</w:t>
      </w:r>
    </w:p>
    <w:bookmarkEnd w:id="667"/>
    <w:bookmarkStart w:name="z663" w:id="668"/>
    <w:p>
      <w:pPr>
        <w:spacing w:after="0"/>
        <w:ind w:left="0"/>
        <w:jc w:val="both"/>
      </w:pPr>
      <w:r>
        <w:rPr>
          <w:rFonts w:ascii="Times New Roman"/>
          <w:b w:val="false"/>
          <w:i w:val="false"/>
          <w:color w:val="000000"/>
          <w:sz w:val="28"/>
        </w:rPr>
        <w:t>
      Белгілердің күші қолданылатын аймақ мынадай жағдайларда:</w:t>
      </w:r>
    </w:p>
    <w:bookmarkEnd w:id="668"/>
    <w:bookmarkStart w:name="z664" w:id="669"/>
    <w:p>
      <w:pPr>
        <w:spacing w:after="0"/>
        <w:ind w:left="0"/>
        <w:jc w:val="both"/>
      </w:pPr>
      <w:r>
        <w:rPr>
          <w:rFonts w:ascii="Times New Roman"/>
          <w:b w:val="false"/>
          <w:i w:val="false"/>
          <w:color w:val="000000"/>
          <w:sz w:val="28"/>
        </w:rPr>
        <w:t>
      7.2.1 тақтайшасын қолданумен 3.16 және 3.26 белгілері үшін;</w:t>
      </w:r>
    </w:p>
    <w:bookmarkEnd w:id="669"/>
    <w:bookmarkStart w:name="z665" w:id="670"/>
    <w:p>
      <w:pPr>
        <w:spacing w:after="0"/>
        <w:ind w:left="0"/>
        <w:jc w:val="both"/>
      </w:pPr>
      <w:r>
        <w:rPr>
          <w:rFonts w:ascii="Times New Roman"/>
          <w:b w:val="false"/>
          <w:i w:val="false"/>
          <w:color w:val="000000"/>
          <w:sz w:val="28"/>
        </w:rPr>
        <w:t>
      3.20, 3.22, 3.24 белгілері үшін олардың күші қолданылатын аймақтың соңына тиісінше 3.21, 3.23, 3.25 белгілерін орнатумен немесе 7.2.1 тақтайшасын қолданумен; 3.24 белгісінің күші қолданылатын аймақ ең жоғары жүру жылдамдығының басқа мәнімен 3.24 белгісін орнатумен;</w:t>
      </w:r>
    </w:p>
    <w:bookmarkEnd w:id="670"/>
    <w:bookmarkStart w:name="z666" w:id="671"/>
    <w:p>
      <w:pPr>
        <w:spacing w:after="0"/>
        <w:ind w:left="0"/>
        <w:jc w:val="both"/>
      </w:pPr>
      <w:r>
        <w:rPr>
          <w:rFonts w:ascii="Times New Roman"/>
          <w:b w:val="false"/>
          <w:i w:val="false"/>
          <w:color w:val="000000"/>
          <w:sz w:val="28"/>
        </w:rPr>
        <w:t>
      3.27 - 3.30 белгілері үшін олардың күші қолданылатын аймақтың соңына 7.2.3 тақтайшасымен 3.27 - 3.30 қайталама белгілерін орнатумен немесе 7.2.2 тақтайшасын қолданумен азайтылуы мүмкін. 3.27 белгісі 1.4 таңбасымен, ал 3.28 белгісі - 1.10 таңбасымен бірге қолданылуы мүмкін, бұл ретте белгілердің қолданылатын аймағы таңбалау сызығының ұзындығымен айқындалады.</w:t>
      </w:r>
    </w:p>
    <w:bookmarkEnd w:id="671"/>
    <w:bookmarkStart w:name="z667" w:id="672"/>
    <w:p>
      <w:pPr>
        <w:spacing w:after="0"/>
        <w:ind w:left="0"/>
        <w:jc w:val="both"/>
      </w:pPr>
      <w:r>
        <w:rPr>
          <w:rFonts w:ascii="Times New Roman"/>
          <w:b w:val="false"/>
          <w:i w:val="false"/>
          <w:color w:val="000000"/>
          <w:sz w:val="28"/>
        </w:rPr>
        <w:t>
      3.10, 3.27 - 3.30 белгілерінің күші жолдың олар орнатылған жағына ғана қолданылады.</w:t>
      </w:r>
    </w:p>
    <w:bookmarkEnd w:id="672"/>
    <w:bookmarkStart w:name="z668" w:id="673"/>
    <w:p>
      <w:pPr>
        <w:spacing w:after="0"/>
        <w:ind w:left="0"/>
        <w:jc w:val="left"/>
      </w:pPr>
      <w:r>
        <w:rPr>
          <w:rFonts w:ascii="Times New Roman"/>
          <w:b/>
          <w:i w:val="false"/>
          <w:color w:val="000000"/>
        </w:rPr>
        <w:t xml:space="preserve"> 4-тарау. Нұсқайтын белгілер</w:t>
      </w:r>
    </w:p>
    <w:bookmarkEnd w:id="673"/>
    <w:p>
      <w:pPr>
        <w:spacing w:after="0"/>
        <w:ind w:left="0"/>
        <w:jc w:val="both"/>
      </w:pPr>
      <w:r>
        <w:rPr>
          <w:rFonts w:ascii="Times New Roman"/>
          <w:b w:val="false"/>
          <w:i w:val="false"/>
          <w:color w:val="ff0000"/>
          <w:sz w:val="28"/>
        </w:rPr>
        <w:t xml:space="preserve">
      Ескерту. 4-тарауға өзгерістер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bookmarkStart w:name="z669" w:id="674"/>
    <w:p>
      <w:pPr>
        <w:spacing w:after="0"/>
        <w:ind w:left="0"/>
        <w:jc w:val="both"/>
      </w:pPr>
      <w:r>
        <w:rPr>
          <w:rFonts w:ascii="Times New Roman"/>
          <w:b w:val="false"/>
          <w:i w:val="false"/>
          <w:color w:val="000000"/>
          <w:sz w:val="28"/>
        </w:rPr>
        <w:t>
      4.1.1 "Тура жүру", 4.1.2 "Оңға жүру", 4.1.3 "Солға жүру", 4.1.4 "Тура немесе оңға жүру", 4.1.5 "Тура немесе солға жүру", 4.1.6 "Оңға немесе солға жүру". Белгілерде бағыттауыштармен көрсетілген бағыттарда ғана жүруге рұқсат етіледі. Солға бұрылуға рұқсат ететін белгілер кері бұрылуға да рұқсат береді (нақты қиылыста қажетті жүру бағыттарына сәйкес келетін бағыттаушы кескіндері бар 4.1.1 - 4.1.6 белгілері қолданылуы мүмкін).</w:t>
      </w:r>
    </w:p>
    <w:bookmarkEnd w:id="674"/>
    <w:bookmarkStart w:name="z670" w:id="675"/>
    <w:p>
      <w:pPr>
        <w:spacing w:after="0"/>
        <w:ind w:left="0"/>
        <w:jc w:val="both"/>
      </w:pPr>
      <w:r>
        <w:rPr>
          <w:rFonts w:ascii="Times New Roman"/>
          <w:b w:val="false"/>
          <w:i w:val="false"/>
          <w:color w:val="000000"/>
          <w:sz w:val="28"/>
        </w:rPr>
        <w:t>
      4.1.1 - 4.1.6 белгілері маршруттық көлік құралдарына қолданылмайды.</w:t>
      </w:r>
    </w:p>
    <w:bookmarkEnd w:id="675"/>
    <w:bookmarkStart w:name="z671" w:id="676"/>
    <w:p>
      <w:pPr>
        <w:spacing w:after="0"/>
        <w:ind w:left="0"/>
        <w:jc w:val="both"/>
      </w:pPr>
      <w:r>
        <w:rPr>
          <w:rFonts w:ascii="Times New Roman"/>
          <w:b w:val="false"/>
          <w:i w:val="false"/>
          <w:color w:val="000000"/>
          <w:sz w:val="28"/>
        </w:rPr>
        <w:t>
      4.1.1 - 4.1.6 белгілері алдына белгі қойылған жүру бөліктерінің қиылыстарына қолданылады.</w:t>
      </w:r>
    </w:p>
    <w:bookmarkEnd w:id="676"/>
    <w:bookmarkStart w:name="z672" w:id="677"/>
    <w:p>
      <w:pPr>
        <w:spacing w:after="0"/>
        <w:ind w:left="0"/>
        <w:jc w:val="both"/>
      </w:pPr>
      <w:r>
        <w:rPr>
          <w:rFonts w:ascii="Times New Roman"/>
          <w:b w:val="false"/>
          <w:i w:val="false"/>
          <w:color w:val="000000"/>
          <w:sz w:val="28"/>
        </w:rPr>
        <w:t>
      Жол учаскесінің басында орнатылған 4.1.1 белгісі жақын жол қиылысына дейін қолданылады. Белгі іргелес аумақтарға оңға бұрылуға тыйым салмайды.</w:t>
      </w:r>
    </w:p>
    <w:bookmarkEnd w:id="677"/>
    <w:p>
      <w:pPr>
        <w:spacing w:after="0"/>
        <w:ind w:left="0"/>
        <w:jc w:val="both"/>
      </w:pPr>
      <w:r>
        <w:rPr>
          <w:rFonts w:ascii="Times New Roman"/>
          <w:b w:val="false"/>
          <w:i w:val="false"/>
          <w:color w:val="000000"/>
          <w:sz w:val="28"/>
        </w:rPr>
        <w:t>
      Ескертпе. Жол белгілерін нөмірлеу 1125 ҚР СТ-ға сәйкес келеді. Жол белгілерінің атаулары мен суреттері 2-суретте келтірілген. 4.1.2 және 4.1.3 жол белгілерінің суреттері 1125 ҚР СТ-ға сәйкес өзгертілді, осы жол белгілерінің алдыңғы суреттері олар ауыстырылғанға дейін қолданыста болады.</w:t>
      </w:r>
    </w:p>
    <w:bookmarkStart w:name="z673" w:id="678"/>
    <w:p>
      <w:pPr>
        <w:spacing w:after="0"/>
        <w:ind w:left="0"/>
        <w:jc w:val="both"/>
      </w:pPr>
      <w:r>
        <w:rPr>
          <w:rFonts w:ascii="Times New Roman"/>
          <w:b w:val="false"/>
          <w:i w:val="false"/>
          <w:color w:val="000000"/>
          <w:sz w:val="28"/>
        </w:rPr>
        <w:t>
      4.2.1 "Кедергіні оң жағынан айналып өту", 4.2.2 "Кедергіні сол жағынан айналып өту". Бағыттауышпен көрсетілген жағынан ғана айналып өтуге рұқсат етіледі.</w:t>
      </w:r>
    </w:p>
    <w:bookmarkEnd w:id="678"/>
    <w:bookmarkStart w:name="z674" w:id="679"/>
    <w:p>
      <w:pPr>
        <w:spacing w:after="0"/>
        <w:ind w:left="0"/>
        <w:jc w:val="both"/>
      </w:pPr>
      <w:r>
        <w:rPr>
          <w:rFonts w:ascii="Times New Roman"/>
          <w:b w:val="false"/>
          <w:i w:val="false"/>
          <w:color w:val="000000"/>
          <w:sz w:val="28"/>
        </w:rPr>
        <w:t>
      4.2.3 "Кедергіні оң немесе сол жағынан айналып өту". Кез келген жақтан айналып өтуге рұқсат етіледі.</w:t>
      </w:r>
    </w:p>
    <w:bookmarkEnd w:id="679"/>
    <w:bookmarkStart w:name="z675" w:id="680"/>
    <w:p>
      <w:pPr>
        <w:spacing w:after="0"/>
        <w:ind w:left="0"/>
        <w:jc w:val="both"/>
      </w:pPr>
      <w:r>
        <w:rPr>
          <w:rFonts w:ascii="Times New Roman"/>
          <w:b w:val="false"/>
          <w:i w:val="false"/>
          <w:color w:val="000000"/>
          <w:sz w:val="28"/>
        </w:rPr>
        <w:t>
      4.3 "Шеңберлі жүріс". Бағыттауыштармен көрсетілген бағытта жүруге рұқсат етіледі.</w:t>
      </w:r>
    </w:p>
    <w:bookmarkEnd w:id="680"/>
    <w:bookmarkStart w:name="z676" w:id="681"/>
    <w:p>
      <w:pPr>
        <w:spacing w:after="0"/>
        <w:ind w:left="0"/>
        <w:jc w:val="both"/>
      </w:pPr>
      <w:r>
        <w:rPr>
          <w:rFonts w:ascii="Times New Roman"/>
          <w:b w:val="false"/>
          <w:i w:val="false"/>
          <w:color w:val="000000"/>
          <w:sz w:val="28"/>
        </w:rPr>
        <w:t>
      4.4 "Жеңіл автомобильдер жүрісі". Жеңіл автомобильдер, автобустар, мотоциклдер, маршруттық көлік құралдары мен рұқсат етілген ең жоғары массасы 3.5 тоннадан аспайтын жүк автомобильдерінің жүрісі рұқсат етіледі.</w:t>
      </w:r>
    </w:p>
    <w:bookmarkEnd w:id="681"/>
    <w:bookmarkStart w:name="z677" w:id="682"/>
    <w:p>
      <w:pPr>
        <w:spacing w:after="0"/>
        <w:ind w:left="0"/>
        <w:jc w:val="both"/>
      </w:pPr>
      <w:r>
        <w:rPr>
          <w:rFonts w:ascii="Times New Roman"/>
          <w:b w:val="false"/>
          <w:i w:val="false"/>
          <w:color w:val="000000"/>
          <w:sz w:val="28"/>
        </w:rPr>
        <w:t>
      Белгі белгіленген аймақта орналасқан кәсіпорындарға қызмет ететін, сондай-ақ белгіленген аймақта тұратын немесе жұмыс істейтін азаматтарға қызмет көрсететін немесе осы азаматтарға тиесілі басқа көлік құралдарының жүруіне рұқсат береді. Мұндай жағдайларда көлік құралдары белгіленген аймаққа белгіленген жерге жақын жол қиылысынан кіруі немесе содан шығуы керек.</w:t>
      </w:r>
    </w:p>
    <w:bookmarkEnd w:id="682"/>
    <w:bookmarkStart w:name="z678" w:id="683"/>
    <w:p>
      <w:pPr>
        <w:spacing w:after="0"/>
        <w:ind w:left="0"/>
        <w:jc w:val="both"/>
      </w:pPr>
      <w:r>
        <w:rPr>
          <w:rFonts w:ascii="Times New Roman"/>
          <w:b w:val="false"/>
          <w:i w:val="false"/>
          <w:color w:val="000000"/>
          <w:sz w:val="28"/>
        </w:rPr>
        <w:t>
      4.5 "Велосипед жолы немесе велосипед жүретін жолақ". Велосипед, электр самокаттар және шағын электр көлігі құралдармен ғана жүруге рұқсат етіледі.</w:t>
      </w:r>
    </w:p>
    <w:bookmarkEnd w:id="683"/>
    <w:bookmarkStart w:name="z679" w:id="684"/>
    <w:p>
      <w:pPr>
        <w:spacing w:after="0"/>
        <w:ind w:left="0"/>
        <w:jc w:val="both"/>
      </w:pPr>
      <w:r>
        <w:rPr>
          <w:rFonts w:ascii="Times New Roman"/>
          <w:b w:val="false"/>
          <w:i w:val="false"/>
          <w:color w:val="000000"/>
          <w:sz w:val="28"/>
        </w:rPr>
        <w:t>
      4.5.1 "Велосипед жолының немесе велосипед жүретін жолақтың аяқталуы".</w:t>
      </w:r>
    </w:p>
    <w:bookmarkEnd w:id="684"/>
    <w:bookmarkStart w:name="z680" w:id="685"/>
    <w:p>
      <w:pPr>
        <w:spacing w:after="0"/>
        <w:ind w:left="0"/>
        <w:jc w:val="both"/>
      </w:pPr>
      <w:r>
        <w:rPr>
          <w:rFonts w:ascii="Times New Roman"/>
          <w:b w:val="false"/>
          <w:i w:val="false"/>
          <w:color w:val="000000"/>
          <w:sz w:val="28"/>
        </w:rPr>
        <w:t xml:space="preserve">
      4.5.4, 4.5.5 "Қозғалысы бөлінген жаяу жүргінші және велосипед жолы". Жаяу жүргінші, велосипед электр самокаттар және шағын электр көлігі құралдар ағындары өздігінен ағынға бөлінетін кезде, жаяу жүргінші, велосипедтер, электр самокаттар және шағын электр көлігі құралдардың бірлескен қозғалысына арналған жолдар. </w:t>
      </w:r>
    </w:p>
    <w:bookmarkEnd w:id="685"/>
    <w:bookmarkStart w:name="z681" w:id="686"/>
    <w:p>
      <w:pPr>
        <w:spacing w:after="0"/>
        <w:ind w:left="0"/>
        <w:jc w:val="both"/>
      </w:pPr>
      <w:r>
        <w:rPr>
          <w:rFonts w:ascii="Times New Roman"/>
          <w:b w:val="false"/>
          <w:i w:val="false"/>
          <w:color w:val="000000"/>
          <w:sz w:val="28"/>
        </w:rPr>
        <w:t>
      4.5.6 және 4.5.7 "Қозғалысы бөлінген жаяу жүргінші және велосипед жолының соңы".</w:t>
      </w:r>
    </w:p>
    <w:bookmarkEnd w:id="686"/>
    <w:bookmarkStart w:name="z682" w:id="687"/>
    <w:p>
      <w:pPr>
        <w:spacing w:after="0"/>
        <w:ind w:left="0"/>
        <w:jc w:val="both"/>
      </w:pPr>
      <w:r>
        <w:rPr>
          <w:rFonts w:ascii="Times New Roman"/>
          <w:b w:val="false"/>
          <w:i w:val="false"/>
          <w:color w:val="000000"/>
          <w:sz w:val="28"/>
        </w:rPr>
        <w:t>
      4.6 "Жаяу жүргіншілер жолы". Тек қана жаяу жүргіншілердің жүруіне рұқсат етіледі.</w:t>
      </w:r>
    </w:p>
    <w:bookmarkEnd w:id="687"/>
    <w:bookmarkStart w:name="z683" w:id="688"/>
    <w:p>
      <w:pPr>
        <w:spacing w:after="0"/>
        <w:ind w:left="0"/>
        <w:jc w:val="both"/>
      </w:pPr>
      <w:r>
        <w:rPr>
          <w:rFonts w:ascii="Times New Roman"/>
          <w:b w:val="false"/>
          <w:i w:val="false"/>
          <w:color w:val="000000"/>
          <w:sz w:val="28"/>
        </w:rPr>
        <w:t>
      4.7 "Ең төменгі жылдамдықты шектеу". Тек қана көрсетілген немесе одан көп жылдамдықпен (сағ/км) жүруге рұқсат етіледі.</w:t>
      </w:r>
    </w:p>
    <w:bookmarkEnd w:id="688"/>
    <w:bookmarkStart w:name="z684" w:id="689"/>
    <w:p>
      <w:pPr>
        <w:spacing w:after="0"/>
        <w:ind w:left="0"/>
        <w:jc w:val="both"/>
      </w:pPr>
      <w:r>
        <w:rPr>
          <w:rFonts w:ascii="Times New Roman"/>
          <w:b w:val="false"/>
          <w:i w:val="false"/>
          <w:color w:val="000000"/>
          <w:sz w:val="28"/>
        </w:rPr>
        <w:t>
      4.8 "Ең төменгі жылдамдық шектелетін аймақтың аяқталуы".</w:t>
      </w:r>
    </w:p>
    <w:bookmarkEnd w:id="689"/>
    <w:bookmarkStart w:name="z685" w:id="690"/>
    <w:p>
      <w:pPr>
        <w:spacing w:after="0"/>
        <w:ind w:left="0"/>
        <w:jc w:val="both"/>
      </w:pPr>
      <w:r>
        <w:rPr>
          <w:rFonts w:ascii="Times New Roman"/>
          <w:b w:val="false"/>
          <w:i w:val="false"/>
          <w:color w:val="000000"/>
          <w:sz w:val="28"/>
        </w:rPr>
        <w:t>
      4.9.1, 4.9.2, 4.9.3 "Қауіпті жүгі бар көлік құралдарының жүру бағыты". "Қауіпті жүк" таным белгісімен жабдықталған көлік құралына 4.9.1 - оңға, 4.9.2 - солға, 4.9.3 - тура белгілерінде көрсетілген бағыттарда жүруге рұқсат етіледі.</w:t>
      </w:r>
    </w:p>
    <w:bookmarkEnd w:id="690"/>
    <w:bookmarkStart w:name="z686" w:id="691"/>
    <w:p>
      <w:pPr>
        <w:spacing w:after="0"/>
        <w:ind w:left="0"/>
        <w:jc w:val="left"/>
      </w:pPr>
      <w:r>
        <w:rPr>
          <w:rFonts w:ascii="Times New Roman"/>
          <w:b/>
          <w:i w:val="false"/>
          <w:color w:val="000000"/>
        </w:rPr>
        <w:t xml:space="preserve"> 5-тарау. Ақпараттық-нұсқағыш белгілер</w:t>
      </w:r>
    </w:p>
    <w:bookmarkEnd w:id="691"/>
    <w:p>
      <w:pPr>
        <w:spacing w:after="0"/>
        <w:ind w:left="0"/>
        <w:jc w:val="both"/>
      </w:pPr>
      <w:r>
        <w:rPr>
          <w:rFonts w:ascii="Times New Roman"/>
          <w:b w:val="false"/>
          <w:i w:val="false"/>
          <w:color w:val="ff0000"/>
          <w:sz w:val="28"/>
        </w:rPr>
        <w:t xml:space="preserve">
      Ескерту. 5-тарауға өзгерістер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bookmarkStart w:name="z687" w:id="692"/>
    <w:p>
      <w:pPr>
        <w:spacing w:after="0"/>
        <w:ind w:left="0"/>
        <w:jc w:val="both"/>
      </w:pPr>
      <w:r>
        <w:rPr>
          <w:rFonts w:ascii="Times New Roman"/>
          <w:b w:val="false"/>
          <w:i w:val="false"/>
          <w:color w:val="000000"/>
          <w:sz w:val="28"/>
        </w:rPr>
        <w:t>
      Ақпараттық-нұсқағыш белгілер жүрістің белгілі бір режимдерін енгізеді немесе күшін жояды, сондай-ақ елді мекендер мен басқа да объектілердің орналасуы туралы хабарлайды.</w:t>
      </w:r>
    </w:p>
    <w:bookmarkEnd w:id="692"/>
    <w:bookmarkStart w:name="z688" w:id="693"/>
    <w:p>
      <w:pPr>
        <w:spacing w:after="0"/>
        <w:ind w:left="0"/>
        <w:jc w:val="both"/>
      </w:pPr>
      <w:r>
        <w:rPr>
          <w:rFonts w:ascii="Times New Roman"/>
          <w:b w:val="false"/>
          <w:i w:val="false"/>
          <w:color w:val="000000"/>
          <w:sz w:val="28"/>
        </w:rPr>
        <w:t>
      5.1 "Автомагистраль". Автомагистральмен жүру тәртібін белгілейтін осы Қағида талаптары қолданылатын жол.</w:t>
      </w:r>
    </w:p>
    <w:bookmarkEnd w:id="693"/>
    <w:bookmarkStart w:name="z689" w:id="694"/>
    <w:p>
      <w:pPr>
        <w:spacing w:after="0"/>
        <w:ind w:left="0"/>
        <w:jc w:val="both"/>
      </w:pPr>
      <w:r>
        <w:rPr>
          <w:rFonts w:ascii="Times New Roman"/>
          <w:b w:val="false"/>
          <w:i w:val="false"/>
          <w:color w:val="000000"/>
          <w:sz w:val="28"/>
        </w:rPr>
        <w:t>
      5.2 "Автомагистральдің аяқталуы".</w:t>
      </w:r>
    </w:p>
    <w:bookmarkEnd w:id="694"/>
    <w:bookmarkStart w:name="z690" w:id="695"/>
    <w:p>
      <w:pPr>
        <w:spacing w:after="0"/>
        <w:ind w:left="0"/>
        <w:jc w:val="both"/>
      </w:pPr>
      <w:r>
        <w:rPr>
          <w:rFonts w:ascii="Times New Roman"/>
          <w:b w:val="false"/>
          <w:i w:val="false"/>
          <w:color w:val="000000"/>
          <w:sz w:val="28"/>
        </w:rPr>
        <w:t>
      5.3 "Автомобильдерге арналған жол". Автомобильдер мен мотоциклдердің жүруіне ғана арналған жол.</w:t>
      </w:r>
    </w:p>
    <w:bookmarkEnd w:id="695"/>
    <w:bookmarkStart w:name="z691" w:id="696"/>
    <w:p>
      <w:pPr>
        <w:spacing w:after="0"/>
        <w:ind w:left="0"/>
        <w:jc w:val="both"/>
      </w:pPr>
      <w:r>
        <w:rPr>
          <w:rFonts w:ascii="Times New Roman"/>
          <w:b w:val="false"/>
          <w:i w:val="false"/>
          <w:color w:val="000000"/>
          <w:sz w:val="28"/>
        </w:rPr>
        <w:t>
      5.4 "Автомобильдерге арналған жолдың аяқталуы".</w:t>
      </w:r>
    </w:p>
    <w:bookmarkEnd w:id="696"/>
    <w:bookmarkStart w:name="z692" w:id="697"/>
    <w:p>
      <w:pPr>
        <w:spacing w:after="0"/>
        <w:ind w:left="0"/>
        <w:jc w:val="both"/>
      </w:pPr>
      <w:r>
        <w:rPr>
          <w:rFonts w:ascii="Times New Roman"/>
          <w:b w:val="false"/>
          <w:i w:val="false"/>
          <w:color w:val="000000"/>
          <w:sz w:val="28"/>
        </w:rPr>
        <w:t>
      5.5 "Біржақты жүру жолы". Көлік құралдарының жүрісі бір бағытта бүкіл ені бойынша жүзеге асырылатын жол немесе жүру бөлігі.</w:t>
      </w:r>
    </w:p>
    <w:bookmarkEnd w:id="697"/>
    <w:bookmarkStart w:name="z693" w:id="698"/>
    <w:p>
      <w:pPr>
        <w:spacing w:after="0"/>
        <w:ind w:left="0"/>
        <w:jc w:val="both"/>
      </w:pPr>
      <w:r>
        <w:rPr>
          <w:rFonts w:ascii="Times New Roman"/>
          <w:b w:val="false"/>
          <w:i w:val="false"/>
          <w:color w:val="000000"/>
          <w:sz w:val="28"/>
        </w:rPr>
        <w:t>
      5.6. "Біржақты жүру жолының аяқталуы".</w:t>
      </w:r>
    </w:p>
    <w:bookmarkEnd w:id="698"/>
    <w:bookmarkStart w:name="z694" w:id="699"/>
    <w:p>
      <w:pPr>
        <w:spacing w:after="0"/>
        <w:ind w:left="0"/>
        <w:jc w:val="both"/>
      </w:pPr>
      <w:r>
        <w:rPr>
          <w:rFonts w:ascii="Times New Roman"/>
          <w:b w:val="false"/>
          <w:i w:val="false"/>
          <w:color w:val="000000"/>
          <w:sz w:val="28"/>
        </w:rPr>
        <w:t>
      5.7.1, 5.7.2 "Біржақты жүру жолына шығу". Біржақты жүру жолына немесе жүру бөлігіне шығу.</w:t>
      </w:r>
    </w:p>
    <w:bookmarkEnd w:id="699"/>
    <w:bookmarkStart w:name="z695" w:id="700"/>
    <w:p>
      <w:pPr>
        <w:spacing w:after="0"/>
        <w:ind w:left="0"/>
        <w:jc w:val="both"/>
      </w:pPr>
      <w:r>
        <w:rPr>
          <w:rFonts w:ascii="Times New Roman"/>
          <w:b w:val="false"/>
          <w:i w:val="false"/>
          <w:color w:val="000000"/>
          <w:sz w:val="28"/>
        </w:rPr>
        <w:t xml:space="preserve">
      5.8.1 "Жолақтар бойынша жүру бағыттары". Жолақтардың саны және олардың әрбіреулерінде рұқсат етілген жүру бағыттары. </w:t>
      </w:r>
    </w:p>
    <w:bookmarkEnd w:id="700"/>
    <w:p>
      <w:pPr>
        <w:spacing w:after="0"/>
        <w:ind w:left="0"/>
        <w:jc w:val="both"/>
      </w:pPr>
      <w:r>
        <w:rPr>
          <w:rFonts w:ascii="Times New Roman"/>
          <w:b w:val="false"/>
          <w:i w:val="false"/>
          <w:color w:val="000000"/>
          <w:sz w:val="28"/>
        </w:rPr>
        <w:t>
      Егер 5.8.1 белгісінде 5.9.1 – 5.9.4 белгісі бейнеленсе, онда оның осы белгілердің әрекеті көрсетілген жолаққа қолданылады.</w:t>
      </w:r>
    </w:p>
    <w:bookmarkStart w:name="z696" w:id="701"/>
    <w:p>
      <w:pPr>
        <w:spacing w:after="0"/>
        <w:ind w:left="0"/>
        <w:jc w:val="both"/>
      </w:pPr>
      <w:r>
        <w:rPr>
          <w:rFonts w:ascii="Times New Roman"/>
          <w:b w:val="false"/>
          <w:i w:val="false"/>
          <w:color w:val="000000"/>
          <w:sz w:val="28"/>
        </w:rPr>
        <w:t>
      5.8.2 "Жолақ бойынша жүру бағыттары". Жолақ бойынша рұқсат етілген жүру бағыттары.</w:t>
      </w:r>
    </w:p>
    <w:bookmarkEnd w:id="701"/>
    <w:bookmarkStart w:name="z697" w:id="702"/>
    <w:p>
      <w:pPr>
        <w:spacing w:after="0"/>
        <w:ind w:left="0"/>
        <w:jc w:val="both"/>
      </w:pPr>
      <w:r>
        <w:rPr>
          <w:rFonts w:ascii="Times New Roman"/>
          <w:b w:val="false"/>
          <w:i w:val="false"/>
          <w:color w:val="000000"/>
          <w:sz w:val="28"/>
        </w:rPr>
        <w:t>
      Шеткі сол жолақтан сол жаққа бұрылуға рұқсат ететін 5.8.1 және 5.8.2 белгілері осы жолақтан кері бұрылуға да рұқсат етеді.</w:t>
      </w:r>
    </w:p>
    <w:bookmarkEnd w:id="702"/>
    <w:bookmarkStart w:name="z698" w:id="703"/>
    <w:p>
      <w:pPr>
        <w:spacing w:after="0"/>
        <w:ind w:left="0"/>
        <w:jc w:val="both"/>
      </w:pPr>
      <w:r>
        <w:rPr>
          <w:rFonts w:ascii="Times New Roman"/>
          <w:b w:val="false"/>
          <w:i w:val="false"/>
          <w:color w:val="000000"/>
          <w:sz w:val="28"/>
        </w:rPr>
        <w:t>
      Жол қиылысының алдында орнатылған 5.8.1. және 5.8.2. белгілер, егер онда орнатылған басқа 5.8.1 және 5.8.2 белгілері өзге нұсқаулар бермесе, бүкіл жол қиылысына қолданылады.</w:t>
      </w:r>
    </w:p>
    <w:bookmarkEnd w:id="703"/>
    <w:bookmarkStart w:name="z699" w:id="704"/>
    <w:p>
      <w:pPr>
        <w:spacing w:after="0"/>
        <w:ind w:left="0"/>
        <w:jc w:val="both"/>
      </w:pPr>
      <w:r>
        <w:rPr>
          <w:rFonts w:ascii="Times New Roman"/>
          <w:b w:val="false"/>
          <w:i w:val="false"/>
          <w:color w:val="000000"/>
          <w:sz w:val="28"/>
        </w:rPr>
        <w:t xml:space="preserve">
      5.8.2а "Жолақтар бойынша жүру бағыты". </w:t>
      </w:r>
    </w:p>
    <w:bookmarkEnd w:id="704"/>
    <w:p>
      <w:pPr>
        <w:spacing w:after="0"/>
        <w:ind w:left="0"/>
        <w:jc w:val="both"/>
      </w:pPr>
      <w:r>
        <w:rPr>
          <w:rFonts w:ascii="Times New Roman"/>
          <w:b w:val="false"/>
          <w:i w:val="false"/>
          <w:color w:val="000000"/>
          <w:sz w:val="28"/>
        </w:rPr>
        <w:t>
      "Егер 5.8.1, 5.8.2, 5.8.2а белгілерінде қандай да бір көлік құралдарының жүруіне тыйым салатын белгі бейнеленсе, онда осы көлік құралдарының тиісті жолақ бойынша жүруіне тыйым салынады.</w:t>
      </w:r>
    </w:p>
    <w:bookmarkStart w:name="z700" w:id="705"/>
    <w:p>
      <w:pPr>
        <w:spacing w:after="0"/>
        <w:ind w:left="0"/>
        <w:jc w:val="both"/>
      </w:pPr>
      <w:r>
        <w:rPr>
          <w:rFonts w:ascii="Times New Roman"/>
          <w:b w:val="false"/>
          <w:i w:val="false"/>
          <w:color w:val="000000"/>
          <w:sz w:val="28"/>
        </w:rPr>
        <w:t>
      5.8.3 "Жолақтың басталуы". Өрге көтерілуде қосымша жолақтың немесе тежеу жолағының басталуы.</w:t>
      </w:r>
    </w:p>
    <w:bookmarkEnd w:id="705"/>
    <w:bookmarkStart w:name="z701" w:id="706"/>
    <w:p>
      <w:pPr>
        <w:spacing w:after="0"/>
        <w:ind w:left="0"/>
        <w:jc w:val="both"/>
      </w:pPr>
      <w:r>
        <w:rPr>
          <w:rFonts w:ascii="Times New Roman"/>
          <w:b w:val="false"/>
          <w:i w:val="false"/>
          <w:color w:val="000000"/>
          <w:sz w:val="28"/>
        </w:rPr>
        <w:t>
      Егер қосымша жолақтың алдында орнатылған белгіде "Ең төменгі жылдамдықты шектеу" деген 4.7. белгісі бейнеленген болса, онда көрсетілген немесе одан көп жылдамдықпен негізгі жолақ бойынша жүрісін жалғастыра алмайтын көлік құралының жүргізушісі қосымша жолаққа ауысады.</w:t>
      </w:r>
    </w:p>
    <w:bookmarkEnd w:id="706"/>
    <w:bookmarkStart w:name="z702" w:id="707"/>
    <w:p>
      <w:pPr>
        <w:spacing w:after="0"/>
        <w:ind w:left="0"/>
        <w:jc w:val="both"/>
      </w:pPr>
      <w:r>
        <w:rPr>
          <w:rFonts w:ascii="Times New Roman"/>
          <w:b w:val="false"/>
          <w:i w:val="false"/>
          <w:color w:val="000000"/>
          <w:sz w:val="28"/>
        </w:rPr>
        <w:t>
      5.8.3а "Әртүрлі жүру жолақтарындағы міндетті ең төменгі жылдамдық";</w:t>
      </w:r>
    </w:p>
    <w:bookmarkEnd w:id="707"/>
    <w:bookmarkStart w:name="z703" w:id="708"/>
    <w:p>
      <w:pPr>
        <w:spacing w:after="0"/>
        <w:ind w:left="0"/>
        <w:jc w:val="both"/>
      </w:pPr>
      <w:r>
        <w:rPr>
          <w:rFonts w:ascii="Times New Roman"/>
          <w:b w:val="false"/>
          <w:i w:val="false"/>
          <w:color w:val="000000"/>
          <w:sz w:val="28"/>
        </w:rPr>
        <w:t>
      5.8.4 "Жолақтың басталуы". Осы бағытта жүруге арналған үш жолақты жолдың орта жолағы учаскесінің басталуы.</w:t>
      </w:r>
    </w:p>
    <w:bookmarkEnd w:id="708"/>
    <w:bookmarkStart w:name="z704" w:id="709"/>
    <w:p>
      <w:pPr>
        <w:spacing w:after="0"/>
        <w:ind w:left="0"/>
        <w:jc w:val="both"/>
      </w:pPr>
      <w:r>
        <w:rPr>
          <w:rFonts w:ascii="Times New Roman"/>
          <w:b w:val="false"/>
          <w:i w:val="false"/>
          <w:color w:val="000000"/>
          <w:sz w:val="28"/>
        </w:rPr>
        <w:t>
      5.8.4а "Жолақтың басталуы";</w:t>
      </w:r>
    </w:p>
    <w:bookmarkEnd w:id="709"/>
    <w:bookmarkStart w:name="z705" w:id="710"/>
    <w:p>
      <w:pPr>
        <w:spacing w:after="0"/>
        <w:ind w:left="0"/>
        <w:jc w:val="both"/>
      </w:pPr>
      <w:r>
        <w:rPr>
          <w:rFonts w:ascii="Times New Roman"/>
          <w:b w:val="false"/>
          <w:i w:val="false"/>
          <w:color w:val="000000"/>
          <w:sz w:val="28"/>
        </w:rPr>
        <w:t>
      5.8.5 "Жолақтың аяқталуы". Өрге көтерілуде қосымша жолақтың немесе екпінді жүру жолағының аяқталуы.</w:t>
      </w:r>
    </w:p>
    <w:bookmarkEnd w:id="710"/>
    <w:bookmarkStart w:name="z706" w:id="711"/>
    <w:p>
      <w:pPr>
        <w:spacing w:after="0"/>
        <w:ind w:left="0"/>
        <w:jc w:val="both"/>
      </w:pPr>
      <w:r>
        <w:rPr>
          <w:rFonts w:ascii="Times New Roman"/>
          <w:b w:val="false"/>
          <w:i w:val="false"/>
          <w:color w:val="000000"/>
          <w:sz w:val="28"/>
        </w:rPr>
        <w:t>
      5.8.6 "Жолақтың аяқталуы". Осы бағытта жүруге арналған үш жолақты жолдың орта жолағы учаскесінің аяқталуы.</w:t>
      </w:r>
    </w:p>
    <w:bookmarkEnd w:id="711"/>
    <w:bookmarkStart w:name="z1090" w:id="712"/>
    <w:p>
      <w:pPr>
        <w:spacing w:after="0"/>
        <w:ind w:left="0"/>
        <w:jc w:val="both"/>
      </w:pPr>
      <w:r>
        <w:rPr>
          <w:rFonts w:ascii="Times New Roman"/>
          <w:b w:val="false"/>
          <w:i w:val="false"/>
          <w:color w:val="000000"/>
          <w:sz w:val="28"/>
        </w:rPr>
        <w:t xml:space="preserve">
      5.8.6а - 5.8.6в "Параллельді жолға қатар ауыстыру" жүргізушілерді параллельді жолға қатар ауыстыру кезіндегі қозғалыс басымдықтары туралы хабардар етеді. </w:t>
      </w:r>
    </w:p>
    <w:bookmarkEnd w:id="712"/>
    <w:bookmarkStart w:name="z1091" w:id="713"/>
    <w:p>
      <w:pPr>
        <w:spacing w:after="0"/>
        <w:ind w:left="0"/>
        <w:jc w:val="both"/>
      </w:pPr>
      <w:r>
        <w:rPr>
          <w:rFonts w:ascii="Times New Roman"/>
          <w:b w:val="false"/>
          <w:i w:val="false"/>
          <w:color w:val="000000"/>
          <w:sz w:val="28"/>
        </w:rPr>
        <w:t>
      5.8.6г, 5.8.6д "Параллель жүріс бөлігінің соңы" жүргізушілерге параллель жүріс бөлігінің бірігуі кезіндегі қозғалыс басымдықтары туралы хабарлайды.</w:t>
      </w:r>
    </w:p>
    <w:bookmarkEnd w:id="713"/>
    <w:bookmarkStart w:name="z707" w:id="714"/>
    <w:p>
      <w:pPr>
        <w:spacing w:after="0"/>
        <w:ind w:left="0"/>
        <w:jc w:val="both"/>
      </w:pPr>
      <w:r>
        <w:rPr>
          <w:rFonts w:ascii="Times New Roman"/>
          <w:b w:val="false"/>
          <w:i w:val="false"/>
          <w:color w:val="000000"/>
          <w:sz w:val="28"/>
        </w:rPr>
        <w:t>
      5.8.7, 5.8.8 "Жолақтар бойынша жүру бағыты".</w:t>
      </w:r>
    </w:p>
    <w:bookmarkEnd w:id="714"/>
    <w:bookmarkStart w:name="z708" w:id="715"/>
    <w:p>
      <w:pPr>
        <w:spacing w:after="0"/>
        <w:ind w:left="0"/>
        <w:jc w:val="both"/>
      </w:pPr>
      <w:r>
        <w:rPr>
          <w:rFonts w:ascii="Times New Roman"/>
          <w:b w:val="false"/>
          <w:i w:val="false"/>
          <w:color w:val="000000"/>
          <w:sz w:val="28"/>
        </w:rPr>
        <w:t>
      5.8.8а "Жолақтар бойынша жүру бағыттары".</w:t>
      </w:r>
    </w:p>
    <w:bookmarkEnd w:id="715"/>
    <w:bookmarkStart w:name="z709" w:id="716"/>
    <w:p>
      <w:pPr>
        <w:spacing w:after="0"/>
        <w:ind w:left="0"/>
        <w:jc w:val="both"/>
      </w:pPr>
      <w:r>
        <w:rPr>
          <w:rFonts w:ascii="Times New Roman"/>
          <w:b w:val="false"/>
          <w:i w:val="false"/>
          <w:color w:val="000000"/>
          <w:sz w:val="28"/>
        </w:rPr>
        <w:t>
      5.8.9 "Әртүрлі жүру жолақтарында қолданылатын жылдамдықты шектеу".</w:t>
      </w:r>
    </w:p>
    <w:bookmarkEnd w:id="716"/>
    <w:bookmarkStart w:name="z710" w:id="717"/>
    <w:p>
      <w:pPr>
        <w:spacing w:after="0"/>
        <w:ind w:left="0"/>
        <w:jc w:val="both"/>
      </w:pPr>
      <w:r>
        <w:rPr>
          <w:rFonts w:ascii="Times New Roman"/>
          <w:b w:val="false"/>
          <w:i w:val="false"/>
          <w:color w:val="000000"/>
          <w:sz w:val="28"/>
        </w:rPr>
        <w:t>
      Егер 5.8.7. белгісінде қандай да болмасын көлік құралдарының жүруіне тыйым салатын белгі бейнеленсе, онда осы көлік құралдарының тиісті жолақ бойынша жүруіне тыйым салынады.</w:t>
      </w:r>
    </w:p>
    <w:bookmarkEnd w:id="717"/>
    <w:bookmarkStart w:name="z711" w:id="718"/>
    <w:p>
      <w:pPr>
        <w:spacing w:after="0"/>
        <w:ind w:left="0"/>
        <w:jc w:val="both"/>
      </w:pPr>
      <w:r>
        <w:rPr>
          <w:rFonts w:ascii="Times New Roman"/>
          <w:b w:val="false"/>
          <w:i w:val="false"/>
          <w:color w:val="000000"/>
          <w:sz w:val="28"/>
        </w:rPr>
        <w:t>
      Бағыттауыштардың тиісті саны бар 5.8.7. және 5.8.8. белгілері төрт және одан да көп жолағы бар жолдарда қолданыла алады.</w:t>
      </w:r>
    </w:p>
    <w:bookmarkEnd w:id="718"/>
    <w:bookmarkStart w:name="z712" w:id="719"/>
    <w:p>
      <w:pPr>
        <w:spacing w:after="0"/>
        <w:ind w:left="0"/>
        <w:jc w:val="both"/>
      </w:pPr>
      <w:r>
        <w:rPr>
          <w:rFonts w:ascii="Times New Roman"/>
          <w:b w:val="false"/>
          <w:i w:val="false"/>
          <w:color w:val="000000"/>
          <w:sz w:val="28"/>
        </w:rPr>
        <w:t>
      Ауыстырмалы суреті бар 5.8.7. және 5.8.8. белгілерінің көмегімен реверстік жүріс ұйымдастырылуы мүмкін.</w:t>
      </w:r>
    </w:p>
    <w:bookmarkEnd w:id="719"/>
    <w:bookmarkStart w:name="z713" w:id="720"/>
    <w:p>
      <w:pPr>
        <w:spacing w:after="0"/>
        <w:ind w:left="0"/>
        <w:jc w:val="both"/>
      </w:pPr>
      <w:r>
        <w:rPr>
          <w:rFonts w:ascii="Times New Roman"/>
          <w:b w:val="false"/>
          <w:i w:val="false"/>
          <w:color w:val="000000"/>
          <w:sz w:val="28"/>
        </w:rPr>
        <w:t>
      5.9 "Маршруттық көлік құралдарына арналған жолақ". Көлік құралдарының жалпы легімен жол-жөнекей жүретін маршруттық көлік құралдарының, басқа да қоғамдық көліктің және бұдан басқа М3 санатындығы көлік құралдарының жүруіне арналған жолақ.</w:t>
      </w:r>
    </w:p>
    <w:bookmarkEnd w:id="720"/>
    <w:bookmarkStart w:name="z714" w:id="721"/>
    <w:p>
      <w:pPr>
        <w:spacing w:after="0"/>
        <w:ind w:left="0"/>
        <w:jc w:val="both"/>
      </w:pPr>
      <w:r>
        <w:rPr>
          <w:rFonts w:ascii="Times New Roman"/>
          <w:b w:val="false"/>
          <w:i w:val="false"/>
          <w:color w:val="000000"/>
          <w:sz w:val="28"/>
        </w:rPr>
        <w:t>
      5.9.1 "Маршруттық көлік құралдарына арналған жолақтардың аяқталуы". Маршруттық көлік құралдары мен көлік құралдарының жалпы ағынымен жүріп келе жатқан басқа да қоғамдық көліктің және бұдан басқа М3 санатындығы көлік құралдарының жүруіне арналған жолақтың аяқталуы.</w:t>
      </w:r>
    </w:p>
    <w:bookmarkEnd w:id="721"/>
    <w:p>
      <w:pPr>
        <w:spacing w:after="0"/>
        <w:ind w:left="0"/>
        <w:jc w:val="both"/>
      </w:pPr>
      <w:r>
        <w:rPr>
          <w:rFonts w:ascii="Times New Roman"/>
          <w:b w:val="false"/>
          <w:i w:val="false"/>
          <w:color w:val="000000"/>
          <w:sz w:val="28"/>
        </w:rPr>
        <w:t>
      5.9.2-5.9.4 "қоғамдық көлікке арналған қозғалыс бағытының белгілері" тікелей бағытта қозғалыс мүмкін болмаған жағдайларда қиылыстың алдында маршруттық көлік құралдарына арналған жолақ бойынша маршруттық көлік құралдарының, басқа да қоғамдық көліктің және бұдан басқа М3 санатындығы көлік құралдарының қозғалыс бағытын көрсетеді.</w:t>
      </w:r>
    </w:p>
    <w:bookmarkStart w:name="z715" w:id="722"/>
    <w:p>
      <w:pPr>
        <w:spacing w:after="0"/>
        <w:ind w:left="0"/>
        <w:jc w:val="both"/>
      </w:pPr>
      <w:r>
        <w:rPr>
          <w:rFonts w:ascii="Times New Roman"/>
          <w:b w:val="false"/>
          <w:i w:val="false"/>
          <w:color w:val="000000"/>
          <w:sz w:val="28"/>
        </w:rPr>
        <w:t>
      5.10.1 "Маршруттық көлік құралдары үшін жолағы бар жол". Маршруттық көлік құралдарының, басқа да қоғамдық көліктің және бұдан басқа М3 санатындығы көлік құралдарының жүрісі көлік құралдарының жалпы легіне қарсы арнайы бөлінген жолақта жүзеге асырылатын жол.</w:t>
      </w:r>
    </w:p>
    <w:bookmarkEnd w:id="722"/>
    <w:bookmarkStart w:name="z716" w:id="723"/>
    <w:p>
      <w:pPr>
        <w:spacing w:after="0"/>
        <w:ind w:left="0"/>
        <w:jc w:val="both"/>
      </w:pPr>
      <w:r>
        <w:rPr>
          <w:rFonts w:ascii="Times New Roman"/>
          <w:b w:val="false"/>
          <w:i w:val="false"/>
          <w:color w:val="000000"/>
          <w:sz w:val="28"/>
        </w:rPr>
        <w:t>
      5.10.2, 5.10.3 "Маршруттық көлік құралдары үшін жолағы бар жолға шығу".</w:t>
      </w:r>
    </w:p>
    <w:bookmarkEnd w:id="723"/>
    <w:bookmarkStart w:name="z717" w:id="724"/>
    <w:p>
      <w:pPr>
        <w:spacing w:after="0"/>
        <w:ind w:left="0"/>
        <w:jc w:val="both"/>
      </w:pPr>
      <w:r>
        <w:rPr>
          <w:rFonts w:ascii="Times New Roman"/>
          <w:b w:val="false"/>
          <w:i w:val="false"/>
          <w:color w:val="000000"/>
          <w:sz w:val="28"/>
        </w:rPr>
        <w:t>
      5.10.4 "Маршруттық көлік құралдары үшін жолағы бар жолдың аяқталуы".</w:t>
      </w:r>
    </w:p>
    <w:bookmarkEnd w:id="724"/>
    <w:bookmarkStart w:name="z718" w:id="725"/>
    <w:p>
      <w:pPr>
        <w:spacing w:after="0"/>
        <w:ind w:left="0"/>
        <w:jc w:val="both"/>
      </w:pPr>
      <w:r>
        <w:rPr>
          <w:rFonts w:ascii="Times New Roman"/>
          <w:b w:val="false"/>
          <w:i w:val="false"/>
          <w:color w:val="000000"/>
          <w:sz w:val="28"/>
        </w:rPr>
        <w:t>
      5.10.5 "Велосипедисттерге арналған жолақты жол" белгісі. Велосипедисттер қозғалысы көлік құралдарының жалпы ағынына қарама-қарсы велосипедтік жолақ бойынша жүзеге асырылады.</w:t>
      </w:r>
    </w:p>
    <w:bookmarkEnd w:id="725"/>
    <w:bookmarkStart w:name="z719" w:id="726"/>
    <w:p>
      <w:pPr>
        <w:spacing w:after="0"/>
        <w:ind w:left="0"/>
        <w:jc w:val="both"/>
      </w:pPr>
      <w:r>
        <w:rPr>
          <w:rFonts w:ascii="Times New Roman"/>
          <w:b w:val="false"/>
          <w:i w:val="false"/>
          <w:color w:val="000000"/>
          <w:sz w:val="28"/>
        </w:rPr>
        <w:t>
      5.10.7 "Велосипедисттерге арналған жолақты жолдың соңы".</w:t>
      </w:r>
    </w:p>
    <w:bookmarkEnd w:id="726"/>
    <w:bookmarkStart w:name="z720" w:id="727"/>
    <w:p>
      <w:pPr>
        <w:spacing w:after="0"/>
        <w:ind w:left="0"/>
        <w:jc w:val="both"/>
      </w:pPr>
      <w:r>
        <w:rPr>
          <w:rFonts w:ascii="Times New Roman"/>
          <w:b w:val="false"/>
          <w:i w:val="false"/>
          <w:color w:val="000000"/>
          <w:sz w:val="28"/>
        </w:rPr>
        <w:t>
      5.10.8 және 5.10.9 "Велосипедисттерге арналған жолақты жолға шығу".</w:t>
      </w:r>
    </w:p>
    <w:bookmarkEnd w:id="727"/>
    <w:bookmarkStart w:name="z721" w:id="728"/>
    <w:p>
      <w:pPr>
        <w:spacing w:after="0"/>
        <w:ind w:left="0"/>
        <w:jc w:val="both"/>
      </w:pPr>
      <w:r>
        <w:rPr>
          <w:rFonts w:ascii="Times New Roman"/>
          <w:b w:val="false"/>
          <w:i w:val="false"/>
          <w:color w:val="000000"/>
          <w:sz w:val="28"/>
        </w:rPr>
        <w:t>
      5.11.1 "Кері бұрылу үшін орын". Солға бұрылуға тыйым салынады.</w:t>
      </w:r>
    </w:p>
    <w:bookmarkEnd w:id="728"/>
    <w:bookmarkStart w:name="z722" w:id="729"/>
    <w:p>
      <w:pPr>
        <w:spacing w:after="0"/>
        <w:ind w:left="0"/>
        <w:jc w:val="both"/>
      </w:pPr>
      <w:r>
        <w:rPr>
          <w:rFonts w:ascii="Times New Roman"/>
          <w:b w:val="false"/>
          <w:i w:val="false"/>
          <w:color w:val="000000"/>
          <w:sz w:val="28"/>
        </w:rPr>
        <w:t>
      5.11.2 "Кері бұрылу үшін аймақ". Кері бұрылу аймағының ұзындығы. Солға бұрылуға тыйым салынады.</w:t>
      </w:r>
    </w:p>
    <w:bookmarkEnd w:id="729"/>
    <w:p>
      <w:pPr>
        <w:spacing w:after="0"/>
        <w:ind w:left="0"/>
        <w:jc w:val="both"/>
      </w:pPr>
      <w:r>
        <w:rPr>
          <w:rFonts w:ascii="Times New Roman"/>
          <w:b w:val="false"/>
          <w:i w:val="false"/>
          <w:color w:val="000000"/>
          <w:sz w:val="28"/>
        </w:rPr>
        <w:t>
      5.8.1-5.8.8, 5.11.1 және 5.11.2 ақпараттық-көрсеткіш белгілер 3.3-3.8. тыйым салатын белгілермен біріктіруге болады.</w:t>
      </w:r>
    </w:p>
    <w:bookmarkStart w:name="z723" w:id="730"/>
    <w:p>
      <w:pPr>
        <w:spacing w:after="0"/>
        <w:ind w:left="0"/>
        <w:jc w:val="both"/>
      </w:pPr>
      <w:r>
        <w:rPr>
          <w:rFonts w:ascii="Times New Roman"/>
          <w:b w:val="false"/>
          <w:i w:val="false"/>
          <w:color w:val="000000"/>
          <w:sz w:val="28"/>
        </w:rPr>
        <w:t>
      5.12 "Автобус және (немесе) троллейбус тоқтайтын орын".</w:t>
      </w:r>
    </w:p>
    <w:bookmarkEnd w:id="730"/>
    <w:bookmarkStart w:name="z724" w:id="731"/>
    <w:p>
      <w:pPr>
        <w:spacing w:after="0"/>
        <w:ind w:left="0"/>
        <w:jc w:val="both"/>
      </w:pPr>
      <w:r>
        <w:rPr>
          <w:rFonts w:ascii="Times New Roman"/>
          <w:b w:val="false"/>
          <w:i w:val="false"/>
          <w:color w:val="000000"/>
          <w:sz w:val="28"/>
        </w:rPr>
        <w:t>
      5.13 "Трамвай тоқтайтын орын".</w:t>
      </w:r>
    </w:p>
    <w:bookmarkEnd w:id="731"/>
    <w:bookmarkStart w:name="z725" w:id="732"/>
    <w:p>
      <w:pPr>
        <w:spacing w:after="0"/>
        <w:ind w:left="0"/>
        <w:jc w:val="both"/>
      </w:pPr>
      <w:r>
        <w:rPr>
          <w:rFonts w:ascii="Times New Roman"/>
          <w:b w:val="false"/>
          <w:i w:val="false"/>
          <w:color w:val="000000"/>
          <w:sz w:val="28"/>
        </w:rPr>
        <w:t>
      5.14 "Жеңіл таксилердің тұрақ орны".</w:t>
      </w:r>
    </w:p>
    <w:bookmarkEnd w:id="732"/>
    <w:bookmarkStart w:name="z726" w:id="733"/>
    <w:p>
      <w:pPr>
        <w:spacing w:after="0"/>
        <w:ind w:left="0"/>
        <w:jc w:val="both"/>
      </w:pPr>
      <w:r>
        <w:rPr>
          <w:rFonts w:ascii="Times New Roman"/>
          <w:b w:val="false"/>
          <w:i w:val="false"/>
          <w:color w:val="000000"/>
          <w:sz w:val="28"/>
        </w:rPr>
        <w:t>
      5.15 "Тұрақ орны".</w:t>
      </w:r>
    </w:p>
    <w:bookmarkEnd w:id="733"/>
    <w:bookmarkStart w:name="z727" w:id="734"/>
    <w:p>
      <w:pPr>
        <w:spacing w:after="0"/>
        <w:ind w:left="0"/>
        <w:jc w:val="both"/>
      </w:pPr>
      <w:r>
        <w:rPr>
          <w:rFonts w:ascii="Times New Roman"/>
          <w:b w:val="false"/>
          <w:i w:val="false"/>
          <w:color w:val="000000"/>
          <w:sz w:val="28"/>
        </w:rPr>
        <w:t xml:space="preserve">
      5.16.1, 5.16.2 "Жаяу жүргінші өткелі". </w:t>
      </w:r>
    </w:p>
    <w:bookmarkEnd w:id="734"/>
    <w:p>
      <w:pPr>
        <w:spacing w:after="0"/>
        <w:ind w:left="0"/>
        <w:jc w:val="both"/>
      </w:pPr>
      <w:r>
        <w:rPr>
          <w:rFonts w:ascii="Times New Roman"/>
          <w:b w:val="false"/>
          <w:i w:val="false"/>
          <w:color w:val="000000"/>
          <w:sz w:val="28"/>
        </w:rPr>
        <w:t>
      5.16.3 "Диагональды жаяу жүргіншілер өткелі".</w:t>
      </w:r>
    </w:p>
    <w:bookmarkStart w:name="z728" w:id="735"/>
    <w:p>
      <w:pPr>
        <w:spacing w:after="0"/>
        <w:ind w:left="0"/>
        <w:jc w:val="both"/>
      </w:pPr>
      <w:r>
        <w:rPr>
          <w:rFonts w:ascii="Times New Roman"/>
          <w:b w:val="false"/>
          <w:i w:val="false"/>
          <w:color w:val="000000"/>
          <w:sz w:val="28"/>
        </w:rPr>
        <w:t>
      Өткелде 1.14.1 - 1.14.3 таңбалары болмаған кезде 5.16.2 белгісі жолдан оң жақта өткелдің жақын шекарасына, ал 5.16.1 белгісі - жолдан сол жаққа өткелдің алыс шекарасына орнатылады.</w:t>
      </w:r>
    </w:p>
    <w:bookmarkEnd w:id="735"/>
    <w:bookmarkStart w:name="z729" w:id="736"/>
    <w:p>
      <w:pPr>
        <w:spacing w:after="0"/>
        <w:ind w:left="0"/>
        <w:jc w:val="both"/>
      </w:pPr>
      <w:r>
        <w:rPr>
          <w:rFonts w:ascii="Times New Roman"/>
          <w:b w:val="false"/>
          <w:i w:val="false"/>
          <w:color w:val="000000"/>
          <w:sz w:val="28"/>
        </w:rPr>
        <w:t>
      5.17.1, 5.17.2 "Жер асты жаяу жүргінші өткелі".</w:t>
      </w:r>
    </w:p>
    <w:bookmarkEnd w:id="736"/>
    <w:bookmarkStart w:name="z730" w:id="737"/>
    <w:p>
      <w:pPr>
        <w:spacing w:after="0"/>
        <w:ind w:left="0"/>
        <w:jc w:val="both"/>
      </w:pPr>
      <w:r>
        <w:rPr>
          <w:rFonts w:ascii="Times New Roman"/>
          <w:b w:val="false"/>
          <w:i w:val="false"/>
          <w:color w:val="000000"/>
          <w:sz w:val="28"/>
        </w:rPr>
        <w:t>
      5.17.3, 5.17.4 "Жер үсті жаяу жүргінші өткелі".</w:t>
      </w:r>
    </w:p>
    <w:bookmarkEnd w:id="737"/>
    <w:bookmarkStart w:name="z731" w:id="738"/>
    <w:p>
      <w:pPr>
        <w:spacing w:after="0"/>
        <w:ind w:left="0"/>
        <w:jc w:val="both"/>
      </w:pPr>
      <w:r>
        <w:rPr>
          <w:rFonts w:ascii="Times New Roman"/>
          <w:b w:val="false"/>
          <w:i w:val="false"/>
          <w:color w:val="000000"/>
          <w:sz w:val="28"/>
        </w:rPr>
        <w:t>
      5.18.1. "Ұсынылатын жылдамдық". Жолдың осы учаскесінде жүруге ұсынылатын жылдамдық. Белгінің қолданылу аймағы жақын жол қиылысына дейін, ал 5.18.1 белгісін ескерту белгісімен бірге қолдану кезінде қауіпті учаскенің ұзындығымен айқындалады.</w:t>
      </w:r>
    </w:p>
    <w:bookmarkEnd w:id="738"/>
    <w:bookmarkStart w:name="z732" w:id="739"/>
    <w:p>
      <w:pPr>
        <w:spacing w:after="0"/>
        <w:ind w:left="0"/>
        <w:jc w:val="both"/>
      </w:pPr>
      <w:r>
        <w:rPr>
          <w:rFonts w:ascii="Times New Roman"/>
          <w:b w:val="false"/>
          <w:i w:val="false"/>
          <w:color w:val="000000"/>
          <w:sz w:val="28"/>
        </w:rPr>
        <w:t>
      5.18.2 "Ұсынылатын жылдамдық" белгісінің әрекеті ету алаңының соңы".</w:t>
      </w:r>
    </w:p>
    <w:bookmarkEnd w:id="739"/>
    <w:bookmarkStart w:name="z733" w:id="740"/>
    <w:p>
      <w:pPr>
        <w:spacing w:after="0"/>
        <w:ind w:left="0"/>
        <w:jc w:val="both"/>
      </w:pPr>
      <w:r>
        <w:rPr>
          <w:rFonts w:ascii="Times New Roman"/>
          <w:b w:val="false"/>
          <w:i w:val="false"/>
          <w:color w:val="000000"/>
          <w:sz w:val="28"/>
        </w:rPr>
        <w:t>
      5.19.1. - 5.19.3. "Тұйық". Толассыз өтуі жоқ жол.</w:t>
      </w:r>
    </w:p>
    <w:bookmarkEnd w:id="740"/>
    <w:bookmarkStart w:name="z734" w:id="741"/>
    <w:p>
      <w:pPr>
        <w:spacing w:after="0"/>
        <w:ind w:left="0"/>
        <w:jc w:val="both"/>
      </w:pPr>
      <w:r>
        <w:rPr>
          <w:rFonts w:ascii="Times New Roman"/>
          <w:b w:val="false"/>
          <w:i w:val="false"/>
          <w:color w:val="000000"/>
          <w:sz w:val="28"/>
        </w:rPr>
        <w:t>
      5.20.1 "Бағыттарды алдын ала нұсқағыш", 5.20.2. "Бағытты алдын ала нұсқағыш". Белгіде белгіленген елді мекендер мен басқа да объектілерге қарай жүру бағыттары. Белгілерде 5.29.1 белгісінің суреті, автомагистральдардың, әуежайдың символдары, спорттық және өзге де пиктрограммалар салынуы мүмкін. 5.20.1 белгісінде жүру ерекшеліктері туралы хабарлайтын басқа белгілердің суреті салынуы мүмкін. 5.20.1 белгісінің төменгі бөлігінде белгіні орнату орнынан бастап жол қиылысына немесе тежеу жолағының басталуына дейінгі арақашықтық көрсетіледі.</w:t>
      </w:r>
    </w:p>
    <w:bookmarkEnd w:id="741"/>
    <w:bookmarkStart w:name="z735" w:id="742"/>
    <w:p>
      <w:pPr>
        <w:spacing w:after="0"/>
        <w:ind w:left="0"/>
        <w:jc w:val="both"/>
      </w:pPr>
      <w:r>
        <w:rPr>
          <w:rFonts w:ascii="Times New Roman"/>
          <w:b w:val="false"/>
          <w:i w:val="false"/>
          <w:color w:val="000000"/>
          <w:sz w:val="28"/>
        </w:rPr>
        <w:t>
      5.20.1 белгісі, сондай-ақ 3.11 - 3.15 тыйым салу белгілерінің бірі орнатылған жолдардың учаскелерін айналып өтуді нұсқау үшін де қолданылады.</w:t>
      </w:r>
    </w:p>
    <w:bookmarkEnd w:id="742"/>
    <w:bookmarkStart w:name="z736" w:id="743"/>
    <w:p>
      <w:pPr>
        <w:spacing w:after="0"/>
        <w:ind w:left="0"/>
        <w:jc w:val="both"/>
      </w:pPr>
      <w:r>
        <w:rPr>
          <w:rFonts w:ascii="Times New Roman"/>
          <w:b w:val="false"/>
          <w:i w:val="false"/>
          <w:color w:val="000000"/>
          <w:sz w:val="28"/>
        </w:rPr>
        <w:t>
      5.20.3 "Жүру схемасы". Жол қиылысында жекелеген маневрлерге тыйым салу кезіндегі жүру маршруты немесе күрделі жол қиылысында рұқсат етілген жүру бағыттары.</w:t>
      </w:r>
    </w:p>
    <w:bookmarkEnd w:id="743"/>
    <w:bookmarkStart w:name="z737" w:id="744"/>
    <w:p>
      <w:pPr>
        <w:spacing w:after="0"/>
        <w:ind w:left="0"/>
        <w:jc w:val="both"/>
      </w:pPr>
      <w:r>
        <w:rPr>
          <w:rFonts w:ascii="Times New Roman"/>
          <w:b w:val="false"/>
          <w:i w:val="false"/>
          <w:color w:val="000000"/>
          <w:sz w:val="28"/>
        </w:rPr>
        <w:t>
      5.21.1 "Бағытты нұсқағыш", 5.21.2 "Бағыттарды нұсқағыш". Маршрут пункттеріне жүру бағыттары. Белгілерде онда белгіленген объектілерге дейінгі арақашықтық (км) көрсетілуі, автомагистральдардың, әуежайдың символдары, спорттық және өзге де пиктрограммалар салынуы мүмкін.</w:t>
      </w:r>
    </w:p>
    <w:bookmarkEnd w:id="744"/>
    <w:bookmarkStart w:name="z738" w:id="745"/>
    <w:p>
      <w:pPr>
        <w:spacing w:after="0"/>
        <w:ind w:left="0"/>
        <w:jc w:val="both"/>
      </w:pPr>
      <w:r>
        <w:rPr>
          <w:rFonts w:ascii="Times New Roman"/>
          <w:b w:val="false"/>
          <w:i w:val="false"/>
          <w:color w:val="000000"/>
          <w:sz w:val="28"/>
        </w:rPr>
        <w:t>
      5.22 "Елді мекеннің басталуы". Қағидалардың елді мекендерде жүру тәртібін белгілейтін талаптары қолданылатын елді мекеннің атауы және басталуы.</w:t>
      </w:r>
    </w:p>
    <w:bookmarkEnd w:id="745"/>
    <w:bookmarkStart w:name="z739" w:id="746"/>
    <w:p>
      <w:pPr>
        <w:spacing w:after="0"/>
        <w:ind w:left="0"/>
        <w:jc w:val="both"/>
      </w:pPr>
      <w:r>
        <w:rPr>
          <w:rFonts w:ascii="Times New Roman"/>
          <w:b w:val="false"/>
          <w:i w:val="false"/>
          <w:color w:val="000000"/>
          <w:sz w:val="28"/>
        </w:rPr>
        <w:t>
      5.22а "Елді мекеннің басталуы".</w:t>
      </w:r>
    </w:p>
    <w:bookmarkEnd w:id="746"/>
    <w:bookmarkStart w:name="z740" w:id="747"/>
    <w:p>
      <w:pPr>
        <w:spacing w:after="0"/>
        <w:ind w:left="0"/>
        <w:jc w:val="both"/>
      </w:pPr>
      <w:r>
        <w:rPr>
          <w:rFonts w:ascii="Times New Roman"/>
          <w:b w:val="false"/>
          <w:i w:val="false"/>
          <w:color w:val="000000"/>
          <w:sz w:val="28"/>
        </w:rPr>
        <w:t>
      5.23 "Елді мекеннің аяқталуы". Қағидалардың елді мекендерде жүру тәртібін белгілейтін талаптарының күші жоғалатын осы жолдағы орын.</w:t>
      </w:r>
    </w:p>
    <w:bookmarkEnd w:id="747"/>
    <w:bookmarkStart w:name="z741" w:id="748"/>
    <w:p>
      <w:pPr>
        <w:spacing w:after="0"/>
        <w:ind w:left="0"/>
        <w:jc w:val="both"/>
      </w:pPr>
      <w:r>
        <w:rPr>
          <w:rFonts w:ascii="Times New Roman"/>
          <w:b w:val="false"/>
          <w:i w:val="false"/>
          <w:color w:val="000000"/>
          <w:sz w:val="28"/>
        </w:rPr>
        <w:t>
      5.23а "Елді мекеннің аяқталуы".</w:t>
      </w:r>
    </w:p>
    <w:bookmarkEnd w:id="748"/>
    <w:bookmarkStart w:name="z742" w:id="749"/>
    <w:p>
      <w:pPr>
        <w:spacing w:after="0"/>
        <w:ind w:left="0"/>
        <w:jc w:val="both"/>
      </w:pPr>
      <w:r>
        <w:rPr>
          <w:rFonts w:ascii="Times New Roman"/>
          <w:b w:val="false"/>
          <w:i w:val="false"/>
          <w:color w:val="000000"/>
          <w:sz w:val="28"/>
        </w:rPr>
        <w:t>
      5.24 "Елді мекеннің басталуы". Қағидалардың елді мекендерде жүру тәртібін белгілейтін талаптары осы жолда қолданылмайтын елді мекеннің атауы және басталуы.</w:t>
      </w:r>
    </w:p>
    <w:bookmarkEnd w:id="749"/>
    <w:bookmarkStart w:name="z743" w:id="750"/>
    <w:p>
      <w:pPr>
        <w:spacing w:after="0"/>
        <w:ind w:left="0"/>
        <w:jc w:val="both"/>
      </w:pPr>
      <w:r>
        <w:rPr>
          <w:rFonts w:ascii="Times New Roman"/>
          <w:b w:val="false"/>
          <w:i w:val="false"/>
          <w:color w:val="000000"/>
          <w:sz w:val="28"/>
        </w:rPr>
        <w:t>
      5.25 "Елді мекеннің аяқталуы". 5.24 белгісімен белгіленген елді мекеннің аяқталуы.</w:t>
      </w:r>
    </w:p>
    <w:bookmarkEnd w:id="750"/>
    <w:bookmarkStart w:name="z744" w:id="751"/>
    <w:p>
      <w:pPr>
        <w:spacing w:after="0"/>
        <w:ind w:left="0"/>
        <w:jc w:val="both"/>
      </w:pPr>
      <w:r>
        <w:rPr>
          <w:rFonts w:ascii="Times New Roman"/>
          <w:b w:val="false"/>
          <w:i w:val="false"/>
          <w:color w:val="000000"/>
          <w:sz w:val="28"/>
        </w:rPr>
        <w:t>
      5.26 "Объектінің атауы". Елді мекенге қарағанда өзге объектінің атауы (өзен, көл, асу, назар аударарлық орындар және соған ұқсастар).</w:t>
      </w:r>
    </w:p>
    <w:bookmarkEnd w:id="751"/>
    <w:bookmarkStart w:name="z745" w:id="752"/>
    <w:p>
      <w:pPr>
        <w:spacing w:after="0"/>
        <w:ind w:left="0"/>
        <w:jc w:val="both"/>
      </w:pPr>
      <w:r>
        <w:rPr>
          <w:rFonts w:ascii="Times New Roman"/>
          <w:b w:val="false"/>
          <w:i w:val="false"/>
          <w:color w:val="000000"/>
          <w:sz w:val="28"/>
        </w:rPr>
        <w:t>
      5.27 "Арақашықтықтарды нұсқағыш". Маршрутта орналасқан елді мекендерге дейінгі арақашықтық (км).</w:t>
      </w:r>
    </w:p>
    <w:bookmarkEnd w:id="752"/>
    <w:bookmarkStart w:name="z746" w:id="753"/>
    <w:p>
      <w:pPr>
        <w:spacing w:after="0"/>
        <w:ind w:left="0"/>
        <w:jc w:val="both"/>
      </w:pPr>
      <w:r>
        <w:rPr>
          <w:rFonts w:ascii="Times New Roman"/>
          <w:b w:val="false"/>
          <w:i w:val="false"/>
          <w:color w:val="000000"/>
          <w:sz w:val="28"/>
        </w:rPr>
        <w:t>
      5.28 "Километрлік белгі". Жолдың басына немесе аяғына дейінгі арақашықтық (км).</w:t>
      </w:r>
    </w:p>
    <w:bookmarkEnd w:id="753"/>
    <w:bookmarkStart w:name="z747" w:id="754"/>
    <w:p>
      <w:pPr>
        <w:spacing w:after="0"/>
        <w:ind w:left="0"/>
        <w:jc w:val="both"/>
      </w:pPr>
      <w:r>
        <w:rPr>
          <w:rFonts w:ascii="Times New Roman"/>
          <w:b w:val="false"/>
          <w:i w:val="false"/>
          <w:color w:val="000000"/>
          <w:sz w:val="28"/>
        </w:rPr>
        <w:t xml:space="preserve">
      5.29.1, 5.29.2 "Маршруттың нөмірі". 5.29.1 - жолға (маршрутқа) берілген нөмір; 5.29.2 - жолдың (маршруттың) нөмірі мен бағыты. </w:t>
      </w:r>
    </w:p>
    <w:bookmarkEnd w:id="754"/>
    <w:bookmarkStart w:name="z748" w:id="755"/>
    <w:p>
      <w:pPr>
        <w:spacing w:after="0"/>
        <w:ind w:left="0"/>
        <w:jc w:val="both"/>
      </w:pPr>
      <w:r>
        <w:rPr>
          <w:rFonts w:ascii="Times New Roman"/>
          <w:b w:val="false"/>
          <w:i w:val="false"/>
          <w:color w:val="000000"/>
          <w:sz w:val="28"/>
        </w:rPr>
        <w:t>
      5.30.1 - 5.30.5 "Жүк автомобильдері үшін жүру бағыты". Егер жол қиылысында бағыттардың біреуімен олардың жүруіне тыйым салынса, жүк автомобильдері, тракторлар мен өздігінен жүретін машиналар үшін ұсынылатын жүру бағыты.</w:t>
      </w:r>
    </w:p>
    <w:bookmarkEnd w:id="755"/>
    <w:bookmarkStart w:name="z749" w:id="756"/>
    <w:p>
      <w:pPr>
        <w:spacing w:after="0"/>
        <w:ind w:left="0"/>
        <w:jc w:val="both"/>
      </w:pPr>
      <w:r>
        <w:rPr>
          <w:rFonts w:ascii="Times New Roman"/>
          <w:b w:val="false"/>
          <w:i w:val="false"/>
          <w:color w:val="000000"/>
          <w:sz w:val="28"/>
        </w:rPr>
        <w:t>
      5.31 "Айналып өту схемасы". Жүру үшін уақытша жабық жол учаскесін айналып өту маршруты.</w:t>
      </w:r>
    </w:p>
    <w:bookmarkEnd w:id="756"/>
    <w:bookmarkStart w:name="z750" w:id="757"/>
    <w:p>
      <w:pPr>
        <w:spacing w:after="0"/>
        <w:ind w:left="0"/>
        <w:jc w:val="both"/>
      </w:pPr>
      <w:r>
        <w:rPr>
          <w:rFonts w:ascii="Times New Roman"/>
          <w:b w:val="false"/>
          <w:i w:val="false"/>
          <w:color w:val="000000"/>
          <w:sz w:val="28"/>
        </w:rPr>
        <w:t>
      5.32.1 - 5.32.3 "Айналып өту бағыты". Жүру үшін уақытша жабық жол учаскесінің бағыты.</w:t>
      </w:r>
    </w:p>
    <w:bookmarkEnd w:id="757"/>
    <w:bookmarkStart w:name="z751" w:id="758"/>
    <w:p>
      <w:pPr>
        <w:spacing w:after="0"/>
        <w:ind w:left="0"/>
        <w:jc w:val="both"/>
      </w:pPr>
      <w:r>
        <w:rPr>
          <w:rFonts w:ascii="Times New Roman"/>
          <w:b w:val="false"/>
          <w:i w:val="false"/>
          <w:color w:val="000000"/>
          <w:sz w:val="28"/>
        </w:rPr>
        <w:t>
      5.33 "Тоқтау сызығы". Бағдаршамның (реттеушінің) тыйым салатын сигналы кезінде көлік құралдарының тоқтау орны.</w:t>
      </w:r>
    </w:p>
    <w:bookmarkEnd w:id="758"/>
    <w:bookmarkStart w:name="z752" w:id="759"/>
    <w:p>
      <w:pPr>
        <w:spacing w:after="0"/>
        <w:ind w:left="0"/>
        <w:jc w:val="both"/>
      </w:pPr>
      <w:r>
        <w:rPr>
          <w:rFonts w:ascii="Times New Roman"/>
          <w:b w:val="false"/>
          <w:i w:val="false"/>
          <w:color w:val="000000"/>
          <w:sz w:val="28"/>
        </w:rPr>
        <w:t>
      5.34.1, 5.34.2 "Басқа жүру бөлігіне ауысудың алдын ала нұсқағышы". Бөлу жолағы бар жолда жүру бөлігінің жүру үшін жабық учаскесін айналып өту бағыты немесе оң жақтағы жүру бөлігіне қайту үшін жүру бағыты.</w:t>
      </w:r>
    </w:p>
    <w:bookmarkEnd w:id="759"/>
    <w:bookmarkStart w:name="z753" w:id="760"/>
    <w:p>
      <w:pPr>
        <w:spacing w:after="0"/>
        <w:ind w:left="0"/>
        <w:jc w:val="both"/>
      </w:pPr>
      <w:r>
        <w:rPr>
          <w:rFonts w:ascii="Times New Roman"/>
          <w:b w:val="false"/>
          <w:i w:val="false"/>
          <w:color w:val="000000"/>
          <w:sz w:val="28"/>
        </w:rPr>
        <w:t>
      5.35 "Реверсивтік жүріс". Бір немесе бірнеше жолақта жүру бағыты қарама-қарсыға өзгеруі мүмкін жол учаскесінің басталуы.</w:t>
      </w:r>
    </w:p>
    <w:bookmarkEnd w:id="760"/>
    <w:bookmarkStart w:name="z754" w:id="761"/>
    <w:p>
      <w:pPr>
        <w:spacing w:after="0"/>
        <w:ind w:left="0"/>
        <w:jc w:val="both"/>
      </w:pPr>
      <w:r>
        <w:rPr>
          <w:rFonts w:ascii="Times New Roman"/>
          <w:b w:val="false"/>
          <w:i w:val="false"/>
          <w:color w:val="000000"/>
          <w:sz w:val="28"/>
        </w:rPr>
        <w:t>
      5.36 "Реверсивтік жүрістің аяқталуы".</w:t>
      </w:r>
    </w:p>
    <w:bookmarkEnd w:id="761"/>
    <w:bookmarkStart w:name="z755" w:id="762"/>
    <w:p>
      <w:pPr>
        <w:spacing w:after="0"/>
        <w:ind w:left="0"/>
        <w:jc w:val="both"/>
      </w:pPr>
      <w:r>
        <w:rPr>
          <w:rFonts w:ascii="Times New Roman"/>
          <w:b w:val="false"/>
          <w:i w:val="false"/>
          <w:color w:val="000000"/>
          <w:sz w:val="28"/>
        </w:rPr>
        <w:t>
      5.37 "Реверсивтік жүру жолына шығу".</w:t>
      </w:r>
    </w:p>
    <w:bookmarkEnd w:id="762"/>
    <w:bookmarkStart w:name="z756" w:id="763"/>
    <w:p>
      <w:pPr>
        <w:spacing w:after="0"/>
        <w:ind w:left="0"/>
        <w:jc w:val="both"/>
      </w:pPr>
      <w:r>
        <w:rPr>
          <w:rFonts w:ascii="Times New Roman"/>
          <w:b w:val="false"/>
          <w:i w:val="false"/>
          <w:color w:val="000000"/>
          <w:sz w:val="28"/>
        </w:rPr>
        <w:t>
      5.38 "Тұрғын аймақ". Осы Қағидалардың тұрғын аймақта жүру тәртібін белгілейтін талаптары қолданылатын аумақ.</w:t>
      </w:r>
    </w:p>
    <w:bookmarkEnd w:id="763"/>
    <w:bookmarkStart w:name="z757" w:id="764"/>
    <w:p>
      <w:pPr>
        <w:spacing w:after="0"/>
        <w:ind w:left="0"/>
        <w:jc w:val="both"/>
      </w:pPr>
      <w:r>
        <w:rPr>
          <w:rFonts w:ascii="Times New Roman"/>
          <w:b w:val="false"/>
          <w:i w:val="false"/>
          <w:color w:val="000000"/>
          <w:sz w:val="28"/>
        </w:rPr>
        <w:t>
      5.39 "Тұрғын аймақтың аяқталуы".</w:t>
      </w:r>
    </w:p>
    <w:bookmarkEnd w:id="764"/>
    <w:bookmarkStart w:name="z758" w:id="765"/>
    <w:p>
      <w:pPr>
        <w:spacing w:after="0"/>
        <w:ind w:left="0"/>
        <w:jc w:val="both"/>
      </w:pPr>
      <w:r>
        <w:rPr>
          <w:rFonts w:ascii="Times New Roman"/>
          <w:b w:val="false"/>
          <w:i w:val="false"/>
          <w:color w:val="000000"/>
          <w:sz w:val="28"/>
        </w:rPr>
        <w:t>
      5.40 "Ең жоғары жылдамдықты жалпы шектеулер".</w:t>
      </w:r>
    </w:p>
    <w:bookmarkEnd w:id="765"/>
    <w:bookmarkStart w:name="z759" w:id="766"/>
    <w:p>
      <w:pPr>
        <w:spacing w:after="0"/>
        <w:ind w:left="0"/>
        <w:jc w:val="both"/>
      </w:pPr>
      <w:r>
        <w:rPr>
          <w:rFonts w:ascii="Times New Roman"/>
          <w:b w:val="false"/>
          <w:i w:val="false"/>
          <w:color w:val="000000"/>
          <w:sz w:val="28"/>
        </w:rPr>
        <w:t>
      5.41 "Авариялық тоқтауға арналған алаң".</w:t>
      </w:r>
    </w:p>
    <w:bookmarkEnd w:id="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5-тараудың сексен бірінші абзацы жаңа редакцияда көзделген - </w:t>
      </w:r>
      <w:r>
        <w:rPr>
          <w:rFonts w:ascii="Times New Roman"/>
          <w:b w:val="false"/>
          <w:i w:val="false"/>
          <w:color w:val="ff0000"/>
          <w:sz w:val="28"/>
        </w:rPr>
        <w:t xml:space="preserve">ҚР Ішкі істер </w:t>
      </w:r>
      <w:r>
        <w:rPr>
          <w:rFonts w:ascii="Times New Roman"/>
          <w:b w:val="false"/>
          <w:i w:val="false"/>
          <w:color w:val="ff0000"/>
          <w:sz w:val="28"/>
        </w:rPr>
        <w:t>министрінің 27.04.2026</w:t>
      </w:r>
      <w:r>
        <w:rPr>
          <w:rFonts w:ascii="Times New Roman"/>
          <w:b w:val="false"/>
          <w:i w:val="false"/>
          <w:color w:val="ff0000"/>
          <w:sz w:val="28"/>
        </w:rPr>
        <w:t xml:space="preserve"> </w:t>
      </w:r>
      <w:r>
        <w:rPr>
          <w:rFonts w:ascii="Times New Roman"/>
          <w:b w:val="false"/>
          <w:i w:val="false"/>
          <w:color w:val="ff0000"/>
          <w:sz w:val="28"/>
        </w:rPr>
        <w:t>№ 305</w:t>
      </w:r>
      <w:r>
        <w:rPr>
          <w:rFonts w:ascii="Times New Roman"/>
          <w:b w:val="false"/>
          <w:i w:val="false"/>
          <w:color w:val="ff0000"/>
          <w:sz w:val="28"/>
        </w:rPr>
        <w:t xml:space="preserve"> (12.07.</w:t>
      </w:r>
      <w:r>
        <w:rPr>
          <w:rFonts w:ascii="Times New Roman"/>
          <w:b w:val="false"/>
          <w:i w:val="false"/>
          <w:color w:val="ff0000"/>
          <w:sz w:val="28"/>
        </w:rPr>
        <w:t>2026  бастап қолданысқа енгізіледі</w:t>
      </w:r>
      <w:r>
        <w:rPr>
          <w:rFonts w:ascii="Times New Roman"/>
          <w:b w:val="false"/>
          <w:i w:val="false"/>
          <w:color w:val="ff0000"/>
          <w:sz w:val="28"/>
        </w:rPr>
        <w:t>)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5.42 "Фотобейнетіркеу". Осы Қағидаларды бұзуларды стационарлық сертификатталған арнайы техникалық құралмен және аспаппен тіркеу жүзеге асырылады, бұл ретте белгіні орнату міндетті емес.</w:t>
      </w:r>
    </w:p>
    <w:bookmarkStart w:name="z761" w:id="767"/>
    <w:p>
      <w:pPr>
        <w:spacing w:after="0"/>
        <w:ind w:left="0"/>
        <w:jc w:val="both"/>
      </w:pPr>
      <w:r>
        <w:rPr>
          <w:rFonts w:ascii="Times New Roman"/>
          <w:b w:val="false"/>
          <w:i w:val="false"/>
          <w:color w:val="000000"/>
          <w:sz w:val="28"/>
        </w:rPr>
        <w:t>
      5.43 "Жасанды кедір-бұдыр" белгісі жасанды кедір-бұдыр шекараларын белгілеу үшін қолданылуға тиіс. Белгі жасанды кедір-бұдырдың немесе жақын келетін көлік құралдарына қатысты 1.25 таңбасының жақын шегінде орнатылады.</w:t>
      </w:r>
    </w:p>
    <w:bookmarkEnd w:id="767"/>
    <w:bookmarkStart w:name="z762" w:id="768"/>
    <w:p>
      <w:pPr>
        <w:spacing w:after="0"/>
        <w:ind w:left="0"/>
        <w:jc w:val="both"/>
      </w:pPr>
      <w:r>
        <w:rPr>
          <w:rFonts w:ascii="Times New Roman"/>
          <w:b w:val="false"/>
          <w:i w:val="false"/>
          <w:color w:val="000000"/>
          <w:sz w:val="28"/>
        </w:rPr>
        <w:t xml:space="preserve">
      5.44 "Шектеуі бар тұрақ аймағы". Тұрақтауға тыйым салынған аумақтан (жол учаскесі) басталатын орын. </w:t>
      </w:r>
    </w:p>
    <w:bookmarkEnd w:id="768"/>
    <w:bookmarkStart w:name="z763" w:id="769"/>
    <w:p>
      <w:pPr>
        <w:spacing w:after="0"/>
        <w:ind w:left="0"/>
        <w:jc w:val="both"/>
      </w:pPr>
      <w:r>
        <w:rPr>
          <w:rFonts w:ascii="Times New Roman"/>
          <w:b w:val="false"/>
          <w:i w:val="false"/>
          <w:color w:val="000000"/>
          <w:sz w:val="28"/>
        </w:rPr>
        <w:t>
      5.45 "Шектеуі бар тұрақ аймағының соңы".</w:t>
      </w:r>
    </w:p>
    <w:bookmarkEnd w:id="769"/>
    <w:bookmarkStart w:name="z764" w:id="770"/>
    <w:p>
      <w:pPr>
        <w:spacing w:after="0"/>
        <w:ind w:left="0"/>
        <w:jc w:val="both"/>
      </w:pPr>
      <w:r>
        <w:rPr>
          <w:rFonts w:ascii="Times New Roman"/>
          <w:b w:val="false"/>
          <w:i w:val="false"/>
          <w:color w:val="000000"/>
          <w:sz w:val="28"/>
        </w:rPr>
        <w:t>
      5.46 "Ең жоғарғы жылдамдықты шектеу аймағы". Ең жоғарғы жылдамдыққа шектеу қойылған аумақтан (жол учаскесі) басталатын орын.</w:t>
      </w:r>
    </w:p>
    <w:bookmarkEnd w:id="770"/>
    <w:bookmarkStart w:name="z765" w:id="771"/>
    <w:p>
      <w:pPr>
        <w:spacing w:after="0"/>
        <w:ind w:left="0"/>
        <w:jc w:val="both"/>
      </w:pPr>
      <w:r>
        <w:rPr>
          <w:rFonts w:ascii="Times New Roman"/>
          <w:b w:val="false"/>
          <w:i w:val="false"/>
          <w:color w:val="000000"/>
          <w:sz w:val="28"/>
        </w:rPr>
        <w:t>
      5.47 "Ең жоғарғы жылдамдықты шектеу аймағының соңы".</w:t>
      </w:r>
    </w:p>
    <w:bookmarkEnd w:id="771"/>
    <w:bookmarkStart w:name="z766" w:id="772"/>
    <w:p>
      <w:pPr>
        <w:spacing w:after="0"/>
        <w:ind w:left="0"/>
        <w:jc w:val="both"/>
      </w:pPr>
      <w:r>
        <w:rPr>
          <w:rFonts w:ascii="Times New Roman"/>
          <w:b w:val="false"/>
          <w:i w:val="false"/>
          <w:color w:val="000000"/>
          <w:sz w:val="28"/>
        </w:rPr>
        <w:t>
      5.48 "Жаяу жүргіншілер аймағы". Жаяу жүргіншілердің ғана қозғалысына рұқсат етілген аумақтан (жол учаскесі) басталатын орын.</w:t>
      </w:r>
    </w:p>
    <w:bookmarkEnd w:id="772"/>
    <w:bookmarkStart w:name="z767" w:id="773"/>
    <w:p>
      <w:pPr>
        <w:spacing w:after="0"/>
        <w:ind w:left="0"/>
        <w:jc w:val="both"/>
      </w:pPr>
      <w:r>
        <w:rPr>
          <w:rFonts w:ascii="Times New Roman"/>
          <w:b w:val="false"/>
          <w:i w:val="false"/>
          <w:color w:val="000000"/>
          <w:sz w:val="28"/>
        </w:rPr>
        <w:t>
      5.49 "Жаяу жүргіншілер аймағының соңы".</w:t>
      </w:r>
    </w:p>
    <w:bookmarkEnd w:id="773"/>
    <w:bookmarkStart w:name="z768" w:id="774"/>
    <w:p>
      <w:pPr>
        <w:spacing w:after="0"/>
        <w:ind w:left="0"/>
        <w:jc w:val="both"/>
      </w:pPr>
      <w:r>
        <w:rPr>
          <w:rFonts w:ascii="Times New Roman"/>
          <w:b w:val="false"/>
          <w:i w:val="false"/>
          <w:color w:val="000000"/>
          <w:sz w:val="28"/>
        </w:rPr>
        <w:t>
      5.50 "Механикалық көлік құралдарының экологиялық сыныбы шектелген аймақ". Белгісі, оның шегінде экологиялық сыныбы белгіде көрсетілген экологиялық сыныбынан төмен немесе экологиялық сыныбы осы көлік құралдарының тіркеу құжаттарында көрсетілмеген механикалық көлік құралдарының немесе көлік құралы түрінің (түрлеріне) қозғалысына тыйым салынған.</w:t>
      </w:r>
    </w:p>
    <w:bookmarkEnd w:id="774"/>
    <w:bookmarkStart w:name="z769" w:id="775"/>
    <w:p>
      <w:pPr>
        <w:spacing w:after="0"/>
        <w:ind w:left="0"/>
        <w:jc w:val="both"/>
      </w:pPr>
      <w:r>
        <w:rPr>
          <w:rFonts w:ascii="Times New Roman"/>
          <w:b w:val="false"/>
          <w:i w:val="false"/>
          <w:color w:val="000000"/>
          <w:sz w:val="28"/>
        </w:rPr>
        <w:t>
      5.51 "Механикалық көлік құралдарының экологиялық сыныбы шектелген аймақтың соңы".</w:t>
      </w:r>
    </w:p>
    <w:bookmarkEnd w:id="775"/>
    <w:bookmarkStart w:name="z770" w:id="776"/>
    <w:p>
      <w:pPr>
        <w:spacing w:after="0"/>
        <w:ind w:left="0"/>
        <w:jc w:val="both"/>
      </w:pPr>
      <w:r>
        <w:rPr>
          <w:rFonts w:ascii="Times New Roman"/>
          <w:b w:val="false"/>
          <w:i w:val="false"/>
          <w:color w:val="000000"/>
          <w:sz w:val="28"/>
        </w:rPr>
        <w:t>
      Елді мекеннен тысқары орнатылған 5.20.1, 5.20.2, 5.21.1 және 5.21.2 белгілеріндегі жасыл немесе көк рең көрсетілген елді мекенге немесе объектіге жүру тиісінше автомагистральмен немесе басқа жолмен жүзеге асырылатындығын білдіреді. Елді мекенде орнатылған 5.20.1, 5.20.2, 5.21.1 және 5.21.2 белгілеріндегі жасыл немесе көк рең көрсетілген елді мекенге немесе объектіге жүру осы елді мекеннен шыққаннан кейін тиісінше автомагистральмен немесе басқа жолмен жүзеге асырылатындығын білдіреді; ақ рең көрсетілген объекті осы елді мекенде екендігін білдіреді.</w:t>
      </w:r>
    </w:p>
    <w:bookmarkEnd w:id="776"/>
    <w:bookmarkStart w:name="z771" w:id="777"/>
    <w:p>
      <w:pPr>
        <w:spacing w:after="0"/>
        <w:ind w:left="0"/>
        <w:jc w:val="left"/>
      </w:pPr>
      <w:r>
        <w:rPr>
          <w:rFonts w:ascii="Times New Roman"/>
          <w:b/>
          <w:i w:val="false"/>
          <w:color w:val="000000"/>
        </w:rPr>
        <w:t xml:space="preserve"> 6-тарау. Сервис белгілері</w:t>
      </w:r>
    </w:p>
    <w:bookmarkEnd w:id="777"/>
    <w:p>
      <w:pPr>
        <w:spacing w:after="0"/>
        <w:ind w:left="0"/>
        <w:jc w:val="both"/>
      </w:pPr>
      <w:r>
        <w:rPr>
          <w:rFonts w:ascii="Times New Roman"/>
          <w:b w:val="false"/>
          <w:i w:val="false"/>
          <w:color w:val="ff0000"/>
          <w:sz w:val="28"/>
        </w:rPr>
        <w:t xml:space="preserve">
      Ескерту. 6-тарауға өзгеріс енгізілді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2" w:id="778"/>
    <w:p>
      <w:pPr>
        <w:spacing w:after="0"/>
        <w:ind w:left="0"/>
        <w:jc w:val="both"/>
      </w:pPr>
      <w:r>
        <w:rPr>
          <w:rFonts w:ascii="Times New Roman"/>
          <w:b w:val="false"/>
          <w:i w:val="false"/>
          <w:color w:val="000000"/>
          <w:sz w:val="28"/>
        </w:rPr>
        <w:t>
      Сервис белгілері тиісті объектілердің орналасуы туралы хабардар етеді.</w:t>
      </w:r>
    </w:p>
    <w:bookmarkEnd w:id="778"/>
    <w:bookmarkStart w:name="z773" w:id="779"/>
    <w:p>
      <w:pPr>
        <w:spacing w:after="0"/>
        <w:ind w:left="0"/>
        <w:jc w:val="both"/>
      </w:pPr>
      <w:r>
        <w:rPr>
          <w:rFonts w:ascii="Times New Roman"/>
          <w:b w:val="false"/>
          <w:i w:val="false"/>
          <w:color w:val="000000"/>
          <w:sz w:val="28"/>
        </w:rPr>
        <w:t>
      6.1 "Алғашқы медициналық көмек пункті".</w:t>
      </w:r>
    </w:p>
    <w:bookmarkEnd w:id="779"/>
    <w:bookmarkStart w:name="z774" w:id="780"/>
    <w:p>
      <w:pPr>
        <w:spacing w:after="0"/>
        <w:ind w:left="0"/>
        <w:jc w:val="both"/>
      </w:pPr>
      <w:r>
        <w:rPr>
          <w:rFonts w:ascii="Times New Roman"/>
          <w:b w:val="false"/>
          <w:i w:val="false"/>
          <w:color w:val="000000"/>
          <w:sz w:val="28"/>
        </w:rPr>
        <w:t>
      6.2 "Аурухана".</w:t>
      </w:r>
    </w:p>
    <w:bookmarkEnd w:id="780"/>
    <w:bookmarkStart w:name="z775" w:id="781"/>
    <w:p>
      <w:pPr>
        <w:spacing w:after="0"/>
        <w:ind w:left="0"/>
        <w:jc w:val="both"/>
      </w:pPr>
      <w:r>
        <w:rPr>
          <w:rFonts w:ascii="Times New Roman"/>
          <w:b w:val="false"/>
          <w:i w:val="false"/>
          <w:color w:val="000000"/>
          <w:sz w:val="28"/>
        </w:rPr>
        <w:t>
      6.3 "Автожанармай құю станциясы".</w:t>
      </w:r>
    </w:p>
    <w:bookmarkEnd w:id="781"/>
    <w:bookmarkStart w:name="z776" w:id="782"/>
    <w:p>
      <w:pPr>
        <w:spacing w:after="0"/>
        <w:ind w:left="0"/>
        <w:jc w:val="both"/>
      </w:pPr>
      <w:r>
        <w:rPr>
          <w:rFonts w:ascii="Times New Roman"/>
          <w:b w:val="false"/>
          <w:i w:val="false"/>
          <w:color w:val="000000"/>
          <w:sz w:val="28"/>
        </w:rPr>
        <w:t>
      6.3а "Сұйытылған мұнай газындағы автожанармай құю станциясы".</w:t>
      </w:r>
    </w:p>
    <w:bookmarkEnd w:id="782"/>
    <w:bookmarkStart w:name="z777" w:id="783"/>
    <w:p>
      <w:pPr>
        <w:spacing w:after="0"/>
        <w:ind w:left="0"/>
        <w:jc w:val="both"/>
      </w:pPr>
      <w:r>
        <w:rPr>
          <w:rFonts w:ascii="Times New Roman"/>
          <w:b w:val="false"/>
          <w:i w:val="false"/>
          <w:color w:val="000000"/>
          <w:sz w:val="28"/>
        </w:rPr>
        <w:t>
      6.3б "Сығымдалған табиғи газдағы автожанармай құю станциясы".</w:t>
      </w:r>
    </w:p>
    <w:bookmarkEnd w:id="783"/>
    <w:bookmarkStart w:name="z778" w:id="784"/>
    <w:p>
      <w:pPr>
        <w:spacing w:after="0"/>
        <w:ind w:left="0"/>
        <w:jc w:val="both"/>
      </w:pPr>
      <w:r>
        <w:rPr>
          <w:rFonts w:ascii="Times New Roman"/>
          <w:b w:val="false"/>
          <w:i w:val="false"/>
          <w:color w:val="000000"/>
          <w:sz w:val="28"/>
        </w:rPr>
        <w:t>
      6.4 "Автомобильдерге техникалық қызмет көрсету".</w:t>
      </w:r>
    </w:p>
    <w:bookmarkEnd w:id="784"/>
    <w:bookmarkStart w:name="z779" w:id="785"/>
    <w:p>
      <w:pPr>
        <w:spacing w:after="0"/>
        <w:ind w:left="0"/>
        <w:jc w:val="both"/>
      </w:pPr>
      <w:r>
        <w:rPr>
          <w:rFonts w:ascii="Times New Roman"/>
          <w:b w:val="false"/>
          <w:i w:val="false"/>
          <w:color w:val="000000"/>
          <w:sz w:val="28"/>
        </w:rPr>
        <w:t>
      6.5 "Автомобильдерді жуу".</w:t>
      </w:r>
    </w:p>
    <w:bookmarkEnd w:id="785"/>
    <w:bookmarkStart w:name="z780" w:id="786"/>
    <w:p>
      <w:pPr>
        <w:spacing w:after="0"/>
        <w:ind w:left="0"/>
        <w:jc w:val="both"/>
      </w:pPr>
      <w:r>
        <w:rPr>
          <w:rFonts w:ascii="Times New Roman"/>
          <w:b w:val="false"/>
          <w:i w:val="false"/>
          <w:color w:val="000000"/>
          <w:sz w:val="28"/>
        </w:rPr>
        <w:t>
      6.6 "Телефон".</w:t>
      </w:r>
    </w:p>
    <w:bookmarkEnd w:id="786"/>
    <w:bookmarkStart w:name="z781" w:id="787"/>
    <w:p>
      <w:pPr>
        <w:spacing w:after="0"/>
        <w:ind w:left="0"/>
        <w:jc w:val="both"/>
      </w:pPr>
      <w:r>
        <w:rPr>
          <w:rFonts w:ascii="Times New Roman"/>
          <w:b w:val="false"/>
          <w:i w:val="false"/>
          <w:color w:val="000000"/>
          <w:sz w:val="28"/>
        </w:rPr>
        <w:t>
      6.7 "Тамақтану пункті".</w:t>
      </w:r>
    </w:p>
    <w:bookmarkEnd w:id="787"/>
    <w:bookmarkStart w:name="z782" w:id="788"/>
    <w:p>
      <w:pPr>
        <w:spacing w:after="0"/>
        <w:ind w:left="0"/>
        <w:jc w:val="both"/>
      </w:pPr>
      <w:r>
        <w:rPr>
          <w:rFonts w:ascii="Times New Roman"/>
          <w:b w:val="false"/>
          <w:i w:val="false"/>
          <w:color w:val="000000"/>
          <w:sz w:val="28"/>
        </w:rPr>
        <w:t>
      6.8 "Ауыз су".</w:t>
      </w:r>
    </w:p>
    <w:bookmarkEnd w:id="788"/>
    <w:bookmarkStart w:name="z783" w:id="789"/>
    <w:p>
      <w:pPr>
        <w:spacing w:after="0"/>
        <w:ind w:left="0"/>
        <w:jc w:val="both"/>
      </w:pPr>
      <w:r>
        <w:rPr>
          <w:rFonts w:ascii="Times New Roman"/>
          <w:b w:val="false"/>
          <w:i w:val="false"/>
          <w:color w:val="000000"/>
          <w:sz w:val="28"/>
        </w:rPr>
        <w:t>
      6.9 "Қонақ үй немесе мотель".</w:t>
      </w:r>
    </w:p>
    <w:bookmarkEnd w:id="789"/>
    <w:bookmarkStart w:name="z784" w:id="790"/>
    <w:p>
      <w:pPr>
        <w:spacing w:after="0"/>
        <w:ind w:left="0"/>
        <w:jc w:val="both"/>
      </w:pPr>
      <w:r>
        <w:rPr>
          <w:rFonts w:ascii="Times New Roman"/>
          <w:b w:val="false"/>
          <w:i w:val="false"/>
          <w:color w:val="000000"/>
          <w:sz w:val="28"/>
        </w:rPr>
        <w:t>
      6.10 "Кемпинг".</w:t>
      </w:r>
    </w:p>
    <w:bookmarkEnd w:id="790"/>
    <w:bookmarkStart w:name="z785" w:id="791"/>
    <w:p>
      <w:pPr>
        <w:spacing w:after="0"/>
        <w:ind w:left="0"/>
        <w:jc w:val="both"/>
      </w:pPr>
      <w:r>
        <w:rPr>
          <w:rFonts w:ascii="Times New Roman"/>
          <w:b w:val="false"/>
          <w:i w:val="false"/>
          <w:color w:val="000000"/>
          <w:sz w:val="28"/>
        </w:rPr>
        <w:t>
      6.11 "Демалыс орны".</w:t>
      </w:r>
    </w:p>
    <w:bookmarkEnd w:id="791"/>
    <w:bookmarkStart w:name="z786" w:id="792"/>
    <w:p>
      <w:pPr>
        <w:spacing w:after="0"/>
        <w:ind w:left="0"/>
        <w:jc w:val="both"/>
      </w:pPr>
      <w:r>
        <w:rPr>
          <w:rFonts w:ascii="Times New Roman"/>
          <w:b w:val="false"/>
          <w:i w:val="false"/>
          <w:color w:val="000000"/>
          <w:sz w:val="28"/>
        </w:rPr>
        <w:t>
      6.12 "Жол полициясы бекеті".</w:t>
      </w:r>
    </w:p>
    <w:bookmarkEnd w:id="792"/>
    <w:bookmarkStart w:name="z787" w:id="793"/>
    <w:p>
      <w:pPr>
        <w:spacing w:after="0"/>
        <w:ind w:left="0"/>
        <w:jc w:val="both"/>
      </w:pPr>
      <w:r>
        <w:rPr>
          <w:rFonts w:ascii="Times New Roman"/>
          <w:b w:val="false"/>
          <w:i w:val="false"/>
          <w:color w:val="000000"/>
          <w:sz w:val="28"/>
        </w:rPr>
        <w:t>
      6.13 "Көліктік бақылау бекеті".</w:t>
      </w:r>
    </w:p>
    <w:bookmarkEnd w:id="793"/>
    <w:bookmarkStart w:name="z788" w:id="794"/>
    <w:p>
      <w:pPr>
        <w:spacing w:after="0"/>
        <w:ind w:left="0"/>
        <w:jc w:val="both"/>
      </w:pPr>
      <w:r>
        <w:rPr>
          <w:rFonts w:ascii="Times New Roman"/>
          <w:b w:val="false"/>
          <w:i w:val="false"/>
          <w:color w:val="000000"/>
          <w:sz w:val="28"/>
        </w:rPr>
        <w:t>
      6.14 "Полиция".</w:t>
      </w:r>
    </w:p>
    <w:bookmarkEnd w:id="794"/>
    <w:bookmarkStart w:name="z789" w:id="795"/>
    <w:p>
      <w:pPr>
        <w:spacing w:after="0"/>
        <w:ind w:left="0"/>
        <w:jc w:val="both"/>
      </w:pPr>
      <w:r>
        <w:rPr>
          <w:rFonts w:ascii="Times New Roman"/>
          <w:b w:val="false"/>
          <w:i w:val="false"/>
          <w:color w:val="000000"/>
          <w:sz w:val="28"/>
        </w:rPr>
        <w:t>
      6.15 "Жол жүрісі туралы ақпаратты беретін радиостанцияны қабылдау аймағы".</w:t>
      </w:r>
    </w:p>
    <w:bookmarkEnd w:id="795"/>
    <w:bookmarkStart w:name="z790" w:id="796"/>
    <w:p>
      <w:pPr>
        <w:spacing w:after="0"/>
        <w:ind w:left="0"/>
        <w:jc w:val="both"/>
      </w:pPr>
      <w:r>
        <w:rPr>
          <w:rFonts w:ascii="Times New Roman"/>
          <w:b w:val="false"/>
          <w:i w:val="false"/>
          <w:color w:val="000000"/>
          <w:sz w:val="28"/>
        </w:rPr>
        <w:t>
      6.16 "Авариялық қызметтермен радиобайланыс аймағы".</w:t>
      </w:r>
    </w:p>
    <w:bookmarkEnd w:id="796"/>
    <w:bookmarkStart w:name="z791" w:id="797"/>
    <w:p>
      <w:pPr>
        <w:spacing w:after="0"/>
        <w:ind w:left="0"/>
        <w:jc w:val="both"/>
      </w:pPr>
      <w:r>
        <w:rPr>
          <w:rFonts w:ascii="Times New Roman"/>
          <w:b w:val="false"/>
          <w:i w:val="false"/>
          <w:color w:val="000000"/>
          <w:sz w:val="28"/>
        </w:rPr>
        <w:t>
      6.17 "Бассейн немесе жағажай".</w:t>
      </w:r>
    </w:p>
    <w:bookmarkEnd w:id="797"/>
    <w:bookmarkStart w:name="z792" w:id="798"/>
    <w:p>
      <w:pPr>
        <w:spacing w:after="0"/>
        <w:ind w:left="0"/>
        <w:jc w:val="both"/>
      </w:pPr>
      <w:r>
        <w:rPr>
          <w:rFonts w:ascii="Times New Roman"/>
          <w:b w:val="false"/>
          <w:i w:val="false"/>
          <w:color w:val="000000"/>
          <w:sz w:val="28"/>
        </w:rPr>
        <w:t>
      6.18 "Дәретхана".</w:t>
      </w:r>
    </w:p>
    <w:bookmarkEnd w:id="798"/>
    <w:bookmarkStart w:name="z793" w:id="799"/>
    <w:p>
      <w:pPr>
        <w:spacing w:after="0"/>
        <w:ind w:left="0"/>
        <w:jc w:val="both"/>
      </w:pPr>
      <w:r>
        <w:rPr>
          <w:rFonts w:ascii="Times New Roman"/>
          <w:b w:val="false"/>
          <w:i w:val="false"/>
          <w:color w:val="000000"/>
          <w:sz w:val="28"/>
        </w:rPr>
        <w:t>
      6.19 "Электромобильдерді зарядтау мүмкіндігі бар жанар-жағар май құю станциясы".</w:t>
      </w:r>
    </w:p>
    <w:bookmarkEnd w:id="799"/>
    <w:bookmarkStart w:name="z794" w:id="800"/>
    <w:p>
      <w:pPr>
        <w:spacing w:after="0"/>
        <w:ind w:left="0"/>
        <w:jc w:val="both"/>
      </w:pPr>
      <w:r>
        <w:rPr>
          <w:rFonts w:ascii="Times New Roman"/>
          <w:b w:val="false"/>
          <w:i w:val="false"/>
          <w:color w:val="000000"/>
          <w:sz w:val="28"/>
        </w:rPr>
        <w:t>
      6.20 "Экологиялық бақылау".</w:t>
      </w:r>
    </w:p>
    <w:bookmarkEnd w:id="800"/>
    <w:bookmarkStart w:name="z795" w:id="801"/>
    <w:p>
      <w:pPr>
        <w:spacing w:after="0"/>
        <w:ind w:left="0"/>
        <w:jc w:val="left"/>
      </w:pPr>
      <w:r>
        <w:rPr>
          <w:rFonts w:ascii="Times New Roman"/>
          <w:b/>
          <w:i w:val="false"/>
          <w:color w:val="000000"/>
        </w:rPr>
        <w:t xml:space="preserve"> 7-тарау. Қосымша ақпарат белгілері (тақтайшалар).</w:t>
      </w:r>
    </w:p>
    <w:bookmarkEnd w:id="801"/>
    <w:p>
      <w:pPr>
        <w:spacing w:after="0"/>
        <w:ind w:left="0"/>
        <w:jc w:val="both"/>
      </w:pPr>
      <w:r>
        <w:rPr>
          <w:rFonts w:ascii="Times New Roman"/>
          <w:b w:val="false"/>
          <w:i w:val="false"/>
          <w:color w:val="ff0000"/>
          <w:sz w:val="28"/>
        </w:rPr>
        <w:t xml:space="preserve">
      Ескерту. 7-тарауға өзгерістер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bookmarkStart w:name="z796" w:id="802"/>
    <w:p>
      <w:pPr>
        <w:spacing w:after="0"/>
        <w:ind w:left="0"/>
        <w:jc w:val="both"/>
      </w:pPr>
      <w:r>
        <w:rPr>
          <w:rFonts w:ascii="Times New Roman"/>
          <w:b w:val="false"/>
          <w:i w:val="false"/>
          <w:color w:val="000000"/>
          <w:sz w:val="28"/>
        </w:rPr>
        <w:t>
      Қосымша ақпарат белгілері (тақтайшалар) олармен қолданылатын белгілерді нақтылайды немесе шектейді.</w:t>
      </w:r>
    </w:p>
    <w:bookmarkEnd w:id="802"/>
    <w:bookmarkStart w:name="z797" w:id="803"/>
    <w:p>
      <w:pPr>
        <w:spacing w:after="0"/>
        <w:ind w:left="0"/>
        <w:jc w:val="both"/>
      </w:pPr>
      <w:r>
        <w:rPr>
          <w:rFonts w:ascii="Times New Roman"/>
          <w:b w:val="false"/>
          <w:i w:val="false"/>
          <w:color w:val="000000"/>
          <w:sz w:val="28"/>
        </w:rPr>
        <w:t>
      7.1.1 "Объектіге дейінгі арақашықтық". Белгіден қауіпті учаскенің, тиісті шектеу енгізу орнының немесе жүру барысы бойынша алдағы белгілі бір объектінің (орынның) басталуына дейінгі арақашықтықты көрсетеді.</w:t>
      </w:r>
    </w:p>
    <w:bookmarkEnd w:id="803"/>
    <w:bookmarkStart w:name="z798" w:id="804"/>
    <w:p>
      <w:pPr>
        <w:spacing w:after="0"/>
        <w:ind w:left="0"/>
        <w:jc w:val="both"/>
      </w:pPr>
      <w:r>
        <w:rPr>
          <w:rFonts w:ascii="Times New Roman"/>
          <w:b w:val="false"/>
          <w:i w:val="false"/>
          <w:color w:val="000000"/>
          <w:sz w:val="28"/>
        </w:rPr>
        <w:t>
      7.1.2 "Объектіге дейінгі арақашықтық". Егер жол қиылысының тікелей алдында 2.5 белгісі орнатылған жағдайда 2.4 белгісінен жол қиылысына дейінгі арақашықтықты көрсетеді.</w:t>
      </w:r>
    </w:p>
    <w:bookmarkEnd w:id="804"/>
    <w:bookmarkStart w:name="z799" w:id="805"/>
    <w:p>
      <w:pPr>
        <w:spacing w:after="0"/>
        <w:ind w:left="0"/>
        <w:jc w:val="both"/>
      </w:pPr>
      <w:r>
        <w:rPr>
          <w:rFonts w:ascii="Times New Roman"/>
          <w:b w:val="false"/>
          <w:i w:val="false"/>
          <w:color w:val="000000"/>
          <w:sz w:val="28"/>
        </w:rPr>
        <w:t>
      7.1.3, 7.1.4 "Объектіге дейінгі арақашықтық". Жолдан тысқары тұрған объектіге дейінгі арақашықтықты көрсетеді.</w:t>
      </w:r>
    </w:p>
    <w:bookmarkEnd w:id="805"/>
    <w:bookmarkStart w:name="z800" w:id="806"/>
    <w:p>
      <w:pPr>
        <w:spacing w:after="0"/>
        <w:ind w:left="0"/>
        <w:jc w:val="both"/>
      </w:pPr>
      <w:r>
        <w:rPr>
          <w:rFonts w:ascii="Times New Roman"/>
          <w:b w:val="false"/>
          <w:i w:val="false"/>
          <w:color w:val="000000"/>
          <w:sz w:val="28"/>
        </w:rPr>
        <w:t>
      7.2.1 "Қолданылу аймағы". Белгілермен белгіленген жолдың қауіпті учаскесінің ұзындығын немесе тыйым салатын және ақпараттық-нұсқағыш белгілерді көрсетеді.</w:t>
      </w:r>
    </w:p>
    <w:bookmarkEnd w:id="806"/>
    <w:bookmarkStart w:name="z801" w:id="807"/>
    <w:p>
      <w:pPr>
        <w:spacing w:after="0"/>
        <w:ind w:left="0"/>
        <w:jc w:val="both"/>
      </w:pPr>
      <w:r>
        <w:rPr>
          <w:rFonts w:ascii="Times New Roman"/>
          <w:b w:val="false"/>
          <w:i w:val="false"/>
          <w:color w:val="000000"/>
          <w:sz w:val="28"/>
        </w:rPr>
        <w:t>
      7.2.2 - 7.2.6 "Қолданылу аймағы". 7.2.2 белгісі 3.27 - 3.30 тыйым салатын белгілердің қолданылу аймағын көрсетеді; 7.2.3 белгісі 3.27 - 3.30 белгілерінің қолданылу аймағының аяқталғанын көрсетеді; 7.2.4 белгісі жүргізушілерге олар 3.27 - 3.30 белгілерінің қолданылу аймағында екендігі туралы хабарлайды; 7.2.5, 7.2.6 белгілері алаңның, ғимарат фасадының және осыған ұқсастардың бір жағының бойында тоқтауға немесе тоқтап тұруға тыйым салу кезінде 3.27 - 3.30 белгілерінің бағытын және қолданылу аймағын көрсетеді.</w:t>
      </w:r>
    </w:p>
    <w:bookmarkEnd w:id="807"/>
    <w:bookmarkStart w:name="z802" w:id="808"/>
    <w:p>
      <w:pPr>
        <w:spacing w:after="0"/>
        <w:ind w:left="0"/>
        <w:jc w:val="both"/>
      </w:pPr>
      <w:r>
        <w:rPr>
          <w:rFonts w:ascii="Times New Roman"/>
          <w:b w:val="false"/>
          <w:i w:val="false"/>
          <w:color w:val="000000"/>
          <w:sz w:val="28"/>
        </w:rPr>
        <w:t>
      7.3.1 - 7.3.3 "Қолданылу бағыттары". Жол қиылысы алдында орнатылған белгілердің қолданылу бағытын немесе жолдың тікелей жанында тұрған таңбаланған объектілерге жүру бағытын көрсетеді.</w:t>
      </w:r>
    </w:p>
    <w:bookmarkEnd w:id="808"/>
    <w:bookmarkStart w:name="z803" w:id="809"/>
    <w:p>
      <w:pPr>
        <w:spacing w:after="0"/>
        <w:ind w:left="0"/>
        <w:jc w:val="both"/>
      </w:pPr>
      <w:r>
        <w:rPr>
          <w:rFonts w:ascii="Times New Roman"/>
          <w:b w:val="false"/>
          <w:i w:val="false"/>
          <w:color w:val="000000"/>
          <w:sz w:val="28"/>
        </w:rPr>
        <w:t>
      7.4.1 - 7.4.8 "Көлік құралының түрі". Белгінің күші қолданылатын көлік құралының түрін көрсетеді.</w:t>
      </w:r>
    </w:p>
    <w:bookmarkEnd w:id="809"/>
    <w:bookmarkStart w:name="z804" w:id="810"/>
    <w:p>
      <w:pPr>
        <w:spacing w:after="0"/>
        <w:ind w:left="0"/>
        <w:jc w:val="both"/>
      </w:pPr>
      <w:r>
        <w:rPr>
          <w:rFonts w:ascii="Times New Roman"/>
          <w:b w:val="false"/>
          <w:i w:val="false"/>
          <w:color w:val="000000"/>
          <w:sz w:val="28"/>
        </w:rPr>
        <w:t>
      7.4.8а "Маршруттық көлік құралының түрі".</w:t>
      </w:r>
    </w:p>
    <w:bookmarkEnd w:id="810"/>
    <w:bookmarkStart w:name="z805" w:id="811"/>
    <w:p>
      <w:pPr>
        <w:spacing w:after="0"/>
        <w:ind w:left="0"/>
        <w:jc w:val="both"/>
      </w:pPr>
      <w:r>
        <w:rPr>
          <w:rFonts w:ascii="Times New Roman"/>
          <w:b w:val="false"/>
          <w:i w:val="false"/>
          <w:color w:val="000000"/>
          <w:sz w:val="28"/>
        </w:rPr>
        <w:t>
      7.4.8 б "Туристік автобус". Туристік автобусты тоқтату және оған туристерді отырғызу үшін алаңды көрсету үшін 5.15 "Тұру орны" белгісімен қолданылады.</w:t>
      </w:r>
    </w:p>
    <w:bookmarkEnd w:id="811"/>
    <w:bookmarkStart w:name="z806" w:id="812"/>
    <w:p>
      <w:pPr>
        <w:spacing w:after="0"/>
        <w:ind w:left="0"/>
        <w:jc w:val="both"/>
      </w:pPr>
      <w:r>
        <w:rPr>
          <w:rFonts w:ascii="Times New Roman"/>
          <w:b w:val="false"/>
          <w:i w:val="false"/>
          <w:color w:val="000000"/>
          <w:sz w:val="28"/>
        </w:rPr>
        <w:t>
      7.4.9 - 7.4.14 "Көлік құралдары түрінен басқа". Белгі әрекет етпейтін көлік құралының түрін көрсетеді.</w:t>
      </w:r>
    </w:p>
    <w:bookmarkEnd w:id="812"/>
    <w:bookmarkStart w:name="z807" w:id="813"/>
    <w:p>
      <w:pPr>
        <w:spacing w:after="0"/>
        <w:ind w:left="0"/>
        <w:jc w:val="both"/>
      </w:pPr>
      <w:r>
        <w:rPr>
          <w:rFonts w:ascii="Times New Roman"/>
          <w:b w:val="false"/>
          <w:i w:val="false"/>
          <w:color w:val="000000"/>
          <w:sz w:val="28"/>
        </w:rPr>
        <w:t>
      7.4.1 кестесі белгінің күшін жүк автомобильдеріне, ал 7.4.2 кестесі оның ішінде рұқсат етілген массасы 3,5 тоннадан асатын, тіркемесі барларға, 7.4.3 кестесі жеңіл автомобильдерге, сондай-ақ рұқсат етілген массасы 3,5 тоннаға дейінгі жүк автомобильдеріне, 7.4.8 кестесі "Қауіпті жүк" деген таным белгілерімен жабдықталған көлік құралдарына қолдандырады.</w:t>
      </w:r>
    </w:p>
    <w:bookmarkEnd w:id="813"/>
    <w:bookmarkStart w:name="z808" w:id="814"/>
    <w:p>
      <w:pPr>
        <w:spacing w:after="0"/>
        <w:ind w:left="0"/>
        <w:jc w:val="both"/>
      </w:pPr>
      <w:r>
        <w:rPr>
          <w:rFonts w:ascii="Times New Roman"/>
          <w:b w:val="false"/>
          <w:i w:val="false"/>
          <w:color w:val="000000"/>
          <w:sz w:val="28"/>
        </w:rPr>
        <w:t>
      7.5.1 "Сенбі, жексенбі және мереке күндері", 7.5.2 "Жұмыс күндері", 7.5.3 "Апта күндері". Белгі қолданылатын аптаның күндерін көрсетеді.</w:t>
      </w:r>
    </w:p>
    <w:bookmarkEnd w:id="814"/>
    <w:bookmarkStart w:name="z809" w:id="815"/>
    <w:p>
      <w:pPr>
        <w:spacing w:after="0"/>
        <w:ind w:left="0"/>
        <w:jc w:val="both"/>
      </w:pPr>
      <w:r>
        <w:rPr>
          <w:rFonts w:ascii="Times New Roman"/>
          <w:b w:val="false"/>
          <w:i w:val="false"/>
          <w:color w:val="000000"/>
          <w:sz w:val="28"/>
        </w:rPr>
        <w:t>
      7.5.4 "Қолданылу уақыты". Белгі қолданылатын тәуліктің уақытын көрсетеді.</w:t>
      </w:r>
    </w:p>
    <w:bookmarkEnd w:id="815"/>
    <w:bookmarkStart w:name="z810" w:id="816"/>
    <w:p>
      <w:pPr>
        <w:spacing w:after="0"/>
        <w:ind w:left="0"/>
        <w:jc w:val="both"/>
      </w:pPr>
      <w:r>
        <w:rPr>
          <w:rFonts w:ascii="Times New Roman"/>
          <w:b w:val="false"/>
          <w:i w:val="false"/>
          <w:color w:val="000000"/>
          <w:sz w:val="28"/>
        </w:rPr>
        <w:t>
      7.5.5 - 7.5.7 "Қолданылу уақыты". Белгі қолданылатын аптаның күндері мен тәуліктің уақытын көрсетеді.</w:t>
      </w:r>
    </w:p>
    <w:bookmarkEnd w:id="816"/>
    <w:bookmarkStart w:name="z811" w:id="817"/>
    <w:p>
      <w:pPr>
        <w:spacing w:after="0"/>
        <w:ind w:left="0"/>
        <w:jc w:val="both"/>
      </w:pPr>
      <w:r>
        <w:rPr>
          <w:rFonts w:ascii="Times New Roman"/>
          <w:b w:val="false"/>
          <w:i w:val="false"/>
          <w:color w:val="000000"/>
          <w:sz w:val="28"/>
        </w:rPr>
        <w:t>
      7.6.1 - 7.6.18 "Көлік құралын тұраққа қоюдың тәсілі". 7.6.1 барлық көлік құралдары тротуардың бойымен жүру бөлігіне қойылуы тиіс екенін көрсетеді; 7.6.2 - 7.6.10 жеңіл автомобильдер мен мотоциклдерді тротуар маңындағы тұраққа қоюдың тәсілін көрсетеді. 5.15 белгісімен қолданылады.</w:t>
      </w:r>
    </w:p>
    <w:bookmarkEnd w:id="817"/>
    <w:bookmarkStart w:name="z812" w:id="818"/>
    <w:p>
      <w:pPr>
        <w:spacing w:after="0"/>
        <w:ind w:left="0"/>
        <w:jc w:val="both"/>
      </w:pPr>
      <w:r>
        <w:rPr>
          <w:rFonts w:ascii="Times New Roman"/>
          <w:b w:val="false"/>
          <w:i w:val="false"/>
          <w:color w:val="000000"/>
          <w:sz w:val="28"/>
        </w:rPr>
        <w:t>
      7.6.2-7.6.18 кестелері жеңіл автокөліктер мен мотоциклдерді қою тәсілін көрсетеді.</w:t>
      </w:r>
    </w:p>
    <w:bookmarkEnd w:id="818"/>
    <w:bookmarkStart w:name="z813" w:id="819"/>
    <w:p>
      <w:pPr>
        <w:spacing w:after="0"/>
        <w:ind w:left="0"/>
        <w:jc w:val="both"/>
      </w:pPr>
      <w:r>
        <w:rPr>
          <w:rFonts w:ascii="Times New Roman"/>
          <w:b w:val="false"/>
          <w:i w:val="false"/>
          <w:color w:val="000000"/>
          <w:sz w:val="28"/>
        </w:rPr>
        <w:t>
      7.7 "Жұмыс істемейтін қозғалтқышпен тоқтап тұру". 5.15 белгісімен белгіленген тұрақта қозғалтқышы жұмыс істемейтін көлік құралдарына ғана тоқтап тұруға рұқсат етілетіндігін көрсетеді.</w:t>
      </w:r>
    </w:p>
    <w:bookmarkEnd w:id="819"/>
    <w:bookmarkStart w:name="z814" w:id="820"/>
    <w:p>
      <w:pPr>
        <w:spacing w:after="0"/>
        <w:ind w:left="0"/>
        <w:jc w:val="both"/>
      </w:pPr>
      <w:r>
        <w:rPr>
          <w:rFonts w:ascii="Times New Roman"/>
          <w:b w:val="false"/>
          <w:i w:val="false"/>
          <w:color w:val="000000"/>
          <w:sz w:val="28"/>
        </w:rPr>
        <w:t>
      7.8 "Ақылы қызмет көрсетулер". Қызмет тек қана ақыға ғана көрсетілетінін көрсетеді.</w:t>
      </w:r>
    </w:p>
    <w:bookmarkEnd w:id="820"/>
    <w:bookmarkStart w:name="z815" w:id="821"/>
    <w:p>
      <w:pPr>
        <w:spacing w:after="0"/>
        <w:ind w:left="0"/>
        <w:jc w:val="both"/>
      </w:pPr>
      <w:r>
        <w:rPr>
          <w:rFonts w:ascii="Times New Roman"/>
          <w:b w:val="false"/>
          <w:i w:val="false"/>
          <w:color w:val="000000"/>
          <w:sz w:val="28"/>
        </w:rPr>
        <w:t>
      7.9 "Тоқтап тұрудың ұзақтығын шектеу". Көлік құралының 5.15 белгісімен белгіленген тұрақта болуының ең жоғары уақыт ұзақтығын көрсетеді.</w:t>
      </w:r>
    </w:p>
    <w:bookmarkEnd w:id="821"/>
    <w:bookmarkStart w:name="z816" w:id="822"/>
    <w:p>
      <w:pPr>
        <w:spacing w:after="0"/>
        <w:ind w:left="0"/>
        <w:jc w:val="both"/>
      </w:pPr>
      <w:r>
        <w:rPr>
          <w:rFonts w:ascii="Times New Roman"/>
          <w:b w:val="false"/>
          <w:i w:val="false"/>
          <w:color w:val="000000"/>
          <w:sz w:val="28"/>
        </w:rPr>
        <w:t>
      7.10 "Автомобильдерді қарап тексеруге арналған орын". 5.15 немесе 6.11. белгісімен таңбаланған алаңда эстакада немесе қарау шұңқыры бар екенін көрсетеді.</w:t>
      </w:r>
    </w:p>
    <w:bookmarkEnd w:id="822"/>
    <w:bookmarkStart w:name="z817" w:id="823"/>
    <w:p>
      <w:pPr>
        <w:spacing w:after="0"/>
        <w:ind w:left="0"/>
        <w:jc w:val="both"/>
      </w:pPr>
      <w:r>
        <w:rPr>
          <w:rFonts w:ascii="Times New Roman"/>
          <w:b w:val="false"/>
          <w:i w:val="false"/>
          <w:color w:val="000000"/>
          <w:sz w:val="28"/>
        </w:rPr>
        <w:t>
      7.11 "Рұқсат етілген ең жоғары (толық) массаны шектеу". Белгінің рұқсат етілген ең жоғары (толық) массасы тақтайшада көрсетілгеннен асатын көлік құралдарына ғана қолданылатынын көрсетеді.</w:t>
      </w:r>
    </w:p>
    <w:bookmarkEnd w:id="823"/>
    <w:bookmarkStart w:name="z818" w:id="824"/>
    <w:p>
      <w:pPr>
        <w:spacing w:after="0"/>
        <w:ind w:left="0"/>
        <w:jc w:val="both"/>
      </w:pPr>
      <w:r>
        <w:rPr>
          <w:rFonts w:ascii="Times New Roman"/>
          <w:b w:val="false"/>
          <w:i w:val="false"/>
          <w:color w:val="000000"/>
          <w:sz w:val="28"/>
        </w:rPr>
        <w:t>
      7.13 "Басты жолдың бағыты". Жол қиылысында басты жолдың бағытын көрсетеді.</w:t>
      </w:r>
    </w:p>
    <w:bookmarkEnd w:id="824"/>
    <w:bookmarkStart w:name="z819" w:id="825"/>
    <w:p>
      <w:pPr>
        <w:spacing w:after="0"/>
        <w:ind w:left="0"/>
        <w:jc w:val="both"/>
      </w:pPr>
      <w:r>
        <w:rPr>
          <w:rFonts w:ascii="Times New Roman"/>
          <w:b w:val="false"/>
          <w:i w:val="false"/>
          <w:color w:val="000000"/>
          <w:sz w:val="28"/>
        </w:rPr>
        <w:t>
      7.14 "Жүру жолағы". Бөлігінің немесе бағдаршамның күші қолданылатын жүру жолағын көрсетеді.</w:t>
      </w:r>
    </w:p>
    <w:bookmarkEnd w:id="825"/>
    <w:bookmarkStart w:name="z820" w:id="826"/>
    <w:p>
      <w:pPr>
        <w:spacing w:after="0"/>
        <w:ind w:left="0"/>
        <w:jc w:val="both"/>
      </w:pPr>
      <w:r>
        <w:rPr>
          <w:rFonts w:ascii="Times New Roman"/>
          <w:b w:val="false"/>
          <w:i w:val="false"/>
          <w:color w:val="000000"/>
          <w:sz w:val="28"/>
        </w:rPr>
        <w:t>
      7.15 "Көру қабілетінен толық айырылған жаяу жүргіншілер". Жаяу жүргіншілердің өтпесін көру қабілетінен толық айырылған адамдардың пайдаланатынын көрсетеді. 1.20, 5.16.1, 5.16.2 белгілерімен және бағдаршаммен бірге қолданылады.</w:t>
      </w:r>
    </w:p>
    <w:bookmarkEnd w:id="826"/>
    <w:bookmarkStart w:name="z821" w:id="827"/>
    <w:p>
      <w:pPr>
        <w:spacing w:after="0"/>
        <w:ind w:left="0"/>
        <w:jc w:val="both"/>
      </w:pPr>
      <w:r>
        <w:rPr>
          <w:rFonts w:ascii="Times New Roman"/>
          <w:b w:val="false"/>
          <w:i w:val="false"/>
          <w:color w:val="000000"/>
          <w:sz w:val="28"/>
        </w:rPr>
        <w:t>
      7.16 "Ылғалды жабын". Белгі жүру бөлігінің жабыны ылғал уақыт кезеңінде қолданылатынын көрсетеді.</w:t>
      </w:r>
    </w:p>
    <w:bookmarkEnd w:id="827"/>
    <w:bookmarkStart w:name="z822" w:id="828"/>
    <w:p>
      <w:pPr>
        <w:spacing w:after="0"/>
        <w:ind w:left="0"/>
        <w:jc w:val="both"/>
      </w:pPr>
      <w:r>
        <w:rPr>
          <w:rFonts w:ascii="Times New Roman"/>
          <w:b w:val="false"/>
          <w:i w:val="false"/>
          <w:color w:val="000000"/>
          <w:sz w:val="28"/>
        </w:rPr>
        <w:t>
      7.17 "Мүгедектігі бар адамдар" 5.15 белгісінің "мүгедектігі бар адам" деген айырым белгісі орнатылған мотоколяскалар мен автомобильдерге ғана қолданылатынын көрсетеді.</w:t>
      </w:r>
    </w:p>
    <w:bookmarkEnd w:id="828"/>
    <w:bookmarkStart w:name="z823" w:id="829"/>
    <w:p>
      <w:pPr>
        <w:spacing w:after="0"/>
        <w:ind w:left="0"/>
        <w:jc w:val="both"/>
      </w:pPr>
      <w:r>
        <w:rPr>
          <w:rFonts w:ascii="Times New Roman"/>
          <w:b w:val="false"/>
          <w:i w:val="false"/>
          <w:color w:val="000000"/>
          <w:sz w:val="28"/>
        </w:rPr>
        <w:t>
      7.18 "Мүгедектігі бар адамдардан басқа". Белгілердің қолданылуы "мүгедектігі бар адам" деген айырым белгісі орнатылған мотоколяскалар мен автомобильдерге қолданылмайтынын көрсетеді.</w:t>
      </w:r>
    </w:p>
    <w:bookmarkEnd w:id="829"/>
    <w:bookmarkStart w:name="z824" w:id="830"/>
    <w:p>
      <w:pPr>
        <w:spacing w:after="0"/>
        <w:ind w:left="0"/>
        <w:jc w:val="both"/>
      </w:pPr>
      <w:r>
        <w:rPr>
          <w:rFonts w:ascii="Times New Roman"/>
          <w:b w:val="false"/>
          <w:i w:val="false"/>
          <w:color w:val="000000"/>
          <w:sz w:val="28"/>
        </w:rPr>
        <w:t>
      7.19 "Қауіпті жүк сыныбы". 19433 МемСТ бойынша қауіпті жүктердің сынып (сыныптарының) нөмірін көрсетеді. 3.32, 4.9.1 - 4.9.3 белгілерімен қолданылады.</w:t>
      </w:r>
    </w:p>
    <w:bookmarkEnd w:id="830"/>
    <w:bookmarkStart w:name="z825" w:id="831"/>
    <w:p>
      <w:pPr>
        <w:spacing w:after="0"/>
        <w:ind w:left="0"/>
        <w:jc w:val="both"/>
      </w:pPr>
      <w:r>
        <w:rPr>
          <w:rFonts w:ascii="Times New Roman"/>
          <w:b w:val="false"/>
          <w:i w:val="false"/>
          <w:color w:val="000000"/>
          <w:sz w:val="28"/>
        </w:rPr>
        <w:t>
      7.21 "Эвакуатор жұмыс істейді".</w:t>
      </w:r>
    </w:p>
    <w:bookmarkEnd w:id="831"/>
    <w:bookmarkStart w:name="z826" w:id="832"/>
    <w:p>
      <w:pPr>
        <w:spacing w:after="0"/>
        <w:ind w:left="0"/>
        <w:jc w:val="both"/>
      </w:pPr>
      <w:r>
        <w:rPr>
          <w:rFonts w:ascii="Times New Roman"/>
          <w:b w:val="false"/>
          <w:i w:val="false"/>
          <w:color w:val="000000"/>
          <w:sz w:val="28"/>
        </w:rPr>
        <w:t>
      7.21.1 "Маршруттық көлік құралының түрі".</w:t>
      </w:r>
    </w:p>
    <w:bookmarkEnd w:id="832"/>
    <w:bookmarkStart w:name="z827" w:id="833"/>
    <w:p>
      <w:pPr>
        <w:spacing w:after="0"/>
        <w:ind w:left="0"/>
        <w:jc w:val="both"/>
      </w:pPr>
      <w:r>
        <w:rPr>
          <w:rFonts w:ascii="Times New Roman"/>
          <w:b w:val="false"/>
          <w:i w:val="false"/>
          <w:color w:val="000000"/>
          <w:sz w:val="28"/>
        </w:rPr>
        <w:t>
      7.22 "Көлік құралының түрі". Сыртқы көзден зарядтау мүмкіндігі бар электромобильдер мен гибридті автомобильдерге қолданылады.</w:t>
      </w:r>
    </w:p>
    <w:bookmarkEnd w:id="833"/>
    <w:bookmarkStart w:name="z828" w:id="834"/>
    <w:p>
      <w:pPr>
        <w:spacing w:after="0"/>
        <w:ind w:left="0"/>
        <w:jc w:val="both"/>
      </w:pPr>
      <w:r>
        <w:rPr>
          <w:rFonts w:ascii="Times New Roman"/>
          <w:b w:val="false"/>
          <w:i w:val="false"/>
          <w:color w:val="000000"/>
          <w:sz w:val="28"/>
        </w:rPr>
        <w:t>
      7.23 "Көлік құралының түрінен басқа". Сыртқы көзден зарядтау мүмкіндігі бар электромобильдер мен гибридті автомобильдерге қолданылмайды.</w:t>
      </w:r>
    </w:p>
    <w:bookmarkEnd w:id="834"/>
    <w:bookmarkStart w:name="z829" w:id="835"/>
    <w:p>
      <w:pPr>
        <w:spacing w:after="0"/>
        <w:ind w:left="0"/>
        <w:jc w:val="both"/>
      </w:pPr>
      <w:r>
        <w:rPr>
          <w:rFonts w:ascii="Times New Roman"/>
          <w:b w:val="false"/>
          <w:i w:val="false"/>
          <w:color w:val="000000"/>
          <w:sz w:val="28"/>
        </w:rPr>
        <w:t xml:space="preserve">
      7.24 "Көлік құралының экологиялық сыныбы". </w:t>
      </w:r>
    </w:p>
    <w:bookmarkEnd w:id="835"/>
    <w:bookmarkStart w:name="z830" w:id="836"/>
    <w:p>
      <w:pPr>
        <w:spacing w:after="0"/>
        <w:ind w:left="0"/>
        <w:jc w:val="both"/>
      </w:pPr>
      <w:r>
        <w:rPr>
          <w:rFonts w:ascii="Times New Roman"/>
          <w:b w:val="false"/>
          <w:i w:val="false"/>
          <w:color w:val="000000"/>
          <w:sz w:val="28"/>
        </w:rPr>
        <w:t>
      7.25 "Электромобильдерді зарядтау".</w:t>
      </w:r>
    </w:p>
    <w:bookmarkEnd w:id="836"/>
    <w:bookmarkStart w:name="z1092" w:id="837"/>
    <w:p>
      <w:pPr>
        <w:spacing w:after="0"/>
        <w:ind w:left="0"/>
        <w:jc w:val="both"/>
      </w:pPr>
      <w:r>
        <w:rPr>
          <w:rFonts w:ascii="Times New Roman"/>
          <w:b w:val="false"/>
          <w:i w:val="false"/>
          <w:color w:val="000000"/>
          <w:sz w:val="28"/>
        </w:rPr>
        <w:t>
      7.26 "Көлік құралының түрі". Электр самокаттарға қолданылады.</w:t>
      </w:r>
    </w:p>
    <w:bookmarkEnd w:id="837"/>
    <w:bookmarkStart w:name="z1093" w:id="838"/>
    <w:p>
      <w:pPr>
        <w:spacing w:after="0"/>
        <w:ind w:left="0"/>
        <w:jc w:val="both"/>
      </w:pPr>
      <w:r>
        <w:rPr>
          <w:rFonts w:ascii="Times New Roman"/>
          <w:b w:val="false"/>
          <w:i w:val="false"/>
          <w:color w:val="000000"/>
          <w:sz w:val="28"/>
        </w:rPr>
        <w:t>
      7.27 "Көлік құралдары түрінен басқа". Электр самокаттарға қолданылмайды.</w:t>
      </w:r>
    </w:p>
    <w:bookmarkEnd w:id="838"/>
    <w:bookmarkStart w:name="z831" w:id="839"/>
    <w:p>
      <w:pPr>
        <w:spacing w:after="0"/>
        <w:ind w:left="0"/>
        <w:jc w:val="both"/>
      </w:pPr>
      <w:r>
        <w:rPr>
          <w:rFonts w:ascii="Times New Roman"/>
          <w:b w:val="false"/>
          <w:i w:val="false"/>
          <w:color w:val="000000"/>
          <w:sz w:val="28"/>
        </w:rPr>
        <w:t>
      Тақтайшалар олар қолданылатын белгінің тікелей астында орналастырылады. 7.2.2 - 7.2.4, 7.13 тақтайшалары белгілер жүру бөлігінің, жол жиегінің немесе тротуардың үстінде орналасуы кезінде белгінің бүйіріне орналастырылады.</w:t>
      </w:r>
    </w:p>
    <w:bookmarkEnd w:id="839"/>
    <w:bookmarkStart w:name="z832" w:id="840"/>
    <w:p>
      <w:pPr>
        <w:spacing w:after="0"/>
        <w:ind w:left="0"/>
        <w:jc w:val="both"/>
      </w:pPr>
      <w:r>
        <w:rPr>
          <w:rFonts w:ascii="Times New Roman"/>
          <w:b w:val="false"/>
          <w:i w:val="false"/>
          <w:color w:val="000000"/>
          <w:sz w:val="28"/>
        </w:rPr>
        <w:t>
      Уақытша жол белгілерінің (көшірілетін бағандағы) және стационарлық белгілердің мәндері бір-біріне қайшы келген жағдайда, жүргізушілер уақытша белгілерді басшылыққа алуы тиіс.</w:t>
      </w:r>
    </w:p>
    <w:bookmarkEnd w:id="840"/>
    <w:bookmarkStart w:name="z833" w:id="841"/>
    <w:p>
      <w:pPr>
        <w:spacing w:after="0"/>
        <w:ind w:left="0"/>
        <w:jc w:val="both"/>
      </w:pPr>
      <w:r>
        <w:rPr>
          <w:rFonts w:ascii="Times New Roman"/>
          <w:b w:val="false"/>
          <w:i w:val="false"/>
          <w:color w:val="000000"/>
          <w:sz w:val="28"/>
        </w:rPr>
        <w:t>
      7.21 кестесі көлік құралының кешігуі мүмкін екендігі туралы ақпараттандыру және оны мамандандырылған тұраққа орналастыру үшін 3.27 - 3.30 тыйым салу белгілерімен бірге қолдануға жол беріледі.</w:t>
      </w:r>
    </w:p>
    <w:bookmarkEnd w:id="841"/>
    <w:bookmarkStart w:name="z834" w:id="842"/>
    <w:p>
      <w:pPr>
        <w:spacing w:after="0"/>
        <w:ind w:left="0"/>
        <w:jc w:val="both"/>
      </w:pPr>
      <w:r>
        <w:rPr>
          <w:rFonts w:ascii="Times New Roman"/>
          <w:b w:val="false"/>
          <w:i w:val="false"/>
          <w:color w:val="000000"/>
          <w:sz w:val="28"/>
        </w:rPr>
        <w:t>
      7.24 кестесі экологиялық сыныбы кестелікте көрсетілгеннен төмен немесе экологиялық сыныбы осы көлік құралдарына арналған тіркеу құжаттарында көрсетілмеген көлік құралдарына белгінің қолданысын тарату үшін 3.2-3.6, 4.1.1- 4.1.6, 3.18.1, 3.18.2 белгілерімен қолданылады. Экологиялық сыныбы кестелікте көрсетілгенге сәйкес не жоғары немесе экологиялық сыныбы осы көлік құралдарының тіркеу құжаттарында көрсетілмеген көлік құралдарына белгінің қолданысын тарату үшін 5.15 белгілерімен қолданылады.</w:t>
      </w:r>
    </w:p>
    <w:bookmarkEnd w:id="842"/>
    <w:bookmarkStart w:name="z835" w:id="843"/>
    <w:p>
      <w:pPr>
        <w:spacing w:after="0"/>
        <w:ind w:left="0"/>
        <w:jc w:val="left"/>
      </w:pPr>
      <w:r>
        <w:rPr>
          <w:rFonts w:ascii="Times New Roman"/>
          <w:b/>
          <w:i w:val="false"/>
          <w:color w:val="000000"/>
        </w:rPr>
        <w:t xml:space="preserve"> 2-сурет. ЖОЛ БЕЛГІЛЕРІ</w:t>
      </w:r>
    </w:p>
    <w:bookmarkEnd w:id="843"/>
    <w:p>
      <w:pPr>
        <w:spacing w:after="0"/>
        <w:ind w:left="0"/>
        <w:jc w:val="both"/>
      </w:pPr>
      <w:r>
        <w:rPr>
          <w:rFonts w:ascii="Times New Roman"/>
          <w:b w:val="false"/>
          <w:i w:val="false"/>
          <w:color w:val="ff0000"/>
          <w:sz w:val="28"/>
        </w:rPr>
        <w:t xml:space="preserve">
      Ескерту. 2-сурет жаңа редакцияда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орыс тілінде өзгеріс енгізіледі, қазақ тіліндегі мәтін өзгермейді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p>
    <w:bookmarkStart w:name="z836" w:id="844"/>
    <w:p>
      <w:pPr>
        <w:spacing w:after="0"/>
        <w:ind w:left="0"/>
        <w:jc w:val="both"/>
      </w:pPr>
      <w:r>
        <w:rPr>
          <w:rFonts w:ascii="Times New Roman"/>
          <w:b w:val="false"/>
          <w:i w:val="false"/>
          <w:color w:val="000000"/>
          <w:sz w:val="28"/>
        </w:rPr>
        <w:t>
      1. Ескерту белгілері</w:t>
      </w:r>
    </w:p>
    <w:bookmarkEnd w:id="8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84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9845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Шлагбаумы бар теміржол өтпесі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083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083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Шлагбаумы жоқ теміржол өтпесі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84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845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Бір жолды теміржол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59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59100" cy="317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w:t>
            </w:r>
          </w:p>
          <w:p>
            <w:pPr>
              <w:spacing w:after="20"/>
              <w:ind w:left="20"/>
              <w:jc w:val="both"/>
            </w:pPr>
            <w:r>
              <w:rPr>
                <w:rFonts w:ascii="Times New Roman"/>
                <w:b w:val="false"/>
                <w:i w:val="false"/>
                <w:color w:val="000000"/>
                <w:sz w:val="20"/>
              </w:rPr>
              <w:t>
Көп жолды теміржол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0" cy="293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49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49400" cy="295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1.4.2</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732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732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1.4.3</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498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986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1.4.4</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36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36700" cy="294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1.4.5</w:t>
            </w: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113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113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1.4.6</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өтпесіне жақындау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464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46400" cy="259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Трамвай желісімен қиылысу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46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464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Тең мағыналы жолдардың қиылысуы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464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946400" cy="2641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Айналма жүріспен қиылысу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210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9210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Бағдаршамның реттеуі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21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21000" cy="265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Ашылатын көпір немесе паром өткелі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08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08300" cy="2603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Жағалауға шығу</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9464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95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895600" cy="261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1.11.2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бұрылыс</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43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7432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1.12.1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1.12.2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бұрылыстар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8321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Тік еңіс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Тік өрлеу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68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Тайғақ жол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781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Кедір-бұдыр 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1.16.1</w:t>
            </w:r>
          </w:p>
          <w:p>
            <w:pPr>
              <w:spacing w:after="20"/>
              <w:ind w:left="20"/>
              <w:jc w:val="both"/>
            </w:pPr>
            <w:r>
              <w:rPr>
                <w:rFonts w:ascii="Times New Roman"/>
                <w:b w:val="false"/>
                <w:i w:val="false"/>
                <w:color w:val="000000"/>
                <w:sz w:val="20"/>
              </w:rPr>
              <w:t>
Жасанды кедергі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559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1.17</w:t>
            </w:r>
          </w:p>
          <w:p>
            <w:pPr>
              <w:spacing w:after="20"/>
              <w:ind w:left="20"/>
              <w:jc w:val="both"/>
            </w:pPr>
            <w:r>
              <w:rPr>
                <w:rFonts w:ascii="Times New Roman"/>
                <w:b w:val="false"/>
                <w:i w:val="false"/>
                <w:color w:val="000000"/>
                <w:sz w:val="20"/>
              </w:rPr>
              <w:t>
Қиыршық тас шашылған</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7686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813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1.18.3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тарылуы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Екіжақты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1.20</w:t>
            </w:r>
          </w:p>
          <w:p>
            <w:pPr>
              <w:spacing w:after="20"/>
              <w:ind w:left="20"/>
              <w:jc w:val="both"/>
            </w:pPr>
            <w:r>
              <w:rPr>
                <w:rFonts w:ascii="Times New Roman"/>
                <w:b w:val="false"/>
                <w:i w:val="false"/>
                <w:color w:val="000000"/>
                <w:sz w:val="20"/>
              </w:rPr>
              <w:t>
Жаяу жүргінші өткелі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7559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1.21</w:t>
            </w:r>
          </w:p>
          <w:p>
            <w:pPr>
              <w:spacing w:after="20"/>
              <w:ind w:left="20"/>
              <w:jc w:val="both"/>
            </w:pPr>
            <w:r>
              <w:rPr>
                <w:rFonts w:ascii="Times New Roman"/>
                <w:b w:val="false"/>
                <w:i w:val="false"/>
                <w:color w:val="000000"/>
                <w:sz w:val="20"/>
              </w:rPr>
              <w:t>
Балалар</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781300" cy="241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1.22</w:t>
            </w:r>
          </w:p>
          <w:p>
            <w:pPr>
              <w:spacing w:after="20"/>
              <w:ind w:left="20"/>
              <w:jc w:val="both"/>
            </w:pPr>
            <w:r>
              <w:rPr>
                <w:rFonts w:ascii="Times New Roman"/>
                <w:b w:val="false"/>
                <w:i w:val="false"/>
                <w:color w:val="000000"/>
                <w:sz w:val="20"/>
              </w:rPr>
              <w:t>
Велосипед жолымен қиылысу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Жол жұмыстары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1.24</w:t>
            </w:r>
          </w:p>
          <w:p>
            <w:pPr>
              <w:spacing w:after="20"/>
              <w:ind w:left="20"/>
              <w:jc w:val="both"/>
            </w:pPr>
            <w:r>
              <w:rPr>
                <w:rFonts w:ascii="Times New Roman"/>
                <w:b w:val="false"/>
                <w:i w:val="false"/>
                <w:color w:val="000000"/>
                <w:sz w:val="20"/>
              </w:rPr>
              <w:t xml:space="preserve">
Мал айдау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7686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1.25</w:t>
            </w:r>
          </w:p>
          <w:p>
            <w:pPr>
              <w:spacing w:after="20"/>
              <w:ind w:left="20"/>
              <w:jc w:val="both"/>
            </w:pPr>
            <w:r>
              <w:rPr>
                <w:rFonts w:ascii="Times New Roman"/>
                <w:b w:val="false"/>
                <w:i w:val="false"/>
                <w:color w:val="000000"/>
                <w:sz w:val="20"/>
              </w:rPr>
              <w:t>
Жабайы хайуанаттар</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686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1.26</w:t>
            </w:r>
          </w:p>
          <w:p>
            <w:pPr>
              <w:spacing w:after="20"/>
              <w:ind w:left="20"/>
              <w:jc w:val="both"/>
            </w:pPr>
            <w:r>
              <w:rPr>
                <w:rFonts w:ascii="Times New Roman"/>
                <w:b w:val="false"/>
                <w:i w:val="false"/>
                <w:color w:val="000000"/>
                <w:sz w:val="20"/>
              </w:rPr>
              <w:t>
Тас түсу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43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743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1.27</w:t>
            </w:r>
          </w:p>
          <w:p>
            <w:pPr>
              <w:spacing w:after="20"/>
              <w:ind w:left="20"/>
              <w:jc w:val="both"/>
            </w:pPr>
            <w:r>
              <w:rPr>
                <w:rFonts w:ascii="Times New Roman"/>
                <w:b w:val="false"/>
                <w:i w:val="false"/>
                <w:color w:val="000000"/>
                <w:sz w:val="20"/>
              </w:rPr>
              <w:t>
Бүйірден соғатын жел</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24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242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1.28</w:t>
            </w:r>
          </w:p>
          <w:p>
            <w:pPr>
              <w:spacing w:after="20"/>
              <w:ind w:left="20"/>
              <w:jc w:val="both"/>
            </w:pPr>
            <w:r>
              <w:rPr>
                <w:rFonts w:ascii="Times New Roman"/>
                <w:b w:val="false"/>
                <w:i w:val="false"/>
                <w:color w:val="000000"/>
                <w:sz w:val="20"/>
              </w:rPr>
              <w:t>
Төмен ұшатын ұшақтар</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62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623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1.29</w:t>
            </w:r>
          </w:p>
          <w:p>
            <w:pPr>
              <w:spacing w:after="20"/>
              <w:ind w:left="20"/>
              <w:jc w:val="both"/>
            </w:pPr>
            <w:r>
              <w:rPr>
                <w:rFonts w:ascii="Times New Roman"/>
                <w:b w:val="false"/>
                <w:i w:val="false"/>
                <w:color w:val="000000"/>
                <w:sz w:val="20"/>
              </w:rPr>
              <w:t>
Тоннель</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131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2131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Басқа қауіптер</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369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369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131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2131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00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2004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92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1.31.4</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8669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866900" cy="190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1.31.5</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бағыты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990600" cy="187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77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79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1.32.2</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39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939800" cy="186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1.32.3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Кедергіні айналып өту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750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1.33</w:t>
            </w:r>
          </w:p>
          <w:p>
            <w:pPr>
              <w:spacing w:after="20"/>
              <w:ind w:left="20"/>
              <w:jc w:val="both"/>
            </w:pPr>
            <w:r>
              <w:rPr>
                <w:rFonts w:ascii="Times New Roman"/>
                <w:b w:val="false"/>
                <w:i w:val="false"/>
                <w:color w:val="000000"/>
                <w:sz w:val="20"/>
              </w:rPr>
              <w:t>
Қауіпті жол жиегі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49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49600" cy="2819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1.34</w:t>
            </w:r>
          </w:p>
          <w:p>
            <w:pPr>
              <w:spacing w:after="20"/>
              <w:ind w:left="20"/>
              <w:jc w:val="both"/>
            </w:pPr>
            <w:r>
              <w:rPr>
                <w:rFonts w:ascii="Times New Roman"/>
                <w:b w:val="false"/>
                <w:i w:val="false"/>
                <w:color w:val="000000"/>
                <w:sz w:val="20"/>
              </w:rPr>
              <w:t>
Кептеліс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Басымдылық белгілері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512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251200" cy="311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Басты жол</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0" cy="318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Басты жолдың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877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2.3.1</w:t>
            </w:r>
          </w:p>
          <w:p>
            <w:pPr>
              <w:spacing w:after="20"/>
              <w:ind w:left="20"/>
              <w:jc w:val="both"/>
            </w:pPr>
            <w:r>
              <w:rPr>
                <w:rFonts w:ascii="Times New Roman"/>
                <w:b w:val="false"/>
                <w:i w:val="false"/>
                <w:color w:val="000000"/>
                <w:sz w:val="20"/>
              </w:rPr>
              <w:t>
Екінші дәрежелі жолмен қиылысу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7940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7305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2.3.3</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813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дәрежелі жолдың жанасу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43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7432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2.3.5</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559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755900" cy="240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2.3.6</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781300" cy="242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2.3.7</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дәрежелі жолдың жанасу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8067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Жол беріңіз</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Аялдамай жүруге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552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Қарсы жүру басымдығы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4892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Қарсы жүру алдындағы басымдық</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Тыйым салу белгілері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5781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Кіруге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5908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Жүруге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416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Механикалық көлік құралдарының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552700" cy="2552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Жүк автомобильдерінің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Мотоциклдердің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Тракторлардың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489200" cy="243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Тіркемесі бар көлік құралдарының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Көлік-арбаның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590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Велосипедпен жүруге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03500" cy="256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3.9.1</w:t>
            </w:r>
          </w:p>
          <w:p>
            <w:pPr>
              <w:spacing w:after="20"/>
              <w:ind w:left="20"/>
              <w:jc w:val="both"/>
            </w:pPr>
            <w:r>
              <w:rPr>
                <w:rFonts w:ascii="Times New Roman"/>
                <w:b w:val="false"/>
                <w:i w:val="false"/>
                <w:color w:val="000000"/>
                <w:sz w:val="20"/>
              </w:rPr>
              <w:t>
Электр самокаттардың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3.10</w:t>
            </w:r>
          </w:p>
          <w:p>
            <w:pPr>
              <w:spacing w:after="20"/>
              <w:ind w:left="20"/>
              <w:jc w:val="both"/>
            </w:pPr>
            <w:r>
              <w:rPr>
                <w:rFonts w:ascii="Times New Roman"/>
                <w:b w:val="false"/>
                <w:i w:val="false"/>
                <w:color w:val="000000"/>
                <w:sz w:val="20"/>
              </w:rPr>
              <w:t>
Жаяу жүргіншілердің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905000" cy="191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3.11</w:t>
            </w:r>
          </w:p>
          <w:p>
            <w:pPr>
              <w:spacing w:after="20"/>
              <w:ind w:left="20"/>
              <w:jc w:val="both"/>
            </w:pPr>
            <w:r>
              <w:rPr>
                <w:rFonts w:ascii="Times New Roman"/>
                <w:b w:val="false"/>
                <w:i w:val="false"/>
                <w:color w:val="000000"/>
                <w:sz w:val="20"/>
              </w:rPr>
              <w:t>
Массаны шектеу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3.12</w:t>
            </w:r>
          </w:p>
          <w:p>
            <w:pPr>
              <w:spacing w:after="20"/>
              <w:ind w:left="20"/>
              <w:jc w:val="both"/>
            </w:pPr>
            <w:r>
              <w:rPr>
                <w:rFonts w:ascii="Times New Roman"/>
                <w:b w:val="false"/>
                <w:i w:val="false"/>
                <w:color w:val="000000"/>
                <w:sz w:val="20"/>
              </w:rPr>
              <w:t>
Оське түсетін жүктемені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3.13</w:t>
            </w:r>
          </w:p>
          <w:p>
            <w:pPr>
              <w:spacing w:after="20"/>
              <w:ind w:left="20"/>
              <w:jc w:val="both"/>
            </w:pPr>
            <w:r>
              <w:rPr>
                <w:rFonts w:ascii="Times New Roman"/>
                <w:b w:val="false"/>
                <w:i w:val="false"/>
                <w:color w:val="000000"/>
                <w:sz w:val="20"/>
              </w:rPr>
              <w:t>
Биіктікті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3.14</w:t>
            </w:r>
          </w:p>
          <w:p>
            <w:pPr>
              <w:spacing w:after="20"/>
              <w:ind w:left="20"/>
              <w:jc w:val="both"/>
            </w:pPr>
            <w:r>
              <w:rPr>
                <w:rFonts w:ascii="Times New Roman"/>
                <w:b w:val="false"/>
                <w:i w:val="false"/>
                <w:color w:val="000000"/>
                <w:sz w:val="20"/>
              </w:rPr>
              <w:t>
Енді шектеу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3.15</w:t>
            </w:r>
          </w:p>
          <w:p>
            <w:pPr>
              <w:spacing w:after="20"/>
              <w:ind w:left="20"/>
              <w:jc w:val="both"/>
            </w:pPr>
            <w:r>
              <w:rPr>
                <w:rFonts w:ascii="Times New Roman"/>
                <w:b w:val="false"/>
                <w:i w:val="false"/>
                <w:color w:val="000000"/>
                <w:sz w:val="20"/>
              </w:rPr>
              <w:t>
Ұзындықты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3.16</w:t>
            </w:r>
          </w:p>
          <w:p>
            <w:pPr>
              <w:spacing w:after="20"/>
              <w:ind w:left="20"/>
              <w:jc w:val="both"/>
            </w:pPr>
            <w:r>
              <w:rPr>
                <w:rFonts w:ascii="Times New Roman"/>
                <w:b w:val="false"/>
                <w:i w:val="false"/>
                <w:color w:val="000000"/>
                <w:sz w:val="20"/>
              </w:rPr>
              <w:t>
Ең төменгі арақашықтық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3.17.1</w:t>
            </w:r>
          </w:p>
          <w:p>
            <w:pPr>
              <w:spacing w:after="20"/>
              <w:ind w:left="20"/>
              <w:jc w:val="both"/>
            </w:pPr>
            <w:r>
              <w:rPr>
                <w:rFonts w:ascii="Times New Roman"/>
                <w:b w:val="false"/>
                <w:i w:val="false"/>
                <w:color w:val="000000"/>
                <w:sz w:val="20"/>
              </w:rPr>
              <w:t>
Кеден</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5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3.17.2</w:t>
            </w:r>
          </w:p>
          <w:p>
            <w:pPr>
              <w:spacing w:after="20"/>
              <w:ind w:left="20"/>
              <w:jc w:val="both"/>
            </w:pPr>
            <w:r>
              <w:rPr>
                <w:rFonts w:ascii="Times New Roman"/>
                <w:b w:val="false"/>
                <w:i w:val="false"/>
                <w:color w:val="000000"/>
                <w:sz w:val="20"/>
              </w:rPr>
              <w:t>
Қауіптілік</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527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3.17.3</w:t>
            </w:r>
          </w:p>
          <w:p>
            <w:pPr>
              <w:spacing w:after="20"/>
              <w:ind w:left="20"/>
              <w:jc w:val="both"/>
            </w:pPr>
            <w:r>
              <w:rPr>
                <w:rFonts w:ascii="Times New Roman"/>
                <w:b w:val="false"/>
                <w:i w:val="false"/>
                <w:color w:val="000000"/>
                <w:sz w:val="20"/>
              </w:rPr>
              <w:t>
Бақылау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552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3.18.1</w:t>
            </w:r>
          </w:p>
          <w:p>
            <w:pPr>
              <w:spacing w:after="20"/>
              <w:ind w:left="20"/>
              <w:jc w:val="both"/>
            </w:pPr>
            <w:r>
              <w:rPr>
                <w:rFonts w:ascii="Times New Roman"/>
                <w:b w:val="false"/>
                <w:i w:val="false"/>
                <w:color w:val="000000"/>
                <w:sz w:val="20"/>
              </w:rPr>
              <w:t>
Оңға бұрылуға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3.18.2</w:t>
            </w:r>
          </w:p>
          <w:p>
            <w:pPr>
              <w:spacing w:after="20"/>
              <w:ind w:left="20"/>
              <w:jc w:val="both"/>
            </w:pPr>
            <w:r>
              <w:rPr>
                <w:rFonts w:ascii="Times New Roman"/>
                <w:b w:val="false"/>
                <w:i w:val="false"/>
                <w:color w:val="000000"/>
                <w:sz w:val="20"/>
              </w:rPr>
              <w:t>
Солға бұрылуға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565400" cy="246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3.19</w:t>
            </w:r>
          </w:p>
          <w:p>
            <w:pPr>
              <w:spacing w:after="20"/>
              <w:ind w:left="20"/>
              <w:jc w:val="both"/>
            </w:pPr>
            <w:r>
              <w:rPr>
                <w:rFonts w:ascii="Times New Roman"/>
                <w:b w:val="false"/>
                <w:i w:val="false"/>
                <w:color w:val="000000"/>
                <w:sz w:val="20"/>
              </w:rPr>
              <w:t>
Кері бұрылуға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476500" cy="245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3.20</w:t>
            </w:r>
          </w:p>
          <w:p>
            <w:pPr>
              <w:spacing w:after="20"/>
              <w:ind w:left="20"/>
              <w:jc w:val="both"/>
            </w:pPr>
            <w:r>
              <w:rPr>
                <w:rFonts w:ascii="Times New Roman"/>
                <w:b w:val="false"/>
                <w:i w:val="false"/>
                <w:color w:val="000000"/>
                <w:sz w:val="20"/>
              </w:rPr>
              <w:t>
Басып озуға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3.21</w:t>
            </w:r>
          </w:p>
          <w:p>
            <w:pPr>
              <w:spacing w:after="20"/>
              <w:ind w:left="20"/>
              <w:jc w:val="both"/>
            </w:pPr>
            <w:r>
              <w:rPr>
                <w:rFonts w:ascii="Times New Roman"/>
                <w:b w:val="false"/>
                <w:i w:val="false"/>
                <w:color w:val="000000"/>
                <w:sz w:val="20"/>
              </w:rPr>
              <w:t>
Басып озуға тыйым салынатын аймақтың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3.22</w:t>
            </w:r>
          </w:p>
          <w:p>
            <w:pPr>
              <w:spacing w:after="20"/>
              <w:ind w:left="20"/>
              <w:jc w:val="both"/>
            </w:pPr>
            <w:r>
              <w:rPr>
                <w:rFonts w:ascii="Times New Roman"/>
                <w:b w:val="false"/>
                <w:i w:val="false"/>
                <w:color w:val="000000"/>
                <w:sz w:val="20"/>
              </w:rPr>
              <w:t>
Жүк автомобильдеріне басып озуға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3.23</w:t>
            </w:r>
          </w:p>
          <w:p>
            <w:pPr>
              <w:spacing w:after="20"/>
              <w:ind w:left="20"/>
              <w:jc w:val="both"/>
            </w:pPr>
            <w:r>
              <w:rPr>
                <w:rFonts w:ascii="Times New Roman"/>
                <w:b w:val="false"/>
                <w:i w:val="false"/>
                <w:color w:val="000000"/>
                <w:sz w:val="20"/>
              </w:rPr>
              <w:t>
Жүк автомобильдерінің басып озуына тыйым салынатын аймақтың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3.24</w:t>
            </w:r>
          </w:p>
          <w:p>
            <w:pPr>
              <w:spacing w:after="20"/>
              <w:ind w:left="20"/>
              <w:jc w:val="both"/>
            </w:pPr>
            <w:r>
              <w:rPr>
                <w:rFonts w:ascii="Times New Roman"/>
                <w:b w:val="false"/>
                <w:i w:val="false"/>
                <w:color w:val="000000"/>
                <w:sz w:val="20"/>
              </w:rPr>
              <w:t>
Ең жоғары жылдамдықты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3.25</w:t>
            </w:r>
          </w:p>
          <w:p>
            <w:pPr>
              <w:spacing w:after="20"/>
              <w:ind w:left="20"/>
              <w:jc w:val="both"/>
            </w:pPr>
            <w:r>
              <w:rPr>
                <w:rFonts w:ascii="Times New Roman"/>
                <w:b w:val="false"/>
                <w:i w:val="false"/>
                <w:color w:val="000000"/>
                <w:sz w:val="20"/>
              </w:rPr>
              <w:t>
Ең жоғары жылдамдық шектелетін аймақтың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3.26</w:t>
            </w:r>
          </w:p>
          <w:p>
            <w:pPr>
              <w:spacing w:after="20"/>
              <w:ind w:left="20"/>
              <w:jc w:val="both"/>
            </w:pPr>
            <w:r>
              <w:rPr>
                <w:rFonts w:ascii="Times New Roman"/>
                <w:b w:val="false"/>
                <w:i w:val="false"/>
                <w:color w:val="000000"/>
                <w:sz w:val="20"/>
              </w:rPr>
              <w:t>
Дыбыстық сигнал беруге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857500" cy="284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3.27</w:t>
            </w:r>
          </w:p>
          <w:p>
            <w:pPr>
              <w:spacing w:after="20"/>
              <w:ind w:left="20"/>
              <w:jc w:val="both"/>
            </w:pPr>
            <w:r>
              <w:rPr>
                <w:rFonts w:ascii="Times New Roman"/>
                <w:b w:val="false"/>
                <w:i w:val="false"/>
                <w:color w:val="000000"/>
                <w:sz w:val="20"/>
              </w:rPr>
              <w:t>
Тоқтауға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3.28</w:t>
            </w:r>
          </w:p>
          <w:p>
            <w:pPr>
              <w:spacing w:after="20"/>
              <w:ind w:left="20"/>
              <w:jc w:val="both"/>
            </w:pPr>
            <w:r>
              <w:rPr>
                <w:rFonts w:ascii="Times New Roman"/>
                <w:b w:val="false"/>
                <w:i w:val="false"/>
                <w:color w:val="000000"/>
                <w:sz w:val="20"/>
              </w:rPr>
              <w:t>
Тоқтап тұруға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40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540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Айдың тақ күндері тоқтап тұруға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3.30</w:t>
            </w:r>
          </w:p>
          <w:p>
            <w:pPr>
              <w:spacing w:after="20"/>
              <w:ind w:left="20"/>
              <w:jc w:val="both"/>
            </w:pPr>
            <w:r>
              <w:rPr>
                <w:rFonts w:ascii="Times New Roman"/>
                <w:b w:val="false"/>
                <w:i w:val="false"/>
                <w:color w:val="000000"/>
                <w:sz w:val="20"/>
              </w:rPr>
              <w:t>
Айдың жұп күндері тоқтап тұруға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0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9050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3.31</w:t>
            </w:r>
          </w:p>
          <w:p>
            <w:pPr>
              <w:spacing w:after="20"/>
              <w:ind w:left="20"/>
              <w:jc w:val="both"/>
            </w:pPr>
            <w:r>
              <w:rPr>
                <w:rFonts w:ascii="Times New Roman"/>
                <w:b w:val="false"/>
                <w:i w:val="false"/>
                <w:color w:val="000000"/>
                <w:sz w:val="20"/>
              </w:rPr>
              <w:t>
Барлық шектеулер аймағының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400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5400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3.32</w:t>
            </w:r>
          </w:p>
          <w:p>
            <w:pPr>
              <w:spacing w:after="20"/>
              <w:ind w:left="20"/>
              <w:jc w:val="both"/>
            </w:pPr>
            <w:r>
              <w:rPr>
                <w:rFonts w:ascii="Times New Roman"/>
                <w:b w:val="false"/>
                <w:i w:val="false"/>
                <w:color w:val="000000"/>
                <w:sz w:val="20"/>
              </w:rPr>
              <w:t>
Көлік құралдарының қауіпті жүктермен жүруіне тыйым салынады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3.33</w:t>
            </w:r>
          </w:p>
          <w:p>
            <w:pPr>
              <w:spacing w:after="20"/>
              <w:ind w:left="20"/>
              <w:jc w:val="both"/>
            </w:pPr>
            <w:r>
              <w:rPr>
                <w:rFonts w:ascii="Times New Roman"/>
                <w:b w:val="false"/>
                <w:i w:val="false"/>
                <w:color w:val="000000"/>
                <w:sz w:val="20"/>
              </w:rPr>
              <w:t>
Көлік құралдарының жарылғыш және тез тұтанғыш жүктермен жүруіне тыйым салынады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Ұйғарым берілетін белгілер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5527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4.1.1</w:t>
            </w:r>
          </w:p>
          <w:p>
            <w:pPr>
              <w:spacing w:after="20"/>
              <w:ind w:left="20"/>
              <w:jc w:val="both"/>
            </w:pPr>
            <w:r>
              <w:rPr>
                <w:rFonts w:ascii="Times New Roman"/>
                <w:b w:val="false"/>
                <w:i w:val="false"/>
                <w:color w:val="000000"/>
                <w:sz w:val="20"/>
              </w:rPr>
              <w:t>
Тура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4892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4.1.2</w:t>
            </w:r>
          </w:p>
          <w:p>
            <w:pPr>
              <w:spacing w:after="20"/>
              <w:ind w:left="20"/>
              <w:jc w:val="both"/>
            </w:pPr>
            <w:r>
              <w:rPr>
                <w:rFonts w:ascii="Times New Roman"/>
                <w:b w:val="false"/>
                <w:i w:val="false"/>
                <w:color w:val="000000"/>
                <w:sz w:val="20"/>
              </w:rPr>
              <w:t>
Оңға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527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5527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4.1.3</w:t>
            </w:r>
          </w:p>
          <w:p>
            <w:pPr>
              <w:spacing w:after="20"/>
              <w:ind w:left="20"/>
              <w:jc w:val="both"/>
            </w:pPr>
            <w:r>
              <w:rPr>
                <w:rFonts w:ascii="Times New Roman"/>
                <w:b w:val="false"/>
                <w:i w:val="false"/>
                <w:color w:val="000000"/>
                <w:sz w:val="20"/>
              </w:rPr>
              <w:t>
Солға жүру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019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5019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Тура немесе оңға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489200" cy="248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4.1.5</w:t>
            </w:r>
          </w:p>
          <w:p>
            <w:pPr>
              <w:spacing w:after="20"/>
              <w:ind w:left="20"/>
              <w:jc w:val="both"/>
            </w:pPr>
            <w:r>
              <w:rPr>
                <w:rFonts w:ascii="Times New Roman"/>
                <w:b w:val="false"/>
                <w:i w:val="false"/>
                <w:color w:val="000000"/>
                <w:sz w:val="20"/>
              </w:rPr>
              <w:t>
Тура немесе солға жүру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5273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4.1.6</w:t>
            </w:r>
          </w:p>
          <w:p>
            <w:pPr>
              <w:spacing w:after="20"/>
              <w:ind w:left="20"/>
              <w:jc w:val="both"/>
            </w:pPr>
            <w:r>
              <w:rPr>
                <w:rFonts w:ascii="Times New Roman"/>
                <w:b w:val="false"/>
                <w:i w:val="false"/>
                <w:color w:val="000000"/>
                <w:sz w:val="20"/>
              </w:rPr>
              <w:t>
Оңға немесе солға жүру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78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578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4.2.1</w:t>
            </w:r>
          </w:p>
          <w:p>
            <w:pPr>
              <w:spacing w:after="20"/>
              <w:ind w:left="20"/>
              <w:jc w:val="both"/>
            </w:pPr>
            <w:r>
              <w:rPr>
                <w:rFonts w:ascii="Times New Roman"/>
                <w:b w:val="false"/>
                <w:i w:val="false"/>
                <w:color w:val="000000"/>
                <w:sz w:val="20"/>
              </w:rPr>
              <w:t>
Кедергіні оң жағынан айналып өту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40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5400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4.2.2</w:t>
            </w:r>
          </w:p>
          <w:p>
            <w:pPr>
              <w:spacing w:after="20"/>
              <w:ind w:left="20"/>
              <w:jc w:val="both"/>
            </w:pPr>
            <w:r>
              <w:rPr>
                <w:rFonts w:ascii="Times New Roman"/>
                <w:b w:val="false"/>
                <w:i w:val="false"/>
                <w:color w:val="000000"/>
                <w:sz w:val="20"/>
              </w:rPr>
              <w:t>
Кедергіні сол жағынан айналып өту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5273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4.2.3</w:t>
            </w:r>
          </w:p>
          <w:p>
            <w:pPr>
              <w:spacing w:after="20"/>
              <w:ind w:left="20"/>
              <w:jc w:val="both"/>
            </w:pPr>
            <w:r>
              <w:rPr>
                <w:rFonts w:ascii="Times New Roman"/>
                <w:b w:val="false"/>
                <w:i w:val="false"/>
                <w:color w:val="000000"/>
                <w:sz w:val="20"/>
              </w:rPr>
              <w:t>
Кедергіні оң немесе сол жағынан айналып өту</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7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4765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Айналма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5273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Жеңіл автомобильдер жүрісі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5654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Велосипед жолы немесе велосипед жүретін жолақ</w:t>
            </w: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590800" cy="251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4.5.1</w:t>
            </w:r>
          </w:p>
          <w:p>
            <w:pPr>
              <w:spacing w:after="20"/>
              <w:ind w:left="20"/>
              <w:jc w:val="both"/>
            </w:pPr>
            <w:r>
              <w:rPr>
                <w:rFonts w:ascii="Times New Roman"/>
                <w:b w:val="false"/>
                <w:i w:val="false"/>
                <w:color w:val="000000"/>
                <w:sz w:val="20"/>
              </w:rPr>
              <w:t>
Велосипед жолының немесе велосипед жүретін жолақтың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2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425700" cy="2527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4.5.4</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638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4638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4.5.5</w:t>
            </w: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Жүрісі бөлінген жаяу жүргінші және велосипед жолы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4.5.6</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63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638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4.5.7</w:t>
            </w: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5273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Жаяу жүргіншілер жолы</w:t>
            </w: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Жүрісі бөлінген жаяу жүргінші және велосипед жолының соңы</w:t>
            </w:r>
          </w:p>
        </w:tc>
        <w:tc>
          <w:tcPr>
            <w:tcW w:w="0" w:type="auto"/>
            <w:gridSpan w:val="7"/>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638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463800" cy="246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Ең төменгі жылдамдықты шектеу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5146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Ең төменгі жылдамдық шектелетін аймақтың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40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5400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51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4.9.3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жүгі бар көлік құралдарының жүру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 Ақпараттық-нұсқағыш белгілер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146300" cy="3098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Автомагистраль</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146300" cy="312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Автомагистральдің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1336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Автомобильдерге арналған жол</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120900" cy="308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Автомобильдерге арналған жолдың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Біржақты жүру жолы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739900" cy="172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Біржақты жүру жолының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984500" cy="101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5.7.1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984500" cy="1028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5.7.2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Біржақты жүру жолына шығу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46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546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5.8.1</w:t>
            </w:r>
          </w:p>
          <w:p>
            <w:pPr>
              <w:spacing w:after="20"/>
              <w:ind w:left="20"/>
              <w:jc w:val="both"/>
            </w:pPr>
            <w:r>
              <w:rPr>
                <w:rFonts w:ascii="Times New Roman"/>
                <w:b w:val="false"/>
                <w:i w:val="false"/>
                <w:color w:val="000000"/>
                <w:sz w:val="20"/>
              </w:rPr>
              <w:t>
Жолақтар бойынша жүру бағыттары</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p>
            <w:pPr>
              <w:spacing w:after="20"/>
              <w:ind w:left="20"/>
              <w:jc w:val="both"/>
            </w:pPr>
            <w:r>
              <w:rPr>
                <w:rFonts w:ascii="Times New Roman"/>
                <w:b w:val="false"/>
                <w:i w:val="false"/>
                <w:color w:val="000000"/>
                <w:sz w:val="20"/>
              </w:rPr>
              <w:t>
Жолақ бойынша жүру бағыттары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739900" cy="173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73300" cy="229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5.8.2а</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 бойынша жүру бағыттары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0" cy="22987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324100" cy="2247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p>
            <w:pPr>
              <w:spacing w:after="20"/>
              <w:ind w:left="20"/>
              <w:jc w:val="both"/>
            </w:pPr>
            <w:r>
              <w:rPr>
                <w:rFonts w:ascii="Times New Roman"/>
                <w:b w:val="false"/>
                <w:i w:val="false"/>
                <w:color w:val="000000"/>
                <w:sz w:val="20"/>
              </w:rPr>
              <w:t>
Жолақтың басталуы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5.8.3а</w:t>
            </w:r>
          </w:p>
          <w:p>
            <w:pPr>
              <w:spacing w:after="20"/>
              <w:ind w:left="20"/>
              <w:jc w:val="both"/>
            </w:pPr>
            <w:r>
              <w:rPr>
                <w:rFonts w:ascii="Times New Roman"/>
                <w:b w:val="false"/>
                <w:i w:val="false"/>
                <w:color w:val="000000"/>
                <w:sz w:val="20"/>
              </w:rPr>
              <w:t>
Әртүрлі жүру жолақтарындағы міндетті ең төменгі жылдамдық</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98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5.8.4</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368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3368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5.8.4а</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Жолақтың басталуы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5.8.5</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Жолақтың аяқталуы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5.8.6а</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120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5.8.6б</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5.8.6в</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Параллельді жолға қатар ауыстыру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0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1082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5.8.6г</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95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095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5.8.6д</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жүріс бөлігінің соңы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27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127500" cy="20574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021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102100" cy="212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p>
            <w:pPr>
              <w:spacing w:after="20"/>
              <w:ind w:left="20"/>
              <w:jc w:val="both"/>
            </w:pPr>
            <w:r>
              <w:rPr>
                <w:rFonts w:ascii="Times New Roman"/>
                <w:b w:val="false"/>
                <w:i w:val="false"/>
                <w:color w:val="000000"/>
                <w:sz w:val="20"/>
              </w:rPr>
              <w:t>
Жолақтар бойынша жүру бағыты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27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127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5.8.8.</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3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7305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5.8.8а</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Жолақтар бойынша жүру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1402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5.8.9</w:t>
            </w:r>
          </w:p>
          <w:p>
            <w:pPr>
              <w:spacing w:after="20"/>
              <w:ind w:left="20"/>
              <w:jc w:val="both"/>
            </w:pPr>
            <w:r>
              <w:rPr>
                <w:rFonts w:ascii="Times New Roman"/>
                <w:b w:val="false"/>
                <w:i w:val="false"/>
                <w:color w:val="000000"/>
                <w:sz w:val="20"/>
              </w:rPr>
              <w:t>
Әртүрлі жүру жолақтарында қолданылатын жылдамдықты шектеу</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Маршруттық көлік құралдарына арналған жолақ</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0828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5.9.1</w:t>
            </w:r>
          </w:p>
          <w:p>
            <w:pPr>
              <w:spacing w:after="20"/>
              <w:ind w:left="20"/>
              <w:jc w:val="both"/>
            </w:pPr>
            <w:r>
              <w:rPr>
                <w:rFonts w:ascii="Times New Roman"/>
                <w:b w:val="false"/>
                <w:i w:val="false"/>
                <w:color w:val="000000"/>
                <w:sz w:val="20"/>
              </w:rPr>
              <w:t>
Маршруттық көлік құралдарына арналған жолақтардың аяқталуы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082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1082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5.9.3</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95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0955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5.9.4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көлікке арналған жүрісі бағыты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133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5.10.1</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95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0955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120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5.10.4</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жолға шығу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Маршруттық көлік құралдары үшін жолағы бар жолдың аяқталуы</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1336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5.10.5</w:t>
            </w:r>
          </w:p>
          <w:p>
            <w:pPr>
              <w:spacing w:after="20"/>
              <w:ind w:left="20"/>
              <w:jc w:val="both"/>
            </w:pPr>
            <w:r>
              <w:rPr>
                <w:rFonts w:ascii="Times New Roman"/>
                <w:b w:val="false"/>
                <w:i w:val="false"/>
                <w:color w:val="000000"/>
                <w:sz w:val="20"/>
              </w:rPr>
              <w:t>
Велосипедшілерге арналған жолақты жол</w:t>
            </w: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46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1463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5.10.7</w:t>
            </w:r>
          </w:p>
          <w:p>
            <w:pPr>
              <w:spacing w:after="20"/>
              <w:ind w:left="20"/>
              <w:jc w:val="both"/>
            </w:pPr>
            <w:r>
              <w:rPr>
                <w:rFonts w:ascii="Times New Roman"/>
                <w:b w:val="false"/>
                <w:i w:val="false"/>
                <w:color w:val="000000"/>
                <w:sz w:val="20"/>
              </w:rPr>
              <w:t>
Велосипедшілерге арналған жолақты жолдың соңы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5.10.8</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71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717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5.10.9</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Велосипедшілерге арналған жолақты жолға шығу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5.11.1</w:t>
            </w:r>
          </w:p>
          <w:p>
            <w:pPr>
              <w:spacing w:after="20"/>
              <w:ind w:left="20"/>
              <w:jc w:val="both"/>
            </w:pPr>
            <w:r>
              <w:rPr>
                <w:rFonts w:ascii="Times New Roman"/>
                <w:b w:val="false"/>
                <w:i w:val="false"/>
                <w:color w:val="000000"/>
                <w:sz w:val="20"/>
              </w:rPr>
              <w:t>
Кері бұрылу үшін орын</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20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1209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5.11.2</w:t>
            </w:r>
          </w:p>
          <w:p>
            <w:pPr>
              <w:spacing w:after="20"/>
              <w:ind w:left="20"/>
              <w:jc w:val="both"/>
            </w:pPr>
            <w:r>
              <w:rPr>
                <w:rFonts w:ascii="Times New Roman"/>
                <w:b w:val="false"/>
                <w:i w:val="false"/>
                <w:color w:val="000000"/>
                <w:sz w:val="20"/>
              </w:rPr>
              <w:t>
Кері бұрылу үшін аймақ</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494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5.12</w:t>
            </w:r>
          </w:p>
          <w:p>
            <w:pPr>
              <w:spacing w:after="20"/>
              <w:ind w:left="20"/>
              <w:jc w:val="both"/>
            </w:pPr>
            <w:r>
              <w:rPr>
                <w:rFonts w:ascii="Times New Roman"/>
                <w:b w:val="false"/>
                <w:i w:val="false"/>
                <w:color w:val="000000"/>
                <w:sz w:val="20"/>
              </w:rPr>
              <w:t>
Автобус және (немесе) троллейбус тоқтайтын орын</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5.13</w:t>
            </w:r>
          </w:p>
          <w:p>
            <w:pPr>
              <w:spacing w:after="20"/>
              <w:ind w:left="20"/>
              <w:jc w:val="both"/>
            </w:pPr>
            <w:r>
              <w:rPr>
                <w:rFonts w:ascii="Times New Roman"/>
                <w:b w:val="false"/>
                <w:i w:val="false"/>
                <w:color w:val="000000"/>
                <w:sz w:val="20"/>
              </w:rPr>
              <w:t>
Трамвай тоқтайтын орын</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36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36700" cy="227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5.14</w:t>
            </w:r>
          </w:p>
          <w:p>
            <w:pPr>
              <w:spacing w:after="20"/>
              <w:ind w:left="20"/>
              <w:jc w:val="both"/>
            </w:pPr>
            <w:r>
              <w:rPr>
                <w:rFonts w:ascii="Times New Roman"/>
                <w:b w:val="false"/>
                <w:i w:val="false"/>
                <w:color w:val="000000"/>
                <w:sz w:val="20"/>
              </w:rPr>
              <w:t>
Жеңіл таксилердің тұрақ орны</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0320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5.15</w:t>
            </w:r>
          </w:p>
          <w:p>
            <w:pPr>
              <w:spacing w:after="20"/>
              <w:ind w:left="20"/>
              <w:jc w:val="both"/>
            </w:pPr>
            <w:r>
              <w:rPr>
                <w:rFonts w:ascii="Times New Roman"/>
                <w:b w:val="false"/>
                <w:i w:val="false"/>
                <w:color w:val="000000"/>
                <w:sz w:val="20"/>
              </w:rPr>
              <w:t>
Тұрақ орны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0574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5.16.1</w:t>
            </w: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5.16.2</w:t>
            </w: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 өткелі</w:t>
            </w:r>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0320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5.16.3</w:t>
            </w:r>
          </w:p>
          <w:p>
            <w:pPr>
              <w:spacing w:after="20"/>
              <w:ind w:left="20"/>
              <w:jc w:val="both"/>
            </w:pPr>
            <w:r>
              <w:rPr>
                <w:rFonts w:ascii="Times New Roman"/>
                <w:b w:val="false"/>
                <w:i w:val="false"/>
                <w:color w:val="000000"/>
                <w:sz w:val="20"/>
              </w:rPr>
              <w:t>
Диагональды жаяу жүргіншілер өткелі</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057400" cy="2032000"/>
                          </a:xfrm>
                          <a:prstGeom prst="rect">
                            <a:avLst/>
                          </a:prstGeom>
                        </pic:spPr>
                      </pic:pic>
                    </a:graphicData>
                  </a:graphic>
                </wp:inline>
              </w:drawing>
            </w:r>
          </w:p>
          <w:p>
            <w:pPr>
              <w:spacing w:after="20"/>
              <w:ind w:left="20"/>
              <w:jc w:val="both"/>
            </w:pPr>
            <w:r>
              <w:drawing>
                <wp:inline distT="0" distB="0" distL="0" distR="0">
                  <wp:extent cx="20320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320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5.17.1 5.17.2</w:t>
            </w:r>
          </w:p>
          <w:p>
            <w:pPr>
              <w:spacing w:after="20"/>
              <w:ind w:left="20"/>
              <w:jc w:val="both"/>
            </w:pPr>
            <w:r>
              <w:rPr>
                <w:rFonts w:ascii="Times New Roman"/>
                <w:b w:val="false"/>
                <w:i w:val="false"/>
                <w:color w:val="000000"/>
                <w:sz w:val="20"/>
              </w:rPr>
              <w:t>
Жерасты жаяу жүргінші өткелі</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5.17.3</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5.17.4</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жаяу жүргінші өткелі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574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5.18.1</w:t>
            </w:r>
          </w:p>
          <w:p>
            <w:pPr>
              <w:spacing w:after="20"/>
              <w:ind w:left="20"/>
              <w:jc w:val="both"/>
            </w:pPr>
            <w:r>
              <w:rPr>
                <w:rFonts w:ascii="Times New Roman"/>
                <w:b w:val="false"/>
                <w:i w:val="false"/>
                <w:color w:val="000000"/>
                <w:sz w:val="20"/>
              </w:rPr>
              <w:t>
Ұсынылатын жылдамдық</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70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0701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5.18.2</w:t>
            </w:r>
          </w:p>
          <w:p>
            <w:pPr>
              <w:spacing w:after="20"/>
              <w:ind w:left="20"/>
              <w:jc w:val="both"/>
            </w:pPr>
            <w:r>
              <w:rPr>
                <w:rFonts w:ascii="Times New Roman"/>
                <w:b w:val="false"/>
                <w:i w:val="false"/>
                <w:color w:val="000000"/>
                <w:sz w:val="20"/>
              </w:rPr>
              <w:t>
"Ұсынылатын жылдамдық" белгісінің әрекеті ету алаңының соңы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0320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19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0193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5.19.2</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0574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5.19.3</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7498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4749800" cy="297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866900" cy="299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Бағыттарды алдын ала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3782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06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8067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5.20.1*</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Бағыттарды алдын ала нұсқағыш</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91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991100" cy="2768600"/>
                          </a:xfrm>
                          <a:prstGeom prst="rect">
                            <a:avLst/>
                          </a:prstGeom>
                        </pic:spPr>
                      </pic:pic>
                    </a:graphicData>
                  </a:graphic>
                </wp:inline>
              </w:drawing>
            </w:r>
          </w:p>
          <w:p>
            <w:pPr>
              <w:spacing w:after="20"/>
              <w:ind w:left="20"/>
              <w:jc w:val="both"/>
            </w:pPr>
            <w:r>
              <w:drawing>
                <wp:inline distT="0" distB="0" distL="0" distR="0">
                  <wp:extent cx="49276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927600" cy="283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5.20.2*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Бағытты алдын ала нұсқағыш</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514600" cy="2501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5.20.3</w:t>
            </w:r>
          </w:p>
          <w:p>
            <w:pPr>
              <w:spacing w:after="20"/>
              <w:ind w:left="20"/>
              <w:jc w:val="both"/>
            </w:pPr>
            <w:r>
              <w:rPr>
                <w:rFonts w:ascii="Times New Roman"/>
                <w:b w:val="false"/>
                <w:i w:val="false"/>
                <w:color w:val="000000"/>
                <w:sz w:val="20"/>
              </w:rPr>
              <w:t>
Жүру схемасы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3670300" cy="21463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54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054600" cy="219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p>
          <w:p>
            <w:pPr>
              <w:spacing w:after="20"/>
              <w:ind w:left="20"/>
              <w:jc w:val="both"/>
            </w:pPr>
            <w:r>
              <w:rPr>
                <w:rFonts w:ascii="Times New Roman"/>
                <w:b w:val="false"/>
                <w:i w:val="false"/>
                <w:color w:val="000000"/>
                <w:sz w:val="20"/>
              </w:rPr>
              <w:t>
Бағытты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3708400" cy="2387600"/>
                          </a:xfrm>
                          <a:prstGeom prst="rect">
                            <a:avLst/>
                          </a:prstGeom>
                        </pic:spPr>
                      </pic:pic>
                    </a:graphicData>
                  </a:graphic>
                </wp:inline>
              </w:drawing>
            </w: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084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3708400" cy="85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w:t>
            </w:r>
          </w:p>
          <w:p>
            <w:pPr>
              <w:spacing w:after="20"/>
              <w:ind w:left="20"/>
              <w:jc w:val="both"/>
            </w:pPr>
            <w:r>
              <w:rPr>
                <w:rFonts w:ascii="Times New Roman"/>
                <w:b w:val="false"/>
                <w:i w:val="false"/>
                <w:color w:val="000000"/>
                <w:sz w:val="20"/>
              </w:rPr>
              <w:t>
Бағыттарды нұсқағыш</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768600" cy="99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5.22*</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81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781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5.23*</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14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314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5.22а</w:t>
            </w:r>
          </w:p>
          <w:p>
            <w:pPr>
              <w:spacing w:after="20"/>
              <w:ind w:left="20"/>
              <w:jc w:val="both"/>
            </w:pPr>
            <w:r>
              <w:rPr>
                <w:rFonts w:ascii="Times New Roman"/>
                <w:b w:val="false"/>
                <w:i w:val="false"/>
                <w:color w:val="000000"/>
                <w:sz w:val="20"/>
              </w:rPr>
              <w:t>
Елдімекеннің басталуы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02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3302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5.23а</w:t>
            </w:r>
          </w:p>
          <w:p>
            <w:pPr>
              <w:spacing w:after="20"/>
              <w:ind w:left="20"/>
              <w:jc w:val="both"/>
            </w:pPr>
            <w:r>
              <w:rPr>
                <w:rFonts w:ascii="Times New Roman"/>
                <w:b w:val="false"/>
                <w:i w:val="false"/>
                <w:color w:val="000000"/>
                <w:sz w:val="20"/>
              </w:rPr>
              <w:t>
Елдімекеннің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5.24*</w:t>
            </w:r>
          </w:p>
          <w:p>
            <w:pPr>
              <w:spacing w:after="20"/>
              <w:ind w:left="20"/>
              <w:jc w:val="both"/>
            </w:pPr>
            <w:r>
              <w:rPr>
                <w:rFonts w:ascii="Times New Roman"/>
                <w:b w:val="false"/>
                <w:i w:val="false"/>
                <w:color w:val="000000"/>
                <w:sz w:val="20"/>
              </w:rPr>
              <w:t>
Елдімекеннің басталуы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543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543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5.25*</w:t>
            </w:r>
          </w:p>
          <w:p>
            <w:pPr>
              <w:spacing w:after="20"/>
              <w:ind w:left="20"/>
              <w:jc w:val="both"/>
            </w:pPr>
            <w:r>
              <w:rPr>
                <w:rFonts w:ascii="Times New Roman"/>
                <w:b w:val="false"/>
                <w:i w:val="false"/>
                <w:color w:val="000000"/>
                <w:sz w:val="20"/>
              </w:rPr>
              <w:t>
Елдімекеннің аяқталуы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8829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882900" cy="93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576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3657600" cy="1320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p>
            <w:pPr>
              <w:spacing w:after="20"/>
              <w:ind w:left="20"/>
              <w:jc w:val="both"/>
            </w:pPr>
            <w:r>
              <w:rPr>
                <w:rFonts w:ascii="Times New Roman"/>
                <w:b w:val="false"/>
                <w:i w:val="false"/>
                <w:color w:val="000000"/>
                <w:sz w:val="20"/>
              </w:rPr>
              <w:t>
Объектінің атауы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40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4140200" cy="414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5.27*</w:t>
            </w:r>
          </w:p>
          <w:p>
            <w:pPr>
              <w:spacing w:after="20"/>
              <w:ind w:left="20"/>
              <w:jc w:val="both"/>
            </w:pPr>
            <w:r>
              <w:rPr>
                <w:rFonts w:ascii="Times New Roman"/>
                <w:b w:val="false"/>
                <w:i w:val="false"/>
                <w:color w:val="000000"/>
                <w:sz w:val="20"/>
              </w:rPr>
              <w:t>
Арақашықтықтарды нұсқағыш</w:t>
            </w:r>
          </w:p>
          <w:p>
            <w:pPr>
              <w:spacing w:after="20"/>
              <w:ind w:left="20"/>
              <w:jc w:val="both"/>
            </w:pP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92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0922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5.28</w:t>
            </w:r>
          </w:p>
          <w:p>
            <w:pPr>
              <w:spacing w:after="20"/>
              <w:ind w:left="20"/>
              <w:jc w:val="both"/>
            </w:pPr>
            <w:r>
              <w:rPr>
                <w:rFonts w:ascii="Times New Roman"/>
                <w:b w:val="false"/>
                <w:i w:val="false"/>
                <w:color w:val="000000"/>
                <w:sz w:val="20"/>
              </w:rPr>
              <w:t>
Километрлік белгі</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736600" cy="749300"/>
                          </a:xfrm>
                          <a:prstGeom prst="rect">
                            <a:avLst/>
                          </a:prstGeom>
                        </pic:spPr>
                      </pic:pic>
                    </a:graphicData>
                  </a:graphic>
                </wp:inline>
              </w:drawing>
            </w:r>
          </w:p>
          <w:p>
            <w:pPr>
              <w:spacing w:after="20"/>
              <w:ind w:left="20"/>
              <w:jc w:val="both"/>
            </w:pPr>
            <w:r>
              <w:drawing>
                <wp:inline distT="0" distB="0" distL="0" distR="0">
                  <wp:extent cx="14351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4351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5.29.1</w:t>
            </w:r>
          </w:p>
          <w:p>
            <w:pPr>
              <w:spacing w:after="20"/>
              <w:ind w:left="20"/>
              <w:jc w:val="both"/>
            </w:pPr>
            <w:r>
              <w:rPr>
                <w:rFonts w:ascii="Times New Roman"/>
                <w:b w:val="false"/>
                <w:i w:val="false"/>
                <w:color w:val="000000"/>
                <w:sz w:val="20"/>
              </w:rPr>
              <w:t>
Маршруттың нөмірі</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1049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98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498600" cy="8001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663700" cy="82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p>
            <w:pPr>
              <w:spacing w:after="20"/>
              <w:ind w:left="20"/>
              <w:jc w:val="both"/>
            </w:pPr>
            <w:r>
              <w:rPr>
                <w:rFonts w:ascii="Times New Roman"/>
                <w:b w:val="false"/>
                <w:i w:val="false"/>
                <w:color w:val="000000"/>
                <w:sz w:val="20"/>
              </w:rPr>
              <w:t>
Маршруттың нөмірі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5.30.1</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782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33782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3782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33782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5.30.3</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5.30.4</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908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90800" cy="863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5.30.5</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 үшін жүру бағыты</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0" cy="422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5.31*</w:t>
            </w:r>
          </w:p>
          <w:p>
            <w:pPr>
              <w:spacing w:after="20"/>
              <w:ind w:left="20"/>
              <w:jc w:val="both"/>
            </w:pPr>
            <w:r>
              <w:rPr>
                <w:rFonts w:ascii="Times New Roman"/>
                <w:b w:val="false"/>
                <w:i w:val="false"/>
                <w:color w:val="000000"/>
                <w:sz w:val="20"/>
              </w:rPr>
              <w:t>
Айналып өту схемасы</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2164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42164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5.32.1</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5.32.2</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987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3987800" cy="1384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5.32.3</w:t>
            </w:r>
          </w:p>
          <w:p>
            <w:pPr>
              <w:spacing w:after="20"/>
              <w:ind w:left="20"/>
              <w:jc w:val="both"/>
            </w:pP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Айналып өту бағыты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40640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5.33</w:t>
            </w:r>
          </w:p>
          <w:p>
            <w:pPr>
              <w:spacing w:after="20"/>
              <w:ind w:left="20"/>
              <w:jc w:val="both"/>
            </w:pPr>
            <w:r>
              <w:rPr>
                <w:rFonts w:ascii="Times New Roman"/>
                <w:b w:val="false"/>
                <w:i w:val="false"/>
                <w:color w:val="000000"/>
                <w:sz w:val="20"/>
              </w:rPr>
              <w:t>
Тоқтау сызығы</w:t>
            </w: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9812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5.34.1</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993900" cy="262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5.34.2</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жүру бөлігіне ауысудың алдын ала нұсқағышы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714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145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5.35</w:t>
            </w:r>
          </w:p>
          <w:p>
            <w:pPr>
              <w:spacing w:after="20"/>
              <w:ind w:left="20"/>
              <w:jc w:val="both"/>
            </w:pPr>
            <w:r>
              <w:rPr>
                <w:rFonts w:ascii="Times New Roman"/>
                <w:b w:val="false"/>
                <w:i w:val="false"/>
                <w:color w:val="000000"/>
                <w:sz w:val="20"/>
              </w:rPr>
              <w:t>
Реверсивтік жүріс</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5.36</w:t>
            </w:r>
          </w:p>
          <w:p>
            <w:pPr>
              <w:spacing w:after="20"/>
              <w:ind w:left="20"/>
              <w:jc w:val="both"/>
            </w:pPr>
            <w:r>
              <w:rPr>
                <w:rFonts w:ascii="Times New Roman"/>
                <w:b w:val="false"/>
                <w:i w:val="false"/>
                <w:color w:val="000000"/>
                <w:sz w:val="20"/>
              </w:rPr>
              <w:t>
Реверсивтік жүрістің аяқталуы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733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5.37</w:t>
            </w:r>
          </w:p>
          <w:p>
            <w:pPr>
              <w:spacing w:after="20"/>
              <w:ind w:left="20"/>
              <w:jc w:val="both"/>
            </w:pPr>
            <w:r>
              <w:rPr>
                <w:rFonts w:ascii="Times New Roman"/>
                <w:b w:val="false"/>
                <w:i w:val="false"/>
                <w:color w:val="000000"/>
                <w:sz w:val="20"/>
              </w:rPr>
              <w:t>
Реверсивтік жүру жолына шығу</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03500" cy="383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5.38</w:t>
            </w:r>
          </w:p>
          <w:p>
            <w:pPr>
              <w:spacing w:after="20"/>
              <w:ind w:left="20"/>
              <w:jc w:val="both"/>
            </w:pPr>
            <w:r>
              <w:rPr>
                <w:rFonts w:ascii="Times New Roman"/>
                <w:b w:val="false"/>
                <w:i w:val="false"/>
                <w:color w:val="000000"/>
                <w:sz w:val="20"/>
              </w:rPr>
              <w:t>
Тұрғын аймақ</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9558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955800" cy="292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5.39</w:t>
            </w:r>
          </w:p>
          <w:p>
            <w:pPr>
              <w:spacing w:after="20"/>
              <w:ind w:left="20"/>
              <w:jc w:val="both"/>
            </w:pPr>
            <w:r>
              <w:rPr>
                <w:rFonts w:ascii="Times New Roman"/>
                <w:b w:val="false"/>
                <w:i w:val="false"/>
                <w:color w:val="000000"/>
                <w:sz w:val="20"/>
              </w:rPr>
              <w:t>
Тұрғын аймақтың аяқталуы</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14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514600" cy="378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5.40</w:t>
            </w:r>
          </w:p>
          <w:p>
            <w:pPr>
              <w:spacing w:after="20"/>
              <w:ind w:left="20"/>
              <w:jc w:val="both"/>
            </w:pPr>
            <w:r>
              <w:rPr>
                <w:rFonts w:ascii="Times New Roman"/>
                <w:b w:val="false"/>
                <w:i w:val="false"/>
                <w:color w:val="000000"/>
                <w:sz w:val="20"/>
              </w:rPr>
              <w:t>
Ең жоғары жылдамдықты жалпы шектеулер</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59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1590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5.41</w:t>
            </w:r>
          </w:p>
          <w:p>
            <w:pPr>
              <w:spacing w:after="20"/>
              <w:ind w:left="20"/>
              <w:jc w:val="both"/>
            </w:pPr>
            <w:r>
              <w:rPr>
                <w:rFonts w:ascii="Times New Roman"/>
                <w:b w:val="false"/>
                <w:i w:val="false"/>
                <w:color w:val="000000"/>
                <w:sz w:val="20"/>
              </w:rPr>
              <w:t>
Авариялық тоқтауға арналған алаң</w:t>
            </w: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4892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5.42</w:t>
            </w:r>
          </w:p>
          <w:p>
            <w:pPr>
              <w:spacing w:after="20"/>
              <w:ind w:left="20"/>
              <w:jc w:val="both"/>
            </w:pPr>
            <w:r>
              <w:rPr>
                <w:rFonts w:ascii="Times New Roman"/>
                <w:b w:val="false"/>
                <w:i w:val="false"/>
                <w:color w:val="000000"/>
                <w:sz w:val="20"/>
              </w:rPr>
              <w:t>
Фотобейнетіркеу</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5.43</w:t>
            </w:r>
          </w:p>
          <w:p>
            <w:pPr>
              <w:spacing w:after="20"/>
              <w:ind w:left="20"/>
              <w:jc w:val="both"/>
            </w:pPr>
            <w:r>
              <w:rPr>
                <w:rFonts w:ascii="Times New Roman"/>
                <w:b w:val="false"/>
                <w:i w:val="false"/>
                <w:color w:val="000000"/>
                <w:sz w:val="20"/>
              </w:rPr>
              <w:t>
Жасанды кедіргі</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353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3035300" cy="459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5.44</w:t>
            </w:r>
          </w:p>
          <w:p>
            <w:pPr>
              <w:spacing w:after="20"/>
              <w:ind w:left="20"/>
              <w:jc w:val="both"/>
            </w:pPr>
            <w:r>
              <w:rPr>
                <w:rFonts w:ascii="Times New Roman"/>
                <w:b w:val="false"/>
                <w:i w:val="false"/>
                <w:color w:val="000000"/>
                <w:sz w:val="20"/>
              </w:rPr>
              <w:t>
Шектеуі бар тұрақ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734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073400" cy="467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5.45</w:t>
            </w:r>
          </w:p>
          <w:p>
            <w:pPr>
              <w:spacing w:after="20"/>
              <w:ind w:left="20"/>
              <w:jc w:val="both"/>
            </w:pPr>
            <w:r>
              <w:rPr>
                <w:rFonts w:ascii="Times New Roman"/>
                <w:b w:val="false"/>
                <w:i w:val="false"/>
                <w:color w:val="000000"/>
                <w:sz w:val="20"/>
              </w:rPr>
              <w:t>
Шектеуі бар тұрақ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3048000" cy="455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5.46</w:t>
            </w:r>
          </w:p>
          <w:p>
            <w:pPr>
              <w:spacing w:after="20"/>
              <w:ind w:left="20"/>
              <w:jc w:val="both"/>
            </w:pPr>
            <w:r>
              <w:rPr>
                <w:rFonts w:ascii="Times New Roman"/>
                <w:b w:val="false"/>
                <w:i w:val="false"/>
                <w:color w:val="000000"/>
                <w:sz w:val="20"/>
              </w:rPr>
              <w:t>
Ең жоғарғы жылдамдықты шектеу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5.47</w:t>
            </w:r>
          </w:p>
          <w:p>
            <w:pPr>
              <w:spacing w:after="20"/>
              <w:ind w:left="20"/>
              <w:jc w:val="both"/>
            </w:pPr>
            <w:r>
              <w:rPr>
                <w:rFonts w:ascii="Times New Roman"/>
                <w:b w:val="false"/>
                <w:i w:val="false"/>
                <w:color w:val="000000"/>
                <w:sz w:val="20"/>
              </w:rPr>
              <w:t>
Ең жоғарғы жылдамдықты шектеу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3022600" cy="458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5.48</w:t>
            </w:r>
          </w:p>
          <w:p>
            <w:pPr>
              <w:spacing w:after="20"/>
              <w:ind w:left="20"/>
              <w:jc w:val="both"/>
            </w:pPr>
            <w:r>
              <w:rPr>
                <w:rFonts w:ascii="Times New Roman"/>
                <w:b w:val="false"/>
                <w:i w:val="false"/>
                <w:color w:val="000000"/>
                <w:sz w:val="20"/>
              </w:rPr>
              <w:t>
Жаяу жүргіншілер аймағы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86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3086100" cy="466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5.49</w:t>
            </w:r>
          </w:p>
          <w:p>
            <w:pPr>
              <w:spacing w:after="20"/>
              <w:ind w:left="20"/>
              <w:jc w:val="both"/>
            </w:pPr>
            <w:r>
              <w:rPr>
                <w:rFonts w:ascii="Times New Roman"/>
                <w:b w:val="false"/>
                <w:i w:val="false"/>
                <w:color w:val="000000"/>
                <w:sz w:val="20"/>
              </w:rPr>
              <w:t>
Жаяу жүргіншілер аймағының соңы</w:t>
            </w: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5.50</w:t>
            </w:r>
          </w:p>
          <w:p>
            <w:pPr>
              <w:spacing w:after="20"/>
              <w:ind w:left="20"/>
              <w:jc w:val="both"/>
            </w:pPr>
            <w:r>
              <w:rPr>
                <w:rFonts w:ascii="Times New Roman"/>
                <w:b w:val="false"/>
                <w:i w:val="false"/>
                <w:color w:val="000000"/>
                <w:sz w:val="20"/>
              </w:rPr>
              <w:t>
Механикалық көлік құралдарының экологиялық сыныбы шектелген аймақ</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9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98700" cy="346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5.51</w:t>
            </w:r>
          </w:p>
          <w:p>
            <w:pPr>
              <w:spacing w:after="20"/>
              <w:ind w:left="20"/>
              <w:jc w:val="both"/>
            </w:pPr>
            <w:r>
              <w:rPr>
                <w:rFonts w:ascii="Times New Roman"/>
                <w:b w:val="false"/>
                <w:i w:val="false"/>
                <w:color w:val="000000"/>
                <w:sz w:val="20"/>
              </w:rPr>
              <w:t>
Механикалық көлік құралдарының экологиялық сыныбы шектелген аймақтың соңы</w:t>
            </w:r>
          </w:p>
          <w:p>
            <w:pPr>
              <w:spacing w:after="20"/>
              <w:ind w:left="20"/>
              <w:jc w:val="both"/>
            </w:p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Сервис белгілері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226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30226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Алғашқы медициналық көмек пункті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Аурухана</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8321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Автожанармай құю станциясы</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5908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6.3а</w:t>
            </w:r>
          </w:p>
          <w:p>
            <w:pPr>
              <w:spacing w:after="20"/>
              <w:ind w:left="20"/>
              <w:jc w:val="both"/>
            </w:pPr>
            <w:r>
              <w:rPr>
                <w:rFonts w:ascii="Times New Roman"/>
                <w:b w:val="false"/>
                <w:i w:val="false"/>
                <w:color w:val="000000"/>
                <w:sz w:val="20"/>
              </w:rPr>
              <w:t>
Сұйытылған мұнай газындағы  автожанармай құю станциясы</w:t>
            </w: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03500" cy="257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6.3б</w:t>
            </w:r>
          </w:p>
          <w:p>
            <w:pPr>
              <w:spacing w:after="20"/>
              <w:ind w:left="20"/>
              <w:jc w:val="both"/>
            </w:pPr>
            <w:r>
              <w:rPr>
                <w:rFonts w:ascii="Times New Roman"/>
                <w:b w:val="false"/>
                <w:i w:val="false"/>
                <w:color w:val="000000"/>
                <w:sz w:val="20"/>
              </w:rPr>
              <w:t>
Сығымдалған табиғи газдағы автожанармай құю станциясы</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Автомобильдерге техникалық қызмет көрсету</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3048000" cy="461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Автомобильдерді жуу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44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844800" cy="427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Телефон</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Тамақтану пункті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30480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Ауыз су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083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9083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Қонақ үй немесе мотель</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353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3035300" cy="457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6.10</w:t>
            </w:r>
          </w:p>
          <w:p>
            <w:pPr>
              <w:spacing w:after="20"/>
              <w:ind w:left="20"/>
              <w:jc w:val="both"/>
            </w:pPr>
            <w:r>
              <w:rPr>
                <w:rFonts w:ascii="Times New Roman"/>
                <w:b w:val="false"/>
                <w:i w:val="false"/>
                <w:color w:val="000000"/>
                <w:sz w:val="20"/>
              </w:rPr>
              <w:t>
Кемпинг</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97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997200" cy="452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6.11</w:t>
            </w:r>
          </w:p>
          <w:p>
            <w:pPr>
              <w:spacing w:after="20"/>
              <w:ind w:left="20"/>
              <w:jc w:val="both"/>
            </w:pPr>
            <w:r>
              <w:rPr>
                <w:rFonts w:ascii="Times New Roman"/>
                <w:b w:val="false"/>
                <w:i w:val="false"/>
                <w:color w:val="000000"/>
                <w:sz w:val="20"/>
              </w:rPr>
              <w:t>
Демалыс орны</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41600" cy="3937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6.12</w:t>
            </w:r>
          </w:p>
          <w:p>
            <w:pPr>
              <w:spacing w:after="20"/>
              <w:ind w:left="20"/>
              <w:jc w:val="both"/>
            </w:pPr>
            <w:r>
              <w:rPr>
                <w:rFonts w:ascii="Times New Roman"/>
                <w:b w:val="false"/>
                <w:i w:val="false"/>
                <w:color w:val="000000"/>
                <w:sz w:val="20"/>
              </w:rPr>
              <w:t>
Жол полициясы бекеті</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794000" cy="419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6.13</w:t>
            </w:r>
          </w:p>
          <w:p>
            <w:pPr>
              <w:spacing w:after="20"/>
              <w:ind w:left="20"/>
              <w:jc w:val="both"/>
            </w:pPr>
            <w:r>
              <w:rPr>
                <w:rFonts w:ascii="Times New Roman"/>
                <w:b w:val="false"/>
                <w:i w:val="false"/>
                <w:color w:val="000000"/>
                <w:sz w:val="20"/>
              </w:rPr>
              <w:t>
Көліктік бақылау бекеті</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607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3060700" cy="453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6.14</w:t>
            </w:r>
          </w:p>
          <w:p>
            <w:pPr>
              <w:spacing w:after="20"/>
              <w:ind w:left="20"/>
              <w:jc w:val="both"/>
            </w:pPr>
            <w:r>
              <w:rPr>
                <w:rFonts w:ascii="Times New Roman"/>
                <w:b w:val="false"/>
                <w:i w:val="false"/>
                <w:color w:val="000000"/>
                <w:sz w:val="20"/>
              </w:rPr>
              <w:t>
Полиция</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32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832100" cy="450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6.15</w:t>
            </w:r>
          </w:p>
          <w:p>
            <w:pPr>
              <w:spacing w:after="20"/>
              <w:ind w:left="20"/>
              <w:jc w:val="both"/>
            </w:pPr>
            <w:r>
              <w:rPr>
                <w:rFonts w:ascii="Times New Roman"/>
                <w:b w:val="false"/>
                <w:i w:val="false"/>
                <w:color w:val="000000"/>
                <w:sz w:val="20"/>
              </w:rPr>
              <w:t>
Жол жүрісі туралы ақпаратты беретін радиостанцияны қабылдау аймағы</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68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768600" cy="417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6.16</w:t>
            </w:r>
          </w:p>
          <w:p>
            <w:pPr>
              <w:spacing w:after="20"/>
              <w:ind w:left="20"/>
              <w:jc w:val="both"/>
            </w:pPr>
            <w:r>
              <w:rPr>
                <w:rFonts w:ascii="Times New Roman"/>
                <w:b w:val="false"/>
                <w:i w:val="false"/>
                <w:color w:val="000000"/>
                <w:sz w:val="20"/>
              </w:rPr>
              <w:t>
Авариялық қызметтермен радиобайланыс аймағы</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997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9972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6.17</w:t>
            </w:r>
          </w:p>
          <w:p>
            <w:pPr>
              <w:spacing w:after="20"/>
              <w:ind w:left="20"/>
              <w:jc w:val="both"/>
            </w:pPr>
            <w:r>
              <w:rPr>
                <w:rFonts w:ascii="Times New Roman"/>
                <w:b w:val="false"/>
                <w:i w:val="false"/>
                <w:color w:val="000000"/>
                <w:sz w:val="20"/>
              </w:rPr>
              <w:t>
Бассейн немесе жағажай</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806700" cy="425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6.18</w:t>
            </w:r>
          </w:p>
          <w:p>
            <w:pPr>
              <w:spacing w:after="20"/>
              <w:ind w:left="20"/>
              <w:jc w:val="both"/>
            </w:pPr>
            <w:r>
              <w:rPr>
                <w:rFonts w:ascii="Times New Roman"/>
                <w:b w:val="false"/>
                <w:i w:val="false"/>
                <w:color w:val="000000"/>
                <w:sz w:val="20"/>
              </w:rPr>
              <w:t>
Дәретхана</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048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048000" cy="454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6.19</w:t>
            </w:r>
          </w:p>
          <w:p>
            <w:pPr>
              <w:spacing w:after="20"/>
              <w:ind w:left="20"/>
              <w:jc w:val="both"/>
            </w:pPr>
            <w:r>
              <w:rPr>
                <w:rFonts w:ascii="Times New Roman"/>
                <w:b w:val="false"/>
                <w:i w:val="false"/>
                <w:color w:val="000000"/>
                <w:sz w:val="20"/>
              </w:rPr>
              <w:t>
Электромобильдерді зарядтау мүмкіндігі бар автожанармай құю станциясы</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258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3225800" cy="487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6.20</w:t>
            </w:r>
          </w:p>
          <w:p>
            <w:pPr>
              <w:spacing w:after="20"/>
              <w:ind w:left="20"/>
              <w:jc w:val="both"/>
            </w:pPr>
            <w:r>
              <w:rPr>
                <w:rFonts w:ascii="Times New Roman"/>
                <w:b w:val="false"/>
                <w:i w:val="false"/>
                <w:color w:val="000000"/>
                <w:sz w:val="20"/>
              </w:rPr>
              <w:t>
Экологиялық бақылау</w:t>
            </w:r>
          </w:p>
          <w:p>
            <w:pPr>
              <w:spacing w:after="20"/>
              <w:ind w:left="20"/>
              <w:jc w:val="both"/>
            </w:pPr>
          </w:p>
        </w:tc>
      </w:tr>
    </w:tbl>
    <w:p>
      <w:pPr>
        <w:spacing w:after="0"/>
        <w:ind w:left="0"/>
        <w:jc w:val="both"/>
      </w:pPr>
      <w:r>
        <w:rPr>
          <w:rFonts w:ascii="Times New Roman"/>
          <w:b w:val="false"/>
          <w:i w:val="false"/>
          <w:color w:val="000000"/>
          <w:sz w:val="28"/>
        </w:rPr>
        <w:t>
      7. Қосымша ақпарат белгілері (тақтайшалар)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0" cy="227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968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968500" cy="105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7.1.4</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Объектіге дейінгі арақашықтық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1557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684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684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81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811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7.2.4</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733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7.2.5</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7.2.6</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11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3114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7.3.3</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бағыттары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621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6129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476500" cy="1244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түрі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8542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7.4.8а</w:t>
            </w:r>
          </w:p>
          <w:p>
            <w:pPr>
              <w:spacing w:after="20"/>
              <w:ind w:left="20"/>
              <w:jc w:val="both"/>
            </w:pPr>
            <w:r>
              <w:rPr>
                <w:rFonts w:ascii="Times New Roman"/>
                <w:b w:val="false"/>
                <w:i w:val="false"/>
                <w:color w:val="000000"/>
                <w:sz w:val="20"/>
              </w:rPr>
              <w:t>
Маршруттық көлік құралының түрі</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24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3241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7.4.8б</w:t>
            </w:r>
          </w:p>
          <w:p>
            <w:pPr>
              <w:spacing w:after="20"/>
              <w:ind w:left="20"/>
              <w:jc w:val="both"/>
            </w:pPr>
            <w:r>
              <w:rPr>
                <w:rFonts w:ascii="Times New Roman"/>
                <w:b w:val="false"/>
                <w:i w:val="false"/>
                <w:color w:val="000000"/>
                <w:sz w:val="20"/>
              </w:rPr>
              <w:t>
Туристік автобус</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987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11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3114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225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987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7.4.14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түрінен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98700" cy="120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7.5.1</w:t>
            </w:r>
          </w:p>
          <w:p>
            <w:pPr>
              <w:spacing w:after="20"/>
              <w:ind w:left="20"/>
              <w:jc w:val="both"/>
            </w:pPr>
            <w:r>
              <w:rPr>
                <w:rFonts w:ascii="Times New Roman"/>
                <w:b w:val="false"/>
                <w:i w:val="false"/>
                <w:color w:val="000000"/>
                <w:sz w:val="20"/>
              </w:rPr>
              <w:t>
Сенбі, жексенбі және мереке күндері</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7.5.2</w:t>
            </w:r>
          </w:p>
          <w:p>
            <w:pPr>
              <w:spacing w:after="20"/>
              <w:ind w:left="20"/>
              <w:jc w:val="both"/>
            </w:pPr>
            <w:r>
              <w:rPr>
                <w:rFonts w:ascii="Times New Roman"/>
                <w:b w:val="false"/>
                <w:i w:val="false"/>
                <w:color w:val="000000"/>
                <w:sz w:val="20"/>
              </w:rPr>
              <w:t>
Жұмыс күндері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7.5.3</w:t>
            </w:r>
          </w:p>
          <w:p>
            <w:pPr>
              <w:spacing w:after="20"/>
              <w:ind w:left="20"/>
              <w:jc w:val="both"/>
            </w:pPr>
            <w:r>
              <w:rPr>
                <w:rFonts w:ascii="Times New Roman"/>
                <w:b w:val="false"/>
                <w:i w:val="false"/>
                <w:color w:val="000000"/>
                <w:sz w:val="20"/>
              </w:rPr>
              <w:t>
Апта күндері</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7.5.4</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7.5.5</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606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606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7.5.6</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828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0828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7.5.7</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уақыты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7.6.2</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479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479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32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032000" cy="102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7.6.4</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7.6.5</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7.6.6</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7.6.7</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7.6.8</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7.6.9</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7.6.10</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7.6.11</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7.6.12</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7.6.13</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7.6.14</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6129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7.6.15</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33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133600" cy="1104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7.6.16</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987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7.6.17</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7.6.18</w:t>
            </w: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тұраққа қоюдың тәсілі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606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60600" cy="118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Жұмыс істемейтін қозғалтқышпен тоқтап тұру</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35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35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Ақылы қызмет көрсетулер</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Тоқтап тұрудың ұзақтығын шектеу</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57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0574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7.10</w:t>
            </w:r>
          </w:p>
          <w:p>
            <w:pPr>
              <w:spacing w:after="20"/>
              <w:ind w:left="20"/>
              <w:jc w:val="both"/>
            </w:pPr>
            <w:r>
              <w:rPr>
                <w:rFonts w:ascii="Times New Roman"/>
                <w:b w:val="false"/>
                <w:i w:val="false"/>
                <w:color w:val="000000"/>
                <w:sz w:val="20"/>
              </w:rPr>
              <w:t>
Автомобильдерді қарап тексеруге арналған орын</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60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60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7.11</w:t>
            </w:r>
          </w:p>
          <w:p>
            <w:pPr>
              <w:spacing w:after="20"/>
              <w:ind w:left="20"/>
              <w:jc w:val="both"/>
            </w:pPr>
            <w:r>
              <w:rPr>
                <w:rFonts w:ascii="Times New Roman"/>
                <w:b w:val="false"/>
                <w:i w:val="false"/>
                <w:color w:val="000000"/>
                <w:sz w:val="20"/>
              </w:rPr>
              <w:t>
Толық массаны шектеу</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73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7.13</w:t>
            </w:r>
          </w:p>
          <w:p>
            <w:pPr>
              <w:spacing w:after="20"/>
              <w:ind w:left="20"/>
              <w:jc w:val="both"/>
            </w:pPr>
            <w:r>
              <w:rPr>
                <w:rFonts w:ascii="Times New Roman"/>
                <w:b w:val="false"/>
                <w:i w:val="false"/>
                <w:color w:val="000000"/>
                <w:sz w:val="20"/>
              </w:rPr>
              <w:t>
Басты жолдың бағыты</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11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3114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7.14</w:t>
            </w:r>
          </w:p>
          <w:p>
            <w:pPr>
              <w:spacing w:after="20"/>
              <w:ind w:left="20"/>
              <w:jc w:val="both"/>
            </w:pPr>
            <w:r>
              <w:rPr>
                <w:rFonts w:ascii="Times New Roman"/>
                <w:b w:val="false"/>
                <w:i w:val="false"/>
                <w:color w:val="000000"/>
                <w:sz w:val="20"/>
              </w:rPr>
              <w:t>
Жүру жолағы</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701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0701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7.15</w:t>
            </w:r>
          </w:p>
          <w:p>
            <w:pPr>
              <w:spacing w:after="20"/>
              <w:ind w:left="20"/>
              <w:jc w:val="both"/>
            </w:pPr>
            <w:r>
              <w:rPr>
                <w:rFonts w:ascii="Times New Roman"/>
                <w:b w:val="false"/>
                <w:i w:val="false"/>
                <w:color w:val="000000"/>
                <w:sz w:val="20"/>
              </w:rPr>
              <w:t>
Көру қабілетінен толық айырылған жаяу жүргіншілер</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73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73300" cy="115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7.16</w:t>
            </w:r>
          </w:p>
          <w:p>
            <w:pPr>
              <w:spacing w:after="20"/>
              <w:ind w:left="20"/>
              <w:jc w:val="both"/>
            </w:pPr>
            <w:r>
              <w:rPr>
                <w:rFonts w:ascii="Times New Roman"/>
                <w:b w:val="false"/>
                <w:i w:val="false"/>
                <w:color w:val="000000"/>
                <w:sz w:val="20"/>
              </w:rPr>
              <w:t>
Ылғалды жабын</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197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1971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7.17</w:t>
            </w:r>
          </w:p>
          <w:p>
            <w:pPr>
              <w:spacing w:after="20"/>
              <w:ind w:left="20"/>
              <w:jc w:val="both"/>
            </w:pPr>
            <w:r>
              <w:rPr>
                <w:rFonts w:ascii="Times New Roman"/>
                <w:b w:val="false"/>
                <w:i w:val="false"/>
                <w:color w:val="000000"/>
                <w:sz w:val="20"/>
              </w:rPr>
              <w:t>
Мүгедектігі бар адамдар</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22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225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7.18</w:t>
            </w:r>
          </w:p>
          <w:p>
            <w:pPr>
              <w:spacing w:after="20"/>
              <w:ind w:left="20"/>
              <w:jc w:val="both"/>
            </w:pPr>
            <w:r>
              <w:rPr>
                <w:rFonts w:ascii="Times New Roman"/>
                <w:b w:val="false"/>
                <w:i w:val="false"/>
                <w:color w:val="000000"/>
                <w:sz w:val="20"/>
              </w:rPr>
              <w:t>
Мүгедектігі бар адамдардан басқа</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095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95500" cy="1295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7.19</w:t>
            </w:r>
          </w:p>
          <w:p>
            <w:pPr>
              <w:spacing w:after="20"/>
              <w:ind w:left="20"/>
              <w:jc w:val="both"/>
            </w:pPr>
            <w:r>
              <w:rPr>
                <w:rFonts w:ascii="Times New Roman"/>
                <w:b w:val="false"/>
                <w:i w:val="false"/>
                <w:color w:val="000000"/>
                <w:sz w:val="20"/>
              </w:rPr>
              <w:t>
Қауіпті жүк сыныбы</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987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7.21</w:t>
            </w:r>
          </w:p>
          <w:p>
            <w:pPr>
              <w:spacing w:after="20"/>
              <w:ind w:left="20"/>
              <w:jc w:val="both"/>
            </w:pPr>
            <w:r>
              <w:rPr>
                <w:rFonts w:ascii="Times New Roman"/>
                <w:b w:val="false"/>
                <w:i w:val="false"/>
                <w:color w:val="000000"/>
                <w:sz w:val="20"/>
              </w:rPr>
              <w:t xml:space="preserve">
Эвакуатор жұмыс істейді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0" cy="1320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7.21.1</w:t>
            </w:r>
          </w:p>
          <w:p>
            <w:pPr>
              <w:spacing w:after="20"/>
              <w:ind w:left="20"/>
              <w:jc w:val="both"/>
            </w:pPr>
            <w:r>
              <w:rPr>
                <w:rFonts w:ascii="Times New Roman"/>
                <w:b w:val="false"/>
                <w:i w:val="false"/>
                <w:color w:val="000000"/>
                <w:sz w:val="20"/>
              </w:rPr>
              <w:t xml:space="preserve">
Маршруттық көлік құралының түрі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3175000" cy="158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7.22</w:t>
            </w:r>
          </w:p>
          <w:p>
            <w:pPr>
              <w:spacing w:after="20"/>
              <w:ind w:left="20"/>
              <w:jc w:val="both"/>
            </w:pPr>
            <w:r>
              <w:rPr>
                <w:rFonts w:ascii="Times New Roman"/>
                <w:b w:val="false"/>
                <w:i w:val="false"/>
                <w:color w:val="000000"/>
                <w:sz w:val="20"/>
              </w:rPr>
              <w:t>
Көлік құралының түрі</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225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7.23</w:t>
            </w:r>
          </w:p>
          <w:p>
            <w:pPr>
              <w:spacing w:after="20"/>
              <w:ind w:left="20"/>
              <w:jc w:val="both"/>
            </w:pPr>
            <w:r>
              <w:rPr>
                <w:rFonts w:ascii="Times New Roman"/>
                <w:b w:val="false"/>
                <w:i w:val="false"/>
                <w:color w:val="000000"/>
                <w:sz w:val="20"/>
              </w:rPr>
              <w:t>
Көлік құралының түрінен басқа</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73300" cy="1168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7.24</w:t>
            </w:r>
          </w:p>
          <w:p>
            <w:pPr>
              <w:spacing w:after="20"/>
              <w:ind w:left="20"/>
              <w:jc w:val="both"/>
            </w:pPr>
            <w:r>
              <w:rPr>
                <w:rFonts w:ascii="Times New Roman"/>
                <w:b w:val="false"/>
                <w:i w:val="false"/>
                <w:color w:val="000000"/>
                <w:sz w:val="20"/>
              </w:rPr>
              <w:t>
Көлік құралының экологиялық сыныбы</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95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95500" cy="1066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7.25</w:t>
            </w:r>
          </w:p>
          <w:p>
            <w:pPr>
              <w:spacing w:after="20"/>
              <w:ind w:left="20"/>
              <w:jc w:val="both"/>
            </w:pPr>
            <w:r>
              <w:rPr>
                <w:rFonts w:ascii="Times New Roman"/>
                <w:b w:val="false"/>
                <w:i w:val="false"/>
                <w:color w:val="000000"/>
                <w:sz w:val="20"/>
              </w:rPr>
              <w:t>
Электромобильдерді зарядтау</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98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987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7.26</w:t>
            </w:r>
          </w:p>
          <w:p>
            <w:pPr>
              <w:spacing w:after="20"/>
              <w:ind w:left="20"/>
              <w:jc w:val="both"/>
            </w:pPr>
            <w:r>
              <w:rPr>
                <w:rFonts w:ascii="Times New Roman"/>
                <w:b w:val="false"/>
                <w:i w:val="false"/>
                <w:color w:val="000000"/>
                <w:sz w:val="20"/>
              </w:rPr>
              <w:t>
Көлік құралының түрі</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0" cy="1460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7.27</w:t>
            </w:r>
          </w:p>
          <w:p>
            <w:pPr>
              <w:spacing w:after="20"/>
              <w:ind w:left="20"/>
              <w:jc w:val="both"/>
            </w:pPr>
            <w:r>
              <w:rPr>
                <w:rFonts w:ascii="Times New Roman"/>
                <w:b w:val="false"/>
                <w:i w:val="false"/>
                <w:color w:val="000000"/>
                <w:sz w:val="20"/>
              </w:rPr>
              <w:t>
Көлік құралдары түрінен басқа</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2-қосымша</w:t>
            </w:r>
          </w:p>
        </w:tc>
      </w:tr>
    </w:tbl>
    <w:bookmarkStart w:name="z860" w:id="845"/>
    <w:p>
      <w:pPr>
        <w:spacing w:after="0"/>
        <w:ind w:left="0"/>
        <w:jc w:val="left"/>
      </w:pPr>
      <w:r>
        <w:rPr>
          <w:rFonts w:ascii="Times New Roman"/>
          <w:b/>
          <w:i w:val="false"/>
          <w:color w:val="000000"/>
        </w:rPr>
        <w:t xml:space="preserve"> Жол таңбасы және оның сипаттамалары</w:t>
      </w:r>
    </w:p>
    <w:bookmarkEnd w:id="845"/>
    <w:p>
      <w:pPr>
        <w:spacing w:after="0"/>
        <w:ind w:left="0"/>
        <w:jc w:val="both"/>
      </w:pPr>
      <w:r>
        <w:rPr>
          <w:rFonts w:ascii="Times New Roman"/>
          <w:b w:val="false"/>
          <w:i w:val="false"/>
          <w:color w:val="ff0000"/>
          <w:sz w:val="28"/>
        </w:rPr>
        <w:t xml:space="preserve">
      Ескерту. 2-қосымшаға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861" w:id="846"/>
    <w:p>
      <w:pPr>
        <w:spacing w:after="0"/>
        <w:ind w:left="0"/>
        <w:jc w:val="left"/>
      </w:pPr>
      <w:r>
        <w:rPr>
          <w:rFonts w:ascii="Times New Roman"/>
          <w:b/>
          <w:i w:val="false"/>
          <w:color w:val="000000"/>
        </w:rPr>
        <w:t xml:space="preserve"> 1-тарау. Көлденең таңба</w:t>
      </w:r>
    </w:p>
    <w:bookmarkEnd w:id="846"/>
    <w:bookmarkStart w:name="z862" w:id="847"/>
    <w:p>
      <w:pPr>
        <w:spacing w:after="0"/>
        <w:ind w:left="0"/>
        <w:jc w:val="both"/>
      </w:pPr>
      <w:r>
        <w:rPr>
          <w:rFonts w:ascii="Times New Roman"/>
          <w:b w:val="false"/>
          <w:i w:val="false"/>
          <w:color w:val="000000"/>
          <w:sz w:val="28"/>
        </w:rPr>
        <w:t>
      Жол таңбасын қолдану қағидалары мен оған қойылатын талаптар Қазақстан Республикасы Сауда және интеграция министрлігі Техникалық реттеу және метрология комитеті төрағасының 2019 жылғы 27 қыркүйектегі № 362-НҚ бұйрығымен бекітілген "Жол жүрісін ұйымдастырудың техникалық құралдары. Жол белгілері. Жіктеу. Техникалық шарттар" 1124 Қазақстан Республикасының Ұлттық стандартымен (бұдан әрі - 1124 ҚР СТ) және Қазақстан Республикасы Инвестициялар және даму министрлігі Техникалық реттеу және метрология комитеті төрағасының 2017 жылғы 10 қазандағы № 274-НҚ бұйрығымен бекітілген "Жол жүрісін реттеудің техникалық құралдары. Қолдану қағидалары" 1412 Қазақстан Республикасының Ұлттық стандартымен (бұдан әрі - 1412 ҚР СТ) регламенттеледі.</w:t>
      </w:r>
    </w:p>
    <w:bookmarkEnd w:id="847"/>
    <w:bookmarkStart w:name="z863" w:id="848"/>
    <w:p>
      <w:pPr>
        <w:spacing w:after="0"/>
        <w:ind w:left="0"/>
        <w:jc w:val="both"/>
      </w:pPr>
      <w:r>
        <w:rPr>
          <w:rFonts w:ascii="Times New Roman"/>
          <w:b w:val="false"/>
          <w:i w:val="false"/>
          <w:color w:val="000000"/>
          <w:sz w:val="28"/>
        </w:rPr>
        <w:t>
      Көлденең таңба (жүру бөлігіндегі сызықтар, бағыттаушы сызықтары, жазулар және басқа белгілеулер) жүрістің белгілі режимдері мен тәртібін белгілейді.</w:t>
      </w:r>
    </w:p>
    <w:bookmarkEnd w:id="848"/>
    <w:bookmarkStart w:name="z864" w:id="849"/>
    <w:p>
      <w:pPr>
        <w:spacing w:after="0"/>
        <w:ind w:left="0"/>
        <w:jc w:val="both"/>
      </w:pPr>
      <w:r>
        <w:rPr>
          <w:rFonts w:ascii="Times New Roman"/>
          <w:b w:val="false"/>
          <w:i w:val="false"/>
          <w:color w:val="000000"/>
          <w:sz w:val="28"/>
        </w:rPr>
        <w:t>
      Көлденең таңбалар ақ және сары түсті болады. 1.4, 1.10 және 1.17 сызықтар тек сары түсті.</w:t>
      </w:r>
    </w:p>
    <w:bookmarkEnd w:id="849"/>
    <w:bookmarkStart w:name="z865" w:id="850"/>
    <w:p>
      <w:pPr>
        <w:spacing w:after="0"/>
        <w:ind w:left="0"/>
        <w:jc w:val="both"/>
      </w:pPr>
      <w:r>
        <w:rPr>
          <w:rFonts w:ascii="Times New Roman"/>
          <w:b w:val="false"/>
          <w:i w:val="false"/>
          <w:color w:val="000000"/>
          <w:sz w:val="28"/>
        </w:rPr>
        <w:t>
      Көлденең таңба:</w:t>
      </w:r>
    </w:p>
    <w:bookmarkEnd w:id="850"/>
    <w:bookmarkStart w:name="z866" w:id="851"/>
    <w:p>
      <w:pPr>
        <w:spacing w:after="0"/>
        <w:ind w:left="0"/>
        <w:jc w:val="both"/>
      </w:pPr>
      <w:r>
        <w:rPr>
          <w:rFonts w:ascii="Times New Roman"/>
          <w:b w:val="false"/>
          <w:i w:val="false"/>
          <w:color w:val="000000"/>
          <w:sz w:val="28"/>
        </w:rPr>
        <w:t>
      1.1 - қарама-қарсы бағыттағы көліктердің ағынын бөліп тұрады және жолдарда қауіпті жерлердегі жүру жолағының шекарасын белгілейді; кіруге тыйым салынған жүру бөлігінің шекарасын белгілейді; көлік құралдарының тұрақ орындарының шекарасын және автомагистральдарға жатқызылмаған жолдардың жүру бөлігінің шетін белгілейді (таңбалардың нөмірленуі 1124 ҚР СТ-ға сәйкес келеді. Жол таңбасының атауы мен суреттері 3-суретте келтірілген);</w:t>
      </w:r>
    </w:p>
    <w:bookmarkEnd w:id="851"/>
    <w:bookmarkStart w:name="z867" w:id="852"/>
    <w:p>
      <w:pPr>
        <w:spacing w:after="0"/>
        <w:ind w:left="0"/>
        <w:jc w:val="both"/>
      </w:pPr>
      <w:r>
        <w:rPr>
          <w:rFonts w:ascii="Times New Roman"/>
          <w:b w:val="false"/>
          <w:i w:val="false"/>
          <w:color w:val="000000"/>
          <w:sz w:val="28"/>
        </w:rPr>
        <w:t>
      1.2 (жалпақ тұтас сызық) - автомагистральдардағы жүру бөлігінің шетін білдіреді;</w:t>
      </w:r>
    </w:p>
    <w:bookmarkEnd w:id="852"/>
    <w:bookmarkStart w:name="z868" w:id="853"/>
    <w:p>
      <w:pPr>
        <w:spacing w:after="0"/>
        <w:ind w:left="0"/>
        <w:jc w:val="both"/>
      </w:pPr>
      <w:r>
        <w:rPr>
          <w:rFonts w:ascii="Times New Roman"/>
          <w:b w:val="false"/>
          <w:i w:val="false"/>
          <w:color w:val="000000"/>
          <w:sz w:val="28"/>
        </w:rPr>
        <w:t>
      1.3 - төрт және одан да көп жүру жолақтары бар жолдарда қарама-қарсы бағыттардың көлік ағындарын бөледі;</w:t>
      </w:r>
    </w:p>
    <w:bookmarkEnd w:id="853"/>
    <w:bookmarkStart w:name="z869" w:id="854"/>
    <w:p>
      <w:pPr>
        <w:spacing w:after="0"/>
        <w:ind w:left="0"/>
        <w:jc w:val="both"/>
      </w:pPr>
      <w:r>
        <w:rPr>
          <w:rFonts w:ascii="Times New Roman"/>
          <w:b w:val="false"/>
          <w:i w:val="false"/>
          <w:color w:val="000000"/>
          <w:sz w:val="28"/>
        </w:rPr>
        <w:t>
      1.4 - тоқтауға тыйым салынған орындарды білдіреді. Дербес немесе 3.27. белгісімен қолданылады және жүру бөлігінің шетіне немесе бордюрдің жоғары жағынан қойылады;</w:t>
      </w:r>
    </w:p>
    <w:bookmarkEnd w:id="854"/>
    <w:bookmarkStart w:name="z870" w:id="855"/>
    <w:p>
      <w:pPr>
        <w:spacing w:after="0"/>
        <w:ind w:left="0"/>
        <w:jc w:val="both"/>
      </w:pPr>
      <w:r>
        <w:rPr>
          <w:rFonts w:ascii="Times New Roman"/>
          <w:b w:val="false"/>
          <w:i w:val="false"/>
          <w:color w:val="000000"/>
          <w:sz w:val="28"/>
        </w:rPr>
        <w:t>
      1.5 - екі немесе үш жолағы бар жолдарда қарама-қарсы бағыттардағы көлік ағынын бөліп тұрады; бір бағытта жүруге арналған екі немесе одан көп жолақтар болған кезде жүру жолақтарының шекарасын білдіреді;</w:t>
      </w:r>
    </w:p>
    <w:bookmarkEnd w:id="855"/>
    <w:bookmarkStart w:name="z871" w:id="856"/>
    <w:p>
      <w:pPr>
        <w:spacing w:after="0"/>
        <w:ind w:left="0"/>
        <w:jc w:val="both"/>
      </w:pPr>
      <w:r>
        <w:rPr>
          <w:rFonts w:ascii="Times New Roman"/>
          <w:b w:val="false"/>
          <w:i w:val="false"/>
          <w:color w:val="000000"/>
          <w:sz w:val="28"/>
        </w:rPr>
        <w:t>
      1.6 (жақындау сызығы - штрихтарының ұзындығы олардың арасындағы аралықтан 3 есе артық үзік сызық) қарама-қарсы немесе жол-жөнекей бағыттардағы көлік ағынын бөлетін 1.1. немесе 1.11. таңбасына жақындау туралы ескертеді;</w:t>
      </w:r>
    </w:p>
    <w:bookmarkEnd w:id="856"/>
    <w:bookmarkStart w:name="z872" w:id="857"/>
    <w:p>
      <w:pPr>
        <w:spacing w:after="0"/>
        <w:ind w:left="0"/>
        <w:jc w:val="both"/>
      </w:pPr>
      <w:r>
        <w:rPr>
          <w:rFonts w:ascii="Times New Roman"/>
          <w:b w:val="false"/>
          <w:i w:val="false"/>
          <w:color w:val="000000"/>
          <w:sz w:val="28"/>
        </w:rPr>
        <w:t>
      1.7 (штрихтары қысқа және аралықтары оларға тең үзік сызық) - жол қиылысы шегіндегі жүру жолақтарының шекарасын білдіреді;</w:t>
      </w:r>
    </w:p>
    <w:bookmarkEnd w:id="857"/>
    <w:bookmarkStart w:name="z873" w:id="858"/>
    <w:p>
      <w:pPr>
        <w:spacing w:after="0"/>
        <w:ind w:left="0"/>
        <w:jc w:val="both"/>
      </w:pPr>
      <w:r>
        <w:rPr>
          <w:rFonts w:ascii="Times New Roman"/>
          <w:b w:val="false"/>
          <w:i w:val="false"/>
          <w:color w:val="000000"/>
          <w:sz w:val="28"/>
        </w:rPr>
        <w:t>
      1.8 (жалпақ үзік сызық) - екпінді жүру немесе тоқтау жолағы мен жүру бөлігінің негізгі жолағы арасындағы шекараны білдіреді (көше қиылыстарында, әртүрлі деңгейдегі жолдардың қиылысында, автобус аялдамаларының аймағында және осы сияқтыларда);</w:t>
      </w:r>
    </w:p>
    <w:bookmarkEnd w:id="858"/>
    <w:bookmarkStart w:name="z874" w:id="859"/>
    <w:p>
      <w:pPr>
        <w:spacing w:after="0"/>
        <w:ind w:left="0"/>
        <w:jc w:val="both"/>
      </w:pPr>
      <w:r>
        <w:rPr>
          <w:rFonts w:ascii="Times New Roman"/>
          <w:b w:val="false"/>
          <w:i w:val="false"/>
          <w:color w:val="000000"/>
          <w:sz w:val="28"/>
        </w:rPr>
        <w:t>
      1.9 - реверстік реттеу жүзеге асырылатын жүру жолақтарының шекараларын білдіреді; реверстік реттеу жүзеге асырылатын жолдарда қарама-қарсы бағыттардың көлік лектерін бөледі (реверстік бағдаршамдар сөніп тұрғанда);</w:t>
      </w:r>
    </w:p>
    <w:bookmarkEnd w:id="859"/>
    <w:bookmarkStart w:name="z875" w:id="860"/>
    <w:p>
      <w:pPr>
        <w:spacing w:after="0"/>
        <w:ind w:left="0"/>
        <w:jc w:val="both"/>
      </w:pPr>
      <w:r>
        <w:rPr>
          <w:rFonts w:ascii="Times New Roman"/>
          <w:b w:val="false"/>
          <w:i w:val="false"/>
          <w:color w:val="000000"/>
          <w:sz w:val="28"/>
        </w:rPr>
        <w:t>
      1.10 - тоқтап тұруға тыйым салынған жерлерді білдіреді. Дербес немесе 3.28 - 3.30. белгілерімен қоса қолданылады және жүру бөлігінің шетіне немесе бордюрдің жоғары жағына қойылады;</w:t>
      </w:r>
    </w:p>
    <w:bookmarkEnd w:id="860"/>
    <w:bookmarkStart w:name="z876" w:id="861"/>
    <w:p>
      <w:pPr>
        <w:spacing w:after="0"/>
        <w:ind w:left="0"/>
        <w:jc w:val="both"/>
      </w:pPr>
      <w:r>
        <w:rPr>
          <w:rFonts w:ascii="Times New Roman"/>
          <w:b w:val="false"/>
          <w:i w:val="false"/>
          <w:color w:val="000000"/>
          <w:sz w:val="28"/>
        </w:rPr>
        <w:t>
      1.11 - бір жолақтан ғана орын ауыстыруға рұқсат етілген жолдардың учаскелерінде қарама-қарсы немесе жол-жөнекей бағыттағы көлік ағындарын бөледі; бір бағытта ғана жүруге рұқсат етілген тұрақ алаңдарынан және осындай жерлерде кері бұрылуға, кіруге және шығуға арналған жерлерді көрсетеді;</w:t>
      </w:r>
    </w:p>
    <w:bookmarkEnd w:id="861"/>
    <w:bookmarkStart w:name="z877" w:id="862"/>
    <w:p>
      <w:pPr>
        <w:spacing w:after="0"/>
        <w:ind w:left="0"/>
        <w:jc w:val="both"/>
      </w:pPr>
      <w:r>
        <w:rPr>
          <w:rFonts w:ascii="Times New Roman"/>
          <w:b w:val="false"/>
          <w:i w:val="false"/>
          <w:color w:val="000000"/>
          <w:sz w:val="28"/>
        </w:rPr>
        <w:t>
      1.12 (тоқтау-сызығы) - жүргізуші 2.5. белгісі немесе бағдаршамның (реттеушінің) тыйым салатын сигналы кезінде тоқтайтын орынды көрсетеді;</w:t>
      </w:r>
    </w:p>
    <w:bookmarkEnd w:id="862"/>
    <w:bookmarkStart w:name="z878" w:id="863"/>
    <w:p>
      <w:pPr>
        <w:spacing w:after="0"/>
        <w:ind w:left="0"/>
        <w:jc w:val="both"/>
      </w:pPr>
      <w:r>
        <w:rPr>
          <w:rFonts w:ascii="Times New Roman"/>
          <w:b w:val="false"/>
          <w:i w:val="false"/>
          <w:color w:val="000000"/>
          <w:sz w:val="28"/>
        </w:rPr>
        <w:t>
      1.13 - жүргізуші қажет болғанда қиылысатын жолдың бойымен жүріп келе жатқан көлік құралдарына жол бере отырып, тоқтайтын орынды көрсетеді;</w:t>
      </w:r>
    </w:p>
    <w:bookmarkEnd w:id="863"/>
    <w:bookmarkStart w:name="z879" w:id="864"/>
    <w:p>
      <w:pPr>
        <w:spacing w:after="0"/>
        <w:ind w:left="0"/>
        <w:jc w:val="both"/>
      </w:pPr>
      <w:r>
        <w:rPr>
          <w:rFonts w:ascii="Times New Roman"/>
          <w:b w:val="false"/>
          <w:i w:val="false"/>
          <w:color w:val="000000"/>
          <w:sz w:val="28"/>
        </w:rPr>
        <w:t>
      1.14.1, 1.14.2 ("зебра" (ала) - реттелмейтін жаяу жүргіншілер өткелін білдіреді;</w:t>
      </w:r>
    </w:p>
    <w:bookmarkEnd w:id="864"/>
    <w:bookmarkStart w:name="z880" w:id="865"/>
    <w:p>
      <w:pPr>
        <w:spacing w:after="0"/>
        <w:ind w:left="0"/>
        <w:jc w:val="both"/>
      </w:pPr>
      <w:r>
        <w:rPr>
          <w:rFonts w:ascii="Times New Roman"/>
          <w:b w:val="false"/>
          <w:i w:val="false"/>
          <w:color w:val="000000"/>
          <w:sz w:val="28"/>
        </w:rPr>
        <w:t>
      1.14.2 таңбасының бағыттаушылары жаяу жүргіншілердің жүру бағытын көрсетеді;</w:t>
      </w:r>
    </w:p>
    <w:bookmarkEnd w:id="865"/>
    <w:bookmarkStart w:name="z881" w:id="866"/>
    <w:p>
      <w:pPr>
        <w:spacing w:after="0"/>
        <w:ind w:left="0"/>
        <w:jc w:val="both"/>
      </w:pPr>
      <w:r>
        <w:rPr>
          <w:rFonts w:ascii="Times New Roman"/>
          <w:b w:val="false"/>
          <w:i w:val="false"/>
          <w:color w:val="000000"/>
          <w:sz w:val="28"/>
        </w:rPr>
        <w:t>
      1.14.3 - жүріс бағдаршаммен реттелетін жаяу жүргіншілер өткелін білдіреді;</w:t>
      </w:r>
    </w:p>
    <w:bookmarkEnd w:id="866"/>
    <w:bookmarkStart w:name="z882" w:id="867"/>
    <w:p>
      <w:pPr>
        <w:spacing w:after="0"/>
        <w:ind w:left="0"/>
        <w:jc w:val="both"/>
      </w:pPr>
      <w:r>
        <w:rPr>
          <w:rFonts w:ascii="Times New Roman"/>
          <w:b w:val="false"/>
          <w:i w:val="false"/>
          <w:color w:val="000000"/>
          <w:sz w:val="28"/>
        </w:rPr>
        <w:t>
      1.15 - велосипед жолы жүру бөлігімен қиылысатын жерді білдіреді;</w:t>
      </w:r>
    </w:p>
    <w:bookmarkEnd w:id="867"/>
    <w:bookmarkStart w:name="z883" w:id="868"/>
    <w:p>
      <w:pPr>
        <w:spacing w:after="0"/>
        <w:ind w:left="0"/>
        <w:jc w:val="both"/>
      </w:pPr>
      <w:r>
        <w:rPr>
          <w:rFonts w:ascii="Times New Roman"/>
          <w:b w:val="false"/>
          <w:i w:val="false"/>
          <w:color w:val="000000"/>
          <w:sz w:val="28"/>
        </w:rPr>
        <w:t>
      1.16.1 - 1.16.3 - орындарда бағыттайтын аралдарды білдіреді:</w:t>
      </w:r>
    </w:p>
    <w:bookmarkEnd w:id="868"/>
    <w:bookmarkStart w:name="z884" w:id="869"/>
    <w:p>
      <w:pPr>
        <w:spacing w:after="0"/>
        <w:ind w:left="0"/>
        <w:jc w:val="both"/>
      </w:pPr>
      <w:r>
        <w:rPr>
          <w:rFonts w:ascii="Times New Roman"/>
          <w:b w:val="false"/>
          <w:i w:val="false"/>
          <w:color w:val="000000"/>
          <w:sz w:val="28"/>
        </w:rPr>
        <w:t>
      1.16.1 - қарама-қарсы бағыттағы көлік ағындарын бөлу;</w:t>
      </w:r>
    </w:p>
    <w:bookmarkEnd w:id="869"/>
    <w:bookmarkStart w:name="z885" w:id="870"/>
    <w:p>
      <w:pPr>
        <w:spacing w:after="0"/>
        <w:ind w:left="0"/>
        <w:jc w:val="both"/>
      </w:pPr>
      <w:r>
        <w:rPr>
          <w:rFonts w:ascii="Times New Roman"/>
          <w:b w:val="false"/>
          <w:i w:val="false"/>
          <w:color w:val="000000"/>
          <w:sz w:val="28"/>
        </w:rPr>
        <w:t>
      1.16.2 - бір бағыттағы көлік ағындарын бөлу, 1.16.3 - көлік ағындарының араласуы;</w:t>
      </w:r>
    </w:p>
    <w:bookmarkEnd w:id="870"/>
    <w:bookmarkStart w:name="z886" w:id="871"/>
    <w:p>
      <w:pPr>
        <w:spacing w:after="0"/>
        <w:ind w:left="0"/>
        <w:jc w:val="both"/>
      </w:pPr>
      <w:r>
        <w:rPr>
          <w:rFonts w:ascii="Times New Roman"/>
          <w:b w:val="false"/>
          <w:i w:val="false"/>
          <w:color w:val="000000"/>
          <w:sz w:val="28"/>
        </w:rPr>
        <w:t>
      1.17 - маршруттық көлік құралдарының аялдамаларын және такси тұрақтарын білдіреді;</w:t>
      </w:r>
    </w:p>
    <w:bookmarkEnd w:id="871"/>
    <w:bookmarkStart w:name="z887" w:id="872"/>
    <w:p>
      <w:pPr>
        <w:spacing w:after="0"/>
        <w:ind w:left="0"/>
        <w:jc w:val="both"/>
      </w:pPr>
      <w:r>
        <w:rPr>
          <w:rFonts w:ascii="Times New Roman"/>
          <w:b w:val="false"/>
          <w:i w:val="false"/>
          <w:color w:val="000000"/>
          <w:sz w:val="28"/>
        </w:rPr>
        <w:t>
      1.18 - жол қиылысында жолақтар бойынша рұқсат етілген жүру бағыттарын көрсетеді. Дербес немесе 5.8.1., 5.8.2. белгілерімен қолданылады; тұйықтың суреті бар таңба жақын маңдағы жүру бөлігіне бұрылуға тыйым салынатынын көрсету үшін қойылады; сол жақтағы шеткі жолақтан солға бұрылуға рұқсат ететін таңба кері бұрылуға да рұқсат етеді;</w:t>
      </w:r>
    </w:p>
    <w:bookmarkEnd w:id="872"/>
    <w:bookmarkStart w:name="z888" w:id="873"/>
    <w:p>
      <w:pPr>
        <w:spacing w:after="0"/>
        <w:ind w:left="0"/>
        <w:jc w:val="both"/>
      </w:pPr>
      <w:r>
        <w:rPr>
          <w:rFonts w:ascii="Times New Roman"/>
          <w:b w:val="false"/>
          <w:i w:val="false"/>
          <w:color w:val="000000"/>
          <w:sz w:val="28"/>
        </w:rPr>
        <w:t>
      1.19 - жүру бөлігінің тарылуына (осы бағытта жүру жолақтарының саны азаятын учаскгеі немесе қарама-қарсы бағыттағы көлік ағындарын бөліп тұратын 1.1 немесе 1.11 таңбасының сызықтарына жақындағаны туралы ескертеді. Бірінші жағдайда 1.19 таңбасы 1.18.1 - 1.18.3 белгілерімен қоса қолданылуы мүмкін;</w:t>
      </w:r>
    </w:p>
    <w:bookmarkEnd w:id="873"/>
    <w:bookmarkStart w:name="z889" w:id="874"/>
    <w:p>
      <w:pPr>
        <w:spacing w:after="0"/>
        <w:ind w:left="0"/>
        <w:jc w:val="both"/>
      </w:pPr>
      <w:r>
        <w:rPr>
          <w:rFonts w:ascii="Times New Roman"/>
          <w:b w:val="false"/>
          <w:i w:val="false"/>
          <w:color w:val="000000"/>
          <w:sz w:val="28"/>
        </w:rPr>
        <w:t>
      1.20 - 1.13 таңбасына жақындағаны туралы ескертеді;</w:t>
      </w:r>
    </w:p>
    <w:bookmarkEnd w:id="874"/>
    <w:bookmarkStart w:name="z890" w:id="875"/>
    <w:p>
      <w:pPr>
        <w:spacing w:after="0"/>
        <w:ind w:left="0"/>
        <w:jc w:val="both"/>
      </w:pPr>
      <w:r>
        <w:rPr>
          <w:rFonts w:ascii="Times New Roman"/>
          <w:b w:val="false"/>
          <w:i w:val="false"/>
          <w:color w:val="000000"/>
          <w:sz w:val="28"/>
        </w:rPr>
        <w:t>
      1.21 - ("ТОҚТА" деген жазу) - 2.5 белгісімен қоса қолданылатын кездегі 1.12. таңбасына жақындағаны туралы ескертеді;</w:t>
      </w:r>
    </w:p>
    <w:bookmarkEnd w:id="875"/>
    <w:bookmarkStart w:name="z891" w:id="876"/>
    <w:p>
      <w:pPr>
        <w:spacing w:after="0"/>
        <w:ind w:left="0"/>
        <w:jc w:val="both"/>
      </w:pPr>
      <w:r>
        <w:rPr>
          <w:rFonts w:ascii="Times New Roman"/>
          <w:b w:val="false"/>
          <w:i w:val="false"/>
          <w:color w:val="000000"/>
          <w:sz w:val="28"/>
        </w:rPr>
        <w:t>
      1.22 - жолдың (маршруттың) нөмірін көрсетеді;</w:t>
      </w:r>
    </w:p>
    <w:bookmarkEnd w:id="876"/>
    <w:bookmarkStart w:name="z892" w:id="877"/>
    <w:p>
      <w:pPr>
        <w:spacing w:after="0"/>
        <w:ind w:left="0"/>
        <w:jc w:val="both"/>
      </w:pPr>
      <w:r>
        <w:rPr>
          <w:rFonts w:ascii="Times New Roman"/>
          <w:b w:val="false"/>
          <w:i w:val="false"/>
          <w:color w:val="000000"/>
          <w:sz w:val="28"/>
        </w:rPr>
        <w:t>
      1.23-маршруттық көлік құралдарына, басқа да қоғамдық көлікке және бұдан басқа М3 санатындығы көлік құралдарының арналған арнайы жолақты көрсетеді.</w:t>
      </w:r>
    </w:p>
    <w:bookmarkEnd w:id="877"/>
    <w:p>
      <w:pPr>
        <w:spacing w:after="0"/>
        <w:ind w:left="0"/>
        <w:jc w:val="both"/>
      </w:pPr>
      <w:r>
        <w:rPr>
          <w:rFonts w:ascii="Times New Roman"/>
          <w:b w:val="false"/>
          <w:i w:val="false"/>
          <w:color w:val="000000"/>
          <w:sz w:val="28"/>
        </w:rPr>
        <w:t>
      1.28 (сары түсті таңба) – жол қиылысының учаскесін айқындайды.</w:t>
      </w:r>
    </w:p>
    <w:bookmarkStart w:name="z893" w:id="878"/>
    <w:p>
      <w:pPr>
        <w:spacing w:after="0"/>
        <w:ind w:left="0"/>
        <w:jc w:val="both"/>
      </w:pPr>
      <w:r>
        <w:rPr>
          <w:rFonts w:ascii="Times New Roman"/>
          <w:b w:val="false"/>
          <w:i w:val="false"/>
          <w:color w:val="000000"/>
          <w:sz w:val="28"/>
        </w:rPr>
        <w:t>
      1.1 - 1.3 сызықтарын кесіп өтуге тыйым салынады.</w:t>
      </w:r>
    </w:p>
    <w:bookmarkEnd w:id="878"/>
    <w:bookmarkStart w:name="z894" w:id="879"/>
    <w:p>
      <w:pPr>
        <w:spacing w:after="0"/>
        <w:ind w:left="0"/>
        <w:jc w:val="both"/>
      </w:pPr>
      <w:r>
        <w:rPr>
          <w:rFonts w:ascii="Times New Roman"/>
          <w:b w:val="false"/>
          <w:i w:val="false"/>
          <w:color w:val="000000"/>
          <w:sz w:val="28"/>
        </w:rPr>
        <w:t>
      1.1 және 1.2 сызықтарын көлік құралының жол жиегіне тоқтауы үшін, ал 1.1. сызығын ерекшелік ретінде, егер оны бұл ерекшелікті қолданбай орындау мүмкін болмаса, кедергіні айналып өту кезінде кесіп өтуге жол беріледі.</w:t>
      </w:r>
    </w:p>
    <w:bookmarkEnd w:id="879"/>
    <w:bookmarkStart w:name="z895" w:id="880"/>
    <w:p>
      <w:pPr>
        <w:spacing w:after="0"/>
        <w:ind w:left="0"/>
        <w:jc w:val="both"/>
      </w:pPr>
      <w:r>
        <w:rPr>
          <w:rFonts w:ascii="Times New Roman"/>
          <w:b w:val="false"/>
          <w:i w:val="false"/>
          <w:color w:val="000000"/>
          <w:sz w:val="28"/>
        </w:rPr>
        <w:t>
      1.4 сызығы маршруттық көлік құралдарына қолданылмайды.</w:t>
      </w:r>
    </w:p>
    <w:bookmarkEnd w:id="880"/>
    <w:bookmarkStart w:name="z896" w:id="881"/>
    <w:p>
      <w:pPr>
        <w:spacing w:after="0"/>
        <w:ind w:left="0"/>
        <w:jc w:val="both"/>
      </w:pPr>
      <w:r>
        <w:rPr>
          <w:rFonts w:ascii="Times New Roman"/>
          <w:b w:val="false"/>
          <w:i w:val="false"/>
          <w:color w:val="000000"/>
          <w:sz w:val="28"/>
        </w:rPr>
        <w:t>
      1.5.- 1.8 сызықтарын кез келген жағынан кесіп өтуге рұқсат етіледі.</w:t>
      </w:r>
    </w:p>
    <w:bookmarkEnd w:id="881"/>
    <w:bookmarkStart w:name="z897" w:id="882"/>
    <w:p>
      <w:pPr>
        <w:spacing w:after="0"/>
        <w:ind w:left="0"/>
        <w:jc w:val="both"/>
      </w:pPr>
      <w:r>
        <w:rPr>
          <w:rFonts w:ascii="Times New Roman"/>
          <w:b w:val="false"/>
          <w:i w:val="false"/>
          <w:color w:val="000000"/>
          <w:sz w:val="28"/>
        </w:rPr>
        <w:t>
      1.9 сызығын реверстік бағдаршамдар жоқ болғанда немесе олар сөніп тұрғанда, егер ол жүргізушінің оң жағында орналасса кесіп өтуге рұқсат етіледі; реверстік бағдаршамдар қосулы кезде - егер ол жүру бір бағытта рұқсат етілген жолақтарды бөліп тұрса, кез келген жағынан кесіп өтуге рұқсат етіледі. Реверстік бағдаршамдар сөніп тұрса, жүргізуші дереу 1.9 таңбасының сызығынан оңға орын ауыстырады.</w:t>
      </w:r>
    </w:p>
    <w:bookmarkEnd w:id="882"/>
    <w:bookmarkStart w:name="z898" w:id="883"/>
    <w:p>
      <w:pPr>
        <w:spacing w:after="0"/>
        <w:ind w:left="0"/>
        <w:jc w:val="both"/>
      </w:pPr>
      <w:r>
        <w:rPr>
          <w:rFonts w:ascii="Times New Roman"/>
          <w:b w:val="false"/>
          <w:i w:val="false"/>
          <w:color w:val="000000"/>
          <w:sz w:val="28"/>
        </w:rPr>
        <w:t>
      Қарама-қарсы бағыттардың көлік ағындарын бөлетін 1.9 сызығын реверстік бағдаршамдар сөніп тұрған кезде кесіп өтуге тыйым салынады.</w:t>
      </w:r>
    </w:p>
    <w:bookmarkEnd w:id="883"/>
    <w:bookmarkStart w:name="z899" w:id="884"/>
    <w:p>
      <w:pPr>
        <w:spacing w:after="0"/>
        <w:ind w:left="0"/>
        <w:jc w:val="both"/>
      </w:pPr>
      <w:r>
        <w:rPr>
          <w:rFonts w:ascii="Times New Roman"/>
          <w:b w:val="false"/>
          <w:i w:val="false"/>
          <w:color w:val="000000"/>
          <w:sz w:val="28"/>
        </w:rPr>
        <w:t>
      1.10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 тасымалдайтын көлік құралдарына және таксометр қосылған таксиге қолданылмайды.</w:t>
      </w:r>
    </w:p>
    <w:bookmarkEnd w:id="884"/>
    <w:bookmarkStart w:name="z900" w:id="885"/>
    <w:p>
      <w:pPr>
        <w:spacing w:after="0"/>
        <w:ind w:left="0"/>
        <w:jc w:val="both"/>
      </w:pPr>
      <w:r>
        <w:rPr>
          <w:rFonts w:ascii="Times New Roman"/>
          <w:b w:val="false"/>
          <w:i w:val="false"/>
          <w:color w:val="000000"/>
          <w:sz w:val="28"/>
        </w:rPr>
        <w:t>
      1.11 сызығын үзік сызық жағынан, сондай-ақ басып озу немесе айналып өту аяқталғаннан кейін ғана тұтас жағынан кесіп өтуге рұқсат етіледі.</w:t>
      </w:r>
    </w:p>
    <w:bookmarkEnd w:id="885"/>
    <w:bookmarkStart w:name="z901" w:id="886"/>
    <w:p>
      <w:pPr>
        <w:spacing w:after="0"/>
        <w:ind w:left="0"/>
        <w:jc w:val="both"/>
      </w:pPr>
      <w:r>
        <w:rPr>
          <w:rFonts w:ascii="Times New Roman"/>
          <w:b w:val="false"/>
          <w:i w:val="false"/>
          <w:color w:val="000000"/>
          <w:sz w:val="28"/>
        </w:rPr>
        <w:t>
      Жол белгілерінің, оның ішінде уақытша белгілердің және көлденең таңба сызықтарының мәндері бір-біріне қайшы келетін немесе таңба сызықтары жеткілікті түрде ерекшеленбейтін жағдайларда жүргізушілер жол белгілерін басшылыққа алуы тиіс.</w:t>
      </w:r>
    </w:p>
    <w:bookmarkEnd w:id="886"/>
    <w:bookmarkStart w:name="z902" w:id="887"/>
    <w:p>
      <w:pPr>
        <w:spacing w:after="0"/>
        <w:ind w:left="0"/>
        <w:jc w:val="left"/>
      </w:pPr>
      <w:r>
        <w:rPr>
          <w:rFonts w:ascii="Times New Roman"/>
          <w:b/>
          <w:i w:val="false"/>
          <w:color w:val="000000"/>
        </w:rPr>
        <w:t xml:space="preserve"> 2-тарау. Тік таңба</w:t>
      </w:r>
    </w:p>
    <w:bookmarkEnd w:id="887"/>
    <w:bookmarkStart w:name="z903" w:id="888"/>
    <w:p>
      <w:pPr>
        <w:spacing w:after="0"/>
        <w:ind w:left="0"/>
        <w:jc w:val="both"/>
      </w:pPr>
      <w:r>
        <w:rPr>
          <w:rFonts w:ascii="Times New Roman"/>
          <w:b w:val="false"/>
          <w:i w:val="false"/>
          <w:color w:val="000000"/>
          <w:sz w:val="28"/>
        </w:rPr>
        <w:t>
      Жол құрылыстарындағы және жол жабдықтары элементтеріндегі қара және ақ түсті жолақтың араласуы түріндегі тігінен таңба олардың габариттерін көрсетеді және көріп бағдарлау құралы болып табылады.</w:t>
      </w:r>
    </w:p>
    <w:bookmarkEnd w:id="888"/>
    <w:bookmarkStart w:name="z904" w:id="889"/>
    <w:p>
      <w:pPr>
        <w:spacing w:after="0"/>
        <w:ind w:left="0"/>
        <w:jc w:val="both"/>
      </w:pPr>
      <w:r>
        <w:rPr>
          <w:rFonts w:ascii="Times New Roman"/>
          <w:b w:val="false"/>
          <w:i w:val="false"/>
          <w:color w:val="000000"/>
          <w:sz w:val="28"/>
        </w:rPr>
        <w:t>
      Тік таңба:</w:t>
      </w:r>
    </w:p>
    <w:bookmarkEnd w:id="889"/>
    <w:bookmarkStart w:name="z905" w:id="890"/>
    <w:p>
      <w:pPr>
        <w:spacing w:after="0"/>
        <w:ind w:left="0"/>
        <w:jc w:val="both"/>
      </w:pPr>
      <w:r>
        <w:rPr>
          <w:rFonts w:ascii="Times New Roman"/>
          <w:b w:val="false"/>
          <w:i w:val="false"/>
          <w:color w:val="000000"/>
          <w:sz w:val="28"/>
        </w:rPr>
        <w:t>
      2.1 - элементтер жүріп келе жатқан көлік құралдарына қауіп төндірсе, жол ғимараттары элементтерін (көпір таянышы, жол құбырлары, парапеттердің бүйір бөлігі және сол сияқтылар) білдіреді;</w:t>
      </w:r>
    </w:p>
    <w:bookmarkEnd w:id="890"/>
    <w:bookmarkStart w:name="z906" w:id="891"/>
    <w:p>
      <w:pPr>
        <w:spacing w:after="0"/>
        <w:ind w:left="0"/>
        <w:jc w:val="both"/>
      </w:pPr>
      <w:r>
        <w:rPr>
          <w:rFonts w:ascii="Times New Roman"/>
          <w:b w:val="false"/>
          <w:i w:val="false"/>
          <w:color w:val="000000"/>
          <w:sz w:val="28"/>
        </w:rPr>
        <w:t>
      2.2 - тоннельдердің, көпір және жолқұбырлары өту құрылымының төменгі шетін білдіреді;</w:t>
      </w:r>
    </w:p>
    <w:bookmarkEnd w:id="891"/>
    <w:bookmarkStart w:name="z907" w:id="892"/>
    <w:p>
      <w:pPr>
        <w:spacing w:after="0"/>
        <w:ind w:left="0"/>
        <w:jc w:val="both"/>
      </w:pPr>
      <w:r>
        <w:rPr>
          <w:rFonts w:ascii="Times New Roman"/>
          <w:b w:val="false"/>
          <w:i w:val="false"/>
          <w:color w:val="000000"/>
          <w:sz w:val="28"/>
        </w:rPr>
        <w:t>
      2.3 - бөлу жолақтарында немесе қауіпсіздік аралдарында орнатылған дөңгелек тумбаны білдіреді;</w:t>
      </w:r>
    </w:p>
    <w:bookmarkEnd w:id="892"/>
    <w:bookmarkStart w:name="z908" w:id="893"/>
    <w:p>
      <w:pPr>
        <w:spacing w:after="0"/>
        <w:ind w:left="0"/>
        <w:jc w:val="both"/>
      </w:pPr>
      <w:r>
        <w:rPr>
          <w:rFonts w:ascii="Times New Roman"/>
          <w:b w:val="false"/>
          <w:i w:val="false"/>
          <w:color w:val="000000"/>
          <w:sz w:val="28"/>
        </w:rPr>
        <w:t>
      2.4 - бағыттаушы бағаналарды, бағаншаларды, қоршау таяныштарын және сол сияқтыларды білдіреді;</w:t>
      </w:r>
    </w:p>
    <w:bookmarkEnd w:id="893"/>
    <w:bookmarkStart w:name="z909" w:id="894"/>
    <w:p>
      <w:pPr>
        <w:spacing w:after="0"/>
        <w:ind w:left="0"/>
        <w:jc w:val="both"/>
      </w:pPr>
      <w:r>
        <w:rPr>
          <w:rFonts w:ascii="Times New Roman"/>
          <w:b w:val="false"/>
          <w:i w:val="false"/>
          <w:color w:val="000000"/>
          <w:sz w:val="28"/>
        </w:rPr>
        <w:t>
      2.5 - шағын радиустың айналыстарындағы, тік құлама жарлардағы, басқа да қауіпті учаскелердегі жол қоршауларының бүйір жағын білдіреді;</w:t>
      </w:r>
    </w:p>
    <w:bookmarkEnd w:id="894"/>
    <w:bookmarkStart w:name="z910" w:id="895"/>
    <w:p>
      <w:pPr>
        <w:spacing w:after="0"/>
        <w:ind w:left="0"/>
        <w:jc w:val="both"/>
      </w:pPr>
      <w:r>
        <w:rPr>
          <w:rFonts w:ascii="Times New Roman"/>
          <w:b w:val="false"/>
          <w:i w:val="false"/>
          <w:color w:val="000000"/>
          <w:sz w:val="28"/>
        </w:rPr>
        <w:t>
      2.6 - басқа учаскелердегі жол қоршауларының бүйір жағын білдіреді;</w:t>
      </w:r>
    </w:p>
    <w:bookmarkEnd w:id="895"/>
    <w:bookmarkStart w:name="z911" w:id="896"/>
    <w:p>
      <w:pPr>
        <w:spacing w:after="0"/>
        <w:ind w:left="0"/>
        <w:jc w:val="both"/>
      </w:pPr>
      <w:r>
        <w:rPr>
          <w:rFonts w:ascii="Times New Roman"/>
          <w:b w:val="false"/>
          <w:i w:val="false"/>
          <w:color w:val="000000"/>
          <w:sz w:val="28"/>
        </w:rPr>
        <w:t>
      2.7 - қауіпті учаскелер мен биіктегі қауіпсіздік аралдарының бордюрлерін білдіреді.</w:t>
      </w:r>
    </w:p>
    <w:bookmarkEnd w:id="896"/>
    <w:bookmarkStart w:name="z912" w:id="897"/>
    <w:p>
      <w:pPr>
        <w:spacing w:after="0"/>
        <w:ind w:left="0"/>
        <w:jc w:val="left"/>
      </w:pPr>
      <w:r>
        <w:rPr>
          <w:rFonts w:ascii="Times New Roman"/>
          <w:b/>
          <w:i w:val="false"/>
          <w:color w:val="000000"/>
        </w:rPr>
        <w:t xml:space="preserve"> 3-сурет. ЖОЛ ТАҢБАСЫ</w:t>
      </w:r>
    </w:p>
    <w:bookmarkEnd w:id="897"/>
    <w:p>
      <w:pPr>
        <w:spacing w:after="0"/>
        <w:ind w:left="0"/>
        <w:jc w:val="both"/>
      </w:pPr>
      <w:r>
        <w:rPr>
          <w:rFonts w:ascii="Times New Roman"/>
          <w:b w:val="false"/>
          <w:i w:val="false"/>
          <w:color w:val="ff0000"/>
          <w:sz w:val="28"/>
        </w:rPr>
        <w:t xml:space="preserve">
      Ескерту. 3-сурет жаңа редакцияда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13" w:id="898"/>
    <w:p>
      <w:pPr>
        <w:spacing w:after="0"/>
        <w:ind w:left="0"/>
        <w:jc w:val="both"/>
      </w:pPr>
      <w:r>
        <w:rPr>
          <w:rFonts w:ascii="Times New Roman"/>
          <w:b w:val="false"/>
          <w:i w:val="false"/>
          <w:color w:val="000000"/>
          <w:sz w:val="28"/>
        </w:rPr>
        <w:t xml:space="preserve">
      </w:t>
      </w:r>
      <w:r>
        <w:rPr>
          <w:rFonts w:ascii="Times New Roman"/>
          <w:b/>
          <w:i w:val="false"/>
          <w:color w:val="000000"/>
          <w:sz w:val="28"/>
        </w:rPr>
        <w:t>КӨЛДЕНЕҢ ТАҢБА</w:t>
      </w:r>
    </w:p>
    <w:bookmarkEnd w:id="8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ТАҢБА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 жүрісі қағидаларына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3-қосымшаға өзгеріс енгізілді - ҚР Ішкі істер министрінің 17.04.2024 </w:t>
      </w:r>
      <w:r>
        <w:rPr>
          <w:rFonts w:ascii="Times New Roman"/>
          <w:b w:val="false"/>
          <w:i w:val="false"/>
          <w:color w:val="ff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919" w:id="899"/>
    <w:p>
      <w:pPr>
        <w:spacing w:after="0"/>
        <w:ind w:left="0"/>
        <w:jc w:val="left"/>
      </w:pPr>
      <w:r>
        <w:rPr>
          <w:rFonts w:ascii="Times New Roman"/>
          <w:b/>
          <w:i w:val="false"/>
          <w:color w:val="000000"/>
        </w:rPr>
        <w:t xml:space="preserve"> 1-сурет. БАҒДАРШАМНЫҢ ЖӘНЕ РЕТТЕУШІНІҢ СИГНАЛДАРЫ. КӨЛІК БАҒДАРШАМДАРЫ</w:t>
      </w:r>
    </w:p>
    <w:bookmarkEnd w:id="899"/>
    <w:p>
      <w:pPr>
        <w:spacing w:after="0"/>
        <w:ind w:left="0"/>
        <w:jc w:val="both"/>
      </w:pPr>
      <w:r>
        <w:rPr>
          <w:rFonts w:ascii="Times New Roman"/>
          <w:b w:val="false"/>
          <w:i w:val="false"/>
          <w:color w:val="ff0000"/>
          <w:sz w:val="28"/>
        </w:rPr>
        <w:t xml:space="preserve">
      Ескерту. 1-сурет жаңа редакцияда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168400" cy="295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591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959100" cy="118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35200" cy="149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Сигналдардың тігінен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Сигналдардың көлденең орналасуы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Реверстік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057400" cy="297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3048000" cy="295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3495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секциясымен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бағыттарда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өтпелері арқылы жүрісті реттеу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1684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06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2065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828800" cy="1346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Реттелмейтін жол қиылыстары мен жаяу жүргінші өткелдерін реттеу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бағыттағы көлік құралдарына тыйым салатын қызыл сигнал қосылғаны туралы хабарлау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Трамвайдың және басқа маршруттық көлік құралдарының жүрісін реттеу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08100" cy="207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3517900" cy="381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аумағында және және жүру бөлігі тарылған жерлерде жүрісті реттеу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 бағдаршамдары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Велосипедшілердің жүрісін реттеу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146300" cy="278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476500" cy="266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Жүріді реттеуге арналған таяқша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жарық шағылыстырғышы бар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Реттеушінің негізгі белгілері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1214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6121400" cy="5041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қолдары екі жаққа созылған немесе төмен түсірілген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956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895600" cy="474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оң қол алға</w:t>
            </w:r>
          </w:p>
          <w:p>
            <w:pPr>
              <w:spacing w:after="20"/>
              <w:ind w:left="20"/>
              <w:jc w:val="both"/>
            </w:pPr>
            <w:r>
              <w:rPr>
                <w:rFonts w:ascii="Times New Roman"/>
                <w:b w:val="false"/>
                <w:i w:val="false"/>
                <w:color w:val="000000"/>
                <w:sz w:val="20"/>
              </w:rPr>
              <w:t>
созылған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841500" cy="623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қол жоғары</w:t>
            </w:r>
          </w:p>
          <w:p>
            <w:pPr>
              <w:spacing w:after="20"/>
              <w:ind w:left="20"/>
              <w:jc w:val="both"/>
            </w:pPr>
            <w:r>
              <w:rPr>
                <w:rFonts w:ascii="Times New Roman"/>
                <w:b w:val="false"/>
                <w:i w:val="false"/>
                <w:color w:val="000000"/>
                <w:sz w:val="20"/>
              </w:rPr>
              <w:t>
көтерілген (33.3)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925" w:id="900"/>
    <w:p>
      <w:pPr>
        <w:spacing w:after="0"/>
        <w:ind w:left="0"/>
        <w:jc w:val="left"/>
      </w:pPr>
      <w:r>
        <w:rPr>
          <w:rFonts w:ascii="Times New Roman"/>
          <w:b/>
          <w:i w:val="false"/>
          <w:color w:val="000000"/>
        </w:rPr>
        <w:t xml:space="preserve"> Көлік құралдарын пайдалануға рұқсат беру жөніндегі негізгі ережелер</w:t>
      </w:r>
    </w:p>
    <w:bookmarkEnd w:id="900"/>
    <w:bookmarkStart w:name="z926" w:id="901"/>
    <w:p>
      <w:pPr>
        <w:spacing w:after="0"/>
        <w:ind w:left="0"/>
        <w:jc w:val="both"/>
      </w:pPr>
      <w:r>
        <w:rPr>
          <w:rFonts w:ascii="Times New Roman"/>
          <w:b w:val="false"/>
          <w:i w:val="false"/>
          <w:color w:val="000000"/>
          <w:sz w:val="28"/>
        </w:rPr>
        <w:t>
      1. Жол жүрісі қауіпсіздігіне және қоршаған ортаны қорғауға қатысты бөлікте жол жүрісіне қатысушы көлік құралдарының техникалық жай-күйі мен жабдығы оларды техникалық пайдалану жөніндегі тиісті техникалық регламенттердің, стандарттардың, қағидалар мен нұсқаулардың талаптарына сай келуге тиіс.</w:t>
      </w:r>
    </w:p>
    <w:bookmarkEnd w:id="901"/>
    <w:bookmarkStart w:name="z927" w:id="902"/>
    <w:p>
      <w:pPr>
        <w:spacing w:after="0"/>
        <w:ind w:left="0"/>
        <w:jc w:val="both"/>
      </w:pPr>
      <w:r>
        <w:rPr>
          <w:rFonts w:ascii="Times New Roman"/>
          <w:b w:val="false"/>
          <w:i w:val="false"/>
          <w:color w:val="000000"/>
          <w:sz w:val="28"/>
        </w:rPr>
        <w:t>
      2. Механикалық көлік құралдары мен тіркемелер "Транзит" тіркеу белгісінің қолданылу мерзімі ішінде не сатып алған немесе кедендік декларацияланған сәттен бастап он тәуліктен кешіктірілмей ішкі істер органдарында тіркелуі тиіс.</w:t>
      </w:r>
    </w:p>
    <w:bookmarkEnd w:id="902"/>
    <w:bookmarkStart w:name="z928" w:id="903"/>
    <w:p>
      <w:pPr>
        <w:spacing w:after="0"/>
        <w:ind w:left="0"/>
        <w:jc w:val="both"/>
      </w:pPr>
      <w:r>
        <w:rPr>
          <w:rFonts w:ascii="Times New Roman"/>
          <w:b w:val="false"/>
          <w:i w:val="false"/>
          <w:color w:val="000000"/>
          <w:sz w:val="28"/>
        </w:rPr>
        <w:t>
      3. Механикалық көлік құралдарында (трамвайлар мен троллейбустардан басқа) және тіркемелерде көзделген орындарда мемлекеттік тіркеу нөмірі белгілер.</w:t>
      </w:r>
    </w:p>
    <w:bookmarkEnd w:id="903"/>
    <w:bookmarkStart w:name="z929" w:id="904"/>
    <w:p>
      <w:pPr>
        <w:spacing w:after="0"/>
        <w:ind w:left="0"/>
        <w:jc w:val="both"/>
      </w:pPr>
      <w:r>
        <w:rPr>
          <w:rFonts w:ascii="Times New Roman"/>
          <w:b w:val="false"/>
          <w:i w:val="false"/>
          <w:color w:val="000000"/>
          <w:sz w:val="28"/>
        </w:rPr>
        <w:t>
      Тіркеу белгілерінің цифрлары мен әріптері жүк автомобильдерінің, тіркемелердің (жеңіл автомобильдер мен мотоциклдердің тіркемелерінен басқа) және автобустардың шанақтарының артқы жақтауында қайталануы тиіс. Цифрлардың биіктігі - кемінде үш жүз миллиметр, ені кемінде бір жүз жиырма миллиметр, штрихтың қалыңдығы - отыз миллиметр, әріптердің мөлшері - сандардың мөлшерінің 2/3.</w:t>
      </w:r>
    </w:p>
    <w:bookmarkEnd w:id="904"/>
    <w:bookmarkStart w:name="z930" w:id="905"/>
    <w:p>
      <w:pPr>
        <w:spacing w:after="0"/>
        <w:ind w:left="0"/>
        <w:jc w:val="both"/>
      </w:pPr>
      <w:r>
        <w:rPr>
          <w:rFonts w:ascii="Times New Roman"/>
          <w:b w:val="false"/>
          <w:i w:val="false"/>
          <w:color w:val="000000"/>
          <w:sz w:val="28"/>
        </w:rPr>
        <w:t>
      Трамвайлар мен троллейбустарға тиісті ведомстволар беретін тіркеу нөмірлері жазылады.</w:t>
      </w:r>
    </w:p>
    <w:bookmarkEnd w:id="905"/>
    <w:bookmarkStart w:name="z931" w:id="90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Көлік құралдарын пайдалануға тыйым салатын ақаулар орын алып, жол-көлік оқиғасы болған жағдайда, көлік құралы міндетті техникалық қарап тексеруден қайталап өтеді.</w:t>
      </w:r>
    </w:p>
    <w:bookmarkEnd w:id="906"/>
    <w:p>
      <w:pPr>
        <w:spacing w:after="0"/>
        <w:ind w:left="0"/>
        <w:jc w:val="both"/>
      </w:pPr>
      <w:r>
        <w:rPr>
          <w:rFonts w:ascii="Times New Roman"/>
          <w:b w:val="false"/>
          <w:i w:val="false"/>
          <w:color w:val="000000"/>
          <w:sz w:val="28"/>
        </w:rPr>
        <w:t>
      Көлік құралдарын пайдалануға тыйым салатын ақаулар орын алып, жол-көлік оқиғасы болған жағдайда ішкі істер органдарының оған уәкілетті лауазымды адамдары көлік құралын міндетті техникалық қарап тексеруден қайталап өтуге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ЗҚАИ-ның ескертпесі!</w:t>
      </w:r>
      <w:r>
        <w:br/>
      </w:r>
      <w:r>
        <w:rPr>
          <w:rFonts w:ascii="Times New Roman"/>
          <w:b w:val="false"/>
          <w:i w:val="false"/>
          <w:color w:val="000000"/>
          <w:sz w:val="28"/>
        </w:rPr>
        <w:t>
</w:t>
      </w:r>
      <w:r>
        <w:rPr>
          <w:rFonts w:ascii="Times New Roman"/>
          <w:b w:val="false"/>
          <w:i w:val="false"/>
          <w:color w:val="ff0000"/>
          <w:sz w:val="28"/>
        </w:rPr>
        <w:t xml:space="preserve">      4-тармақтың үшінші абзацы 12.07.2026 бастап қолданысқа енгізіледі - </w:t>
      </w:r>
      <w:r>
        <w:rPr>
          <w:rFonts w:ascii="Times New Roman"/>
          <w:b w:val="false"/>
          <w:i w:val="false"/>
          <w:color w:val="ff0000"/>
          <w:sz w:val="28"/>
        </w:rPr>
        <w:t xml:space="preserve">ҚР Ішкі істер </w:t>
      </w:r>
      <w:r>
        <w:rPr>
          <w:rFonts w:ascii="Times New Roman"/>
          <w:b w:val="false"/>
          <w:i w:val="false"/>
          <w:color w:val="ff0000"/>
          <w:sz w:val="28"/>
        </w:rPr>
        <w:t>министрінің 27.04.2026</w:t>
      </w:r>
      <w:r>
        <w:rPr>
          <w:rFonts w:ascii="Times New Roman"/>
          <w:b w:val="false"/>
          <w:i w:val="false"/>
          <w:color w:val="ff0000"/>
          <w:sz w:val="28"/>
        </w:rPr>
        <w:t xml:space="preserve"> </w:t>
      </w:r>
      <w:r>
        <w:rPr>
          <w:rFonts w:ascii="Times New Roman"/>
          <w:b w:val="false"/>
          <w:i w:val="false"/>
          <w:color w:val="ff0000"/>
          <w:sz w:val="28"/>
        </w:rPr>
        <w:t>№ 305</w:t>
      </w:r>
      <w:r>
        <w:rPr>
          <w:rFonts w:ascii="Times New Roman"/>
          <w:b w:val="false"/>
          <w:i w:val="false"/>
          <w:color w:val="ff0000"/>
          <w:sz w:val="28"/>
        </w:rPr>
        <w:t xml:space="preserve"> (мәтін алып тасталды) бұйрығымен.</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34" w:id="907"/>
    <w:p>
      <w:pPr>
        <w:spacing w:after="0"/>
        <w:ind w:left="0"/>
        <w:jc w:val="both"/>
      </w:pPr>
      <w:r>
        <w:rPr>
          <w:rFonts w:ascii="Times New Roman"/>
          <w:b w:val="false"/>
          <w:i w:val="false"/>
          <w:color w:val="000000"/>
          <w:sz w:val="28"/>
        </w:rPr>
        <w:t>
      5. Жолаушыларды тасымалдау үшін пайдаланылатын борттық платформасы бар жүк автомобилі еденінен отыз - елу сантиметр және борттың жоғарғы жиегінен кемінде отыз сантиметр биіктікте бекітілген орындықтармен жабдықталады, ал балаларды тасымалдау кезінде, сонымен қатар борттың биіктігі еденнің деңгейінен кемінде сексен сантиметр болады.</w:t>
      </w:r>
    </w:p>
    <w:bookmarkEnd w:id="907"/>
    <w:bookmarkStart w:name="z935" w:id="908"/>
    <w:p>
      <w:pPr>
        <w:spacing w:after="0"/>
        <w:ind w:left="0"/>
        <w:jc w:val="both"/>
      </w:pPr>
      <w:r>
        <w:rPr>
          <w:rFonts w:ascii="Times New Roman"/>
          <w:b w:val="false"/>
          <w:i w:val="false"/>
          <w:color w:val="000000"/>
          <w:sz w:val="28"/>
        </w:rPr>
        <w:t>
      Артқы немесе қапталдағы борттардың бойында орналастырылған орындықтардың берік арқалықтары болады.</w:t>
      </w:r>
    </w:p>
    <w:bookmarkEnd w:id="908"/>
    <w:bookmarkStart w:name="z936" w:id="909"/>
    <w:p>
      <w:pPr>
        <w:spacing w:after="0"/>
        <w:ind w:left="0"/>
        <w:jc w:val="both"/>
      </w:pPr>
      <w:r>
        <w:rPr>
          <w:rFonts w:ascii="Times New Roman"/>
          <w:b w:val="false"/>
          <w:i w:val="false"/>
          <w:color w:val="000000"/>
          <w:sz w:val="28"/>
        </w:rPr>
        <w:t>
      6. Жүргізуге оқыту үшін пайдаланылатын және оқу ұйымына тиесілі механикалық көлік құралы қосымша ажыратуыш жетегі және тежеуіш педальдарымен, "Оқу көлік құралы" таным белгісімен жабдықталуы тиіс, осындай көлік құралдарының бүйір және артқы жақтарына мемлекеттік тілде "Оқу көлік құралы" деген жазу жазылады.</w:t>
      </w:r>
    </w:p>
    <w:bookmarkEnd w:id="909"/>
    <w:bookmarkStart w:name="z937" w:id="910"/>
    <w:p>
      <w:pPr>
        <w:spacing w:after="0"/>
        <w:ind w:left="0"/>
        <w:jc w:val="both"/>
      </w:pPr>
      <w:r>
        <w:rPr>
          <w:rFonts w:ascii="Times New Roman"/>
          <w:b w:val="false"/>
          <w:i w:val="false"/>
          <w:color w:val="000000"/>
          <w:sz w:val="28"/>
        </w:rPr>
        <w:t>
      7. Велосипедте ақаусыз тежеуіш, руль және дыбыстық белгі болуы тиіс, алдынан жарық шағылыстырғышпен және фонарьмен немесе ақ түсті фарамен (тәуліктің қараңғы уақытында және көрінуі жеткіліксіз жағдайларда жүру үшін), артынан - жарықты қайтарушымен немесе қызыл түсті фонарьмен, ал әрбір бүйір жағынан - қызғылт сары немесе қызыл түсті жарық шағылыстырғышпен жабдықталады.</w:t>
      </w:r>
    </w:p>
    <w:bookmarkEnd w:id="910"/>
    <w:bookmarkStart w:name="z938" w:id="911"/>
    <w:p>
      <w:pPr>
        <w:spacing w:after="0"/>
        <w:ind w:left="0"/>
        <w:jc w:val="both"/>
      </w:pPr>
      <w:r>
        <w:rPr>
          <w:rFonts w:ascii="Times New Roman"/>
          <w:b w:val="false"/>
          <w:i w:val="false"/>
          <w:color w:val="000000"/>
          <w:sz w:val="28"/>
        </w:rPr>
        <w:t>
      8. Көлік-арбада конструкциясында көзделген ақаусыз тұрақ тежеуіш құрылғысы мен сырғанап кетуге қарсы тіреуіш болуы, алдынан екі жарық шағылыстырғышпен немесе ақ түсті фонарьмен (тәуліктің қараңғы уақытында және көрінуі жеткіліксіз жағдайларда жүру үшін), артынан - екі жарық шағылыстырғышпен немесе қызыл түсті фонарьмен жабдықталуы тиіс.</w:t>
      </w:r>
    </w:p>
    <w:bookmarkEnd w:id="911"/>
    <w:bookmarkStart w:name="z939" w:id="912"/>
    <w:p>
      <w:pPr>
        <w:spacing w:after="0"/>
        <w:ind w:left="0"/>
        <w:jc w:val="both"/>
      </w:pPr>
      <w:r>
        <w:rPr>
          <w:rFonts w:ascii="Times New Roman"/>
          <w:b w:val="false"/>
          <w:i w:val="false"/>
          <w:color w:val="000000"/>
          <w:sz w:val="28"/>
        </w:rPr>
        <w:t>
      9. Көлік құралдарында таным белгілері орнатылады:</w:t>
      </w:r>
    </w:p>
    <w:bookmarkEnd w:id="912"/>
    <w:bookmarkStart w:name="z940" w:id="913"/>
    <w:p>
      <w:pPr>
        <w:spacing w:after="0"/>
        <w:ind w:left="0"/>
        <w:jc w:val="both"/>
      </w:pPr>
      <w:r>
        <w:rPr>
          <w:rFonts w:ascii="Times New Roman"/>
          <w:b w:val="false"/>
          <w:i w:val="false"/>
          <w:color w:val="000000"/>
          <w:sz w:val="28"/>
        </w:rPr>
        <w:t>
      Таным белгілерінің атаулары мен суреттері 4-суретте келтірілген.</w:t>
      </w:r>
    </w:p>
    <w:bookmarkEnd w:id="913"/>
    <w:bookmarkStart w:name="z941" w:id="914"/>
    <w:p>
      <w:pPr>
        <w:spacing w:after="0"/>
        <w:ind w:left="0"/>
        <w:jc w:val="both"/>
      </w:pPr>
      <w:r>
        <w:rPr>
          <w:rFonts w:ascii="Times New Roman"/>
          <w:b w:val="false"/>
          <w:i w:val="false"/>
          <w:color w:val="000000"/>
          <w:sz w:val="28"/>
        </w:rPr>
        <w:t>
      "Автопойыз" - аралары бір жүз елуден үш жүз миллиметрге дейін аралықта кабинаның төбесінде көлденең орналасқан қызғылт сары түсті үш фонарь түрінде - тіркемесі бар жүк автомобильдері мен дөңгелекті тракторларға (1, 4 сыныбы және одан жоғары) арналған, сондай-ақ біріктірілген автобустар мен троллейбустарға арналған. Автопойызда ішкі жарықтандыру үшін құрылғысы бар сары түсті тең жақты үшбұрыш түріндегі (жақтары - екі жүз елу миллиметр) таным белгілерін қолдануға жол беріледі;</w:t>
      </w:r>
    </w:p>
    <w:bookmarkEnd w:id="914"/>
    <w:bookmarkStart w:name="z942" w:id="915"/>
    <w:p>
      <w:pPr>
        <w:spacing w:after="0"/>
        <w:ind w:left="0"/>
        <w:jc w:val="both"/>
      </w:pPr>
      <w:r>
        <w:rPr>
          <w:rFonts w:ascii="Times New Roman"/>
          <w:b w:val="false"/>
          <w:i w:val="false"/>
          <w:color w:val="000000"/>
          <w:sz w:val="28"/>
        </w:rPr>
        <w:t>
      жүргізушінің қалауы бойынша "Бұдырлар" – қызыл түсті жиегі бар, ұшы жоғары қараған, ішіне қара түсті "Ш" әрпі жазылған ақ түсті жақтары тең үшбұрыш (үшбұрыштың жақтары кемінде екі жүз миллиметр, жиектің ені – жақтың 10/1) түрінде бұдырланған шиналары бар механикалық көлік құралдарының артында;</w:t>
      </w:r>
    </w:p>
    <w:bookmarkEnd w:id="915"/>
    <w:bookmarkStart w:name="z943" w:id="916"/>
    <w:p>
      <w:pPr>
        <w:spacing w:after="0"/>
        <w:ind w:left="0"/>
        <w:jc w:val="both"/>
      </w:pPr>
      <w:r>
        <w:rPr>
          <w:rFonts w:ascii="Times New Roman"/>
          <w:b w:val="false"/>
          <w:i w:val="false"/>
          <w:color w:val="000000"/>
          <w:sz w:val="28"/>
        </w:rPr>
        <w:t>
      "Балаларды тасымалдау" - қызыл түсті жиегі бар, 1.21. жол белгісінің символы қара бояумен салынған сары түсті квадрат (жақтары кемінде екі жүз миллиметр, жиектің ені - жақтың 10/1) түрінде - балалар топтарын тасымалдау кезінде автобустардың немесе жүк автомобильдерінің алдынан және артынан;</w:t>
      </w:r>
    </w:p>
    <w:bookmarkEnd w:id="916"/>
    <w:bookmarkStart w:name="z944" w:id="917"/>
    <w:p>
      <w:pPr>
        <w:spacing w:after="0"/>
        <w:ind w:left="0"/>
        <w:jc w:val="both"/>
      </w:pPr>
      <w:r>
        <w:rPr>
          <w:rFonts w:ascii="Times New Roman"/>
          <w:b w:val="false"/>
          <w:i w:val="false"/>
          <w:color w:val="000000"/>
          <w:sz w:val="28"/>
        </w:rPr>
        <w:t>
      "Есту қабілетінен толық айырылған жүргізуші" – ішіне ұшы төменге қаратылған ойдағы тең қабырғалы үшбұрыштың бұрыштарында орналасқан диаметрі қырық миллиметр үш қара шеңбер жүргізілген жүз алпыс миллиметр диаметрлі сары шеңбер түрінде – сөйлеу және есту қабілетінен толық айырылған немесе есту қабілетінен толық айырылған жүргізушілер басқаратын механикалық көлік құралдарының алдынан және артынан;</w:t>
      </w:r>
    </w:p>
    <w:bookmarkEnd w:id="917"/>
    <w:bookmarkStart w:name="z945" w:id="918"/>
    <w:p>
      <w:pPr>
        <w:spacing w:after="0"/>
        <w:ind w:left="0"/>
        <w:jc w:val="both"/>
      </w:pPr>
      <w:r>
        <w:rPr>
          <w:rFonts w:ascii="Times New Roman"/>
          <w:b w:val="false"/>
          <w:i w:val="false"/>
          <w:color w:val="000000"/>
          <w:sz w:val="28"/>
        </w:rPr>
        <w:t>
      "Оқу көлік құралы" - ішіне онда қара түсті "У" әрпі жазылған, қызыл түсті жиегі бар, ұшы жоғары қаратылған ақ түсті тең жақты үшбұрыш (жақтары - кемінде екі жүз миллиметр, жиегінің ені жақтың 1/10) түрінде - жүргізуге оқыту үшін пайдаланылатын механикалық көлік құралдарының алдынан және артынан (жеңіл автомобильдің төбесіне екіжақты белгі орнатуға жол беріледі);</w:t>
      </w:r>
    </w:p>
    <w:bookmarkEnd w:id="918"/>
    <w:bookmarkStart w:name="z946" w:id="919"/>
    <w:p>
      <w:pPr>
        <w:spacing w:after="0"/>
        <w:ind w:left="0"/>
        <w:jc w:val="both"/>
      </w:pPr>
      <w:r>
        <w:rPr>
          <w:rFonts w:ascii="Times New Roman"/>
          <w:b w:val="false"/>
          <w:i w:val="false"/>
          <w:color w:val="000000"/>
          <w:sz w:val="28"/>
        </w:rPr>
        <w:t>
      "Жылдамдықты шектеу" - рұқсат етілген жылдамдық көрсетіліп, 3.24 жол белгісінің кішірейтілген түрлі түсті суреті (белгінің диаметрі - кемінде жүз алпыс миллиметр, жиегінің ені - диаметрдің 10/1) түрінде - ауыр салмақты және ірі габаритті жүктерді таситын механикалық көлік құралдарында шанақтың артқы сол жағына, сондай-ақ техникалық сипаттамасы бойынша көлік құралының ең жоғары жылдамдығы Қағидалардың 10.3-тармағында айқындалғаннан төмен жағдайларда.</w:t>
      </w:r>
    </w:p>
    <w:bookmarkEnd w:id="919"/>
    <w:bookmarkStart w:name="z947" w:id="920"/>
    <w:p>
      <w:pPr>
        <w:spacing w:after="0"/>
        <w:ind w:left="0"/>
        <w:jc w:val="left"/>
      </w:pPr>
      <w:r>
        <w:rPr>
          <w:rFonts w:ascii="Times New Roman"/>
          <w:b/>
          <w:i w:val="false"/>
          <w:color w:val="000000"/>
        </w:rPr>
        <w:t xml:space="preserve"> 4-сурет. ТАНЫМ ЖӘНЕ ӨЗГЕ БЕЛГІЛЕР</w:t>
      </w:r>
    </w:p>
    <w:bookmarkEnd w:id="920"/>
    <w:p>
      <w:pPr>
        <w:spacing w:after="0"/>
        <w:ind w:left="0"/>
        <w:jc w:val="both"/>
      </w:pPr>
      <w:r>
        <w:rPr>
          <w:rFonts w:ascii="Times New Roman"/>
          <w:b w:val="false"/>
          <w:i w:val="false"/>
          <w:color w:val="ff0000"/>
          <w:sz w:val="28"/>
        </w:rPr>
        <w:t xml:space="preserve">
      Ескерту. 4-сурет жаңа редакцияда - ҚР Ішкі істер министрінің 10.11.2025 </w:t>
      </w:r>
      <w:r>
        <w:rPr>
          <w:rFonts w:ascii="Times New Roman"/>
          <w:b w:val="false"/>
          <w:i w:val="false"/>
          <w:color w:val="ff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87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31877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Автопойыздың арнайы белгілері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87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387600" cy="212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Бұдырлар</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98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98700" cy="214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Оқу көлік құралы</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1463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Есту қабілетінен айырылған жүргізуші</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120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Балаларды тасымалдау</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1209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Мүгедектігі бар адам</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1463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Дәрігер</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57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857500" cy="285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146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514600" cy="204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Электромобиль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Газбалон құрылғылармен жабдықталған көлік құралдары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11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39116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Қауіпті жүк</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2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225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Жылдымдықты шектеу</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844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1844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Ірі көлемді жүк</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Қазақстан Республикасы көлік құралының айырым белгісі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1308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5130800" cy="1092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Ұзын өлшемді көлік құралы";</w:t>
            </w:r>
          </w:p>
          <w:p>
            <w:pPr>
              <w:spacing w:after="20"/>
              <w:ind w:left="20"/>
              <w:jc w:val="both"/>
            </w:pPr>
          </w:p>
          <w:p>
            <w:pPr>
              <w:spacing w:after="20"/>
              <w:ind w:left="20"/>
              <w:jc w:val="both"/>
            </w:pPr>
          </w:p>
        </w:tc>
      </w:tr>
    </w:tbl>
    <w:bookmarkStart w:name="z950" w:id="921"/>
    <w:p>
      <w:pPr>
        <w:spacing w:after="0"/>
        <w:ind w:left="0"/>
        <w:jc w:val="both"/>
      </w:pPr>
      <w:r>
        <w:rPr>
          <w:rFonts w:ascii="Times New Roman"/>
          <w:b w:val="false"/>
          <w:i w:val="false"/>
          <w:color w:val="000000"/>
          <w:sz w:val="28"/>
        </w:rPr>
        <w:t>
       "Қауіпті жүк" - келетін жарық қайтарғыш беті бар, көлемі 300x400 мм мөлшеріндегі оң бөлігі қызғылт сары, қара түсті жиегі (ені - он бес миллиметр) және жүктің қауіпті белгілерін сипаттайтын таңбалары тікбұрыш түрінде - осындай жүктерді тасымалдайтын көлік құралдарының алдынан және артынан;</w:t>
      </w:r>
    </w:p>
    <w:bookmarkEnd w:id="921"/>
    <w:bookmarkStart w:name="z951" w:id="922"/>
    <w:p>
      <w:pPr>
        <w:spacing w:after="0"/>
        <w:ind w:left="0"/>
        <w:jc w:val="both"/>
      </w:pPr>
      <w:r>
        <w:rPr>
          <w:rFonts w:ascii="Times New Roman"/>
          <w:b w:val="false"/>
          <w:i w:val="false"/>
          <w:color w:val="000000"/>
          <w:sz w:val="28"/>
        </w:rPr>
        <w:t>
       "Ірі көлемді жүк" - жарықты қайтарғыш беті бар ені елу миллиметр кезектесіп келетін қызыл және ақ жолақтар қиғашынан салынған көлемі 400x400 мм қалқанша түрінде - ірі көлемді жүктің алдынан, артынан және бүйірінен;</w:t>
      </w:r>
    </w:p>
    <w:bookmarkEnd w:id="922"/>
    <w:bookmarkStart w:name="z952" w:id="923"/>
    <w:p>
      <w:pPr>
        <w:spacing w:after="0"/>
        <w:ind w:left="0"/>
        <w:jc w:val="both"/>
      </w:pPr>
      <w:r>
        <w:rPr>
          <w:rFonts w:ascii="Times New Roman"/>
          <w:b w:val="false"/>
          <w:i w:val="false"/>
          <w:color w:val="000000"/>
          <w:sz w:val="28"/>
        </w:rPr>
        <w:t>
      "Ұзын өлшемді көлік құралы" - көлемі кемінде 1200x200 мм, жарық шағылыстыратын беті, қызыл түсті жиегі (ені - қырық миллиметр) бар сары түсті тікбұрыш түрінде - ұзындығы (бір тіркемені қоса алғанда) жүкпен немесе жүксіз жиырма метрден астам көлік құралының және екі және одан да көп тіркемелері бар автопоездардың артына. Аталған көлемдегі белгіні орналастыру мүмкін болмаған кезде көлік құралының осіне симметриялы, көлемі кемінде 600x200 мм екі бірдей белгіні орнатуға жол беріледі;</w:t>
      </w:r>
    </w:p>
    <w:bookmarkEnd w:id="923"/>
    <w:bookmarkStart w:name="z953" w:id="924"/>
    <w:p>
      <w:pPr>
        <w:spacing w:after="0"/>
        <w:ind w:left="0"/>
        <w:jc w:val="both"/>
      </w:pPr>
      <w:r>
        <w:rPr>
          <w:rFonts w:ascii="Times New Roman"/>
          <w:b w:val="false"/>
          <w:i w:val="false"/>
          <w:color w:val="000000"/>
          <w:sz w:val="28"/>
        </w:rPr>
        <w:t>
      "Мүгедектігі бар адам" - қабырғасы бір жүз елу миллиметр сары түсті шаршы түрінде және қара түсті 7.17 жол белгісінің рәмізі бейнеленген - бірінші және екінші топтағы, сондай-ақ тірек-қимыл аппараты бұзылған үшінші топтағы мүгедектігі бар адамдар басқаратын немесе осындай мүгедектігі бар адамдарды;</w:t>
      </w:r>
    </w:p>
    <w:bookmarkEnd w:id="924"/>
    <w:p>
      <w:pPr>
        <w:spacing w:after="0"/>
        <w:ind w:left="0"/>
        <w:jc w:val="both"/>
      </w:pPr>
      <w:r>
        <w:rPr>
          <w:rFonts w:ascii="Times New Roman"/>
          <w:b w:val="false"/>
          <w:i w:val="false"/>
          <w:color w:val="000000"/>
          <w:sz w:val="28"/>
        </w:rPr>
        <w:t>
      "Электромобиль" – қабырғасы бір жүз елу миллиметр жасыл түсті шаршы түрінде және қара түсті 7.22 жол белгісінің рәмізі бейнеленген – электромобильдердің алдынан және артынан.</w:t>
      </w:r>
    </w:p>
    <w:p>
      <w:pPr>
        <w:spacing w:after="0"/>
        <w:ind w:left="0"/>
        <w:jc w:val="both"/>
      </w:pPr>
      <w:r>
        <w:rPr>
          <w:rFonts w:ascii="Times New Roman"/>
          <w:b w:val="false"/>
          <w:i w:val="false"/>
          <w:color w:val="000000"/>
          <w:sz w:val="28"/>
        </w:rPr>
        <w:t>
      "Газбалон құрылғылармен жабдықталған көлік құралдары" - ішіне қара түсті леп белгісі және "GAZ" сөзі жазылған, қара түсті жиегі бар, ұшы жоғары қаратылған сары түсті тең жақты үшбұрыш (жақтары - кемінде жүз елу миллиметр, жиегінің ені жақтың 1/10) түрінде - газбалон құрылғылары бар маханикалық көлік құралдарының артынан;</w:t>
      </w:r>
    </w:p>
    <w:bookmarkStart w:name="z954" w:id="925"/>
    <w:p>
      <w:pPr>
        <w:spacing w:after="0"/>
        <w:ind w:left="0"/>
        <w:jc w:val="both"/>
      </w:pPr>
      <w:r>
        <w:rPr>
          <w:rFonts w:ascii="Times New Roman"/>
          <w:b w:val="false"/>
          <w:i w:val="false"/>
          <w:color w:val="000000"/>
          <w:sz w:val="28"/>
        </w:rPr>
        <w:t>
      Жүргізушінің қалауы бойынша "Дәрігер" таным белгісі орнатылуы мүмкін - ішіне қызыл крест салынған (биіктігі - тоқсан миллиметр, штрихтің ені - жиырма бес миллиметр) ақ шеңбері (диаметрі - бір жүз жиырма бес миллиметр) салынған көк түсті төртбұрыш (жақтары - бір жүз қырық миллиметр) түрінде - дәрігер-жүргізуші басқаратын автомобильдің алдынан және артынан.</w:t>
      </w:r>
    </w:p>
    <w:bookmarkEnd w:id="9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26.09.2024 </w:t>
      </w:r>
      <w:r>
        <w:rPr>
          <w:rFonts w:ascii="Times New Roman"/>
          <w:b w:val="false"/>
          <w:i w:val="false"/>
          <w:color w:val="000000"/>
          <w:sz w:val="28"/>
        </w:rPr>
        <w:t>№ 725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бұйрықтарымен.</w:t>
      </w:r>
      <w:r>
        <w:br/>
      </w:r>
      <w:r>
        <w:rPr>
          <w:rFonts w:ascii="Times New Roman"/>
          <w:b w:val="false"/>
          <w:i w:val="false"/>
          <w:color w:val="000000"/>
          <w:sz w:val="28"/>
        </w:rPr>
        <w:t>
</w:t>
      </w:r>
    </w:p>
    <w:bookmarkStart w:name="z955" w:id="926"/>
    <w:p>
      <w:pPr>
        <w:spacing w:after="0"/>
        <w:ind w:left="0"/>
        <w:jc w:val="both"/>
      </w:pPr>
      <w:r>
        <w:rPr>
          <w:rFonts w:ascii="Times New Roman"/>
          <w:b w:val="false"/>
          <w:i w:val="false"/>
          <w:color w:val="000000"/>
          <w:sz w:val="28"/>
        </w:rPr>
        <w:t xml:space="preserve">
      10. Авариялық тоқтау белгісі. Қазақстан Республикасы Жол жүру кағидаларының 7-тарауы талаптарына сәйкес қолданылатын фонарьдан сәулеленетін жанып-сөнетін қызыл түс күндіз ашық ауа райында және көрінуі жеткіліксіз жағдайларда жақсы байқалуы тиіс. </w:t>
      </w:r>
    </w:p>
    <w:bookmarkEnd w:id="926"/>
    <w:bookmarkStart w:name="z956" w:id="927"/>
    <w:p>
      <w:pPr>
        <w:spacing w:after="0"/>
        <w:ind w:left="0"/>
        <w:jc w:val="both"/>
      </w:pPr>
      <w:r>
        <w:rPr>
          <w:rFonts w:ascii="Times New Roman"/>
          <w:b w:val="false"/>
          <w:i w:val="false"/>
          <w:color w:val="000000"/>
          <w:sz w:val="28"/>
        </w:rPr>
        <w:t xml:space="preserve">
      11. Қазақстан Республикасы көлік құралының "KZ" айырым белгісі мемлекеттік тіркеу нөмірі белгісінен бөлек орнатылған жағдайда, ол мынадай талаптарға сәйкес келуі тиіс: әріптердің биіктігі кем дегенде сексен миллиметр болуы және ені кем дегенде он миллиметр штрихтармен белгіленуі тиіс. Әріптер бас осі көлденең эллипс нысанындағы ақ фонда қара болуы тиіс. Ақ фон жарық қайтаратын материалдан болуы мүмкін. Белгі жеңіл автомобильдердің, микроавтобустар мен автобустардың артқы әйнегінің жоғарғы оң жақ бұрышқа, ал қалған көлік үшін - артқы панельдің оң жақ бөлігінің ортасына жабыстырылады немесе орнатылады. </w:t>
      </w:r>
    </w:p>
    <w:bookmarkEnd w:id="927"/>
    <w:bookmarkStart w:name="z957" w:id="928"/>
    <w:p>
      <w:pPr>
        <w:spacing w:after="0"/>
        <w:ind w:left="0"/>
        <w:jc w:val="both"/>
      </w:pPr>
      <w:r>
        <w:rPr>
          <w:rFonts w:ascii="Times New Roman"/>
          <w:b w:val="false"/>
          <w:i w:val="false"/>
          <w:color w:val="000000"/>
          <w:sz w:val="28"/>
        </w:rPr>
        <w:t>
      12. Механикалық көлік құралдарын сүйреу кезіндегі икемді байланыстыру буындарды белгілеу үшін ескерту құрылғылар жарық қайтаратын беті бар, екі жақтан ені елу миллиметр кезектесіп келетін қызыл және ақ жолақтар қиғашынан салынған көлемі 200x200 мм жалаушалар немесе қалқаншалар түрінде орындалуы тиіс.</w:t>
      </w:r>
    </w:p>
    <w:bookmarkEnd w:id="928"/>
    <w:bookmarkStart w:name="z958" w:id="929"/>
    <w:p>
      <w:pPr>
        <w:spacing w:after="0"/>
        <w:ind w:left="0"/>
        <w:jc w:val="both"/>
      </w:pPr>
      <w:r>
        <w:rPr>
          <w:rFonts w:ascii="Times New Roman"/>
          <w:b w:val="false"/>
          <w:i w:val="false"/>
          <w:color w:val="000000"/>
          <w:sz w:val="28"/>
        </w:rPr>
        <w:t>
      Икемді байланыстырушы буынға кемінде екі ескерту құрылғысы орнатылуы тиіс.</w:t>
      </w:r>
    </w:p>
    <w:bookmarkEnd w:id="929"/>
    <w:bookmarkStart w:name="z959" w:id="930"/>
    <w:p>
      <w:pPr>
        <w:spacing w:after="0"/>
        <w:ind w:left="0"/>
        <w:jc w:val="both"/>
      </w:pPr>
      <w:r>
        <w:rPr>
          <w:rFonts w:ascii="Times New Roman"/>
          <w:b w:val="false"/>
          <w:i w:val="false"/>
          <w:color w:val="000000"/>
          <w:sz w:val="28"/>
        </w:rPr>
        <w:t>
      13. Қатты сүйрету құрылғысының конструкциясы болуы тиіс.</w:t>
      </w:r>
    </w:p>
    <w:bookmarkEnd w:id="930"/>
    <w:bookmarkStart w:name="z960" w:id="931"/>
    <w:p>
      <w:pPr>
        <w:spacing w:after="0"/>
        <w:ind w:left="0"/>
        <w:jc w:val="both"/>
      </w:pPr>
      <w:r>
        <w:rPr>
          <w:rFonts w:ascii="Times New Roman"/>
          <w:b w:val="false"/>
          <w:i w:val="false"/>
          <w:color w:val="000000"/>
          <w:sz w:val="28"/>
        </w:rPr>
        <w:t>
      14. Мынадай:</w:t>
      </w:r>
    </w:p>
    <w:bookmarkEnd w:id="931"/>
    <w:bookmarkStart w:name="z961" w:id="932"/>
    <w:p>
      <w:pPr>
        <w:spacing w:after="0"/>
        <w:ind w:left="0"/>
        <w:jc w:val="both"/>
      </w:pPr>
      <w:r>
        <w:rPr>
          <w:rFonts w:ascii="Times New Roman"/>
          <w:b w:val="false"/>
          <w:i w:val="false"/>
          <w:color w:val="000000"/>
          <w:sz w:val="28"/>
        </w:rPr>
        <w:t>
      1) жол жүрісі қауіпсіздігіне және қоршаған ортаға қатер төндіретін техникалық ақаулар мен жағдайлар болған, көлік құралдары оларды техникалық пайдалану жөніндегі тиісті техникалық регламенттерге, стандарттарға, қағидалар мен нұсқауларға сәйкес келмеген, сондай-ақ оларды тиісті келісусіз қайта жабдықтаған;</w:t>
      </w:r>
    </w:p>
    <w:bookmarkEnd w:id="932"/>
    <w:bookmarkStart w:name="z962" w:id="933"/>
    <w:p>
      <w:pPr>
        <w:spacing w:after="0"/>
        <w:ind w:left="0"/>
        <w:jc w:val="both"/>
      </w:pPr>
      <w:r>
        <w:rPr>
          <w:rFonts w:ascii="Times New Roman"/>
          <w:b w:val="false"/>
          <w:i w:val="false"/>
          <w:color w:val="000000"/>
          <w:sz w:val="28"/>
        </w:rPr>
        <w:t>
      2) көлік құралына орнатылған тораптар мен агрегаттардың нөмірлері көлік құралының тіркеу құжаттарындағы енгізілген деректерге сәйкес келмеген, сондай-ақ егер көлік құралына орнатылған тораптар мен агрегаттарда жасырын, қолдан жасалған және өзгертілген нөмірлер болған;</w:t>
      </w:r>
    </w:p>
    <w:bookmarkEnd w:id="933"/>
    <w:bookmarkStart w:name="z963" w:id="934"/>
    <w:p>
      <w:pPr>
        <w:spacing w:after="0"/>
        <w:ind w:left="0"/>
        <w:jc w:val="both"/>
      </w:pPr>
      <w:r>
        <w:rPr>
          <w:rFonts w:ascii="Times New Roman"/>
          <w:b w:val="false"/>
          <w:i w:val="false"/>
          <w:color w:val="000000"/>
          <w:sz w:val="28"/>
        </w:rPr>
        <w:t>
      3) тіркеу құжаттары болмаған;</w:t>
      </w:r>
    </w:p>
    <w:bookmarkEnd w:id="934"/>
    <w:bookmarkStart w:name="z964" w:id="935"/>
    <w:p>
      <w:pPr>
        <w:spacing w:after="0"/>
        <w:ind w:left="0"/>
        <w:jc w:val="both"/>
      </w:pPr>
      <w:r>
        <w:rPr>
          <w:rFonts w:ascii="Times New Roman"/>
          <w:b w:val="false"/>
          <w:i w:val="false"/>
          <w:color w:val="000000"/>
          <w:sz w:val="28"/>
        </w:rPr>
        <w:t>
      4) шыққан жылын қоса алғанда, шығарылғанына жеті жылдан аспаған, автомобиль көлігі саласындағы кәсіпкерлік қызметте пайдаланылмайтын М1 санатындағы көлік құралдарын қоспағанда, міндетті техникалық қарап-тексеруден өтпеген;</w:t>
      </w:r>
    </w:p>
    <w:bookmarkEnd w:id="935"/>
    <w:bookmarkStart w:name="z965" w:id="936"/>
    <w:p>
      <w:pPr>
        <w:spacing w:after="0"/>
        <w:ind w:left="0"/>
        <w:jc w:val="both"/>
      </w:pPr>
      <w:r>
        <w:rPr>
          <w:rFonts w:ascii="Times New Roman"/>
          <w:b w:val="false"/>
          <w:i w:val="false"/>
          <w:color w:val="000000"/>
          <w:sz w:val="28"/>
        </w:rPr>
        <w:t>
      5) мемлекеттік тіркеу нөмірі белгілері болмаған немесе олар белгіленген талаптарға және тіркеу құжаттарына сәйкес келмеген;</w:t>
      </w:r>
    </w:p>
    <w:bookmarkEnd w:id="936"/>
    <w:bookmarkStart w:name="z966" w:id="937"/>
    <w:p>
      <w:pPr>
        <w:spacing w:after="0"/>
        <w:ind w:left="0"/>
        <w:jc w:val="both"/>
      </w:pPr>
      <w:r>
        <w:rPr>
          <w:rFonts w:ascii="Times New Roman"/>
          <w:b w:val="false"/>
          <w:i w:val="false"/>
          <w:color w:val="000000"/>
          <w:sz w:val="28"/>
        </w:rPr>
        <w:t>
      6) көлік құралдары иелерінің азаматтық-құқықтық жауапкершілігін міндетті сақтандыру шарты және (немесе) тасымалдаушының жолаушылар алдындағы азаматтық-құқықтық жауапкершілігін міндетті сақтандыру шарты жасалмаған</w:t>
      </w:r>
    </w:p>
    <w:bookmarkEnd w:id="937"/>
    <w:bookmarkStart w:name="z967" w:id="938"/>
    <w:p>
      <w:pPr>
        <w:spacing w:after="0"/>
        <w:ind w:left="0"/>
        <w:jc w:val="both"/>
      </w:pPr>
      <w:r>
        <w:rPr>
          <w:rFonts w:ascii="Times New Roman"/>
          <w:b w:val="false"/>
          <w:i w:val="false"/>
          <w:color w:val="000000"/>
          <w:sz w:val="28"/>
        </w:rPr>
        <w:t>
      7) егер олардың техникалық жай-күйі мен жабдықталуы Қазақстан Республикасының Үкіметі бекіткен көлік құралдарын пайдалануға тыйым салатын ақаулар мен жағдайлар тізбесінің талаптарына сай болмаған;</w:t>
      </w:r>
    </w:p>
    <w:bookmarkEnd w:id="938"/>
    <w:bookmarkStart w:name="z968" w:id="939"/>
    <w:p>
      <w:pPr>
        <w:spacing w:after="0"/>
        <w:ind w:left="0"/>
        <w:jc w:val="both"/>
      </w:pPr>
      <w:r>
        <w:rPr>
          <w:rFonts w:ascii="Times New Roman"/>
          <w:b w:val="false"/>
          <w:i w:val="false"/>
          <w:color w:val="000000"/>
          <w:sz w:val="28"/>
        </w:rPr>
        <w:t>
      8) бір құрамда жүруге арналмаған тіркемелері бар автомобильдерді басқарған;</w:t>
      </w:r>
    </w:p>
    <w:bookmarkEnd w:id="939"/>
    <w:bookmarkStart w:name="z969" w:id="940"/>
    <w:p>
      <w:pPr>
        <w:spacing w:after="0"/>
        <w:ind w:left="0"/>
        <w:jc w:val="both"/>
      </w:pPr>
      <w:r>
        <w:rPr>
          <w:rFonts w:ascii="Times New Roman"/>
          <w:b w:val="false"/>
          <w:i w:val="false"/>
          <w:color w:val="000000"/>
          <w:sz w:val="28"/>
        </w:rPr>
        <w:t>
      9) рельстік көлік құралдарының жол жүрісі қауіпсіздігіне қатер төндіретін техникалық ақаулары болған, сондай-ақ, егер олардың техникалық жай-күйі мен жабдықталуы көлік және коммуникация саласындағы уәкілетті орган бекіткен Рельстік көлік құралдарын техникалық пайдалану қағидаларының талаптарына сай болмаған;</w:t>
      </w:r>
    </w:p>
    <w:bookmarkEnd w:id="940"/>
    <w:bookmarkStart w:name="z970" w:id="941"/>
    <w:p>
      <w:pPr>
        <w:spacing w:after="0"/>
        <w:ind w:left="0"/>
        <w:jc w:val="both"/>
      </w:pPr>
      <w:r>
        <w:rPr>
          <w:rFonts w:ascii="Times New Roman"/>
          <w:b w:val="false"/>
          <w:i w:val="false"/>
          <w:color w:val="000000"/>
          <w:sz w:val="28"/>
        </w:rPr>
        <w:t>
      10) Қазақстан Республикасының Үкіметі бекіткен, көлігі арнайы жарық және дыбыс сигналдарымен жабдықталуға және арнайы түсті-графикалық схемалармен боялуға жататын жедел және арнаулы қызметтердің тізбесіне кірмейтін көлік құралдары арнайы жарық және дыбыс сигналдарымен жабдықталған және арнайы түрлі-түсті графикалық схемалармен боялған;</w:t>
      </w:r>
    </w:p>
    <w:bookmarkEnd w:id="941"/>
    <w:bookmarkStart w:name="z971" w:id="942"/>
    <w:p>
      <w:pPr>
        <w:spacing w:after="0"/>
        <w:ind w:left="0"/>
        <w:jc w:val="both"/>
      </w:pPr>
      <w:r>
        <w:rPr>
          <w:rFonts w:ascii="Times New Roman"/>
          <w:b w:val="false"/>
          <w:i w:val="false"/>
          <w:color w:val="000000"/>
          <w:sz w:val="28"/>
        </w:rPr>
        <w:t>
      11) көлік құралдарының мемлекеттік тіркеу нөмірі белгілері Қазақстан Республикасының жол жүрісі саласындағы заңнамасының талаптарында көзделмеген орындарға орнатылған;</w:t>
      </w:r>
    </w:p>
    <w:bookmarkEnd w:id="942"/>
    <w:bookmarkStart w:name="z972" w:id="943"/>
    <w:p>
      <w:pPr>
        <w:spacing w:after="0"/>
        <w:ind w:left="0"/>
        <w:jc w:val="both"/>
      </w:pPr>
      <w:r>
        <w:rPr>
          <w:rFonts w:ascii="Times New Roman"/>
          <w:b w:val="false"/>
          <w:i w:val="false"/>
          <w:color w:val="000000"/>
          <w:sz w:val="28"/>
        </w:rPr>
        <w:t>
      12) қауіпті жүктерді тасымалдайтын көлік құралдарының алдыңғы және артқы жақтарында "Қауіпті жүк" белгісі болмаған жағдайларда көлік құралдарын пайдалануға тыйым салынады.</w:t>
      </w:r>
    </w:p>
    <w:bookmarkEnd w:id="943"/>
    <w:bookmarkStart w:name="z973" w:id="944"/>
    <w:p>
      <w:pPr>
        <w:spacing w:after="0"/>
        <w:ind w:left="0"/>
        <w:jc w:val="both"/>
      </w:pPr>
      <w:r>
        <w:rPr>
          <w:rFonts w:ascii="Times New Roman"/>
          <w:b w:val="false"/>
          <w:i w:val="false"/>
          <w:color w:val="000000"/>
          <w:sz w:val="28"/>
        </w:rPr>
        <w:t>
      15. Көлік құралдарының техникалық жай-күйі мен пайдаланылуына жауапты лауазымды адамдарға және өзге де тұлғаларға:</w:t>
      </w:r>
    </w:p>
    <w:bookmarkEnd w:id="944"/>
    <w:bookmarkStart w:name="z974" w:id="945"/>
    <w:p>
      <w:pPr>
        <w:spacing w:after="0"/>
        <w:ind w:left="0"/>
        <w:jc w:val="both"/>
      </w:pPr>
      <w:r>
        <w:rPr>
          <w:rFonts w:ascii="Times New Roman"/>
          <w:b w:val="false"/>
          <w:i w:val="false"/>
          <w:color w:val="000000"/>
          <w:sz w:val="28"/>
        </w:rPr>
        <w:t>
      1) ақауларының болуынан пайдалануға тыйым салынған немесе тиісті рұқсатсыз қайта жабдықталған немесе белгіленген тәртіппен тіркелмеген немесе міндетті техникалық қарап тексеруден өтпеген, сол сияқты Қазақстан Республикасының заңнамасында белгіленген жағдайларда көлік құралдары иелерінің азаматтық-құқықтық жауапкершілігін міндетті сақтандыру шартын және (немесе) тасымалдаушының жолаушылар алдындағы жауапкершілігін міндетті сақтандыру шартын жасаспаған иелердің көлік құралдарын желіге шығаруына;</w:t>
      </w:r>
    </w:p>
    <w:bookmarkEnd w:id="945"/>
    <w:bookmarkStart w:name="z975" w:id="946"/>
    <w:p>
      <w:pPr>
        <w:spacing w:after="0"/>
        <w:ind w:left="0"/>
        <w:jc w:val="both"/>
      </w:pPr>
      <w:r>
        <w:rPr>
          <w:rFonts w:ascii="Times New Roman"/>
          <w:b w:val="false"/>
          <w:i w:val="false"/>
          <w:color w:val="000000"/>
          <w:sz w:val="28"/>
        </w:rPr>
        <w:t>
      2) масаң күйдегі (алкогольдік, есірткілік немесе өзге), реакциясын және назар аударуын нашарлататын дәрілік препараттардың әсеріндегі, жол жүрісі қауіпсіздігіне қатер төндіретін сырқат немесе шаршаулы күйдегі және бұл санаттағы көлік құралын басқару құқығы жоқ жүргізушілерге көлік құралдарын басқаруға рұқсат беруіне;</w:t>
      </w:r>
    </w:p>
    <w:bookmarkEnd w:id="946"/>
    <w:bookmarkStart w:name="z976" w:id="947"/>
    <w:p>
      <w:pPr>
        <w:spacing w:after="0"/>
        <w:ind w:left="0"/>
        <w:jc w:val="both"/>
      </w:pPr>
      <w:r>
        <w:rPr>
          <w:rFonts w:ascii="Times New Roman"/>
          <w:b w:val="false"/>
          <w:i w:val="false"/>
          <w:color w:val="000000"/>
          <w:sz w:val="28"/>
        </w:rPr>
        <w:t>
      3) шынжыр табанды тракторлар мен өздігінен жүретін машиналарды асфальтты- және цемент-бетонды жабын жолдармен жүруге жіберуіне тыйым салынады.</w:t>
      </w:r>
    </w:p>
    <w:bookmarkEnd w:id="9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құралдарын пайдалануға</w:t>
            </w:r>
            <w:r>
              <w:br/>
            </w:r>
            <w:r>
              <w:rPr>
                <w:rFonts w:ascii="Times New Roman"/>
                <w:b w:val="false"/>
                <w:i w:val="false"/>
                <w:color w:val="000000"/>
                <w:sz w:val="20"/>
              </w:rPr>
              <w:t xml:space="preserve">рұқсат беру жөніндегі </w:t>
            </w:r>
            <w:r>
              <w:br/>
            </w:r>
            <w:r>
              <w:rPr>
                <w:rFonts w:ascii="Times New Roman"/>
                <w:b w:val="false"/>
                <w:i w:val="false"/>
                <w:color w:val="000000"/>
                <w:sz w:val="20"/>
              </w:rPr>
              <w:t xml:space="preserve">негізгі ережелерге </w:t>
            </w:r>
            <w:r>
              <w:br/>
            </w:r>
            <w:r>
              <w:rPr>
                <w:rFonts w:ascii="Times New Roman"/>
                <w:b w:val="false"/>
                <w:i w:val="false"/>
                <w:color w:val="000000"/>
                <w:sz w:val="20"/>
              </w:rPr>
              <w:t>қосымша</w:t>
            </w:r>
          </w:p>
        </w:tc>
      </w:tr>
    </w:tbl>
    <w:bookmarkStart w:name="z978" w:id="948"/>
    <w:p>
      <w:pPr>
        <w:spacing w:after="0"/>
        <w:ind w:left="0"/>
        <w:jc w:val="left"/>
      </w:pPr>
      <w:r>
        <w:rPr>
          <w:rFonts w:ascii="Times New Roman"/>
          <w:b/>
          <w:i w:val="false"/>
          <w:color w:val="000000"/>
        </w:rPr>
        <w:t xml:space="preserve"> Көлік құралдарын пайдалануға тыйым салынатын, жол жүрісі қауіпсіздігіне және қоршаған ортаға қауіп тудыратын ақаулар мен жағдайлардың  ТІЗБЕСІ</w:t>
      </w:r>
    </w:p>
    <w:bookmarkEnd w:id="948"/>
    <w:bookmarkStart w:name="z979" w:id="949"/>
    <w:p>
      <w:pPr>
        <w:spacing w:after="0"/>
        <w:ind w:left="0"/>
        <w:jc w:val="both"/>
      </w:pPr>
      <w:r>
        <w:rPr>
          <w:rFonts w:ascii="Times New Roman"/>
          <w:b w:val="false"/>
          <w:i w:val="false"/>
          <w:color w:val="000000"/>
          <w:sz w:val="28"/>
        </w:rPr>
        <w:t>
      Осы тізбе автомобильдердің, автобустардың, автопойыздардың, тіркемелердің, мотоциклдердің, мопедтердің, тракторлардың, өздігінен жүретін машиналардың ақауларын және оларды пайдалануға тыйым салынатын жағдайларды бекітеді. Келтірілген параметрлерді тексеру әдістері тиісті техникалық регламенттерде, стандарттарда, қағидаларда және оларды техникалық пайдалану жөніндегі нұсқауда реттелген.</w:t>
      </w:r>
    </w:p>
    <w:bookmarkEnd w:id="949"/>
    <w:bookmarkStart w:name="z980" w:id="950"/>
    <w:p>
      <w:pPr>
        <w:spacing w:after="0"/>
        <w:ind w:left="0"/>
        <w:jc w:val="left"/>
      </w:pPr>
      <w:r>
        <w:rPr>
          <w:rFonts w:ascii="Times New Roman"/>
          <w:b/>
          <w:i w:val="false"/>
          <w:color w:val="000000"/>
        </w:rPr>
        <w:t xml:space="preserve"> 1-тарау. Тежеу жүйелері</w:t>
      </w:r>
    </w:p>
    <w:bookmarkEnd w:id="950"/>
    <w:bookmarkStart w:name="z981" w:id="951"/>
    <w:p>
      <w:pPr>
        <w:spacing w:after="0"/>
        <w:ind w:left="0"/>
        <w:jc w:val="both"/>
      </w:pPr>
      <w:r>
        <w:rPr>
          <w:rFonts w:ascii="Times New Roman"/>
          <w:b w:val="false"/>
          <w:i w:val="false"/>
          <w:color w:val="000000"/>
          <w:sz w:val="28"/>
        </w:rPr>
        <w:t>
      Жол сынаулары кезінде жұмыс тежеу жүйесімен тежеу тиімділігінің кестеде келтірілген нормалары сақталмайды:</w:t>
      </w:r>
    </w:p>
    <w:bookmarkEnd w:id="951"/>
    <w:bookmarkStart w:name="z982" w:id="952"/>
    <w:p>
      <w:pPr>
        <w:spacing w:after="0"/>
        <w:ind w:left="0"/>
        <w:jc w:val="both"/>
      </w:pPr>
      <w:r>
        <w:rPr>
          <w:rFonts w:ascii="Times New Roman"/>
          <w:b w:val="false"/>
          <w:i w:val="false"/>
          <w:color w:val="000000"/>
          <w:sz w:val="28"/>
        </w:rPr>
        <w:t>
      Кесте</w:t>
      </w:r>
    </w:p>
    <w:bookmarkEnd w:id="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құралының (автопоезд құрамындағы тартқыштың)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Тежеу жолы, м,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бәсеңдету м/с, кем емес</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жүкжолаушы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жеңіл автомобильдер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Тіркемесі бар жүк автомобильдері (жартылай тіркемесі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983" w:id="953"/>
    <w:p>
      <w:pPr>
        <w:spacing w:after="0"/>
        <w:ind w:left="0"/>
        <w:jc w:val="both"/>
      </w:pPr>
      <w:r>
        <w:rPr>
          <w:rFonts w:ascii="Times New Roman"/>
          <w:b w:val="false"/>
          <w:i w:val="false"/>
          <w:color w:val="000000"/>
          <w:sz w:val="28"/>
        </w:rPr>
        <w:t>
      1. Сынау тегіс, құрғақ, таза цементті немесе асфальтты-бетонды жабын жолының көлденең учаскесінде, тежеу басталғанда автомобильдер, автобустар және автопойыздар үшін - сағатына 40 километр және мотоциклдер мен мопедтер үшін - сағатына 30 километр жылдамдық кезінде өткізіледі. Көлік құралдарын жұмыс тежеу жүйесін басқару органына бір рет әсер ету жолымен сынайды. Сынаулар кезінде көлік құралының массасы рұқсат етілген ең жоғары массадан аспауы тиіс.</w:t>
      </w:r>
    </w:p>
    <w:bookmarkEnd w:id="953"/>
    <w:bookmarkStart w:name="z984" w:id="954"/>
    <w:p>
      <w:pPr>
        <w:spacing w:after="0"/>
        <w:ind w:left="0"/>
        <w:jc w:val="both"/>
      </w:pPr>
      <w:r>
        <w:rPr>
          <w:rFonts w:ascii="Times New Roman"/>
          <w:b w:val="false"/>
          <w:i w:val="false"/>
          <w:color w:val="000000"/>
          <w:sz w:val="28"/>
        </w:rPr>
        <w:t>
      2. Көлік құралдарының жұмыс тежеу жүйесінің тиімділігі Қазақстан Республикасы Инвестициялар және даму министрлігі Техникалық реттеу және метрология комитеті төрағасының 2004 жылғы 13 желтоқсандағы № 429 бұйрығымен бекітілген "Автокөлік құралдары. Қозғалыс қауіпсіздігі шарттары бойынша техникалық жай-күйге қойылатын талаптар. Тексеру әдістері" 51709 Қазақстан Республикасының Ұлттық стандартына (бұдан әрі - 51709 МемСТ Р ҚР СТ) сәйкес басқа көрсеткіштер бойынша да бағалануы мүмкін.</w:t>
      </w:r>
    </w:p>
    <w:bookmarkEnd w:id="954"/>
    <w:bookmarkStart w:name="z985" w:id="955"/>
    <w:p>
      <w:pPr>
        <w:spacing w:after="0"/>
        <w:ind w:left="0"/>
        <w:jc w:val="both"/>
      </w:pPr>
      <w:r>
        <w:rPr>
          <w:rFonts w:ascii="Times New Roman"/>
          <w:b w:val="false"/>
          <w:i w:val="false"/>
          <w:color w:val="000000"/>
          <w:sz w:val="28"/>
        </w:rPr>
        <w:t>
      3. "*" Осы жерде және бұдан әрі көлік құралдарының санаттары 51709 МемСТ Р ҚР СТ-ның А-қосымшасында көрсетіледі.</w:t>
      </w:r>
    </w:p>
    <w:bookmarkEnd w:id="955"/>
    <w:bookmarkStart w:name="z986" w:id="956"/>
    <w:p>
      <w:pPr>
        <w:spacing w:after="0"/>
        <w:ind w:left="0"/>
        <w:jc w:val="both"/>
      </w:pPr>
      <w:r>
        <w:rPr>
          <w:rFonts w:ascii="Times New Roman"/>
          <w:b w:val="false"/>
          <w:i w:val="false"/>
          <w:color w:val="000000"/>
          <w:sz w:val="28"/>
        </w:rPr>
        <w:t>
      4. Гидравликалық тежеу жетегінің герметикалығы бұзылған.</w:t>
      </w:r>
    </w:p>
    <w:bookmarkEnd w:id="956"/>
    <w:bookmarkStart w:name="z987" w:id="957"/>
    <w:p>
      <w:pPr>
        <w:spacing w:after="0"/>
        <w:ind w:left="0"/>
        <w:jc w:val="both"/>
      </w:pPr>
      <w:r>
        <w:rPr>
          <w:rFonts w:ascii="Times New Roman"/>
          <w:b w:val="false"/>
          <w:i w:val="false"/>
          <w:color w:val="000000"/>
          <w:sz w:val="28"/>
        </w:rPr>
        <w:t>
      5. Пневматикалық және пневмогидравликалық тежеу жетектері герметикалығының бұзылуы оларды толық іске қосқаннан кейін 15 минут ішінде қозғалтқыш тоқтап тұрғанда ауа қысымының 0,05 МПа (0,5 кгс/см2) астам төмендеуіне соқтырады.</w:t>
      </w:r>
    </w:p>
    <w:bookmarkEnd w:id="957"/>
    <w:bookmarkStart w:name="z988" w:id="958"/>
    <w:p>
      <w:pPr>
        <w:spacing w:after="0"/>
        <w:ind w:left="0"/>
        <w:jc w:val="both"/>
      </w:pPr>
      <w:r>
        <w:rPr>
          <w:rFonts w:ascii="Times New Roman"/>
          <w:b w:val="false"/>
          <w:i w:val="false"/>
          <w:color w:val="000000"/>
          <w:sz w:val="28"/>
        </w:rPr>
        <w:t>
      6. Пневматикалық және пневмогидравликалық тежеу жетегінің манометрі жұмыс істемейді.</w:t>
      </w:r>
    </w:p>
    <w:bookmarkEnd w:id="958"/>
    <w:bookmarkStart w:name="z989" w:id="959"/>
    <w:p>
      <w:pPr>
        <w:spacing w:after="0"/>
        <w:ind w:left="0"/>
        <w:jc w:val="both"/>
      </w:pPr>
      <w:r>
        <w:rPr>
          <w:rFonts w:ascii="Times New Roman"/>
          <w:b w:val="false"/>
          <w:i w:val="false"/>
          <w:color w:val="000000"/>
          <w:sz w:val="28"/>
        </w:rPr>
        <w:t>
      7. Тоқтап тұрғандағы тежеу жүйесі:</w:t>
      </w:r>
    </w:p>
    <w:bookmarkEnd w:id="959"/>
    <w:bookmarkStart w:name="z990" w:id="960"/>
    <w:p>
      <w:pPr>
        <w:spacing w:after="0"/>
        <w:ind w:left="0"/>
        <w:jc w:val="both"/>
      </w:pPr>
      <w:r>
        <w:rPr>
          <w:rFonts w:ascii="Times New Roman"/>
          <w:b w:val="false"/>
          <w:i w:val="false"/>
          <w:color w:val="000000"/>
          <w:sz w:val="28"/>
        </w:rPr>
        <w:t>
      1) 16 % дейін қоса алғанда еңісте - толық тиелген көлік құралдарының;</w:t>
      </w:r>
    </w:p>
    <w:bookmarkEnd w:id="960"/>
    <w:bookmarkStart w:name="z991" w:id="961"/>
    <w:p>
      <w:pPr>
        <w:spacing w:after="0"/>
        <w:ind w:left="0"/>
        <w:jc w:val="both"/>
      </w:pPr>
      <w:r>
        <w:rPr>
          <w:rFonts w:ascii="Times New Roman"/>
          <w:b w:val="false"/>
          <w:i w:val="false"/>
          <w:color w:val="000000"/>
          <w:sz w:val="28"/>
        </w:rPr>
        <w:t>
      2) 23 % дейін қоса алғанда еңісте - жабдықталған күйіндегі жеңіл автомобильдер мен автопойыздардың;</w:t>
      </w:r>
    </w:p>
    <w:bookmarkEnd w:id="961"/>
    <w:bookmarkStart w:name="z992" w:id="962"/>
    <w:p>
      <w:pPr>
        <w:spacing w:after="0"/>
        <w:ind w:left="0"/>
        <w:jc w:val="both"/>
      </w:pPr>
      <w:r>
        <w:rPr>
          <w:rFonts w:ascii="Times New Roman"/>
          <w:b w:val="false"/>
          <w:i w:val="false"/>
          <w:color w:val="000000"/>
          <w:sz w:val="28"/>
        </w:rPr>
        <w:t>
      3) 31 % дейін қоса алғанда еңісте - жабдықталған күйіндегі жүк автомобильдері мен автопойыздардың қозғалыссыз жай-күйін қамтамасыз етпейді.</w:t>
      </w:r>
    </w:p>
    <w:bookmarkEnd w:id="962"/>
    <w:bookmarkStart w:name="z993" w:id="963"/>
    <w:p>
      <w:pPr>
        <w:spacing w:after="0"/>
        <w:ind w:left="0"/>
        <w:jc w:val="left"/>
      </w:pPr>
      <w:r>
        <w:rPr>
          <w:rFonts w:ascii="Times New Roman"/>
          <w:b/>
          <w:i w:val="false"/>
          <w:color w:val="000000"/>
        </w:rPr>
        <w:t xml:space="preserve"> 2-тарау. Рульдік басқару</w:t>
      </w:r>
    </w:p>
    <w:bookmarkEnd w:id="963"/>
    <w:bookmarkStart w:name="z994" w:id="964"/>
    <w:p>
      <w:pPr>
        <w:spacing w:after="0"/>
        <w:ind w:left="0"/>
        <w:jc w:val="both"/>
      </w:pPr>
      <w:r>
        <w:rPr>
          <w:rFonts w:ascii="Times New Roman"/>
          <w:b w:val="false"/>
          <w:i w:val="false"/>
          <w:color w:val="000000"/>
          <w:sz w:val="28"/>
        </w:rPr>
        <w:t>
      8. Рульдік басқарудағы жиынтық люфт мына мәндерден асады:</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65"/>
          <w:p>
            <w:pPr>
              <w:spacing w:after="20"/>
              <w:ind w:left="20"/>
              <w:jc w:val="both"/>
            </w:pPr>
            <w:r>
              <w:rPr>
                <w:rFonts w:ascii="Times New Roman"/>
                <w:b w:val="false"/>
                <w:i w:val="false"/>
                <w:color w:val="000000"/>
                <w:sz w:val="20"/>
              </w:rPr>
              <w:t>
Көлік құралының түрі</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Жеңіл автомобильдер мен олардың негізінде жасалған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жүк автомобильдері мен автобустар.10</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автобустар.. 20</w:t>
            </w:r>
          </w:p>
          <w:p>
            <w:pPr>
              <w:spacing w:after="20"/>
              <w:ind w:left="20"/>
              <w:jc w:val="both"/>
            </w:pPr>
            <w:r>
              <w:rPr>
                <w:rFonts w:ascii="Times New Roman"/>
                <w:b w:val="false"/>
                <w:i w:val="false"/>
                <w:color w:val="000000"/>
                <w:sz w:val="20"/>
              </w:rPr>
              <w:t xml:space="preserve">
жүк автомобильдері. 25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люфт (градус) артық емес</w:t>
            </w:r>
          </w:p>
        </w:tc>
      </w:tr>
    </w:tbl>
    <w:bookmarkStart w:name="z999" w:id="966"/>
    <w:p>
      <w:pPr>
        <w:spacing w:after="0"/>
        <w:ind w:left="0"/>
        <w:jc w:val="both"/>
      </w:pPr>
      <w:r>
        <w:rPr>
          <w:rFonts w:ascii="Times New Roman"/>
          <w:b w:val="false"/>
          <w:i w:val="false"/>
          <w:color w:val="000000"/>
          <w:sz w:val="28"/>
        </w:rPr>
        <w:t>
      9. Детальдар мен тораптардың конструкцияда көзделмеген орын ауыстыруы; резьбалық қосылыстар тартылмаған немесе белгіленген тәсілмен бекітілмеген.</w:t>
      </w:r>
    </w:p>
    <w:bookmarkEnd w:id="966"/>
    <w:bookmarkStart w:name="z1000" w:id="967"/>
    <w:p>
      <w:pPr>
        <w:spacing w:after="0"/>
        <w:ind w:left="0"/>
        <w:jc w:val="both"/>
      </w:pPr>
      <w:r>
        <w:rPr>
          <w:rFonts w:ascii="Times New Roman"/>
          <w:b w:val="false"/>
          <w:i w:val="false"/>
          <w:color w:val="000000"/>
          <w:sz w:val="28"/>
        </w:rPr>
        <w:t>
      10. Конструкцияда көзделген рульдік басқарудың күшейткіші немесе рульдік демпфері (мотоциклдер үшін) жоқ немесе ақауы бар.</w:t>
      </w:r>
    </w:p>
    <w:bookmarkEnd w:id="967"/>
    <w:bookmarkStart w:name="z1001" w:id="968"/>
    <w:p>
      <w:pPr>
        <w:spacing w:after="0"/>
        <w:ind w:left="0"/>
        <w:jc w:val="left"/>
      </w:pPr>
      <w:r>
        <w:rPr>
          <w:rFonts w:ascii="Times New Roman"/>
          <w:b/>
          <w:i w:val="false"/>
          <w:color w:val="000000"/>
        </w:rPr>
        <w:t xml:space="preserve"> 3-тарау. Сыртқы жарық беру аспаптары</w:t>
      </w:r>
    </w:p>
    <w:bookmarkEnd w:id="968"/>
    <w:bookmarkStart w:name="z1002" w:id="969"/>
    <w:p>
      <w:pPr>
        <w:spacing w:after="0"/>
        <w:ind w:left="0"/>
        <w:jc w:val="both"/>
      </w:pPr>
      <w:r>
        <w:rPr>
          <w:rFonts w:ascii="Times New Roman"/>
          <w:b w:val="false"/>
          <w:i w:val="false"/>
          <w:color w:val="000000"/>
          <w:sz w:val="28"/>
        </w:rPr>
        <w:t>
      11. Сыртқы жарық беру аспаптарының саны, түрі, түсі, орналасуы мен жұмыс режимі көлік құралдары конструкциясының талаптарына сәйкес келмейді.</w:t>
      </w:r>
    </w:p>
    <w:bookmarkEnd w:id="969"/>
    <w:bookmarkStart w:name="z1003" w:id="970"/>
    <w:p>
      <w:pPr>
        <w:spacing w:after="0"/>
        <w:ind w:left="0"/>
        <w:jc w:val="both"/>
      </w:pPr>
      <w:r>
        <w:rPr>
          <w:rFonts w:ascii="Times New Roman"/>
          <w:b w:val="false"/>
          <w:i w:val="false"/>
          <w:color w:val="000000"/>
          <w:sz w:val="28"/>
        </w:rPr>
        <w:t>
      Өндірістен алынып тасталған көлік құралдарына басқа маркілі және модельдегі көлік құралдарының сыртқы жарық беру аспаптарын орнатуға жол беріледі.</w:t>
      </w:r>
    </w:p>
    <w:bookmarkEnd w:id="970"/>
    <w:bookmarkStart w:name="z1004" w:id="971"/>
    <w:p>
      <w:pPr>
        <w:spacing w:after="0"/>
        <w:ind w:left="0"/>
        <w:jc w:val="both"/>
      </w:pPr>
      <w:r>
        <w:rPr>
          <w:rFonts w:ascii="Times New Roman"/>
          <w:b w:val="false"/>
          <w:i w:val="false"/>
          <w:color w:val="000000"/>
          <w:sz w:val="28"/>
        </w:rPr>
        <w:t>
      12. Фараның реттеушісі талаптарға сәйкес емес.</w:t>
      </w:r>
    </w:p>
    <w:bookmarkEnd w:id="971"/>
    <w:bookmarkStart w:name="z1005" w:id="972"/>
    <w:p>
      <w:pPr>
        <w:spacing w:after="0"/>
        <w:ind w:left="0"/>
        <w:jc w:val="both"/>
      </w:pPr>
      <w:r>
        <w:rPr>
          <w:rFonts w:ascii="Times New Roman"/>
          <w:b w:val="false"/>
          <w:i w:val="false"/>
          <w:color w:val="000000"/>
          <w:sz w:val="28"/>
        </w:rPr>
        <w:t>
      13. Сыртқы жарық беру аспаптары мен жарық шағылыстырғыштар белгіленген режимде жұмыс істемейді немесе ластанған.</w:t>
      </w:r>
    </w:p>
    <w:bookmarkEnd w:id="972"/>
    <w:bookmarkStart w:name="z1006" w:id="973"/>
    <w:p>
      <w:pPr>
        <w:spacing w:after="0"/>
        <w:ind w:left="0"/>
        <w:jc w:val="both"/>
      </w:pPr>
      <w:r>
        <w:rPr>
          <w:rFonts w:ascii="Times New Roman"/>
          <w:b w:val="false"/>
          <w:i w:val="false"/>
          <w:color w:val="000000"/>
          <w:sz w:val="28"/>
        </w:rPr>
        <w:t>
      14. Жарық беру аспаптарында таратқыштары жоқ не осы жарық беру аспаптары үлгісіне сай келмейтін таратқыш пен шам пайдаланылады.</w:t>
      </w:r>
    </w:p>
    <w:bookmarkEnd w:id="973"/>
    <w:bookmarkStart w:name="z1007" w:id="974"/>
    <w:p>
      <w:pPr>
        <w:spacing w:after="0"/>
        <w:ind w:left="0"/>
        <w:jc w:val="both"/>
      </w:pPr>
      <w:r>
        <w:rPr>
          <w:rFonts w:ascii="Times New Roman"/>
          <w:b w:val="false"/>
          <w:i w:val="false"/>
          <w:color w:val="000000"/>
          <w:sz w:val="28"/>
        </w:rPr>
        <w:t>
      15. Жарқылдақ маяктардың орнатылуы стандарт талаптарына сәйкес келмейді.</w:t>
      </w:r>
    </w:p>
    <w:bookmarkEnd w:id="974"/>
    <w:bookmarkStart w:name="z1008" w:id="975"/>
    <w:p>
      <w:pPr>
        <w:spacing w:after="0"/>
        <w:ind w:left="0"/>
        <w:jc w:val="both"/>
      </w:pPr>
      <w:r>
        <w:rPr>
          <w:rFonts w:ascii="Times New Roman"/>
          <w:b w:val="false"/>
          <w:i w:val="false"/>
          <w:color w:val="000000"/>
          <w:sz w:val="28"/>
        </w:rPr>
        <w:t>
      16. Көлік құралының алдына - қызыл түсті оттары бар жарық беру аспаптары немесе қызыл түсті жарық шағылыстырғыштар, ал артына - артқа жүру және тіркеу белгісін жарықтандыру фонарьларынан, жарық шағылыстырғыш тіркеу, айырым және таным белгілерінің басқа, ақ түсті оттары бар жарық беру аспаптары орнатылған.</w:t>
      </w:r>
    </w:p>
    <w:bookmarkEnd w:id="975"/>
    <w:bookmarkStart w:name="z1009" w:id="976"/>
    <w:p>
      <w:pPr>
        <w:spacing w:after="0"/>
        <w:ind w:left="0"/>
        <w:jc w:val="left"/>
      </w:pPr>
      <w:r>
        <w:rPr>
          <w:rFonts w:ascii="Times New Roman"/>
          <w:b/>
          <w:i w:val="false"/>
          <w:color w:val="000000"/>
        </w:rPr>
        <w:t xml:space="preserve"> 4-тарау. Алдыңғы әйнектің әйнек тазалағыштары мен әйнек жуғыштары</w:t>
      </w:r>
    </w:p>
    <w:bookmarkEnd w:id="976"/>
    <w:bookmarkStart w:name="z1010" w:id="977"/>
    <w:p>
      <w:pPr>
        <w:spacing w:after="0"/>
        <w:ind w:left="0"/>
        <w:jc w:val="both"/>
      </w:pPr>
      <w:r>
        <w:rPr>
          <w:rFonts w:ascii="Times New Roman"/>
          <w:b w:val="false"/>
          <w:i w:val="false"/>
          <w:color w:val="000000"/>
          <w:sz w:val="28"/>
        </w:rPr>
        <w:t>
      17. Әйнек тазалағыштар белгіленген режимде жұмыс істемейді.</w:t>
      </w:r>
    </w:p>
    <w:bookmarkEnd w:id="977"/>
    <w:bookmarkStart w:name="z1011" w:id="978"/>
    <w:p>
      <w:pPr>
        <w:spacing w:after="0"/>
        <w:ind w:left="0"/>
        <w:jc w:val="both"/>
      </w:pPr>
      <w:r>
        <w:rPr>
          <w:rFonts w:ascii="Times New Roman"/>
          <w:b w:val="false"/>
          <w:i w:val="false"/>
          <w:color w:val="000000"/>
          <w:sz w:val="28"/>
        </w:rPr>
        <w:t>
      18. Көлік құралының конструкциясында көзделген әйнек жуғыштар жұмыс істемейді.</w:t>
      </w:r>
    </w:p>
    <w:bookmarkEnd w:id="978"/>
    <w:bookmarkStart w:name="z1012" w:id="979"/>
    <w:p>
      <w:pPr>
        <w:spacing w:after="0"/>
        <w:ind w:left="0"/>
        <w:jc w:val="left"/>
      </w:pPr>
      <w:r>
        <w:rPr>
          <w:rFonts w:ascii="Times New Roman"/>
          <w:b/>
          <w:i w:val="false"/>
          <w:color w:val="000000"/>
        </w:rPr>
        <w:t xml:space="preserve"> 5-тарау. Дөңгелектер мен шиналар</w:t>
      </w:r>
    </w:p>
    <w:bookmarkEnd w:id="979"/>
    <w:bookmarkStart w:name="z1013" w:id="980"/>
    <w:p>
      <w:pPr>
        <w:spacing w:after="0"/>
        <w:ind w:left="0"/>
        <w:jc w:val="both"/>
      </w:pPr>
      <w:r>
        <w:rPr>
          <w:rFonts w:ascii="Times New Roman"/>
          <w:b w:val="false"/>
          <w:i w:val="false"/>
          <w:color w:val="000000"/>
          <w:sz w:val="28"/>
        </w:rPr>
        <w:t>
      19. Жеңіл автомобильдердің шиналары 1,6 мм, жүк автомобильдерінің шиналары - 1 мм, автобустардың шиналары - 2 мм, мотоциклдер мен мопедтердің шиналары — 0,8 мм кем протектор суретінің қалдық биіктігіне ие.</w:t>
      </w:r>
    </w:p>
    <w:bookmarkEnd w:id="980"/>
    <w:bookmarkStart w:name="z1014" w:id="981"/>
    <w:p>
      <w:pPr>
        <w:spacing w:after="0"/>
        <w:ind w:left="0"/>
        <w:jc w:val="both"/>
      </w:pPr>
      <w:r>
        <w:rPr>
          <w:rFonts w:ascii="Times New Roman"/>
          <w:b w:val="false"/>
          <w:i w:val="false"/>
          <w:color w:val="000000"/>
          <w:sz w:val="28"/>
        </w:rPr>
        <w:t>
      Тіркемелер үшін шина протекторы суретінің қалдық биіктігінің нормасы сүйретпе-көлік құралдары шинасы үшін нормалармен бірдей.</w:t>
      </w:r>
    </w:p>
    <w:bookmarkEnd w:id="981"/>
    <w:bookmarkStart w:name="z1015" w:id="982"/>
    <w:p>
      <w:pPr>
        <w:spacing w:after="0"/>
        <w:ind w:left="0"/>
        <w:jc w:val="both"/>
      </w:pPr>
      <w:r>
        <w:rPr>
          <w:rFonts w:ascii="Times New Roman"/>
          <w:b w:val="false"/>
          <w:i w:val="false"/>
          <w:color w:val="000000"/>
          <w:sz w:val="28"/>
        </w:rPr>
        <w:t>
      20. Шиналардың әр жерінде кордты жалаңаштап тұратындай ақауы бар (соғылған, тілінген, кесілген, жыртылған), сондай-ақ каркастың жіктелуі, протектор мен бүйірінің ажырауы.</w:t>
      </w:r>
    </w:p>
    <w:bookmarkEnd w:id="982"/>
    <w:bookmarkStart w:name="z1016" w:id="983"/>
    <w:p>
      <w:pPr>
        <w:spacing w:after="0"/>
        <w:ind w:left="0"/>
        <w:jc w:val="both"/>
      </w:pPr>
      <w:r>
        <w:rPr>
          <w:rFonts w:ascii="Times New Roman"/>
          <w:b w:val="false"/>
          <w:i w:val="false"/>
          <w:color w:val="000000"/>
          <w:sz w:val="28"/>
        </w:rPr>
        <w:t>
      21. Бекіту болты (гайкасы) жоқ немесе дөңгелектің дискісі мен құрсауы жарылған.</w:t>
      </w:r>
    </w:p>
    <w:bookmarkEnd w:id="983"/>
    <w:bookmarkStart w:name="z1017" w:id="984"/>
    <w:p>
      <w:pPr>
        <w:spacing w:after="0"/>
        <w:ind w:left="0"/>
        <w:jc w:val="both"/>
      </w:pPr>
      <w:r>
        <w:rPr>
          <w:rFonts w:ascii="Times New Roman"/>
          <w:b w:val="false"/>
          <w:i w:val="false"/>
          <w:color w:val="000000"/>
          <w:sz w:val="28"/>
        </w:rPr>
        <w:t>
      22. Шиналар өлшемі немесе рұқсат етілетін жүктеме бойынша көлік құралының моделіне сәйкес келмейді.</w:t>
      </w:r>
    </w:p>
    <w:bookmarkEnd w:id="984"/>
    <w:bookmarkStart w:name="z1018" w:id="985"/>
    <w:p>
      <w:pPr>
        <w:spacing w:after="0"/>
        <w:ind w:left="0"/>
        <w:jc w:val="both"/>
      </w:pPr>
      <w:r>
        <w:rPr>
          <w:rFonts w:ascii="Times New Roman"/>
          <w:b w:val="false"/>
          <w:i w:val="false"/>
          <w:color w:val="000000"/>
          <w:sz w:val="28"/>
        </w:rPr>
        <w:t>
      23. Көлік құралдарының бір осіне әр түрлі мөлшердегі, конструкциядағы (радиальды, диагональды, камералы, камерасыз), үлгідегі, протекторының түрлі суреті бар, тиектелген және тиектелмеген, аязға төзімді және аязға төзімсіз, жаңа және қалпына келтірген шиналар орнатылған.</w:t>
      </w:r>
    </w:p>
    <w:bookmarkEnd w:id="985"/>
    <w:bookmarkStart w:name="z1019" w:id="986"/>
    <w:p>
      <w:pPr>
        <w:spacing w:after="0"/>
        <w:ind w:left="0"/>
        <w:jc w:val="both"/>
      </w:pPr>
      <w:r>
        <w:rPr>
          <w:rFonts w:ascii="Times New Roman"/>
          <w:b w:val="false"/>
          <w:i w:val="false"/>
          <w:color w:val="000000"/>
          <w:sz w:val="28"/>
        </w:rPr>
        <w:t>
      24. Қалааралық автобустың (II** сынып) және алыс сапарға шығатын автобустың (III сынып) алдыңғы осіне қалпына келтірілген протекторы бар шиналар, ал басқа остеріне екінші сыныпты жөндеу бойынша қалпына келтірілген шиналар орнатылған.</w:t>
      </w:r>
    </w:p>
    <w:bookmarkEnd w:id="986"/>
    <w:bookmarkStart w:name="z1020" w:id="987"/>
    <w:p>
      <w:pPr>
        <w:spacing w:after="0"/>
        <w:ind w:left="0"/>
        <w:jc w:val="both"/>
      </w:pPr>
      <w:r>
        <w:rPr>
          <w:rFonts w:ascii="Times New Roman"/>
          <w:b w:val="false"/>
          <w:i w:val="false"/>
          <w:color w:val="000000"/>
          <w:sz w:val="28"/>
        </w:rPr>
        <w:t>
      25. Жеңіл автомобильдің және қалалық автобустың (I сынып) алдыңғы осіне жөндеудің екінші сыныбы бойынша қалпына келтірілген шиналар орнатылған.</w:t>
      </w:r>
    </w:p>
    <w:bookmarkEnd w:id="987"/>
    <w:bookmarkStart w:name="z1021" w:id="988"/>
    <w:p>
      <w:pPr>
        <w:spacing w:after="0"/>
        <w:ind w:left="0"/>
        <w:jc w:val="left"/>
      </w:pPr>
      <w:r>
        <w:rPr>
          <w:rFonts w:ascii="Times New Roman"/>
          <w:b/>
          <w:i w:val="false"/>
          <w:color w:val="000000"/>
        </w:rPr>
        <w:t xml:space="preserve"> 6-тарау. Қозғалтқыш</w:t>
      </w:r>
    </w:p>
    <w:bookmarkEnd w:id="988"/>
    <w:bookmarkStart w:name="z1022" w:id="989"/>
    <w:p>
      <w:pPr>
        <w:spacing w:after="0"/>
        <w:ind w:left="0"/>
        <w:jc w:val="both"/>
      </w:pPr>
      <w:r>
        <w:rPr>
          <w:rFonts w:ascii="Times New Roman"/>
          <w:b w:val="false"/>
          <w:i w:val="false"/>
          <w:color w:val="000000"/>
          <w:sz w:val="28"/>
        </w:rPr>
        <w:t>
      26. Шығарылған газдардағы зиянды заттар және олардың түтінділігі техникалық регламенттер мен стандарттарда белгіленген нормалардан асады.</w:t>
      </w:r>
    </w:p>
    <w:bookmarkEnd w:id="989"/>
    <w:bookmarkStart w:name="z1023" w:id="990"/>
    <w:p>
      <w:pPr>
        <w:spacing w:after="0"/>
        <w:ind w:left="0"/>
        <w:jc w:val="both"/>
      </w:pPr>
      <w:r>
        <w:rPr>
          <w:rFonts w:ascii="Times New Roman"/>
          <w:b w:val="false"/>
          <w:i w:val="false"/>
          <w:color w:val="000000"/>
          <w:sz w:val="28"/>
        </w:rPr>
        <w:t>
      27. Қоректену жүйесінің герметикалығы бұзылған.</w:t>
      </w:r>
    </w:p>
    <w:bookmarkEnd w:id="990"/>
    <w:bookmarkStart w:name="z1024" w:id="991"/>
    <w:p>
      <w:pPr>
        <w:spacing w:after="0"/>
        <w:ind w:left="0"/>
        <w:jc w:val="both"/>
      </w:pPr>
      <w:r>
        <w:rPr>
          <w:rFonts w:ascii="Times New Roman"/>
          <w:b w:val="false"/>
          <w:i w:val="false"/>
          <w:color w:val="000000"/>
          <w:sz w:val="28"/>
        </w:rPr>
        <w:t>
      28. Пайдаланылған газды шығару жүйесінің ақаулы болуы.</w:t>
      </w:r>
    </w:p>
    <w:bookmarkEnd w:id="991"/>
    <w:bookmarkStart w:name="z1025" w:id="992"/>
    <w:p>
      <w:pPr>
        <w:spacing w:after="0"/>
        <w:ind w:left="0"/>
        <w:jc w:val="both"/>
      </w:pPr>
      <w:r>
        <w:rPr>
          <w:rFonts w:ascii="Times New Roman"/>
          <w:b w:val="false"/>
          <w:i w:val="false"/>
          <w:color w:val="000000"/>
          <w:sz w:val="28"/>
        </w:rPr>
        <w:t>
      29. Картерді желдету жүйесінің герметикалығы бұзылған.</w:t>
      </w:r>
    </w:p>
    <w:bookmarkEnd w:id="992"/>
    <w:bookmarkStart w:name="z1026" w:id="993"/>
    <w:p>
      <w:pPr>
        <w:spacing w:after="0"/>
        <w:ind w:left="0"/>
        <w:jc w:val="left"/>
      </w:pPr>
      <w:r>
        <w:rPr>
          <w:rFonts w:ascii="Times New Roman"/>
          <w:b/>
          <w:i w:val="false"/>
          <w:color w:val="000000"/>
        </w:rPr>
        <w:t xml:space="preserve"> 7-тарау. Конструкцияның басқа да элементтері</w:t>
      </w:r>
    </w:p>
    <w:bookmarkEnd w:id="993"/>
    <w:bookmarkStart w:name="z1027" w:id="994"/>
    <w:p>
      <w:pPr>
        <w:spacing w:after="0"/>
        <w:ind w:left="0"/>
        <w:jc w:val="both"/>
      </w:pPr>
      <w:r>
        <w:rPr>
          <w:rFonts w:ascii="Times New Roman"/>
          <w:b w:val="false"/>
          <w:i w:val="false"/>
          <w:color w:val="000000"/>
          <w:sz w:val="28"/>
        </w:rPr>
        <w:t>
      30. Көлік құралының конструкциясында көзделген артқы көрініс айнасы жоқ немесе олардың жиынтығы 51709 МемСТ Р ҚР СТ белгіленген талаптарға сәйкес келмейді.</w:t>
      </w:r>
    </w:p>
    <w:bookmarkEnd w:id="994"/>
    <w:bookmarkStart w:name="z1028" w:id="995"/>
    <w:p>
      <w:pPr>
        <w:spacing w:after="0"/>
        <w:ind w:left="0"/>
        <w:jc w:val="both"/>
      </w:pPr>
      <w:r>
        <w:rPr>
          <w:rFonts w:ascii="Times New Roman"/>
          <w:b w:val="false"/>
          <w:i w:val="false"/>
          <w:color w:val="000000"/>
          <w:sz w:val="28"/>
        </w:rPr>
        <w:t>
      31. Көлік құралының конструкциясында көзделген әйнегі және күнге қарсы күнқағарлары жоқ.</w:t>
      </w:r>
    </w:p>
    <w:bookmarkEnd w:id="995"/>
    <w:bookmarkStart w:name="z1029" w:id="996"/>
    <w:p>
      <w:pPr>
        <w:spacing w:after="0"/>
        <w:ind w:left="0"/>
        <w:jc w:val="both"/>
      </w:pPr>
      <w:r>
        <w:rPr>
          <w:rFonts w:ascii="Times New Roman"/>
          <w:b w:val="false"/>
          <w:i w:val="false"/>
          <w:color w:val="000000"/>
          <w:sz w:val="28"/>
        </w:rPr>
        <w:t>
      32. Дыбыс сигналы жұмыс істемейді немесе негізгі жиілікпен өзгеріп отыратын дыбыс сигналы орнатылған.</w:t>
      </w:r>
    </w:p>
    <w:bookmarkEnd w:id="996"/>
    <w:bookmarkStart w:name="z1030" w:id="997"/>
    <w:p>
      <w:pPr>
        <w:spacing w:after="0"/>
        <w:ind w:left="0"/>
        <w:jc w:val="both"/>
      </w:pPr>
      <w:r>
        <w:rPr>
          <w:rFonts w:ascii="Times New Roman"/>
          <w:b w:val="false"/>
          <w:i w:val="false"/>
          <w:color w:val="000000"/>
          <w:sz w:val="28"/>
        </w:rPr>
        <w:t>
      33. Жүргізуші орнынан көруді шектейтін (артқы көру айналарын, әйнек тазалағыштардың бөлшектерін, сыртқы және орнатылған немесе әйнекке салынған радиоантенналарды, желқағар әйнекті еріту және кептіру құрылғыларының қыздыру элементтерін, әйнек дефлекторларын қоспағанда) жол жүрісіне қатысушылардың жарақат алу қаупіне әкеп соғатын қосымша заттар орнатылған.</w:t>
      </w:r>
    </w:p>
    <w:bookmarkEnd w:id="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p>
    <w:bookmarkStart w:name="z1033" w:id="998"/>
    <w:p>
      <w:pPr>
        <w:spacing w:after="0"/>
        <w:ind w:left="0"/>
        <w:jc w:val="both"/>
      </w:pPr>
      <w:r>
        <w:rPr>
          <w:rFonts w:ascii="Times New Roman"/>
          <w:b w:val="false"/>
          <w:i w:val="false"/>
          <w:color w:val="000000"/>
          <w:sz w:val="28"/>
        </w:rPr>
        <w:t>
      34. Автокөлік құралының алдыңғы әйнегінің жүргізуші жағындағы әйнек тазалағышпен тазалайтын бөлігінде сызаттың болуы.</w:t>
      </w:r>
    </w:p>
    <w:bookmarkEnd w:id="998"/>
    <w:bookmarkStart w:name="z1034" w:id="999"/>
    <w:p>
      <w:pPr>
        <w:spacing w:after="0"/>
        <w:ind w:left="0"/>
        <w:jc w:val="both"/>
      </w:pPr>
      <w:r>
        <w:rPr>
          <w:rFonts w:ascii="Times New Roman"/>
          <w:b w:val="false"/>
          <w:i w:val="false"/>
          <w:color w:val="000000"/>
          <w:sz w:val="28"/>
        </w:rPr>
        <w:t>
      35. Конструкцияда көзделген шанақ немесе кабина есіктерінің құлыптары, жүк платформасы борттарының тиектері, цистерналар аузының тиектері мен отын бактарының тығындары, жүргізуші және жолаушылар орындықтарын реттейтін және бекітетін құрылғы, есіктердің авариялық ажыратқышы мен автобуста тоқтатуды талап ету сигналы, автобустың авариялық жағдайда шығатын есіктері мен оларды іске қосу құрылғылары, автобустың салонын іштен жарықтандыру аспаптары, есіктерді басқару жетегі және олардың жұмыс істеуінің сигнал беруі, спидометр, тахограф, көлікті айдап әкетуге қарсы құрылғылар, әйнекті жылыту және үрлеу құрылғылары белгіленген тәртіппен жұмыс істемейді.</w:t>
      </w:r>
    </w:p>
    <w:bookmarkEnd w:id="999"/>
    <w:bookmarkStart w:name="z1035" w:id="1000"/>
    <w:p>
      <w:pPr>
        <w:spacing w:after="0"/>
        <w:ind w:left="0"/>
        <w:jc w:val="both"/>
      </w:pPr>
      <w:r>
        <w:rPr>
          <w:rFonts w:ascii="Times New Roman"/>
          <w:b w:val="false"/>
          <w:i w:val="false"/>
          <w:color w:val="000000"/>
          <w:sz w:val="28"/>
        </w:rPr>
        <w:t>
      36. Конструкцияда көзделген артқы қорғаныс құрылғысының, ластан қорғаушы шалғыштар мен шашыратқыштардың болмауы.</w:t>
      </w:r>
    </w:p>
    <w:bookmarkEnd w:id="1000"/>
    <w:bookmarkStart w:name="z1036" w:id="1001"/>
    <w:p>
      <w:pPr>
        <w:spacing w:after="0"/>
        <w:ind w:left="0"/>
        <w:jc w:val="both"/>
      </w:pPr>
      <w:r>
        <w:rPr>
          <w:rFonts w:ascii="Times New Roman"/>
          <w:b w:val="false"/>
          <w:i w:val="false"/>
          <w:color w:val="000000"/>
          <w:sz w:val="28"/>
        </w:rPr>
        <w:t>
      37. Тартқыштың және тіркеме буынның тарту-қосу және тіреу-қосу құрылғыларының ақаулы болуы, сондай-ақ олардың конструкциясында көзделген сақтандыру тростарының (шынжырларының) болмауы немесе ақаулы болуы. Мотоцикл рамасының бүйірдегі тіркеме рамасымен қосылған жерінде люфттердің болуы.</w:t>
      </w:r>
    </w:p>
    <w:bookmarkEnd w:id="1001"/>
    <w:bookmarkStart w:name="z1037" w:id="1002"/>
    <w:p>
      <w:pPr>
        <w:spacing w:after="0"/>
        <w:ind w:left="0"/>
        <w:jc w:val="both"/>
      </w:pPr>
      <w:r>
        <w:rPr>
          <w:rFonts w:ascii="Times New Roman"/>
          <w:b w:val="false"/>
          <w:i w:val="false"/>
          <w:color w:val="000000"/>
          <w:sz w:val="28"/>
        </w:rPr>
        <w:t>
      38. Мыналардың:</w:t>
      </w:r>
    </w:p>
    <w:bookmarkEnd w:id="1002"/>
    <w:bookmarkStart w:name="z1038" w:id="1003"/>
    <w:p>
      <w:pPr>
        <w:spacing w:after="0"/>
        <w:ind w:left="0"/>
        <w:jc w:val="both"/>
      </w:pPr>
      <w:r>
        <w:rPr>
          <w:rFonts w:ascii="Times New Roman"/>
          <w:b w:val="false"/>
          <w:i w:val="false"/>
          <w:color w:val="000000"/>
          <w:sz w:val="28"/>
        </w:rPr>
        <w:t>
      1) автобуста, жеңіл және жүк автомобильдерінде, дөңгелекті тракторларда медициналық қобдишаның, өрт сөндіргіштің (-тердің), авариялық тоқтау белгісінің (жанып-сөніп тұратын қызыл фонарь) болмауы;</w:t>
      </w:r>
    </w:p>
    <w:bookmarkEnd w:id="1003"/>
    <w:bookmarkStart w:name="z1039" w:id="1004"/>
    <w:p>
      <w:pPr>
        <w:spacing w:after="0"/>
        <w:ind w:left="0"/>
        <w:jc w:val="both"/>
      </w:pPr>
      <w:r>
        <w:rPr>
          <w:rFonts w:ascii="Times New Roman"/>
          <w:b w:val="false"/>
          <w:i w:val="false"/>
          <w:color w:val="000000"/>
          <w:sz w:val="28"/>
        </w:rPr>
        <w:t>
      2) рұқсат етілген ең жоғары массасы 3,5 тоннадан асатын жүк автомобильдерінде және автобустарда кейін кетуге қарсы тіреуіштердің (кемінде екі);</w:t>
      </w:r>
    </w:p>
    <w:bookmarkEnd w:id="1004"/>
    <w:bookmarkStart w:name="z1040" w:id="1005"/>
    <w:p>
      <w:pPr>
        <w:spacing w:after="0"/>
        <w:ind w:left="0"/>
        <w:jc w:val="both"/>
      </w:pPr>
      <w:r>
        <w:rPr>
          <w:rFonts w:ascii="Times New Roman"/>
          <w:b w:val="false"/>
          <w:i w:val="false"/>
          <w:color w:val="000000"/>
          <w:sz w:val="28"/>
        </w:rPr>
        <w:t>
      3) бүйір тіркемесі бар мотоциклде медициналық қобдишаның, авариялық тоқтау белгісінің (жанып-сөніп тұратын қызыл фонарь);</w:t>
      </w:r>
    </w:p>
    <w:bookmarkEnd w:id="1005"/>
    <w:bookmarkStart w:name="z1041" w:id="1006"/>
    <w:p>
      <w:pPr>
        <w:spacing w:after="0"/>
        <w:ind w:left="0"/>
        <w:jc w:val="both"/>
      </w:pPr>
      <w:r>
        <w:rPr>
          <w:rFonts w:ascii="Times New Roman"/>
          <w:b w:val="false"/>
          <w:i w:val="false"/>
          <w:color w:val="000000"/>
          <w:sz w:val="28"/>
        </w:rPr>
        <w:t>
      4) Қазақстан Республикасы Сауда және интеграция министрлігінің Техникалық реттеу және метрология комитеті төрағасының 2001 жылғы 10 қазандағы № 381 бұйрығымен бекітілген "Автокөлік құралдары. Жарық шағылыстыратын таңбалаудың орналасуының цветографиялық сұлбасы" 51253(бұдан әрі - 51253 МЕСТ Р ҚР СТ) және "Шағылыстыратын таңбалаудың үлкен ұзындықтағы және жүк көтергіштігі бар көлік құралдары үшін ресми бекітуге қатысты бірыңғай нұсқамалар" 41.104 2001 (бұдан әрі - Р 41.104 МЕСТ ҚР СТ) Қазақстан Республикасының Ұлттық стандарттары талаптарына жауап беретін жарық қайтарғыш материалдармен таңбалаудың болмауы.</w:t>
      </w:r>
    </w:p>
    <w:bookmarkEnd w:id="1006"/>
    <w:bookmarkStart w:name="z1042" w:id="1007"/>
    <w:p>
      <w:pPr>
        <w:spacing w:after="0"/>
        <w:ind w:left="0"/>
        <w:jc w:val="both"/>
      </w:pPr>
      <w:r>
        <w:rPr>
          <w:rFonts w:ascii="Times New Roman"/>
          <w:b w:val="false"/>
          <w:i w:val="false"/>
          <w:color w:val="000000"/>
          <w:sz w:val="28"/>
        </w:rPr>
        <w:t>
      Медициналық қобдишаның дәрілік заттарының және медициналық мақсаттағы бұйымдарының ең аз құрамын Қазақстан Республикасы Денсаулық сақтау және әлеуметтік даму министрлігі белгілейді.</w:t>
      </w:r>
    </w:p>
    <w:bookmarkEnd w:id="10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38-тармаққа өзгеріс енгізілді - ҚР Ішкі істер министрінің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43" w:id="1008"/>
    <w:p>
      <w:pPr>
        <w:spacing w:after="0"/>
        <w:ind w:left="0"/>
        <w:jc w:val="both"/>
      </w:pPr>
      <w:r>
        <w:rPr>
          <w:rFonts w:ascii="Times New Roman"/>
          <w:b w:val="false"/>
          <w:i w:val="false"/>
          <w:color w:val="000000"/>
          <w:sz w:val="28"/>
        </w:rPr>
        <w:t>
      39. Көлігі арнайы жарық және дыбыс сигналдарымен жабдықталуға және арнайы түрлі түсті графикалық схемалармен боялуға жататын жедел және арнайы қызметтер тізбесіне кірмейтін көлік құралдарында жедел және арнайы қызметтердің көлік құралдарында қолданылатын, оларды орнату орнына қарамастан, жарқылдақ қызыл және көк түсті жарық сигналдары немесе реңктері кезектесіп тұратын дыбыс сигналдары немесе арнайы түрлі түсті графикалық схемалар пайдаланылады*.</w:t>
      </w:r>
    </w:p>
    <w:bookmarkEnd w:id="1008"/>
    <w:bookmarkStart w:name="z1044" w:id="1009"/>
    <w:p>
      <w:pPr>
        <w:spacing w:after="0"/>
        <w:ind w:left="0"/>
        <w:jc w:val="both"/>
      </w:pPr>
      <w:r>
        <w:rPr>
          <w:rFonts w:ascii="Times New Roman"/>
          <w:b w:val="false"/>
          <w:i w:val="false"/>
          <w:color w:val="000000"/>
          <w:sz w:val="28"/>
        </w:rPr>
        <w:t>
      40. Көлік құралының конструкциясында бекітілуі көзделген қауіпсіздік белдіктерінің болмауы.</w:t>
      </w:r>
    </w:p>
    <w:bookmarkEnd w:id="1009"/>
    <w:bookmarkStart w:name="z1045" w:id="1010"/>
    <w:p>
      <w:pPr>
        <w:spacing w:after="0"/>
        <w:ind w:left="0"/>
        <w:jc w:val="both"/>
      </w:pPr>
      <w:r>
        <w:rPr>
          <w:rFonts w:ascii="Times New Roman"/>
          <w:b w:val="false"/>
          <w:i w:val="false"/>
          <w:color w:val="000000"/>
          <w:sz w:val="28"/>
        </w:rPr>
        <w:t>
      41. Қауіпсіздік белдіктері жұмыс істемейді немесе олардың таспасында көзге көрінетін жыртықтардың болуы.</w:t>
      </w:r>
    </w:p>
    <w:bookmarkEnd w:id="1010"/>
    <w:bookmarkStart w:name="z1046" w:id="1011"/>
    <w:p>
      <w:pPr>
        <w:spacing w:after="0"/>
        <w:ind w:left="0"/>
        <w:jc w:val="both"/>
      </w:pPr>
      <w:r>
        <w:rPr>
          <w:rFonts w:ascii="Times New Roman"/>
          <w:b w:val="false"/>
          <w:i w:val="false"/>
          <w:color w:val="000000"/>
          <w:sz w:val="28"/>
        </w:rPr>
        <w:t>
      42. Көлік құралының мемлекеттік тіркеу нөмірі белгісі 986 ҚР СТ стандарт талаптарына сай келмейді.</w:t>
      </w:r>
    </w:p>
    <w:bookmarkEnd w:id="1011"/>
    <w:bookmarkStart w:name="z1047" w:id="1012"/>
    <w:p>
      <w:pPr>
        <w:spacing w:after="0"/>
        <w:ind w:left="0"/>
        <w:jc w:val="both"/>
      </w:pPr>
      <w:r>
        <w:rPr>
          <w:rFonts w:ascii="Times New Roman"/>
          <w:b w:val="false"/>
          <w:i w:val="false"/>
          <w:color w:val="000000"/>
          <w:sz w:val="28"/>
        </w:rPr>
        <w:t>
      43. Мотоциклде конструкцияда көзделген қауіпсіздік доғасының болмауы.</w:t>
      </w:r>
    </w:p>
    <w:bookmarkEnd w:id="1012"/>
    <w:bookmarkStart w:name="z1048" w:id="1013"/>
    <w:p>
      <w:pPr>
        <w:spacing w:after="0"/>
        <w:ind w:left="0"/>
        <w:jc w:val="both"/>
      </w:pPr>
      <w:r>
        <w:rPr>
          <w:rFonts w:ascii="Times New Roman"/>
          <w:b w:val="false"/>
          <w:i w:val="false"/>
          <w:color w:val="000000"/>
          <w:sz w:val="28"/>
        </w:rPr>
        <w:t>
      44. Мотоцикл мен мопедтерге конструкцияда көзделген табан тірегіштердің, орындықтарында жолаушыларға арналған көлденең тұтқалардың болмауы.</w:t>
      </w:r>
    </w:p>
    <w:bookmarkEnd w:id="1013"/>
    <w:bookmarkStart w:name="z1049" w:id="1014"/>
    <w:p>
      <w:pPr>
        <w:spacing w:after="0"/>
        <w:ind w:left="0"/>
        <w:jc w:val="both"/>
      </w:pPr>
      <w:r>
        <w:rPr>
          <w:rFonts w:ascii="Times New Roman"/>
          <w:b w:val="false"/>
          <w:i w:val="false"/>
          <w:color w:val="000000"/>
          <w:sz w:val="28"/>
        </w:rPr>
        <w:t>
      45. Оларға қойылатын талаптар осы тізбеде регламенттелетін тежегіш жүйелерінің, рульмен басқарудың және өзге тораптар мен агрегаттардың конструкцияда көзделген қосымша элементтерінің болмауы немесе олардың көлік құралын жасаушы кәсіпорынмен немесе уәкілетті басқа ұйыммен келіспей орнатылуы.</w:t>
      </w:r>
    </w:p>
    <w:bookmarkEnd w:id="1014"/>
    <w:bookmarkStart w:name="z1050" w:id="1015"/>
    <w:p>
      <w:pPr>
        <w:spacing w:after="0"/>
        <w:ind w:left="0"/>
        <w:jc w:val="both"/>
      </w:pPr>
      <w:r>
        <w:rPr>
          <w:rFonts w:ascii="Times New Roman"/>
          <w:b w:val="false"/>
          <w:i w:val="false"/>
          <w:color w:val="000000"/>
          <w:sz w:val="28"/>
        </w:rPr>
        <w:t>
      46. Техникалық реттеу саласында көзделген талаптарды бұзумен, көлік құралдарын қайта жабдықтау жүргізілген.</w:t>
      </w:r>
    </w:p>
    <w:bookmarkEnd w:id="101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санатындағы көлік құралдарын орындықтар орнатумен (бөлшектеумен), жатын орындарын және жүк бөліктермен ұйымдастыруға байланысты қайта жабдықтау жүргізілген.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З</w:t>
      </w:r>
      <w:r>
        <w:rPr>
          <w:rFonts w:ascii="Times New Roman"/>
          <w:b w:val="false"/>
          <w:i w:val="false"/>
          <w:color w:val="000000"/>
          <w:sz w:val="28"/>
        </w:rPr>
        <w:t xml:space="preserve"> санатындағы көлік құралдарын М</w:t>
      </w:r>
      <w:r>
        <w:rPr>
          <w:rFonts w:ascii="Times New Roman"/>
          <w:b w:val="false"/>
          <w:i w:val="false"/>
          <w:color w:val="000000"/>
          <w:vertAlign w:val="subscript"/>
        </w:rPr>
        <w:t>2</w:t>
      </w:r>
      <w:r>
        <w:rPr>
          <w:rFonts w:ascii="Times New Roman"/>
          <w:b w:val="false"/>
          <w:i w:val="false"/>
          <w:color w:val="000000"/>
          <w:sz w:val="28"/>
        </w:rPr>
        <w:t xml:space="preserve"> және М</w:t>
      </w:r>
      <w:r>
        <w:rPr>
          <w:rFonts w:ascii="Times New Roman"/>
          <w:b w:val="false"/>
          <w:i w:val="false"/>
          <w:color w:val="000000"/>
          <w:vertAlign w:val="subscript"/>
        </w:rPr>
        <w:t>З</w:t>
      </w:r>
      <w:r>
        <w:rPr>
          <w:rFonts w:ascii="Times New Roman"/>
          <w:b w:val="false"/>
          <w:i w:val="false"/>
          <w:color w:val="000000"/>
          <w:sz w:val="28"/>
        </w:rPr>
        <w:t xml:space="preserve"> санатына ауыстыруға байланысты қайта жабдықтау жүргізілген.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xml:space="preserve"> санаты үшін отыратын орындар санының азайтуға байланысты қайта жабдықтауға жол беріледі.</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санаты үшін оларды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санатына ауыстыруға байланысты қайта жабдықтауға жол беріледі.</w:t>
      </w:r>
    </w:p>
    <w:p>
      <w:pPr>
        <w:spacing w:after="0"/>
        <w:ind w:left="0"/>
        <w:jc w:val="both"/>
      </w:pPr>
      <w:r>
        <w:rPr>
          <w:rFonts w:ascii="Times New Roman"/>
          <w:b w:val="false"/>
          <w:i w:val="false"/>
          <w:color w:val="000000"/>
          <w:sz w:val="28"/>
        </w:rPr>
        <w:t>
      Көлік құралдарын қайта жабдықтау (конструкциясын өзгерту) – көлік құралының конструкциясында көзделген жол жүрісінің қауіпсіздігіне әсер ететін құрамдас бөліктер мен жабдықтау заттарын алып тастау немесе көзделмегендерін орнату (зауытта жасалған багаж салатын мен тіркеме құрылғыларды орнатуды қоспағанда).</w:t>
      </w:r>
    </w:p>
    <w:p>
      <w:pPr>
        <w:spacing w:after="0"/>
        <w:ind w:left="0"/>
        <w:jc w:val="both"/>
      </w:pPr>
      <w:r>
        <w:rPr>
          <w:rFonts w:ascii="Times New Roman"/>
          <w:b w:val="false"/>
          <w:i w:val="false"/>
          <w:color w:val="000000"/>
          <w:sz w:val="28"/>
        </w:rPr>
        <w:t>
      Жолдарды салу, жөндеу немесе күтіп-ұстау жөніндегі жұмыстарды орындау кезінде көлік құралдарында; ауыр салмақты, ірі габаритті және қауіпті жүктерді тасымалдауды сүйемелдейтін көлік құралдарында; балалардың ұйымдасқан топтарын тасымалдауға арналған автобустарда; велосипедшілердің ұйымдасқан топтарын сүйемелдейтін көлік құралдарында тез алынатын (магнитті) бекіткіші бар қызғылт сары немесе сары түсті жарқырауық маяктарды орнату қайта жабдықтауға жатпайды.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Ішкі істер министрінің 17.04.2024 </w:t>
      </w:r>
      <w:r>
        <w:rPr>
          <w:rFonts w:ascii="Times New Roman"/>
          <w:b w:val="false"/>
          <w:i w:val="false"/>
          <w:color w:val="000000"/>
          <w:sz w:val="28"/>
        </w:rPr>
        <w:t>№ 330</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 өзгеріс енгізілді - ҚР Ішкі істер министрінің 10.11.2025 </w:t>
      </w:r>
      <w:r>
        <w:rPr>
          <w:rFonts w:ascii="Times New Roman"/>
          <w:b w:val="false"/>
          <w:i w:val="false"/>
          <w:color w:val="000000"/>
          <w:sz w:val="28"/>
        </w:rPr>
        <w:t>№ 859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1056" w:id="1016"/>
    <w:p>
      <w:pPr>
        <w:spacing w:after="0"/>
        <w:ind w:left="0"/>
        <w:jc w:val="both"/>
      </w:pPr>
      <w:r>
        <w:rPr>
          <w:rFonts w:ascii="Times New Roman"/>
          <w:b w:val="false"/>
          <w:i w:val="false"/>
          <w:color w:val="000000"/>
          <w:sz w:val="28"/>
        </w:rPr>
        <w:t>
      47. Мемлекеттік тіркеу нөмірі белгілерінде мемлекеттік тіркеу нөмірі белгілерінің әріптік және цифрлық белгілерін жасыруға мүмкіндік беретін элементтер (құрылғылар) орнатылған.</w:t>
      </w:r>
    </w:p>
    <w:bookmarkEnd w:id="10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Ішкі істер министрі</w:t>
            </w:r>
            <w:r>
              <w:br/>
            </w:r>
            <w:r>
              <w:rPr>
                <w:rFonts w:ascii="Times New Roman"/>
                <w:b w:val="false"/>
                <w:i w:val="false"/>
                <w:color w:val="000000"/>
                <w:sz w:val="20"/>
              </w:rPr>
              <w:t>2023 жылғы 30 маусымдағы</w:t>
            </w:r>
            <w:r>
              <w:br/>
            </w:r>
            <w:r>
              <w:rPr>
                <w:rFonts w:ascii="Times New Roman"/>
                <w:b w:val="false"/>
                <w:i w:val="false"/>
                <w:color w:val="000000"/>
                <w:sz w:val="20"/>
              </w:rPr>
              <w:t>№ 534 бұйрығымен</w:t>
            </w:r>
            <w:r>
              <w:br/>
            </w:r>
            <w:r>
              <w:rPr>
                <w:rFonts w:ascii="Times New Roman"/>
                <w:b w:val="false"/>
                <w:i w:val="false"/>
                <w:color w:val="000000"/>
                <w:sz w:val="20"/>
              </w:rPr>
              <w:t>бекітілген</w:t>
            </w:r>
          </w:p>
        </w:tc>
      </w:tr>
    </w:tbl>
    <w:bookmarkStart w:name="z1058" w:id="1017"/>
    <w:p>
      <w:pPr>
        <w:spacing w:after="0"/>
        <w:ind w:left="0"/>
        <w:jc w:val="left"/>
      </w:pPr>
      <w:r>
        <w:rPr>
          <w:rFonts w:ascii="Times New Roman"/>
          <w:b/>
          <w:i w:val="false"/>
          <w:color w:val="000000"/>
        </w:rPr>
        <w:t xml:space="preserve"> Көлігі арнайы жарық және дыбыс сигналдарымен жабдықталуға және арнайы түсті-графикалық схемалар бойынша боялуға тиіс жедел және арнайы қызметтер  ТІЗБЕСІ</w:t>
      </w:r>
    </w:p>
    <w:bookmarkEnd w:id="1017"/>
    <w:p>
      <w:pPr>
        <w:spacing w:after="0"/>
        <w:ind w:left="0"/>
        <w:jc w:val="both"/>
      </w:pPr>
      <w:r>
        <w:rPr>
          <w:rFonts w:ascii="Times New Roman"/>
          <w:b w:val="false"/>
          <w:i w:val="false"/>
          <w:color w:val="ff0000"/>
          <w:sz w:val="28"/>
        </w:rPr>
        <w:t xml:space="preserve">
      Ескерту. Тізбеге өзгеріс енгізілді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59" w:id="1018"/>
    <w:p>
      <w:pPr>
        <w:spacing w:after="0"/>
        <w:ind w:left="0"/>
        <w:jc w:val="both"/>
      </w:pPr>
      <w:r>
        <w:rPr>
          <w:rFonts w:ascii="Times New Roman"/>
          <w:b w:val="false"/>
          <w:i w:val="false"/>
          <w:color w:val="000000"/>
          <w:sz w:val="28"/>
        </w:rPr>
        <w:t>
      1. Қазақстан Республикасы Мемлекеттік күзет қызметі.</w:t>
      </w:r>
    </w:p>
    <w:bookmarkEnd w:id="1018"/>
    <w:bookmarkStart w:name="z1060" w:id="1019"/>
    <w:p>
      <w:pPr>
        <w:spacing w:after="0"/>
        <w:ind w:left="0"/>
        <w:jc w:val="both"/>
      </w:pPr>
      <w:r>
        <w:rPr>
          <w:rFonts w:ascii="Times New Roman"/>
          <w:b w:val="false"/>
          <w:i w:val="false"/>
          <w:color w:val="000000"/>
          <w:sz w:val="28"/>
        </w:rPr>
        <w:t>
      2. Қазақстан Республикасы ұлттық қауіпсіздік органдарының жедел қызметтері.</w:t>
      </w:r>
    </w:p>
    <w:bookmarkEnd w:id="1019"/>
    <w:bookmarkStart w:name="z1061" w:id="1020"/>
    <w:p>
      <w:pPr>
        <w:spacing w:after="0"/>
        <w:ind w:left="0"/>
        <w:jc w:val="both"/>
      </w:pPr>
      <w:r>
        <w:rPr>
          <w:rFonts w:ascii="Times New Roman"/>
          <w:b w:val="false"/>
          <w:i w:val="false"/>
          <w:color w:val="000000"/>
          <w:sz w:val="28"/>
        </w:rPr>
        <w:t>
      3. Қазақстан Республикасы ішкі істер огандарының жедел қызметтері.</w:t>
      </w:r>
    </w:p>
    <w:bookmarkEnd w:id="1020"/>
    <w:bookmarkStart w:name="z1062" w:id="1021"/>
    <w:p>
      <w:pPr>
        <w:spacing w:after="0"/>
        <w:ind w:left="0"/>
        <w:jc w:val="both"/>
      </w:pPr>
      <w:r>
        <w:rPr>
          <w:rFonts w:ascii="Times New Roman"/>
          <w:b w:val="false"/>
          <w:i w:val="false"/>
          <w:color w:val="000000"/>
          <w:sz w:val="28"/>
        </w:rPr>
        <w:t>
      4. Қазақстан Республикасының азаматтық қорғау саласындағы органдардың жедел қызметтері.</w:t>
      </w:r>
    </w:p>
    <w:bookmarkEnd w:id="1021"/>
    <w:bookmarkStart w:name="z1063" w:id="1022"/>
    <w:p>
      <w:pPr>
        <w:spacing w:after="0"/>
        <w:ind w:left="0"/>
        <w:jc w:val="both"/>
      </w:pPr>
      <w:r>
        <w:rPr>
          <w:rFonts w:ascii="Times New Roman"/>
          <w:b w:val="false"/>
          <w:i w:val="false"/>
          <w:color w:val="000000"/>
          <w:sz w:val="28"/>
        </w:rPr>
        <w:t>
      5. Әскери полиция органдары.</w:t>
      </w:r>
    </w:p>
    <w:bookmarkEnd w:id="1022"/>
    <w:bookmarkStart w:name="z1064" w:id="1023"/>
    <w:p>
      <w:pPr>
        <w:spacing w:after="0"/>
        <w:ind w:left="0"/>
        <w:jc w:val="both"/>
      </w:pPr>
      <w:r>
        <w:rPr>
          <w:rFonts w:ascii="Times New Roman"/>
          <w:b w:val="false"/>
          <w:i w:val="false"/>
          <w:color w:val="000000"/>
          <w:sz w:val="28"/>
        </w:rPr>
        <w:t>
      6. Авариялық қызмет.</w:t>
      </w:r>
    </w:p>
    <w:bookmarkEnd w:id="1023"/>
    <w:bookmarkStart w:name="z1065" w:id="1024"/>
    <w:p>
      <w:pPr>
        <w:spacing w:after="0"/>
        <w:ind w:left="0"/>
        <w:jc w:val="both"/>
      </w:pPr>
      <w:r>
        <w:rPr>
          <w:rFonts w:ascii="Times New Roman"/>
          <w:b w:val="false"/>
          <w:i w:val="false"/>
          <w:color w:val="000000"/>
          <w:sz w:val="28"/>
        </w:rPr>
        <w:t>
      7. Медициналық жедел жәрдем қызметі.</w:t>
      </w:r>
    </w:p>
    <w:bookmarkEnd w:id="1024"/>
    <w:bookmarkStart w:name="z1066" w:id="1025"/>
    <w:p>
      <w:pPr>
        <w:spacing w:after="0"/>
        <w:ind w:left="0"/>
        <w:jc w:val="both"/>
      </w:pPr>
      <w:r>
        <w:rPr>
          <w:rFonts w:ascii="Times New Roman"/>
          <w:b w:val="false"/>
          <w:i w:val="false"/>
          <w:color w:val="000000"/>
          <w:sz w:val="28"/>
        </w:rPr>
        <w:t>
      8. Жеке күзет ұйымдарының жедел ден қою мобильді топтары.</w:t>
      </w:r>
    </w:p>
    <w:bookmarkEnd w:id="1025"/>
    <w:bookmarkStart w:name="z1067" w:id="1026"/>
    <w:p>
      <w:pPr>
        <w:spacing w:after="0"/>
        <w:ind w:left="0"/>
        <w:jc w:val="both"/>
      </w:pPr>
      <w:r>
        <w:rPr>
          <w:rFonts w:ascii="Times New Roman"/>
          <w:b w:val="false"/>
          <w:i w:val="false"/>
          <w:color w:val="000000"/>
          <w:sz w:val="28"/>
        </w:rPr>
        <w:t>
      9. Көліктік бақылау органдарының жылжымалы көліктік-бақылау пункттері.</w:t>
      </w:r>
    </w:p>
    <w:bookmarkEnd w:id="1026"/>
    <w:bookmarkStart w:name="z1068" w:id="1027"/>
    <w:p>
      <w:pPr>
        <w:spacing w:after="0"/>
        <w:ind w:left="0"/>
        <w:jc w:val="both"/>
      </w:pPr>
      <w:r>
        <w:rPr>
          <w:rFonts w:ascii="Times New Roman"/>
          <w:b w:val="false"/>
          <w:i w:val="false"/>
          <w:color w:val="000000"/>
          <w:sz w:val="28"/>
        </w:rPr>
        <w:t>
      10. Қазақстан Республикасы Бас прокуратурасының Cотқа дейінгі тергеп-тексеру қызметі.</w:t>
      </w:r>
    </w:p>
    <w:bookmarkEnd w:id="1027"/>
    <w:bookmarkStart w:name="z1069" w:id="1028"/>
    <w:p>
      <w:pPr>
        <w:spacing w:after="0"/>
        <w:ind w:left="0"/>
        <w:jc w:val="both"/>
      </w:pPr>
      <w:r>
        <w:rPr>
          <w:rFonts w:ascii="Times New Roman"/>
          <w:b w:val="false"/>
          <w:i w:val="false"/>
          <w:color w:val="000000"/>
          <w:sz w:val="28"/>
        </w:rPr>
        <w:t>
      11. Экономикалық тергеу қызметінің жедел бөлімшелері.</w:t>
      </w:r>
    </w:p>
    <w:bookmarkEnd w:id="1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Алып тасталды - ҚР Ішкі істер министрінің 27.04.2026 </w:t>
      </w:r>
      <w:r>
        <w:rPr>
          <w:rFonts w:ascii="Times New Roman"/>
          <w:b w:val="false"/>
          <w:i w:val="false"/>
          <w:color w:val="ff0000"/>
          <w:sz w:val="28"/>
        </w:rPr>
        <w:t>№ 305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71" w:id="1029"/>
    <w:p>
      <w:pPr>
        <w:spacing w:after="0"/>
        <w:ind w:left="0"/>
        <w:jc w:val="both"/>
      </w:pPr>
      <w:r>
        <w:rPr>
          <w:rFonts w:ascii="Times New Roman"/>
          <w:b w:val="false"/>
          <w:i w:val="false"/>
          <w:color w:val="000000"/>
          <w:sz w:val="28"/>
        </w:rPr>
        <w:t>
      13. Инкассация қызметтері.</w:t>
      </w:r>
    </w:p>
    <w:bookmarkEnd w:id="1029"/>
    <w:bookmarkStart w:name="z1072" w:id="1030"/>
    <w:p>
      <w:pPr>
        <w:spacing w:after="0"/>
        <w:ind w:left="0"/>
        <w:jc w:val="both"/>
      </w:pPr>
      <w:r>
        <w:rPr>
          <w:rFonts w:ascii="Times New Roman"/>
          <w:b w:val="false"/>
          <w:i w:val="false"/>
          <w:color w:val="000000"/>
          <w:sz w:val="28"/>
        </w:rPr>
        <w:t>
      14. Ұйымдасқан велосипедшілер топтарымен бірге жүретін көлік құралдары.</w:t>
      </w:r>
    </w:p>
    <w:bookmarkEnd w:id="1030"/>
    <w:bookmarkStart w:name="z1073" w:id="1031"/>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bookmarkEnd w:id="1031"/>
    <w:bookmarkStart w:name="z1074" w:id="1032"/>
    <w:p>
      <w:pPr>
        <w:spacing w:after="0"/>
        <w:ind w:left="0"/>
        <w:jc w:val="both"/>
      </w:pPr>
      <w:r>
        <w:rPr>
          <w:rFonts w:ascii="Times New Roman"/>
          <w:b w:val="false"/>
          <w:i w:val="false"/>
          <w:color w:val="000000"/>
          <w:sz w:val="28"/>
        </w:rPr>
        <w:t>
      16. Қазақстан Республикасы Экология және табиғи ресурстар министрлігінің Орман шаруашылығы және жануарлар дүниесі комитеті бөлімшелерінің көлік құралдары.</w:t>
      </w:r>
    </w:p>
    <w:bookmarkEnd w:id="1032"/>
    <w:bookmarkStart w:name="z1075" w:id="1033"/>
    <w:p>
      <w:pPr>
        <w:spacing w:after="0"/>
        <w:ind w:left="0"/>
        <w:jc w:val="both"/>
      </w:pPr>
      <w:r>
        <w:rPr>
          <w:rFonts w:ascii="Times New Roman"/>
          <w:b w:val="false"/>
          <w:i w:val="false"/>
          <w:color w:val="000000"/>
          <w:sz w:val="28"/>
        </w:rPr>
        <w:t>
      17. Қазақстан Республикасының Ауыл шаруашылығы министрлігі Балық шаруашылығы комитеті аумақтық бөлімшелерінің көлік құралдары.</w:t>
      </w:r>
    </w:p>
    <w:bookmarkEnd w:id="1033"/>
    <w:bookmarkStart w:name="z1119" w:id="1034"/>
    <w:p>
      <w:pPr>
        <w:spacing w:after="0"/>
        <w:ind w:left="0"/>
        <w:jc w:val="both"/>
      </w:pPr>
      <w:r>
        <w:rPr>
          <w:rFonts w:ascii="Times New Roman"/>
          <w:b w:val="false"/>
          <w:i w:val="false"/>
          <w:color w:val="000000"/>
          <w:sz w:val="28"/>
        </w:rPr>
        <w:t>
      18. Мемлекеттік кірістер органдары мобильді топтарының көлік құралдары.</w:t>
      </w:r>
    </w:p>
    <w:bookmarkEnd w:id="1034"/>
    <w:bookmarkStart w:name="z1120" w:id="1035"/>
    <w:p>
      <w:pPr>
        <w:spacing w:after="0"/>
        <w:ind w:left="0"/>
        <w:jc w:val="both"/>
      </w:pPr>
      <w:r>
        <w:rPr>
          <w:rFonts w:ascii="Times New Roman"/>
          <w:b w:val="false"/>
          <w:i w:val="false"/>
          <w:color w:val="000000"/>
          <w:sz w:val="28"/>
        </w:rPr>
        <w:t>
      19. Ақылы коммуналдық орынтұрақтарды пайдаланылуын бақылау, көлік құралдарының аялдау мен тоқтап тұру бұзушылықтарды анықтау және тіркеу жөніндегі қызметті жүзеге асыру кезінде жергілікті атқарушы органдарының көлік құралдары.</w:t>
      </w:r>
    </w:p>
    <w:bookmarkEnd w:id="1035"/>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Түсті-графикалық бояу, таным белгілері, жазулар, арнайы жарық және дыбыс сигналдарын орнату Қазақстан Республикасы Инвестициялар және даму министрлігі Техникалық реттеу және метрология комитеті төрағасының 2020 жылғы 15 желтоқсандағы № 445-од бұйрығымен бекітілген "Жедел және арнайы қызмет автомобильдері, автобустары мен мотоциклдері. Түсті-графикалық схемалар, тану белгілері, жазулар, арнайы жарық және дыбыс сигналдары. Жалпы талаптар" 1863 Қазақстан Республикасының Ұлттық стандартымен реттеледі.</w:t>
      </w:r>
    </w:p>
    <w:p>
      <w:pPr>
        <w:spacing w:after="0"/>
        <w:ind w:left="0"/>
        <w:jc w:val="both"/>
      </w:pPr>
      <w:r>
        <w:rPr>
          <w:rFonts w:ascii="Times New Roman"/>
          <w:b w:val="false"/>
          <w:i w:val="false"/>
          <w:color w:val="000000"/>
          <w:sz w:val="28"/>
        </w:rPr>
        <w:t>
      Мемлекеттік күзет қызметінің, ұлттық қауіпсіздік органдарының, ішкі істер органдарының жедел қызметтерінің, экономикалық тергеу қызметінің, Қазақстан Республикасының Бас прокуратурасы Cотқа дейінгі тергеп-тексеру қызметінің, Қазақстан Республикасы Қарулы Күштері әскери полициясы органдарының, Қазақстан Республикасы Мемлекеттік фельдъегерлік қызметінің, Қазақстан Республикасының Экология және табиғи ресурстар министрлігі Орман шаруашылығы және жануарлар дүниесі комитеті бөлімшелерінің, Қазақстан Республикасының Ауыл шаруашылығы министрлігінің Балық шаруашылығы комитеті аумақтық бөлімшелерінің, мемлекеттік кірістер органдары мобильді топтарының көлік құралдарында арнайы түсті-графикалық бояулар, таным белгілері мен жазулары болмауы да мүмкін.</w:t>
      </w:r>
    </w:p>
    <w:p>
      <w:pPr>
        <w:spacing w:after="0"/>
        <w:ind w:left="0"/>
        <w:jc w:val="both"/>
      </w:pPr>
      <w:r>
        <w:rPr>
          <w:rFonts w:ascii="Times New Roman"/>
          <w:b w:val="false"/>
          <w:i w:val="false"/>
          <w:color w:val="000000"/>
          <w:sz w:val="28"/>
        </w:rPr>
        <w:t>
      Көлік құралдарын арнайы түсті-графикалық бояумен, таным белгілерімен, жазулармен, жарық және дыбыс сигналдарымен жабдықталу мүмкіндігімен жеке күзет ұйымдарының жедел ден қою мобильді топтарына жатқызу күзет қызметімен айналысатын субъектілерді мемлекеттік бақылауды жүзеге асыратын уәкілетті органның растайтын құжаттарын алғаннан кейін жүзеге асырылады.</w:t>
      </w:r>
    </w:p>
    <w:p>
      <w:pPr>
        <w:spacing w:after="0"/>
        <w:ind w:left="0"/>
        <w:jc w:val="both"/>
      </w:pPr>
      <w:r>
        <w:rPr>
          <w:rFonts w:ascii="Times New Roman"/>
          <w:b w:val="false"/>
          <w:i w:val="false"/>
          <w:color w:val="000000"/>
          <w:sz w:val="28"/>
        </w:rPr>
        <w:t>
      Велосипедшілердің ұйымдасқан тобына ілесіп жүруді жүзеге асыратын көлік құралдарына арнайы жарық және дыбыс сигналдарын орнатуға және арнайы түсті-графикалық схемалар бойынша бояуға рұқсат беруді ішкі істер органдары көлік құралын тіркеу туралы куәліктің "Ерекше белгiлер" деген бағанына тиісті жазба енгізу жолымен жүргізеді.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