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742d" w14:textId="8497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"Жылжымайтын мүлік объектісінің кадастрлық паспортының нысандарын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2023 жылғы 30 маусымдағы № 440 бұйрығы. Қазақстан Республикасының Әділет министрлігінде 2023 жылғы 1 шiлдеде № 33000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мүлікке құқықтарды мемлекеттік тіркеу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4-2)-тармақшасын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жылжымайтын мүлік объектісінің кадастрлық паспортының нысандары: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көппәтерлі тұрғын үйлерге, кеңселерге, өнеркәсіптік, сауда объектілеріне және басқаларға;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көппәтерлі тұрғын үйдегі (жатақханадағы) пәтерге (бөлмелерге);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үйге, саяжайларға, гараждарға;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 беру желісіне;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жолдарға;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теміржол платформасына;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көпірге;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туннельге;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өткерме жолға;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электр көлігіне;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жолдарына;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жағалауларға;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жасыл екпелерге;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желілерге, су бұрғыштарға, коллекторларға және басқа да объектілерге;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жылу трассасына;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газ құбырына, мұнай құбырына;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байланыс желісіне;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тұрақ орнына;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қоймаға бекітілсін.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21-қосымшаға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Әділет министрлігінің кейбір бұйрықтарының күші жойылды деп танылсын.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Тіркеу қызметі және заң қызметтерін ұйымдастыру департаменті Қазақстан Республикасының заңнамасында белгіленген тәртіппен осы бұйрықтың мемлекеттік тіркелуін және бұйрықтың Қазақстан Республикасы Әділет министрлігінің ресми интернет-ресурсында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Әділет вице - министріне жүктелсін.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2023 жылғы 1 шілдеден бастап қолданысқа енгізіледі және ресми жариялануға тиіс.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 нысан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 Жер учаскесіне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Аудаңы, 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Н-2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КЕ АҚ құрылымдық бөлімшесінің атауы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кадастрлық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Әділет министрінің 20.08.2024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Аудаңы, 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шаршы метр елді мекендердің жері санаты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Ғимараттар, құрылыстар, құрылысжайлар туралы жалпы мәліметтер _________________________ (көппәтерлі тұрғын үйлер, офистар, өндірістік, сауда объектілері және тағы басқалары)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Сериясы, жобаның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|_______|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Пәтер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Қабат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|_______|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Үй-жайлар, бөлмелер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Құрылыс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|_______|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Қабырға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Ғимараттың ауқымы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|_______|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Салынған жылы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|_______|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Табиғи тозу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Балконның, лоджияның және т.б.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|_______|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Нысаналы мақсаты (литер)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Тұрғын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|_______|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Қордың санаты (тұрғын емес/тұрғын, егер кейінгі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Тұрғын емес үй-жайдың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үйде орналасса, "көп пәтерлі тұрғын үйдін құрамындағы кейінгі объект" деп көрсету қажет)\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Энергия тиімділігінің класы_________________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 пәтерлерде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Дәліз тәрізді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үйжайлар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Жатақханаларда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Қонақүйлерде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пәтер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бөлме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ауданы, м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ауданы, м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Ортақ аудан есебінен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Распределение квартир по числу комнат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Мансардаларда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жертөлелерде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қабаттарда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Барактарда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бөлмелі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емес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емес үй-жайлардағы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Сауда-саттық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Өнеркәсіптік-өндірістік ғимараттар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құрылыстар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 т.б.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мекемелері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ғимараттары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Емдеуге арналған денсаулық сақтаулар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 мекемелері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 желілер құрлыстары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Конструктивтік элементтердің және инженерлік құрал-жабдықтардың техникалық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Конструктивтік элементтердің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Конструктивтік элементтердің сипаттамасы (материалы, әрленуі және т.б.)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жағдайы (отыруы, шіруі, жарылуы және т.б.)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Тозу,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өзге- рістер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ішкі және сыртқы тұрақты қабырғалары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ара қабырға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Аража- бын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қабатаралық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қабаттың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қабат- тардың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Ойық- 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жұмыс-тары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қамтамастандырылған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пешті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ЖЭО-нан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АГВ-дан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жылу қондыр- ғыларынан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отын- мен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аудан- дық қазан- дығынан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отын- мен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паспортқа қоса берілетін құжаттардың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Қабаттық жоспарлар_______________________________________________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Қабаттық жоспарларға экспликация_________________________________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белгілері:___________________________________________________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ЭКСПЛИКАЦИЯСЫ, М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кесіп беру құжаттары бойынша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қолданылғаны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бар алаң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асфальттік жабын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басқадай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құрылымдар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құрылымдар мен ғимараттар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Салынбаған алаң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алаңдар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отыр- ылғызылған газон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 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 егілген газон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бау-бақша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және қызметтік құрылымдардың, суық жапсаржай, жертөле, аулалық ғимараттар, жабындардың қолдану орны мен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Жоспардағы литер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Қолданылу орны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 м 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Тозу,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Конструктивтік элементтердің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және ара қабырғалар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аражабын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Конструктивтік элементтердің сипаттамасы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және ара қабырға- 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аражабын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объектісінің жоспарына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Жазылған күні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бойынша литер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Үй-жайлардың, бөлмелердің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Үй-жйлардың, бөлмелердің бөліктерінің нөмірі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Үй-жайлардың, пәтерлердің бөліктерінің мақсаты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өлшем бойынша ауданы (ш.м), 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пәтерлерде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өнеркәсіптік ғимараттар мен құрылыстар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тұрмыстық қызмет көрсету кәсіпорындары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Басқарма, ғылыми, банкілік, қоғамдық ұйымдар мен мекемелер және т.б.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кәсіпорындары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емдеу мекемелері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Физкультура-спорттық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мекемелері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құрылыстар мен ғимараттар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желілер мекемелері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Н-3 нысаны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КЕАҚ құрылымдық бөлімшесінің атауы Жылжымайтын мүлік объектісінің кадастрлық паспорты көп пәтерлі тұрғын үйдегі (жатақханадағы) пәтерге (бөлмеге (-лерге)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(кенті, елді мекені)________________________________________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Қаладағы аудан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Мекен-жайы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Мекенжайдың тіркеу коды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Кадастрлық нөмір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Кадастрлық іс нөмірі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Пәтердің (бөлменің (-лердің)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 материалы: ______ Қабаты: ___ Қабаттылығы: ___ Салынған жылы:____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 "____" ______________ _______жылғы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Н-4 нысан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_____________________________ (жеке меншік үй, саяжайлар, көлікжайлар) Жер учаскесінің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салған құрылыстар: 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салын-ған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жабыны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әсемдік бағы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тротуар- 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Үй-жайдың экспликациясы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 мен құрылыстардың техникалық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(тұрғын үй, мезонин, жертөле, суық құрылыс, сарай және т.б.)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элементтер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қабыр-ғасы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жабыны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алаңы, м 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жылыту түрі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АГВ-дан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жылу қондырғы- ларынан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қазандықтан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белгілері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Н-5 нысан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Электрберу желісіне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бір- 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Пайда- лануға берген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 тік нор- мативтік мерзімі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болжамды мерзімі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кернеудегі әуе ӘБЖ...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 Жоғары кернеудегі әуе ӘБЖ...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кернеудегі кабельді ӘБЖ...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кернеу- дегі кабельді ӘБЖ...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Тіркеуіштер: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металл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ағаш қойғышы- мен ағыш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темірбетон қойғышымен ағыш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темірбетон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тросты аспа- 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мыстан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алюминиден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құрышалюмини- 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Жарықтандырғыш- тар үшін кронш- тейндер: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темірбетонды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металл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 ар- матурасы: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қыздыру лам- пасы бар жарық- тандырғыштар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сынап шамды жарықтандырғыш- 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люминесцент- ті шамдары бар жарықтандырғыш- 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а)...кернеулі маркілер...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б)...кернеулі маркілер...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в)......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г)......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Біріктіретін жалғастырғыштар 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жалғастыр- ғыштар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қосу сұлбасы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Найзағайдан қор- ғау құрылғысы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желілерін жол жабындысы: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асфальтбетон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жұмырлық 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тротуарлар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Н-6 нысан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Темір жол желілеріне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 жолдары (жалпы ұзақтығы):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қабылдау-жөнелту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тартпа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жүк арту-жүк түсіру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қозғалғыш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подъезділік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ағаштан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Ауыстырғыш көрсеткіш: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рельстің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рельстің 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білеулер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шпалдар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қабат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қалыңдығы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түрі: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 түрі (қабаттарының қалыңдығы):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шағылтас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қабыршақты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Айдауға қарсы қоюшы: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пружиналы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өзі тұрып қалатын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мамандандыру: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N____беттен N____бетке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N____беттен N____бетке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Пикетажды бағандар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Километрлі бағандар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Дабылды белгілер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желілер СЦБ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 нысан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Темір жол платформасына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элементтердің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 тік элемент- тердің сипат- 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Платформаның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Платформаның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Платформаның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Платформаның рельс- тің басынан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Сатылық қадамдар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әрлеу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коммуника- циялар: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суқұбыры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кәріз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желдету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ыстық сумен жабдық- 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тогы әлсіз құрылғы- 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Н-8 нысан</w:t>
      </w:r>
    </w:p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Көпірге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элементтердің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элемент- тердің сипат- 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Тіркеуіш өрісі арасындағы жеке аралықтардың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Таяныш қанаттардың аралық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Көпірдің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Көпірдің еркін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Көпірдің саңлауы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Аралықтардың саңлауы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құрылыстың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құрылыстың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құрылыс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құрылыс қимасы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 өстерінің арасындағы қашықтық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Н-9 нысан</w:t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Тоннельге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элементтердің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 тік элемент- тердің сипат- 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бөліктің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Таянғыш қанаттардың аралық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аралықтардың өс аралық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Аралықтардың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бөліктің бетінен жабынның жоғарысына дейінгі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Электржарықтандырғышы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Н-10 нысан</w:t>
      </w:r>
    </w:p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Жол құбырына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элементтердің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 тік элемент- тердің сипаттамасы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құбырының 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Салыну тереңдігі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Трубаның диаметрі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Трубаның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басының мөлшері,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Науаның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Науаның ұзындығы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Үйінділердің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бөліктің деңгейінен құбырдың сыртқы қабырғасының деңгейіне дейінгі арақашықтық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Н-11 нысан</w:t>
      </w:r>
    </w:p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Қалалық электр көлігіне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темір бетон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металл торкөздер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-//- құбырлы (тұтас)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-//- құбырлы (телескопты)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Ілу жүйесі: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қатты (қарапайым)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эластик көлденең-шынжырлы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ұзын-шынжырлы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полигонды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аспалар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Сырғанақ аспалар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ілгектері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Қосарлы ілгектер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Көтеріп тұратын тростар жүйесі: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құрыш тостар d=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-//- d=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-//- d=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-//- d=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-//- d=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мыс 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қола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биметалл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троллейбустың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ұқсас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басқаратын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Электромаңдайшалар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ұстағыштар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толтыратындар: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екіблокты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үшблокты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токтың кабелді желілерін қоректендіретін, сіңіретін және сорып шығаратын (кері қайтару) қосалғыштар пункттері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Трамвай жолдары бойынша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трамвай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темір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жиынтықты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тұтас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жиналған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толтырғыштар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қосқыштары (қосқыштар)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Айқастырмалар: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тұтас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балқытылған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трамвай жиынтықты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темір жол жиынтықты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өтетіндер: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тұтас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жиынтықты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балқытылған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ағаш шпалдар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темірбетон шпалдар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металл шпалдар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рамалық конструкция- 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Балласты қабаттар: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құмды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қиыршық 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гравии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жабыны: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асфальтты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темір бетон плиталар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төсемтас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жұмырлық 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Суағарлар: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жол құдықтар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 қабылдайтын қораптар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бағыттардан суайырықтары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дренаж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Маршрутты байланыс желілерінің конструктивтік элементтері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Жазған күні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учаске- лердің N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берген жылы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кіші стан- циядан қорек алу көзі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ұзақтығы,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Тросс 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сымдар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жүкпен орнын толтыру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ұзақтығы, км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Құрышалюминий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құрышмыс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Ілу жүйесі,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сипаттамасы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Аспалардың биіктігі, 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Тіреуіштері (дана)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орна- тылған жылы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биікті- гі,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бағыттары, жиынтық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 бетон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басқа- ратын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бөлігі (саны)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қосу (ара- лық),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ұста- ғыштар, жи- ынтық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аспалар, жиынтық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сырғанақ аспалар, жиынтық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(жиын- тығы)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Трамвай жолдарының конструктивтік элементтері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Жазылған күні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учаске- лердің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радиус- тары, 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учаскенің жалпы ұзын- дығы,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 учас- келер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учас- келер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жолдың рельстері, 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төселген жылы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Тв-69 және Тв-65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түйісулер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учаскедегі түйісулер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түйісулердің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учаскедегі шпалалар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учаскенің балласты қабаты, м 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төсеген жылы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ағаш, дана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металл,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шағыл- тасты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қиыршық- тасты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беткі жабыны, м 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түрі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жұмырлық 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темірбетон плиталары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дренажы,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құдықтары мен қораптар,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құрылыс- тарының болуы (атауы)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Н-12 нысан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Автомобиль көлігіне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элементтердің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Конструктивтік элементтердің сипаттамасы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жолдың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жүретін жолдың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 топырақты жолақтың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Жиегінің 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Еңістік бұрышы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Үйіндінің биіктігі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көлік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Жолақтардың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элементтері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егістер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жабындысы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Электржарықтан-дыру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Трамвай жолдарының арнайы бөліктері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N, қиылыстар- дың литерле- рінің N, эпюр 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Бағыттар, жұп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төсе- ген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радиус, м және бағыты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немесе жинақ- талған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 айыры- ғымен жабдық- талған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жылуымен жабдық- талған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айқастырғыш (бағытты)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төселген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тұтас, жинақ- талған немесе қайнатылған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төсеген жылы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Бағытты қиылыс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қиылыс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тұтас, жинақты не- месе қайнатылған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төсеген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Трамвай жолдары элементтерінің құны,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Жазған 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учаске- лердің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Конструктив- тік элемент- тердің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 тық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кестесі- нің N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 өлшеу- іштің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Түзету- лерімен өлшеуіш құны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 ауданға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рельстер- дің түріне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балласт- 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құны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тозу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өзгерістер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тозу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 құны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Н-13 нысан</w:t>
      </w:r>
    </w:p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Жағалаулыққа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Жазыл- ған кү- 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Жағалаулық пен жағалауды бекіту құрылыстарының элементтері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бойынша учаске- нің 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салын- ған 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 риалы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Беткі қа- баттың қа- лыңдығы,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(м), биіктігі (см)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қума метр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м 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Н-14 нысан</w:t>
      </w:r>
    </w:p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Жасыл екпелерге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Ескерт- 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м 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ұзындығы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ішіндегі жасыл егісті бөлігі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жолдың орташа 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жалпы ауданы (жүретін жол, гүл бақ, саябақ, бульвар)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егістер- дегі, оның ішінде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көшетте- ріндегі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- кәдімгі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партерлік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шабындық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төселген- дер, оның ішінде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жабыны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шағылтас жабыны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топырақпен жақсартылғаны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қоймаларындағы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Объектіде орналасқан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бойынша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Ағаштар, бұталар, гүл көшеттері, ағашсыз гүлзарлар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Жазылған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учаскенің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учаскенің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см (биіктікте 1,3 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Қалыптас- тыратын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Егістердің толықтығы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үшін 15 жылғы дейін, бұтақтар үшін 5 жылғы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 тан.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қанағатсыз.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үшін 15 жылдан 25 жылғы дейін, бұтақтар үшін 5 жылдан жоғары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үшін 25-тен жоғары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қанағатсыз.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қанағатсыз.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Н-15 нысан</w:t>
      </w:r>
    </w:p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Желілер, су құбырлары, коллекторлар және тағы басқалар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шойын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бөлгіш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шойын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полиэтилен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құдығы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Тартпа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Бұрандалар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шүмегі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бөлгіш колонка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футляр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Ішетін су бүргіш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Н-16 нысан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Жылу трассасына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трассасының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төсемінің ұзақтығы: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эстакадтарда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тіреуіштерде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Тіреуіштер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төсемінің ұзақтығы: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өту арналарында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жартылау өту арналарында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арнасыз төселім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 саны (камер)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Кіріктірулер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Суырмалар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Құбыр желілерінің, эстакадалардың, тіректердің және тағы басқаларының тозу пайызын айқындау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лердің, камера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лардың, тірек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желілері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нің, эстака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 тірек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(құбыр желілері, эстака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далар, тіреуі дана және т.б.)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желілерін оқшаулау 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Қ.м. ұзақтығы, тіректер үшін -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 тіректер үшін - қиылысы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қызмет уақыты,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 бойынша қызмет ету (қалған) уақыты,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тивтік уақыты,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Құдықты (камераны) техникалық есепке алудың түгендеу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қаласы 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нөмірі ____________________________ түгендеу N_________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Құдықтың көлденең кескіні ______| | Құдықтың тік кескіні 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Масштабы ______ | | Масштабы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|_________________________________| |______________________________|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Ерекшелігі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(өлшемі),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2003 жылғы 7 қаңтардағы N 370-II ҚРЗ 1 бабына сəйкес қағаз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Құдықты (камераны) тұрақты бағдар-нүктесіне байлап қою сызбасы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құбырлы (кәріз) құдығының 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2003 жылғы 7 қаңтардағы N 370-II ҚРЗ 1 бабына сəйкес қағаз жеткiзгiштегi құжатпен бiрдей.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БМЖМК АЖ-сынан алынған және "Азаматтарға арналған үкімет"МК КЕАҚ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Коллекторлар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керамика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бетон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құбырларынан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желісі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керамика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бетон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құбырларынан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құдығы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Көруге болмайтын құбыр желілерін, футлярларды және тағы басқаларының тозығын айқындау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желілерінің, футлярлардың және тағы басқалардың атаулары, олардың қысқа сипаттамасы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Құбырлардың, футлярлардың диаметрлері, арналар үшін қиылыстар (миллиметр)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қызмет еткен уақыты, жылы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қызмет мерзімі, жылы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нормативтік қызмет мерзімі, жылы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Құдықты техникалық есепке алудың түгендеу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қаласы 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нөмірі ____________________________ түгендеу N_________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Құдықтың көлденең кескіні ______| | Құдықтың тік кескіні 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Масштабы ______ | | Масштабы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_________________________________| |______________________________|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(өлшемі), миллиметр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Құдықты тұрақты бағдар-нүктесіне байлап қою сызбасы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құбырлы (кәріз) құдығының 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Н-17 нысан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Газ құбырына, мұнай құбырына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трассасының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төсемінің ұзақтығы: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эстакадаларда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тіректерде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төсемінің ұзақтығы: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өту арналарында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жартылау өту арналарында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арнасыз төселім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 (камералар)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Кіріктірулер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Суырмалар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Бұрандалар (клапан)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краны 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Сифондар (сутығындар)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Бұратын тығындар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реттегіштер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Әткеншек станоктер (үлгісі _____ , маркісі ____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// - (үлгі __ , маркі __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// - (үлгі __ , маркі __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Құбыр желілерінің, эстакадалардың, тіректердің және тағы басқаларының тозу пайызын айқындау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учаскелердің, камералардың, тіректердің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желілерінің, эстакадалардың, тіректердің және т.б.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 (құбыр желілері, эстакадалар, тіреуі дана және т.б.)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желілерін оқшаулау материалдары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Қ.м. ұзақтығы, тіректер үшін -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 тіректер үшін - қиылысы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қызмет уақыты,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 бойынша қызмет ету (қалған) уақыты,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нормативтік уақыты,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Скважинаны (құдықты) техникалық есепке алудың түгендеу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қ. _________________________________ көшесі (өтпелі)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нөмірі __________________________________ түген. N_______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Скважинаның (құдықтың) көлденең кескіні| | Скважинаның (құдықтың) тік кескіні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Масштабы ______ | | Масштабы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|_________________________________| |______________________________|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(өлшемі),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Скважинаны (құдықты) тұрақты бағдар-нүктесіне байлап қою сызбасы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Скважинаның (құдықтың) 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Н-18 нысан</w:t>
      </w:r>
    </w:p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 АҚ құрылымдық бөлімшесінің атауы Жылжымайтын мүлік объектісінің кадастрлық паспорты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алудың аяқталу мерзімі мен күні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алаңы, гектар/ квадрат метр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функционалдық аймақ (бар болса)*****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пайдаланудағы шектеулер мен ауыртпалықтар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 (бөлінеді/бөлінбейді)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меншік нысаны: мемлекеттік меншік, жеке меншік, кондоминиум;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Аяқталу мерзімі мен күні уақытша жер пайдалану кезінде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шаршы метр елді мекендердің жері санаты үшін. Жер учаскесі ауданының үлесі бар болса қосымша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жеке қосалқы шаруашылық жүргізу үшін берілген жағдайда жер учаскесі телімінің түрі көрсетіледі;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Жергілікті атқарушы органның шешіміне сәйкес елді мекендер жерлеріндегі функционалдық аймақ.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тіркелген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жобаланатын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іргелес жер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Бұрылысты нүктелердің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 ақпараттық жүйесінің Жария кадастрлық картасында көрсетілген координаттар жүйесіндегі сызықтарың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мемлекеттік координаттар жүйесіндегі сызықтардың өлшемдері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Шектес жер учаскелердің кадастрлық нөмірлері (жер санаттары)*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гектар/квадрат метр**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*Шектесулердің сипаттамасы жер учаскесіне сәйкестендіру құжатын дайындау сәтіне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шаршы метр елді мекендердің жері санаты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Ғимараттар, құрылыстар, құрылысжайлар туралы жалпы мәліметтер Байланыс желісіне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ұзақтығы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берген уақыты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қызмет мерзімі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қызмет мерзімі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байланыс желісі,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 байланыс желісі,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маркісі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металды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ағаштан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анкерлі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темірбетонды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тросты ілгіштер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 құдықтар,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ККС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ККС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ККС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ККС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ККС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Қосқыш муфталар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Коллекторлар коммуникациялық,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керамикалық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бетонды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асбестцементті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пластмассалы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ҚКО (қызмет көрсетілмейтін күшейткіш орындар)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құрылғылар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кабель желісінің құдығын техникалық есепке алудың түгендеу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қ. ________________________________ көшесі (өтпелі)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нөмірі __________________________________ түген. N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Құдықтың көлденең кескіні| | Құдықтың тік кескіні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Масштабы ______ | | Масштабы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|_________________________________| |______________________________|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(өлшемі),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ҚКО-дың (қызмет көрсетілмейтін күшейткіш орындар) түгендеу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қ. ____________________________________ көшесі (өтпелі)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нөмірі ________________________________ түген.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ҚКО көлденең кескіні| | ҚКО тік кескіні| | Масштаб ______ | | Масштаб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|_________________________________| |______________________________|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(өлшемі),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кабель желілерінің құдықтары мен ҚКО-ы тұрақты бағдар-нүктесіне байлап қою сызбасы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кабель желісі құдығының (ҚКО) 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Н-19 нысаны</w:t>
      </w:r>
    </w:p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КЕАҚ құрылымдық бөлімшесінің атауы Жылжымайтын мүлік объектісінің кадастрлық паспорты Көлік қою орнына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қою орнының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қою орнының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материалы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20-қосымша жаңа редакцияда көзделген - ҚР Әділет министрінің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Н-20 нысаны</w:t>
      </w:r>
    </w:p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КЕАҚ құрылымдық бөлімшесінің атауы Жылжымайтын мүлік объектісінің кадастрлық паспорты Қоймаға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Қала (кенті, елді мекені)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Қаладағы аудан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Мекен-жайы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Мекенжайдың тіркеу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Кадастрлық нөмір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Кадастрлық іс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Қойманың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(қойма)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жылғы "___"________________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жəне электрондық цифрлық қолтаңба туралы" 7-бабының 1 тармақшасына сəйкес қағаз жеткiзгiштегi құжатпен бiрдей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84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жылжымайтын мүліктің бірыңғай мемлекеттік кадастрының ақпараттық жүйесінен алынған және "Азаматтарға арналған үкімет" мемлекеттік корпорациясы" КЕ АҚ тиісті электрондық-цифрлық қолтаңбасымен қол қойылған деректер қамтылады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министрлігінің күші жойылған кейбір бұйрықтарының тізбесі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паспорттардың нысандарын бекіту туралы" Қазақстан Республикасы Әділет министрлігінің 2007 жылғы 24 тамыздағы N 235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4937 болып тіркелген). 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"Техникалық паспорттардың нысандарын бекіту туралы" Қазақстан Республикасы Әділет министрінің міндетін атқарушының 2007 жылғы 24 тамыздағы N 235 бұйрығына толықтырулар енгізу туралы" Қазақстан Республикасы Әділет Министрінің 2008 жылғы 28 қазандағы N 288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5383 болып тіркелген).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кейбір нормативтік құқықтық актілеріне өзгерістер мен толықтыру енгізу туралы" Қазақстан Республикасы Әділет министрінің 2011 жылғы 21 маусымдағы № 230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7033 болып тіркелген). 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"Техникалық паспорттардың нысандарын бекіту туралы" Қазақстан Республикасы Әділет министрінің міндетін атқарушының 2007 жылғы 24 тамыздағы № 235 бұйрығына толықтыру енгізу туралы Қазақстан Республикасы Әділет министрінің 2016 жылғы 22 желтоқсандағы № 1179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14657 болып тіркелген).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"Техникалық паспорттардың нысандарын бекіту туралы" Қазақстан Республикасы Әділет министрінің міндетін атқарушының 2007 жылғы 24 тамыздағы № 235 бұйрығына өзгеріс енгізу туралы" Қазақстан Республикасы Әділет министрінің 2018 жылғы 27 желтоқсандағы № 1609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18115 болып тіркелген). 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"Техникалық паспорттардың нысандарын бекіту туралы" Қазақстан Республикасы Әділет министрінің міндетін атқарушының 2007 жылғы 24 тамыздағы № 235 бұйрығына өзгеріс енгізу туралы" Қазақстан Республикасы Әділет министрінің 2021 жылғы 9 қыркүйектегі № 781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24339 болып тіркелген).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