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ae3c7" w14:textId="8bae3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"Жылжымайтын мүлік объектісінің кадастрлық паспортының нысандарын бекіту туралы"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Әділет министрінің 2023 жылғы 30 маусымдағы № 440 бұйрығы. Қазақстан Республикасының Әділет министрлігінде 2023 жылғы 1 шiлдеде № 33000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бұйрық 01.07.2023 бастап қолданысқа енгізіледі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"Жылжымайтын мүлікке құқықтарды мемлекеттік тіркеу туралы" Қазақстан Республикасының Заңы </w:t>
      </w:r>
      <w:r>
        <w:rPr>
          <w:rFonts w:ascii="Times New Roman"/>
          <w:b w:val="false"/>
          <w:i w:val="false"/>
          <w:color w:val="000000"/>
          <w:sz w:val="28"/>
        </w:rPr>
        <w:t>18-1-бабының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4-2)-тармақшасын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жылжымайтын мүлік объектісінің кадастрлық паспортының нысандары: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жер учаскесіне;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көппәтерлі тұрғын үйлерге, кеңселерге, өнеркәсіптік, сауда объектілеріне және басқаларға;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бұйрыққа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көппәтерлі тұрғын үйдегі (жатақханадағы) пәтерге (бөлмелерге);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осы бұйрыққа </w:t>
      </w:r>
      <w:r>
        <w:rPr>
          <w:rFonts w:ascii="Times New Roman"/>
          <w:b w:val="false"/>
          <w:i w:val="false"/>
          <w:color w:val="000000"/>
          <w:sz w:val="28"/>
        </w:rPr>
        <w:t>4-қосымшаға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жеке үйге, саяжайларға, гараждарға;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осы бұйрыққа </w:t>
      </w:r>
      <w:r>
        <w:rPr>
          <w:rFonts w:ascii="Times New Roman"/>
          <w:b w:val="false"/>
          <w:i w:val="false"/>
          <w:color w:val="000000"/>
          <w:sz w:val="28"/>
        </w:rPr>
        <w:t>5-қосымшаға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электр беру желісіне;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осы бұйрыққа </w:t>
      </w:r>
      <w:r>
        <w:rPr>
          <w:rFonts w:ascii="Times New Roman"/>
          <w:b w:val="false"/>
          <w:i w:val="false"/>
          <w:color w:val="000000"/>
          <w:sz w:val="28"/>
        </w:rPr>
        <w:t>6-қосымшаға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темір жолдарға;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осы бұйрыққа </w:t>
      </w:r>
      <w:r>
        <w:rPr>
          <w:rFonts w:ascii="Times New Roman"/>
          <w:b w:val="false"/>
          <w:i w:val="false"/>
          <w:color w:val="000000"/>
          <w:sz w:val="28"/>
        </w:rPr>
        <w:t>7-қосымшаға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теміржол платформасына;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осы бұйрыққа </w:t>
      </w:r>
      <w:r>
        <w:rPr>
          <w:rFonts w:ascii="Times New Roman"/>
          <w:b w:val="false"/>
          <w:i w:val="false"/>
          <w:color w:val="000000"/>
          <w:sz w:val="28"/>
        </w:rPr>
        <w:t>8-қосымшаға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көпірге;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осы бұйрыққа </w:t>
      </w:r>
      <w:r>
        <w:rPr>
          <w:rFonts w:ascii="Times New Roman"/>
          <w:b w:val="false"/>
          <w:i w:val="false"/>
          <w:color w:val="000000"/>
          <w:sz w:val="28"/>
        </w:rPr>
        <w:t>9-қосымшаға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туннельге;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10-қосымшаға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өткерме жолға;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қалалық электр көлігіне;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автомобиль жолдарына;</w:t>
      </w:r>
    </w:p>
    <w:bookmarkEnd w:id="13"/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жағалауларға;</w:t>
      </w:r>
    </w:p>
    <w:bookmarkEnd w:id="14"/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14-қосымшаға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жасыл екпелерге;</w:t>
      </w:r>
    </w:p>
    <w:bookmarkEnd w:id="15"/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15-қосымшаға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желілерге, су бұрғыштарға, коллекторларға және басқа да объектілерге;</w:t>
      </w:r>
    </w:p>
    <w:bookmarkEnd w:id="16"/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16-қосымшаға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жылу трассасына;</w:t>
      </w:r>
    </w:p>
    <w:bookmarkEnd w:id="17"/>
    <w:bookmarkStart w:name="z1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17-қосымшаға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газ құбырына, мұнай құбырына;</w:t>
      </w:r>
    </w:p>
    <w:bookmarkEnd w:id="18"/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18-қосымшаға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байланыс желісіне;</w:t>
      </w:r>
    </w:p>
    <w:bookmarkEnd w:id="19"/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19-қосымшаға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тұрақ орнына;</w:t>
      </w:r>
    </w:p>
    <w:bookmarkEnd w:id="20"/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20-қосымшаға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қоймаға бекітілсін.</w:t>
      </w:r>
    </w:p>
    <w:bookmarkEnd w:id="21"/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бұйрыққа </w:t>
      </w:r>
      <w:r>
        <w:rPr>
          <w:rFonts w:ascii="Times New Roman"/>
          <w:b w:val="false"/>
          <w:i w:val="false"/>
          <w:color w:val="000000"/>
          <w:sz w:val="28"/>
        </w:rPr>
        <w:t>21-қосымшаға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тізбе бойынша Қазақстан Республикасы Әділет министрлігінің кейбір бұйрықтарының күші жойылды деп танылсын.</w:t>
      </w:r>
    </w:p>
    <w:bookmarkEnd w:id="22"/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Әділет министрлігінің Тіркеу қызметі және заң қызметтерін ұйымдастыру департаменті Қазақстан Республикасының заңнамасында белгіленген тәртіппен осы бұйрықтың мемлекеттік тіркелуін және бұйрықтың Қазақстан Республикасы Әділет министрлігінің ресми интернет-ресурсында жариялануын қамтамасыз етсін.</w:t>
      </w:r>
    </w:p>
    <w:bookmarkEnd w:id="23"/>
    <w:bookmarkStart w:name="z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бұйрықтың орындалуын бақылау жетекшілік ететін Қазақстан Республикасының Әділет вице - министріне жүктелсін.</w:t>
      </w:r>
    </w:p>
    <w:bookmarkEnd w:id="24"/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2023 жылғы 1 шілдеден бастап қолданысқа енгізіледі және ресми жариялануға тиіс.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Әділет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Ескараев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30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440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 нысан</w:t>
            </w:r>
          </w:p>
        </w:tc>
      </w:tr>
    </w:tbl>
    <w:bookmarkStart w:name="z28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А-дан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Аудаңы, 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министрлігінің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30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440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Н-2 нысан</w:t>
            </w:r>
          </w:p>
        </w:tc>
      </w:tr>
    </w:tbl>
    <w:bookmarkStart w:name="z75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588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69900" cy="50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35000" cy="77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А-дан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Аудаңы, 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_________________________ (көппәтерлі тұрғын үйлер, офистар, өндірістік, сауда объектілері және тағы басқалары)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Сериясы, жобаның түрі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|_______|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Пәтер саны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|________|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Қабат саны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|_______|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Үй-жайлар, бөлмелер саны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|________|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Құрылыс ауданы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|_______|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Қабырға материалы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|________|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Ғимараттың ауқымы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|_______|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Салынған жылы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|________|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Жалпы ауданы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|_______|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Табиғи тозу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|________|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Балконның, лоджияның және т.б. ауданы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|_______|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Нысаналы мақсаты (литер)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|________|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Тұрғын ауданы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|_______|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Қордың санаты (тұрғын емес/тұрғын, егер кейінгі объект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Тұрғын емес үй-жайдың ауданы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|________|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пәтерлі тұрғын үйде орналасса, “көп пәтерлі тұрғын үйдін құрамындағы кейінгі объект” деп көрсету қажет)\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Энергия тиімділігінің класы_________________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Аудандарды бөлу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Жекелеген пәтерлерде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Дәліз тәрізді үйжайлар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Жатақханаларда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Қонақүйлерде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пәтер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бөлме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ауданы, м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ауданы, м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Ортақ аудан есебінен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квартир по числу комнат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Мансардаларда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жертөлелерде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қабаттарда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Барактарда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 бөлмелі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 бөлмелі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 бөлмелі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 бөлмелі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 бөлмелі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Тұрғын емес үй-жайлар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емес үй-жайлардағы тұрғын ауданы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Сауда-саттық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Өнеркәсіптік-өндірістік ғимараттар мен құрылыстар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Қоймалық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Тұрмыстық қызмет көрсету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Гараждар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Ғылыми, банктік, қоғамдық басқару ұйымдары және мекемелері т.б.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Қосалқы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тамақтандыру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мекемелері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ғимараттары мен құрылыстары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Емдеуге арналған денсаулық сақтаулар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Шынықтыру және спорт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және өнер мекемелері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 желілер құрлыстары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Конструктивтік элементтердің және инженерлік құрал-жабдықтардың техникалық сипаттамасы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элементтердің атауы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элементтердің сипаттамасы (материалы, әрленуі және т.б.)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жағдайы (отыруы, шіруі, жарылуы және т.б.)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өзге- рістер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Іргетасы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ішкі және сыртқы тұрақты қабырғалары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ара қабырға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Аража- бын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шатырлық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қабатаралық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Төбе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1-ші қабаттың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келесі қабат- тардың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Ойық- 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терезелер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есіктер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Әрлеу жұмыс-тары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сыртқы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Ыстық сумен қамтамастандырылған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құбыры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Электрмен жарықтандыру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пешті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пешті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ЖЭО-нан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АГВ-дан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жылу қондыр- ғыларынан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отын- мен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аудан- дық қазан- дығынан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отын- мен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жұмыстар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Техникалық паспортқа қоса берілетін құжаттардың тізбесі: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Қабаттық жоспарлар_______________________________________________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Қабаттық жоспарларға экспликация_________________________________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Ерекше белгілері:___________________________________________________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ЭКСПЛИКАЦИЯСЫ, М 2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кесіп беру құжаттары бойынша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Нақты қолданылғаны бойынша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Құрылысы бар алаң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асфальттік жабын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басқадай жақбындар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құрылымдар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берік құрылымдар мен ғимараттар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Салынбаған алаң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топырақ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жабдықталған алаңдар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спорттық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 отыр- ылғызылған газон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Жеміс бағы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гүл егілген газон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бау-бақша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және қызметтік құрылымдардың, суық жапсаржай, жертөле, аулалық ғимараттар, жабындардың қолдану орны мен сипаттамасы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литер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Қолданылу орны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Ауданы, м 2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Көлемі, м 3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элементтердің сипаттамасы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іргетас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Қабырға және ара қабырғалар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аражабын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шатыр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еден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ойықтар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элементтердің сипаттамасы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іргетас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қабырға және ара қабырға- лар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аражабын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шатыр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ойықтар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Жылжымайтын мүлік объектісінің жоспарына экспликациясы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Жазылған күні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бойынша литер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Үй-жайлардың, бөлмелердің нөмірі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Үй-жйлардың, бөлмелердің бөліктерінің нөмірі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Үй-жайлардың, пәтерлердің бөліктерінің мақсаты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өлшем бойынша ауданы (ш.м), 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емес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пәтерлерде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Жатақханаларда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Қонақ үйлерде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Сауда-саттық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Өндірістік өнеркәсіптік ғимараттар мен құрылыстар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Қоймалық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мекемелері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Халыққа тұрмыстық қызмет көрсету кәсіпорындары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Басқарма, ғылыми, банкілік, қоғамдық ұйымдар мен мекемелер және т.б.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тамақтандыру кәсіпорындары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сақтау, емдеу мекемелері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Физкультура-спорттық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және өнер мекемелері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Көліктік құрылыстар мен ғимараттар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 желілер мекемелері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Гараждар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Н-3 нысаны</w:t>
            </w:r>
          </w:p>
        </w:tc>
      </w:tr>
    </w:tbl>
    <w:bookmarkStart w:name="z32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КЕАҚ құрылымдық бөлімшесінің атауы ЖЫЛЖЫМАЙТЫН МҮЛІК ОБЪЕКТІСІНІҢ КАДАСТРЛЫҚ ПАСПОРТЫ КӨП ПӘТЕРЛІ ТҰРҒЫН ҮЙДЕГІ (ЖАТАҚХАНАДАҒЫ) ПӘТЕРГЕ (БӨЛМЕГЕ (-ЛЕРГЕ)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Облысы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Ауданы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Қала (кенті, елді мекені)________________________________________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Қаладағы аудан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Мекен-жайы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Мекенжайдың тіркеу коды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Кадастрлық нөмір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Кадастрлық іс нөмірі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Пәтердің (бөлменің (-лердің) жоспары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Қабырға материалы: ______ Қабаты: ___ Қабаттылығы: ___ Салынған жылы:____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Экспликациясы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ауданы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емес ауданы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лоджия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балкон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Қорытынды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Берген күні "____" ______________ _______жылғы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Н-4 нысан</w:t>
            </w:r>
          </w:p>
        </w:tc>
      </w:tr>
    </w:tbl>
    <w:bookmarkStart w:name="z34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 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А-дан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Аудаңы,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_____________________________ (жеке меншік үй, саяжайлар, көлікжайлар)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 бетінше салған құрылыстар: |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||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экспликациясы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Соның ішінде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 бойынша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нақты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салын-ған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аула жабыны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әсемдік бағы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бақша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тротуар- 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жиегі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топырағы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Құрылыс жоспары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Үй-жайдың экспликациясы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Үй-жайдың атауы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Соның ішінде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Үй-жайдың атауы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емес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емес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 мен құрылыстардың техникалық сипаттамасы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Литер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 (тұрғын үй, мезонин, жертөле, суық құрылыс, сарай және т.б.)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 сипаттамасы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іргетасы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қабыр-ғасы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шатыр жабыны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Көркейту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 алаңы, м 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Ауқымы,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 3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электрмен жабдық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кәріз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жабдық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тұрғын үйді жылыту түрі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Пешті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Орталықтан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АГВ-дан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жылу қондырғы- ларынан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ТЭЦ-тен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қазандықтан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Ерекше белгілері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Н-5 нысан</w:t>
            </w:r>
          </w:p>
        </w:tc>
      </w:tr>
    </w:tbl>
    <w:bookmarkStart w:name="z36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5-қосымша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Аудаңы,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Электрберу желісіне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бір- лігі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Пайда- лануға берген жылы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Қызмет- тік нор- мативтік мерзімі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Қызметтік болжамды мерзімі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 %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кернеудегі әуе ӘБЖ...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кВ Жоғары кернеудегі әуе ӘБЖ...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кернеудегі кабельді ӘБЖ...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кернеу- дегі кабельді ӘБЖ...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Тіркеуші ауданы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Тіркеуіштер: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металл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ағаш қойғышы- мен ағыш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темірбетон қойғышымен ағыш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темірбетон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 тросты аспа- лар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Сымдар: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мыстан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алюминиден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құрышалюмини- ден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Жарықтандырғыш- тар үшін кронш- тейндер: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темірбетонды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металл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 жарығы ар- матурасы: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қыздыру лам- пасы бар жарық- тандырғыштар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сынап шамды жарықтандырғыш- тар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люминесцент- ті шамдары бар жарықтандырғыш- тар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Кабельдер: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а)...кернеулі маркілер...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б)...кернеулі маркілер...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в)......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г)......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Біріктіретін жалғастырғыштар ...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жалғастыр- ғыштар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Жерге қосу сұлбасы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Найзағайдан қор- ғау құрылғысы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кабель желілерін жол жабындысы: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асфальтбетон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жұмырлық тас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тротуарлар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Н-6 нысан</w:t>
            </w:r>
          </w:p>
        </w:tc>
      </w:tr>
    </w:tbl>
    <w:bookmarkStart w:name="z38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6-қосымша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Аудаңы,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Темір жол желілеріне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элементтердің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Саны, ұзақтығы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Т/ж жолдары (жалпы ұзақтығы):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қабылдау-жөнелту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сұрыптау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тартпа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жүк арту-жүк түсіру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қозғалғыш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арнайы подъезділік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Шпалдар: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ағаштан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темірбетоннан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Ауыстырғыш көрсеткіш: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рельстің түрі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рельстің негізі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білеулер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шпалдар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қабат түрі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қалыңдығы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Рельс түрі: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 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 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 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 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 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 түрі (қабаттарының қалыңдығы):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шағылтас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гравии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асбест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қабыршақты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құмды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Айдауға қарсы қоюшы: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пружиналы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өзі тұрып қалатын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Жолдарды мамандандыру: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N____беттен N____бетке дейін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N____беттен N____бетке дейін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Пикетажды бағандар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Километрлі бағандар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Дабылды белгілер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Кабельді желілер СЦБ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желілері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 нысан</w:t>
            </w:r>
          </w:p>
        </w:tc>
      </w:tr>
    </w:tbl>
    <w:bookmarkStart w:name="z40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7-қосымша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А-дан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Аудаңы,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Темір жол платформасына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элементтердің 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Конструктив- тік элемент- тердің сипат- тамасы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Негіздеме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Жабыны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Платформаның ұзындығы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Платформаның ені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Платформаның биіктігі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Платформаның рельс- тің басынан биіктігі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Сатылық қадамдар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Сыртқы әрлеу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әрлеу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 коммуника- циялар: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суқұбыры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кәріз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электржарықтандыру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желдету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ыстық сумен жабдық- 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тогы әлсіз құрылғы- 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Н-8 нысан</w:t>
            </w:r>
          </w:p>
        </w:tc>
      </w:tr>
    </w:tbl>
    <w:bookmarkStart w:name="z42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8-қосымша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Аудаңы,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Көпірге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элементтердің 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элемент- тердің сипат- тамасы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Тіркеуіш өрісі арасындағы жеке аралықтардың ұзындығы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Таяныш қанаттардың аралық ені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Тротуарлардың ені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Көпірдің биіктігі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Көпірдің еркін биіктігі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Көпірдің саңлауы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Аралықтардың саңлауы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Аралық құрылыстың биіктігі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Аралық құрылыстың ұзындығы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Аралық құрылыс ені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Аралық құрылыс қимасы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 өстерінің арасындағы қашықтық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Н-9 нысан</w:t>
            </w:r>
          </w:p>
        </w:tc>
      </w:tr>
    </w:tbl>
    <w:bookmarkStart w:name="z44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9-қосымша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 _______ жылғы “___"________________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А-дан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Аудаңы,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Тоннельге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элементтердің 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Конструктив- тік элемент- тердің сипат- тамасы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Ұзындығы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Жүретін бөліктің ені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Тротуардың ені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Таянғыш қанаттардың аралық ені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Сыртқы аралықтардың өс аралық ені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Аралықтарының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Аралықтардың ұзындығы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Жүретін бөліктің бетінен жабынның жоғарысына дейінгі биіктігі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Электржарықтандырғышы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Н-10 нысан</w:t>
            </w:r>
          </w:p>
        </w:tc>
      </w:tr>
    </w:tbl>
    <w:bookmarkStart w:name="z46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10-қосымша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Аудаңы,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Жол құбырына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элементтердің 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Конструктивтік элементтердің сипаттамасы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құбырының ұзақтығы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Салыну тереңдігі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Биіктігі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Трубаның диаметрі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Трубаның материалы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Труба басының мөлшері, материалы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Науаның материалы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Науаның ұзындығы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Үйінділердің биіктігі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Жүретін бөліктің деңгейінен құбырдың сыртқы қабырғасының деңгейіне дейінгі арақашықтық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Құбырлардың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Н-11 нысан</w:t>
            </w:r>
          </w:p>
        </w:tc>
      </w:tr>
    </w:tbl>
    <w:bookmarkStart w:name="z48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11-қосымша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Аудаңы,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Қалалық электр көлігіне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Тіреулер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темір бетон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металл торкөздер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-//- құбырлы (тұтас)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-//- құбырлы (телескопты)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Ілу жүйесі: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қатты (қарапайым)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эластик көлденең-шынжырлы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ұзын-шынжырлы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полигонды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аспалар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Сырғанақ аспалар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Қабырға ілгектері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Қосарлы ілгектер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Көтеріп тұратын тростар жүйесі: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құрыш тостар d=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-//- d=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-//- d=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-//- d=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 -//- d=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желісі: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мыс сым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қола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биметалл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троллейбустың бағыты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ұқсас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басқаратын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Электромаңдайшалар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Қисық ұстағыштар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Орнын толтыратындар: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екіблокты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үшблокты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Тұрақты токтың кабелді желілерін қоректендіретін, сіңіретін және сорып шығаратын (кері қайтару) қосалғыштар пункттері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Трамвай жолдары бойынша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бірліктері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Рельстер: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трамвай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темір жол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жиынтықты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Бағыттар: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тұтас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жиналған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Орнын толтырғыштар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қосқыштары (қосқыштар)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Айқастырмалар: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тұтас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балқытылған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трамвай жиынтықты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темір жол жиынтықты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Бағыттамалы өтетіндер: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тұтас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жиынтықты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балқытылған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Негіздеме: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ағаш шпалдар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темірбетон шпалдар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металл шпалдар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рамалық конструкция- 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Балласты қабаттар: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құмды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қиыршық тасты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гравии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жабыны: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асфальтты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темір бетон плиталар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төсемтас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жұмырлық 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Суағарлар: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жол құдықтар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су қабылдайтын қораптар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бағыттардан суайырықтары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дренаж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Маршрутты байланыс желілерінің конструктивтік элементтері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Жазған күні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учаске- лердің N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Пайдалануға берген жылы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кіші стан- циядан қорек алу көзі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ұзақтығы, км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желісі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Тросс жүйесі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сымдар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жүкпен орнын толтыру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ұзақтығы, км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Құрышалюминий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құрышмыс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Ілу жүйесі, 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Жүйенің сипаттамасы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Аспалардың биіктігі, м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Тіреуіштері (дана)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орна- тылған жылы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материалдар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 биікті- гі, 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бағыттары, жиынтық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темір- бетон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ұқсас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басқа- ратын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бөлігі (саны)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кесу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электрлі қосу (ара- лық), дана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қисық ұста- ғыштар, жи- ынтық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аспалар, жиынтық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сырғанақ аспалар, жиынтық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 (жиын- тығы)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Трамвай жолдарының конструктивтік элементтері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Жазылған күні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учаске- лердің 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Ұзақтығы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Қисық радиус- тары, м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учаскенің жалпы ұзын- дығы, 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түзу учас- келер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Қисық учас- келер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 жолдың рельстері, м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төселген жылы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Тв-69 және Тв-65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Р-43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Р-50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түйісулер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учаскедегі түйісулер саны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түйісулердің түрлері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Негіздеме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учаскедегі шпалалар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учаскенің балласты қабаты, м 2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төсеген жылы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ағаш, дана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металл, 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бетон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құмды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шағыл- тасты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қиыршық- тасты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саны, дана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Жолдардың беткі жабыны, м 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Бекіту түрі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асфальтты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төсемтас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жұмырлық 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темірбетон плиталары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дренажы, 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құдықтары мен қораптар, дана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 құрылыс- тарының болуы (атауы)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Н-12 нысан</w:t>
            </w:r>
          </w:p>
        </w:tc>
      </w:tr>
    </w:tbl>
    <w:bookmarkStart w:name="z50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12-қосымша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Аудаңы,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Қалалық электр көлігіне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Тіреулер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темір бетон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металл торкөздер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-//- құбырлы (тұтас)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-//- құбырлы (телескопты)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Ілу жүйесі: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қатты (қарапайым)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эластик көлденең-шынжырлы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ұзын-шынжырлы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полигонды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аспалар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Сырғанақ аспалар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Қабырға ілгектері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Қосарлы ілгектер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Көтеріп тұратын тростар жүйесі: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құрыш тостар d=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-//- d=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-//- d=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-//- d=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 -//- d=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желісі: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мыс сым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қола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биметалл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троллейбустың бағыты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ұқсас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басқаратын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Электромаңдайшалар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Қисық ұстағыштар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Орнын толтыратындар: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екіблокты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үшблокты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Тұрақты токтың кабелді желілерін қоректендіретін, сіңіретін және сорып шығаратын (кері қайтару) қосалғыштар пункттері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Трамвай жолдары бойынша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бірліктері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20..ж.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Рельстер: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трамвай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темір жол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жиынтықты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Бағыттар: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тұтас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жиналған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Орнын толтырғыштар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қосқыштары (қосқыштар)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Айқастырмалар: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тұтас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балқытылған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трамвай жиынтықты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темір жол жиынтықты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Бағыттамалы өтетіндер: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тұтас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жиынтықты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балқытылған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Негіздеме: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ағаш шпалдар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темірбетон шпалдар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металл шпалдар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рамалық конструкция- 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Балласты қабаттар: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құмды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қиыршық тасты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гравии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жабыны: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асфальтты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темір бетон плиталар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төсемтас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жұмырлық 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 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Суағарлар: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жол құдықтар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су қабылдайтын қораптар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бағыттардан суайырықтары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дренаж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Маршрутты байланыс желілерінің конструктивтік элементтері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Жазған күні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учаске- лердің N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Пайдалануға берген жылы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кіші стан- циядан қорек алу көзі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ұзақтығы, км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желісі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Тросс жүйесі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сымдар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жүкпен орнын толтыру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ұзақтығы, км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Құрышалюминий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құрышмыс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Ілу жүйесі, 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Жүйенің сипаттамасы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Аспалардың биіктігі, м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Тіреуіштері (дана)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орна- тылған жылы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материалдар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жиынтық биікті- гі, 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бағыттары, жиынтық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темір- бетон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ұқсас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басқа- ратын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бөлігі (саны)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кесу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электрлі қосу (ара- лық), дана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қисық ұста- ғыштар, жи- ынтық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аспалар, жиынтық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сырғанақ аспалар, жиынтық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 (жиын- тығы)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Трамвай жолдарының конструктивтік элементтері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Жазылған күні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учаске- лердің 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Ұзақтығы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Қисық радиус- тары, м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учаскенің жалпы ұзын- дығы, 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түзу учас- келер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Қисық учас- келер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 жолдың рельстері, м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төселген жылы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Тв-69 және Тв-65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Р-43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Р-50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түйісулер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учаскедегі түйісулер саны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түйісулердің түрлері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Негіздеме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учаскедегі шпалалар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учаскенің балласты қабаты, м 2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төсеген жылы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ағаш, дана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металл, дана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бетон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құмды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шағыл- тасты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қиыршық- тасты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саны, дана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Жолдардың беткі жабыны, м 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Бекіту түрі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асфальтты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төсемтас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жұмырлық 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темірбетон плиталары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дренажы, 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құдықтары мен қораптар, дана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 құрылыс- тарының болуы (атауы)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Н-13 нысан</w:t>
            </w:r>
          </w:p>
        </w:tc>
      </w:tr>
    </w:tbl>
    <w:bookmarkStart w:name="z52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13-қосымша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Аудаңы,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Жағалаулыққа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Жазылған күні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Жағалаулық пен жағалауды бекіту құрылыстарының элементтері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бойынша учаске- нің 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Жабыны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мате- риалы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Беткі қабаттың қалыңдығы, см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Жүктеу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Ені (м), биіктігі (см)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Ұзындығы, куба метр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ауданы, м 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 көп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 аз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орташа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Н-14 нысан</w:t>
            </w:r>
          </w:p>
        </w:tc>
      </w:tr>
    </w:tbl>
    <w:bookmarkStart w:name="z54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14-қосымша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Аудаңы,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Жасыл екпелерге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Ескерт- пе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ауданы, м 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Көшенің ұзындығы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ішіндегі жасыл егісті бөлігі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Жүретін жолдың орташа ені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жалпы ауданы (жүретін жол, гүл бақ, саябақ, бульвар)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Жасыл егістер- дегі, оның ішінде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ағаштардағы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бұталардағы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гүл көшетте- ріндегі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гүлзарлардағы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 - кәдімгі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партерлік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шабындық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 төселген- дер, оның ішінде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асфальт жабыны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шағылтас жабыны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плитамен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топырақпен жақсартылғаны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топырақты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құрылыстағысы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құрылыстардағы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қоймаларындағы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Объектіде орналасқан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бойынша 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бірліктері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Ағаштар, бұталар, гүл көшеттері, ағашсыз гүлзарлар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Жазылған күні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учаскенің N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учаскенің ауданы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 N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диаметр, см (биіктікте 1,3 м)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Қалыптас- тыратын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Егістердің толықтығы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Ағаштар үшін 15 жылғы дейін, бұтақтар үшін 5 жылғы дейін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қанағат- тан.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қанағатсыз.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Ахуалы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Ағаштар үшін 15 жылдан 25 жылғы дейін, бұтақтар үшін 5 жылдан жоғары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Ағаштар үшін 25-тен жоғары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қанағатсыз.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қанағатсыз.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Н-15 нысан</w:t>
            </w:r>
          </w:p>
        </w:tc>
      </w:tr>
    </w:tbl>
    <w:bookmarkStart w:name="z56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15-қосымша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  <w:bookmarkEnd w:id="4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Аудаңы,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Желілер, су құбырлары, коллекторлар және тағы басқалар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бірліктері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Саны, ұзақтығы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ТАРТҚЫШТАР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тартқыштар (жалпы ұзақтығы)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болат құбырынан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шойын құбырынан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асбестоцемент құбырынан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темірбетон құбырынан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Желі бөлгіш (жалпы ұзақтығы)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болат құбырынан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шойын құбырынан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асбестоцемент құбырынан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полиэтилен құбырынан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құрылғылар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Көру құдығы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Тартпа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Бұрандалар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Кран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 d-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Гидрант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құбыры шүмегі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бөлгіш колонка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Болат футляр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Ішетін су бүргіш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Н-16 нысан</w:t>
            </w:r>
          </w:p>
        </w:tc>
      </w:tr>
    </w:tbl>
    <w:bookmarkStart w:name="z58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16-қосымша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“___"________________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Аудаңы,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Жылу трассасына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бірліктері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Саны, ұзақтығы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 трассасының ұзақтығы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Ауа төсемінің ұзақтығы: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эстакадтарда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тіреуіштерде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Тіреуіштер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асты төсемінің ұзақтығы: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өту арналарында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жартылау өту арналарында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арнасыз төселім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Құдықтар саны (камер)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Компенсаторлар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Кіріктірулер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Суырмалар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Құбыр желілерінің, эстакадалардың, тіректердің және тағы басқаларының тозу пайызын айқындау кестесі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учаскелердің, камералардың, тіректердің нөмірі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желілерінің, эстакадалардың, тіректердің және т.б. атауы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Материалдары (құбыр желілері, эстакадалар, тіреуі дана және т.б.)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желілерін оқшаулау материалдары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Қ.м. ұзақтығы, тіректер үшін - саны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Диаметр, мм тіректер үшін - қиылысы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Нақты қызмет уақыты, жылы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Болжам бойынша қызмет ету (қалған) уақыты, жылы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 нормативтік уақыты, жылы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Құдықты (камераны) техникалық есепке алудың түгендеу карточкасы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 қаласы __________________________ көшесі (өтпелі)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кадастр нөмірі ____________________________ түгендеу N_________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Құдықтың көлденең кескіні ______| | Құдықтың тік кескіні ____________|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Масштабы ______ | | Масштабы ______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|_________________________________| |______________________________|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Ерекшелігі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Диаметрі (өлшемі), 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Құдықты (камераны) тұрақты бағдар-нүктесіне байлап қою сызбасы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|__________________________________________________________________|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кәсіпорынның атауы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құбырлы (кәріз) құдығының N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Масштабы 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БМЖМК АЖ-сынан алынған және "Азаматтарға арналған үкімет" МК КЕАҚ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бірліктері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Саны, ұзақтығы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КӘРІЗ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Коллекторлар (жалпы ұзақтығы)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керамика құбырларынан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болат құбырларынан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бетон құбырларынан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асбестоцемент құбырларынан (атқылаусыз)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темірбетон құбырынан (атқылаусыз)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Кәріз желісі (жалпы ұзақтығы)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керамика құбырларынан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болат құбырларынан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бетон құбырларынан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асбестоцемент құбырларынан (атқылаусыз)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темірбетон құбырынан (атқылаусыз)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құрылғылар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Көру құдығы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Шығарылым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Көруге болмайтын құбыр желілерін, футлярларды және тағы басқаларының тозығын айқындау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Учаскелердің 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желілерінің, футлярлардың және тағы басқалардың атаулары, олардың қысқа сипаттамасы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Құбырлардың, футлярлардың диаметрлері, арналар үшін қиылыстар (миллиметр)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Нақты қызмет еткен уақыты, жылы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Қалған қызмет мерзімі, жылы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Орташа нормативтік қызмет мерзімі, жылы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Құдықты техникалық есепке алудың түгендеу карточкасы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 қаласы __________________________ көшесі (өтпелі)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кадастр нөмірі ____________________________ түгендеу N_________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Құдықтың көлденең кескіні ______| | Құдықтың тік кескіні ____________|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Масштабы ______ | | Масштабы 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_________________________________| |______________________________|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Ерекшелігі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Маркасы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Диаметрі (өлшемі), миллиметр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көлемі, метр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Құдықты тұрақты бағдар-нүктесіне байлап қою сызбасы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|__________________________________________________________________|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кәсіпорынның атауы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құбырлы (кәріз) құдығының N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Масштабы 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Н-17 нысан</w:t>
            </w:r>
          </w:p>
        </w:tc>
      </w:tr>
    </w:tbl>
    <w:bookmarkStart w:name="z60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17-қосымша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Аудаңы,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Газ құбырына, мұнай құбырына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бірліктері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Саны, ұзақтығы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 трассасының ұзақтығы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Ауа төсемінің ұзақтығы: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эстакадаларда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тіректерде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Тіректер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асты төсемінің ұзақтығы: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өту арналарында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жартылау өту арналарында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арнасыз төселім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 метр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Құдықтар (камералар)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Компенсаторлар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Кіріктірулер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Суырмалар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 =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 =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Бұрандалар (клапан) d =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 =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Өту краны d =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 =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Сифондар (сутығындар)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Ауыстырғыштар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Бұратын тығындар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Қысым реттегіштер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Скважиналар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Әткеншек станоктер (үлгісі _____ , маркісі ____ 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// - (үлгі __ , маркі __ 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// - (үлгі __ , маркі __ 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Құбыр желілерінің, эстакадалардың, тіректердің және тағы басқаларының тозу пайызын айқындау кестесі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учаскелердің, камералардың, тіректердің нөмірі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желілерінің, эстакадалардың, тіректердің және т.б.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Материалдары (құбыр желілері, эстакадалар, тіреуі дана және т.б.)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желілерін оқшаулау материалдары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Қ.м. ұзақтығы, тіректер үшін - саны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Диаметр, мм тіректер үшін - қиылысы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Нақты қызмет уақыты, жылы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Болжам бойынша қызмет ету (қалған) уақыты, жылы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 нормативтік уақыты, жылы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Скважинаны (құдықты) техникалық есепке алудың түгендеу карточкасы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 қ. _________________________________ көшесі (өтпелі)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кадастр нөмірі __________________________________ түген. N_______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Скважинаның (құдықтың) көлденең кескіні| | Скважинаның (құдықтың) тік кескіні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Масштабы ______ | | Масштабы ______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|_________________________________| |______________________________|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Ерекшелігі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Диаметрі (өлшемі), 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Скважинаны (құдықты) тұрақты бағдар-нүктесіне байлап қою сызбасы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|__________________________________________________________________|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кәсіпорынның атауы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Скважинаның (құдықтың) N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Масштабы___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Н-18 нысан</w:t>
            </w:r>
          </w:p>
        </w:tc>
      </w:tr>
    </w:tbl>
    <w:bookmarkStart w:name="z62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 АҚ құрылымдық бөлімшесінің атауы ЖЫЛЖЫМАЙТЫН МҮЛІК ОБЪЕКТІСІНІҢ КАДАСТРЛЫҚ ПАСПОРТЫ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18-қосымша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 туралы жалпы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түрі*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учаскесіне құқық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 алудың аяқталу мерзімі мен күні 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алаңы, гектар/ квадрат метр 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санаты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функционалдық аймақ (бар болса)*****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 пайдаланудағы шектеулер мен ауыртпалықтар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Бөлінуі (бөлінеді/бөлінбейді)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меншік нысаны: мемлекеттік меншік, жеке меншік, кондоминиум;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Аяқталу мерзімі мен күні уақытша жер пайдалану кезінде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шаршы метр елді мекендердің жері санаты үшін. Жер учаскесі ауданының үлесі бар болса қосымша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жеке қосалқы шаруашылық жүргізу үшін берілген жағдайда жер учаскесі телімінің түрі көрсетіледі;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Жергілікті атқарушы органның шешіміне сәйкес елді мекендер жерлеріндегі функционалдық аймақ.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учаскесінің жоспары*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 Бірыңғай мемлекеттік жылжымайтын мүлік кадастрының цифрлық жүйесінің Жария кадастрлық картасында көрсетілген координаттар жүйесіндегі сызықтардың өлшемдері.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1:______________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тіркелген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жобаланатын жер учаскесі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5334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іргелес жер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Сызықтардың өлшемін шығару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Бұрылысты нүктелердің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Сызықтардың өлшемі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мүліктің бірыңғай мемлекеттік кадастры цифрлық жүйесінің Жария кадастрлық картасында көрсетілген координаттар жүйесіндегі сызықтарың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мемлекеттік координаттар жүйесіндегі сызықтардың өлшемдері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Шектес жер учаскелердің кадастрлық нөмірлері (жер санаттары)*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Сипаттамасы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А-дан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Б-ға дейін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шекарасындағы бөгде жер учаскелері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Жоспардағы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шегіндегі бөтен жер учаскелерінің кадастрлық нөмірлері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Аудаңы,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гектар/квадрат метр**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*Шектесулердің сипаттамасы жер учаскесіне сәйкестендіру құжатын дайындау сәтіне жарамды.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шаршы метр елді мекендердің жері санаты үшін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Ғимараттар, құрылыстар, құрылысжайлар туралы жалпы мәліметтер Байланыс желісіне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 N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бірліктері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Саны, ұзақтығы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Пайдалануға берген уақыты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Нормативтік қызмет мерзімі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Болжамды қызмет мерзімі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 %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 байланыс желісі, оның ішінде: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маркісі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маркісі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маркісі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Кабельді байланыс желісі, оның ішінде: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маркісі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маркісі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маркісі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Тіректер, оның ішінде: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металды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ағаштан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анкерлі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темірбетонды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 тросты ілгіштер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Желілі құдықтар, оның ішінде: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ККС 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ККС 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ККС 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ККС 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д) ККС 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Қосқыш муфталар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Коллекторлар коммуникациялық, оның ішінде: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керамикалық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бетонды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в) асбестцементті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г) пластмассалы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ҚКО (қызмет көрсетілмейтін күшейткіш орындар)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де құрылғылар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Байланыс кабель желісінің құдығын техникалық есепке алудың түгендеу карточкасы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 қ. ________________________________ көшесі (өтпелі)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кадастр нөмірі __________________________________ түген. N 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Құдықтың көлденең кескіні| | Құдықтың тік кескіні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Масштабы ______ | | Масштабы ______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|_________________________________| |______________________________|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Ерекшелігі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Диаметрі (өлшемі), 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ҚКО-дың (қызмет көрсетілмейтін күшейткіш орындар) түгендеу карточкасы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қ. ____________________________________ көшесі (өтпелі)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кадастр нөмірі ________________________________ түген. N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 ҚКО көлденең кескіні| | ҚКО тік кескіні| | Масштаб ______ | | Масштаб ______ 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|_________________________________| |______________________________|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Ерекшелігі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 N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Диаметрі (өлшемі), 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Тозу,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Байланыс кабель желілерінің құдықтары мен ҚКО-ы тұрақты бағдар-нүктесіне байлап қою сызбасы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|__________________________________________________________________|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кәсіпорынның атауы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кабель желісі құдығының (ҚКО) N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Масштабы___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Н-19 нысаны</w:t>
            </w:r>
          </w:p>
        </w:tc>
      </w:tr>
    </w:tbl>
    <w:bookmarkStart w:name="z64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КЕАҚ құрылымдық бөлімшесінің атауы ЖЫЛЖЫМАЙТЫН МҮЛІК ОБЪЕКТІСІНІҢ КАДАСТРЛЫҚ ПАСПОРТЫ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19-қосымша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қою орнына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қою орнының жоспары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Экспликациясы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қою орнының түрі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Ұзындығы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Қабаттылығы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Қабырға материалы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жылы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Н-20 нысаны</w:t>
            </w:r>
          </w:p>
        </w:tc>
      </w:tr>
    </w:tbl>
    <w:bookmarkStart w:name="z66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КЕАҚ құрылымдық бөлімшесінің атауы ЖЫЛЖЫМАЙТЫН МҮЛІК ОБЪЕКТІСІНІҢ КАДАСТРЛЫҚ ПАСПОРТЫ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20-қосымша жаңа редакцияда - ҚР Әділет министрінің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Қоймаға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Ауданы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Қала (кенті, елді мекені)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Қаладағы аудан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Мекен-жайы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Мекенжайдың тіркеу коды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Кадастрлық нөмір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Кадастрлық іс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Қойманың жоспары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Масштаб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 стен: ________ Қабат: ___ Қабаттылығы: 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Салынған жылы: 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Экспликациясы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 (қойма)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 жылғы "___"________________ жағдайы бойынша жасалған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Тапсырыс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құжат Қазақстан Республикасының Цифрлық Кодексінің 62-бабының 2-тармағына сəйкес қағаз жеткiзгiштегi құжатпен бiрдей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584700" cy="106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*штрих-код жылжымайтын мүліктің бірыңғай мемлекеттік кадастрының цифрлық жүйесінен алынған және "Азаматтарға арналған үкімет" мемлекеттік корпорациясы" КЕ АҚ тиісті электрондық-цифрлық қолтаңбасымен қол қойылған деректер қамтылады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Бұйрыққа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21-қосымша</w:t>
            </w:r>
          </w:p>
        </w:tc>
      </w:tr>
    </w:tbl>
    <w:bookmarkStart w:name="z68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Әділет министрлігінің күші жойылған кейбір бұйрықтарының тізбесі</w:t>
      </w:r>
    </w:p>
    <w:bookmarkEnd w:id="47"/>
    <w:bookmarkStart w:name="z6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"Техникалық паспорттардың нысандарын бекіту туралы" Қазақстан Республикасы Әділет министрлігінің 2007 жылғы 24 тамыздағы N 235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4937 болып тіркелген). </w:t>
      </w:r>
    </w:p>
    <w:bookmarkEnd w:id="48"/>
    <w:bookmarkStart w:name="z7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"Техникалық паспорттардың нысандарын бекіту туралы" Қазақстан Республикасы Әділет министрінің міндетін атқарушының 2007 жылғы 24 тамыздағы N 235 бұйрығына толықтырулар енгізу туралы" Қазақстан Республикасы Әділет Министрінің 2008 жылғы 28 қазандағы N 288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5383 болып тіркелген).</w:t>
      </w:r>
    </w:p>
    <w:bookmarkEnd w:id="49"/>
    <w:bookmarkStart w:name="z7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"Қазақстан Республикасының кейбір нормативтік құқықтық актілеріне өзгерістер мен толықтыру енгізу туралы" Қазақстан Республикасы Әділет министрінің 2011 жылғы 21 маусымдағы № 230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7033 болып тіркелген). </w:t>
      </w:r>
    </w:p>
    <w:bookmarkEnd w:id="50"/>
    <w:bookmarkStart w:name="z7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"Техникалық паспорттардың нысандарын бекіту туралы" Қазақстан Республикасы Әділет министрінің міндетін атқарушының 2007 жылғы 24 тамыздағы № 235 бұйрығына толықтыру енгізу туралы Қазақстан Республикасы Әділет министрінің 2016 жылғы 22 желтоқсандағы № 1179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14657 болып тіркелген).</w:t>
      </w:r>
    </w:p>
    <w:bookmarkEnd w:id="51"/>
    <w:bookmarkStart w:name="z7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"Техникалық паспорттардың нысандарын бекіту туралы" Қазақстан Республикасы Әділет министрінің міндетін атқарушының 2007 жылғы 24 тамыздағы № 235 бұйрығына өзгеріс енгізу туралы" Қазақстан Республикасы Әділет министрінің 2018 жылғы 27 желтоқсандағы № 1609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18115 болып тіркелген). </w:t>
      </w:r>
    </w:p>
    <w:bookmarkEnd w:id="52"/>
    <w:bookmarkStart w:name="z7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"Техникалық паспорттардың нысандарын бекіту туралы" Қазақстан Республикасы Әділет министрінің міндетін атқарушының 2007 жылғы 24 тамыздағы № 235 бұйрығына өзгеріс енгізу туралы" Қазақстан Республикасы Әділет министрінің 2021 жылғы 9 қыркүйектегі № 781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24339 болып тіркелген).</w:t>
      </w:r>
    </w:p>
    <w:bookmarkEnd w:id="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Relationship Target="media/document_image_rId121.jpeg" Type="http://schemas.openxmlformats.org/officeDocument/2006/relationships/image" Id="rId121"/><Relationship Target="media/document_image_rId122.jpeg" Type="http://schemas.openxmlformats.org/officeDocument/2006/relationships/image" Id="rId122"/><Relationship Target="media/document_image_rId123.jpeg" Type="http://schemas.openxmlformats.org/officeDocument/2006/relationships/image" Id="rId123"/><Relationship Target="media/document_image_rId124.jpeg" Type="http://schemas.openxmlformats.org/officeDocument/2006/relationships/image" Id="rId124"/><Relationship Target="media/document_image_rId125.jpeg" Type="http://schemas.openxmlformats.org/officeDocument/2006/relationships/image" Id="rId125"/><Relationship Target="media/document_image_rId126.jpeg" Type="http://schemas.openxmlformats.org/officeDocument/2006/relationships/image" Id="rId126"/><Relationship Target="media/document_image_rId127.jpeg" Type="http://schemas.openxmlformats.org/officeDocument/2006/relationships/image" Id="rId127"/><Relationship Target="media/document_image_rId128.jpeg" Type="http://schemas.openxmlformats.org/officeDocument/2006/relationships/image" Id="rId128"/><Relationship Target="media/document_image_rId129.jpeg" Type="http://schemas.openxmlformats.org/officeDocument/2006/relationships/image" Id="rId129"/><Relationship Target="media/document_image_rId130.jpeg" Type="http://schemas.openxmlformats.org/officeDocument/2006/relationships/image" Id="rId130"/><Relationship Target="media/document_image_rId131.jpeg" Type="http://schemas.openxmlformats.org/officeDocument/2006/relationships/image" Id="rId131"/><Relationship Target="media/document_image_rId132.jpeg" Type="http://schemas.openxmlformats.org/officeDocument/2006/relationships/image" Id="rId132"/><Relationship Target="media/document_image_rId133.jpeg" Type="http://schemas.openxmlformats.org/officeDocument/2006/relationships/image" Id="rId133"/><Relationship Target="media/document_image_rId134.jpeg" Type="http://schemas.openxmlformats.org/officeDocument/2006/relationships/image" Id="rId134"/><Relationship Target="media/document_image_rId135.jpeg" Type="http://schemas.openxmlformats.org/officeDocument/2006/relationships/image" Id="rId135"/><Relationship Target="media/document_image_rId136.jpeg" Type="http://schemas.openxmlformats.org/officeDocument/2006/relationships/image" Id="rId136"/><Relationship Target="media/document_image_rId137.jpeg" Type="http://schemas.openxmlformats.org/officeDocument/2006/relationships/image" Id="rId137"/><Relationship Target="media/document_image_rId138.jpeg" Type="http://schemas.openxmlformats.org/officeDocument/2006/relationships/image" Id="rId138"/><Relationship Target="media/document_image_rId139.jpeg" Type="http://schemas.openxmlformats.org/officeDocument/2006/relationships/image" Id="rId139"/><Relationship Target="media/document_image_rId140.jpeg" Type="http://schemas.openxmlformats.org/officeDocument/2006/relationships/image" Id="rId140"/><Relationship Target="media/document_image_rId141.jpeg" Type="http://schemas.openxmlformats.org/officeDocument/2006/relationships/image" Id="rId141"/><Relationship Target="media/document_image_rId142.jpeg" Type="http://schemas.openxmlformats.org/officeDocument/2006/relationships/image" Id="rId142"/><Relationship Target="media/document_image_rId143.jpeg" Type="http://schemas.openxmlformats.org/officeDocument/2006/relationships/image" Id="rId143"/><Relationship Target="media/document_image_rId144.jpeg" Type="http://schemas.openxmlformats.org/officeDocument/2006/relationships/image" Id="rId144"/><Relationship Target="media/document_image_rId145.jpeg" Type="http://schemas.openxmlformats.org/officeDocument/2006/relationships/image" Id="rId145"/><Relationship Target="media/document_image_rId146.jpeg" Type="http://schemas.openxmlformats.org/officeDocument/2006/relationships/image" Id="rId146"/><Relationship Target="media/document_image_rId147.jpeg" Type="http://schemas.openxmlformats.org/officeDocument/2006/relationships/image" Id="rId147"/><Relationship Target="media/document_image_rId148.jpeg" Type="http://schemas.openxmlformats.org/officeDocument/2006/relationships/image" Id="rId148"/><Relationship Target="media/document_image_rId149.jpeg" Type="http://schemas.openxmlformats.org/officeDocument/2006/relationships/image" Id="rId149"/><Relationship Target="media/document_image_rId150.jpeg" Type="http://schemas.openxmlformats.org/officeDocument/2006/relationships/image" Id="rId150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