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555cbf8" w14:textId="555cbf8">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Мүгедектігі бар адамды абилитациялаудың және оңалтудың жеке бағдарламасына сәйкес есту кемістігі бар мүгедектігі бар адамдар үшін ымдау тілі маманының қызметтерін ұсыну қағидаларын бекіту туралы</w:t>
      </w:r>
    </w:p>
    <w:p>
      <w:pPr>
        <w:spacing w:after="0"/>
        <w:ind w:left="0"/>
        <w:jc w:val="both"/>
      </w:pPr>
      <w:r>
        <w:rPr>
          <w:rFonts w:ascii="Times New Roman"/>
          <w:b w:val="false"/>
          <w:i w:val="false"/>
          <w:color w:val="000000"/>
          <w:sz w:val="28"/>
        </w:rPr>
        <w:t>Қазақстан Республикасы Премьер-Министрінің орынбасары - Еңбек және халықты әлеуметтік қорғау министрінің 2023 жылғы 30 маусымдағы № 286 бұйрығы. Қазақстан Республикасының Әділет министрлігінде 2023 жылғы 30 маусымда № 32992 болып тіркелді.</w:t>
      </w:r>
    </w:p>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Осы бұйрық 01.07.2023 бастап қолданысқа енгізіледі.</w:t>
      </w:r>
    </w:p>
    <w:bookmarkStart w:name="z1" w:id="0"/>
    <w:p>
      <w:pPr>
        <w:spacing w:after="0"/>
        <w:ind w:left="0"/>
        <w:jc w:val="both"/>
      </w:pPr>
      <w:r>
        <w:rPr>
          <w:rFonts w:ascii="Times New Roman"/>
          <w:b w:val="false"/>
          <w:i w:val="false"/>
          <w:color w:val="000000"/>
          <w:sz w:val="28"/>
        </w:rPr>
        <w:t xml:space="preserve">
      Қазақстан Республикасы Әлеуметтік кодексінің </w:t>
      </w:r>
      <w:r>
        <w:rPr>
          <w:rFonts w:ascii="Times New Roman"/>
          <w:b w:val="false"/>
          <w:i w:val="false"/>
          <w:color w:val="000000"/>
          <w:sz w:val="28"/>
        </w:rPr>
        <w:t>12-бабы</w:t>
      </w:r>
      <w:r>
        <w:rPr>
          <w:rFonts w:ascii="Times New Roman"/>
          <w:b w:val="false"/>
          <w:i w:val="false"/>
          <w:color w:val="000000"/>
          <w:sz w:val="28"/>
        </w:rPr>
        <w:t xml:space="preserve"> 5) тармақшасының он тоғызыншы абзацына және "Мемлекеттік және әлеуметтік жауапкершілігі бар көрсетілетін қызметтер туралы" Қазақстан Республикасы Заңының 10-бабына сәйкес </w:t>
      </w:r>
      <w:r>
        <w:rPr>
          <w:rFonts w:ascii="Times New Roman"/>
          <w:b/>
          <w:i w:val="false"/>
          <w:color w:val="000000"/>
          <w:sz w:val="28"/>
        </w:rPr>
        <w:t>БҰЙЫРАМЫН</w:t>
      </w:r>
      <w:r>
        <w:rPr>
          <w:rFonts w:ascii="Times New Roman"/>
          <w:b w:val="false"/>
          <w:i w:val="false"/>
          <w:color w:val="000000"/>
          <w:sz w:val="28"/>
        </w:rPr>
        <w:t>:</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Еңбек және халықты әлеуметтік қорғау министрінің 26.05.2026 </w:t>
      </w:r>
      <w:r>
        <w:rPr>
          <w:rFonts w:ascii="Times New Roman"/>
          <w:b w:val="false"/>
          <w:i w:val="false"/>
          <w:color w:val="000000"/>
          <w:sz w:val="28"/>
        </w:rPr>
        <w:t>№ 194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xml:space="preserve">
      1. Осы бұйрыққа </w:t>
      </w:r>
      <w:r>
        <w:rPr>
          <w:rFonts w:ascii="Times New Roman"/>
          <w:b w:val="false"/>
          <w:i w:val="false"/>
          <w:color w:val="000000"/>
          <w:sz w:val="28"/>
        </w:rPr>
        <w:t>1-қосымшаға</w:t>
      </w:r>
      <w:r>
        <w:rPr>
          <w:rFonts w:ascii="Times New Roman"/>
          <w:b w:val="false"/>
          <w:i w:val="false"/>
          <w:color w:val="000000"/>
          <w:sz w:val="28"/>
        </w:rPr>
        <w:t xml:space="preserve"> сәйкес Мүгедектігі бар адамды абилитациялаудың және оңалтудың жеке бағдарламасына сәйкес есту кемістігі бар мүгедектігі бар адамдар үшін ымдау тілі маманының қызметтерін ұсыну қағидалары бекітілсін.</w:t>
      </w:r>
    </w:p>
    <w:bookmarkEnd w:id="1"/>
    <w:bookmarkStart w:name="z3" w:id="2"/>
    <w:p>
      <w:pPr>
        <w:spacing w:after="0"/>
        <w:ind w:left="0"/>
        <w:jc w:val="both"/>
      </w:pPr>
      <w:r>
        <w:rPr>
          <w:rFonts w:ascii="Times New Roman"/>
          <w:b w:val="false"/>
          <w:i w:val="false"/>
          <w:color w:val="000000"/>
          <w:sz w:val="28"/>
        </w:rPr>
        <w:t xml:space="preserve">
      2. Осы бұйрыққа </w:t>
      </w:r>
      <w:r>
        <w:rPr>
          <w:rFonts w:ascii="Times New Roman"/>
          <w:b w:val="false"/>
          <w:i w:val="false"/>
          <w:color w:val="000000"/>
          <w:sz w:val="28"/>
        </w:rPr>
        <w:t>2-қосымшаға</w:t>
      </w:r>
      <w:r>
        <w:rPr>
          <w:rFonts w:ascii="Times New Roman"/>
          <w:b w:val="false"/>
          <w:i w:val="false"/>
          <w:color w:val="000000"/>
          <w:sz w:val="28"/>
        </w:rPr>
        <w:t xml:space="preserve"> сәйкес тізбе бойынша кейбір бұйрықтардың күші жойылды деп танылсын.</w:t>
      </w:r>
    </w:p>
    <w:bookmarkEnd w:id="2"/>
    <w:bookmarkStart w:name="z4" w:id="3"/>
    <w:p>
      <w:pPr>
        <w:spacing w:after="0"/>
        <w:ind w:left="0"/>
        <w:jc w:val="both"/>
      </w:pPr>
      <w:r>
        <w:rPr>
          <w:rFonts w:ascii="Times New Roman"/>
          <w:b w:val="false"/>
          <w:i w:val="false"/>
          <w:color w:val="000000"/>
          <w:sz w:val="28"/>
        </w:rPr>
        <w:t>
      3. Қазақстан Республикасы Еңбек және халықты әлеуметтік қорғау министрлігінің Әлеуметтік қызметтер департаменті заңнамада белгіленген тәртіппен:</w:t>
      </w:r>
    </w:p>
    <w:bookmarkEnd w:id="3"/>
    <w:bookmarkStart w:name="z5" w:id="4"/>
    <w:p>
      <w:pPr>
        <w:spacing w:after="0"/>
        <w:ind w:left="0"/>
        <w:jc w:val="both"/>
      </w:pPr>
      <w:r>
        <w:rPr>
          <w:rFonts w:ascii="Times New Roman"/>
          <w:b w:val="false"/>
          <w:i w:val="false"/>
          <w:color w:val="000000"/>
          <w:sz w:val="28"/>
        </w:rPr>
        <w:t>
      1) осы бұйрықты Қазақстан Республикасының Әділет министрлігінде мемлекеттік тіркелуді;</w:t>
      </w:r>
    </w:p>
    <w:bookmarkEnd w:id="4"/>
    <w:bookmarkStart w:name="z6" w:id="5"/>
    <w:p>
      <w:pPr>
        <w:spacing w:after="0"/>
        <w:ind w:left="0"/>
        <w:jc w:val="both"/>
      </w:pPr>
      <w:r>
        <w:rPr>
          <w:rFonts w:ascii="Times New Roman"/>
          <w:b w:val="false"/>
          <w:i w:val="false"/>
          <w:color w:val="000000"/>
          <w:sz w:val="28"/>
        </w:rPr>
        <w:t>
      2) осы бұйрық ресми жарияланғаннан кейін оны Қазақстан Республикасы Еңбек және халықты әлеуметтік қорғау министрлігінің интернет-ресурсында орналастыруды;</w:t>
      </w:r>
    </w:p>
    <w:bookmarkEnd w:id="5"/>
    <w:bookmarkStart w:name="z7" w:id="6"/>
    <w:p>
      <w:pPr>
        <w:spacing w:after="0"/>
        <w:ind w:left="0"/>
        <w:jc w:val="both"/>
      </w:pPr>
      <w:r>
        <w:rPr>
          <w:rFonts w:ascii="Times New Roman"/>
          <w:b w:val="false"/>
          <w:i w:val="false"/>
          <w:color w:val="000000"/>
          <w:sz w:val="28"/>
        </w:rPr>
        <w:t xml:space="preserve">
      3) осы бұйрық Қазақстан Республикасының Әділет министрлігінде мемлекеттік тіркелгеннен кейін он жұмыс күні ішінде Қазақстан Республикасы Еңбек және халықты әлеуметтік қорғау министрлігінің Заң қызметі департаментіне осы тармақтың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2) тармақшаларында</w:t>
      </w:r>
      <w:r>
        <w:rPr>
          <w:rFonts w:ascii="Times New Roman"/>
          <w:b w:val="false"/>
          <w:i w:val="false"/>
          <w:color w:val="000000"/>
          <w:sz w:val="28"/>
        </w:rPr>
        <w:t xml:space="preserve"> көзделген іс-шаралардың орындалуы туралы мәліметтерді ұсынуды қамтамасыз етсін.</w:t>
      </w:r>
    </w:p>
    <w:bookmarkEnd w:id="6"/>
    <w:bookmarkStart w:name="z8" w:id="7"/>
    <w:p>
      <w:pPr>
        <w:spacing w:after="0"/>
        <w:ind w:left="0"/>
        <w:jc w:val="both"/>
      </w:pPr>
      <w:r>
        <w:rPr>
          <w:rFonts w:ascii="Times New Roman"/>
          <w:b w:val="false"/>
          <w:i w:val="false"/>
          <w:color w:val="000000"/>
          <w:sz w:val="28"/>
        </w:rPr>
        <w:t>
      4. Осы бұйрықтың орындалуын бақылау жетекшілік ететін Қазақстан Республикасы Еңбек және халықты әлеуметтік қорғау вице-министріне жүктелсін.</w:t>
      </w:r>
    </w:p>
    <w:bookmarkEnd w:id="7"/>
    <w:bookmarkStart w:name="z9" w:id="8"/>
    <w:p>
      <w:pPr>
        <w:spacing w:after="0"/>
        <w:ind w:left="0"/>
        <w:jc w:val="both"/>
      </w:pPr>
      <w:r>
        <w:rPr>
          <w:rFonts w:ascii="Times New Roman"/>
          <w:b w:val="false"/>
          <w:i w:val="false"/>
          <w:color w:val="000000"/>
          <w:sz w:val="28"/>
        </w:rPr>
        <w:t>
      5. Осы бұйрық 2023 жылғы 1 шілдеден бастап қолданысқа енгізіледі және ресми жариялануға тиіс.</w:t>
      </w:r>
    </w:p>
    <w:bookmarkEnd w:id="8"/>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w:t>
            </w:r>
          </w:p>
          <w:p>
            <w:pPr>
              <w:spacing w:after="20"/>
              <w:ind w:left="20"/>
              <w:jc w:val="both"/>
            </w:pPr>
          </w:p>
          <w:p>
            <w:pPr>
              <w:spacing w:after="20"/>
              <w:ind w:left="20"/>
              <w:jc w:val="both"/>
            </w:pPr>
            <w:r>
              <w:rPr>
                <w:rFonts w:ascii="Times New Roman"/>
                <w:b w:val="false"/>
                <w:i/>
                <w:color w:val="000000"/>
                <w:sz w:val="20"/>
              </w:rPr>
              <w:t xml:space="preserve">Премьер-Министрінің орынбасары - </w:t>
            </w:r>
          </w:p>
          <w:p>
            <w:pPr>
              <w:spacing w:after="20"/>
              <w:ind w:left="20"/>
              <w:jc w:val="both"/>
            </w:pPr>
            <w:r>
              <w:rPr>
                <w:rFonts w:ascii="Times New Roman"/>
                <w:b w:val="false"/>
                <w:i/>
                <w:color w:val="000000"/>
                <w:sz w:val="20"/>
              </w:rPr>
              <w:t xml:space="preserve">Еңбек және халықты әлеуметтік қорғау </w:t>
            </w:r>
          </w:p>
          <w:p>
            <w:pPr>
              <w:spacing w:after="20"/>
              <w:ind w:left="20"/>
              <w:jc w:val="both"/>
            </w:pPr>
            <w:r>
              <w:rPr>
                <w:rFonts w:ascii="Times New Roman"/>
                <w:b w:val="false"/>
                <w:i/>
                <w:color w:val="000000"/>
                <w:sz w:val="20"/>
              </w:rPr>
              <w:t xml:space="preserve">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Т. Дуйсенова</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Қаржы министрлігі</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Цифрлық даму, инновациялар және</w:t>
      </w:r>
    </w:p>
    <w:p>
      <w:pPr>
        <w:spacing w:after="0"/>
        <w:ind w:left="0"/>
        <w:jc w:val="both"/>
      </w:pPr>
      <w:r>
        <w:rPr>
          <w:rFonts w:ascii="Times New Roman"/>
          <w:b w:val="false"/>
          <w:i w:val="false"/>
          <w:color w:val="000000"/>
          <w:sz w:val="28"/>
        </w:rPr>
        <w:t>
      аэроғарыш өнеркәсібі министрлігі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Премьер-Министрінің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орынбасары - </w:t>
            </w:r>
            <w:r>
              <w:br/>
            </w:r>
            <w:r>
              <w:rPr>
                <w:rFonts w:ascii="Times New Roman"/>
                <w:b w:val="false"/>
                <w:i w:val="false"/>
                <w:color w:val="000000"/>
                <w:sz w:val="20"/>
              </w:rPr>
              <w:t>Еңбек және халықты</w:t>
            </w:r>
            <w:r>
              <w:br/>
            </w:r>
            <w:r>
              <w:rPr>
                <w:rFonts w:ascii="Times New Roman"/>
                <w:b w:val="false"/>
                <w:i w:val="false"/>
                <w:color w:val="000000"/>
                <w:sz w:val="20"/>
              </w:rPr>
              <w:t>әлеуметтік қорғау министрі</w:t>
            </w:r>
            <w:r>
              <w:br/>
            </w:r>
            <w:r>
              <w:rPr>
                <w:rFonts w:ascii="Times New Roman"/>
                <w:b w:val="false"/>
                <w:i w:val="false"/>
                <w:color w:val="000000"/>
                <w:sz w:val="20"/>
              </w:rPr>
              <w:t>2023 жылғы 30 маусымдағы</w:t>
            </w:r>
            <w:r>
              <w:br/>
            </w:r>
            <w:r>
              <w:rPr>
                <w:rFonts w:ascii="Times New Roman"/>
                <w:b w:val="false"/>
                <w:i w:val="false"/>
                <w:color w:val="000000"/>
                <w:sz w:val="20"/>
              </w:rPr>
              <w:t>№ 286 бұйрығына</w:t>
            </w:r>
            <w:r>
              <w:br/>
            </w:r>
            <w:r>
              <w:rPr>
                <w:rFonts w:ascii="Times New Roman"/>
                <w:b w:val="false"/>
                <w:i w:val="false"/>
                <w:color w:val="000000"/>
                <w:sz w:val="20"/>
              </w:rPr>
              <w:t>1-қосымша</w:t>
            </w:r>
          </w:p>
        </w:tc>
      </w:tr>
    </w:tbl>
    <w:bookmarkStart w:name="z11" w:id="9"/>
    <w:p>
      <w:pPr>
        <w:spacing w:after="0"/>
        <w:ind w:left="0"/>
        <w:jc w:val="left"/>
      </w:pPr>
      <w:r>
        <w:rPr>
          <w:rFonts w:ascii="Times New Roman"/>
          <w:b/>
          <w:i w:val="false"/>
          <w:color w:val="000000"/>
        </w:rPr>
        <w:t xml:space="preserve"> Мүгедектігі бар адамды абилитациялаудың және оңалтудың жеке бағдарламасына сәйкес есту кемістігі бар мүгедектігі бар адамдар үшін ымдау тілі маманының қызметтерін ұсыну қағидалары</w:t>
      </w:r>
    </w:p>
    <w:bookmarkEnd w:id="9"/>
    <w:bookmarkStart w:name="z12" w:id="10"/>
    <w:p>
      <w:pPr>
        <w:spacing w:after="0"/>
        <w:ind w:left="0"/>
        <w:jc w:val="left"/>
      </w:pPr>
      <w:r>
        <w:rPr>
          <w:rFonts w:ascii="Times New Roman"/>
          <w:b/>
          <w:i w:val="false"/>
          <w:color w:val="000000"/>
        </w:rPr>
        <w:t xml:space="preserve"> 1-тарау. Жалпы ережелер</w:t>
      </w:r>
    </w:p>
    <w:bookmarkEnd w:id="10"/>
    <w:bookmarkStart w:name="z13" w:id="11"/>
    <w:p>
      <w:pPr>
        <w:spacing w:after="0"/>
        <w:ind w:left="0"/>
        <w:jc w:val="both"/>
      </w:pPr>
      <w:r>
        <w:rPr>
          <w:rFonts w:ascii="Times New Roman"/>
          <w:b w:val="false"/>
          <w:i w:val="false"/>
          <w:color w:val="000000"/>
          <w:sz w:val="28"/>
        </w:rPr>
        <w:t xml:space="preserve">
      1. Осы Мүгедектігі бар адамды абилитациялаудың және оңалтудың жеке бағдарламасына сәйкес есту кемістігі бар мүгедектігі бар адамдар үшін ымдау тілі маманының қызметтерін ұсыну қағидалары (бұдан әрі – Қағидалар) Қазақстан Республикасы Әлеуметтік кодексінің (бұдан әрі – Кодекс) 12-бабы </w:t>
      </w:r>
      <w:r>
        <w:rPr>
          <w:rFonts w:ascii="Times New Roman"/>
          <w:b w:val="false"/>
          <w:i w:val="false"/>
          <w:color w:val="000000"/>
          <w:sz w:val="28"/>
        </w:rPr>
        <w:t>5-тармақшасының</w:t>
      </w:r>
      <w:r>
        <w:rPr>
          <w:rFonts w:ascii="Times New Roman"/>
          <w:b w:val="false"/>
          <w:i w:val="false"/>
          <w:color w:val="000000"/>
          <w:sz w:val="28"/>
        </w:rPr>
        <w:t xml:space="preserve"> он тоғызыншы абзацына және "Мемлекеттік және әлеуметтік жауапкершілігі бар көрсетілетін қызметтер туралы" Қазақстан Республикасы Заңының </w:t>
      </w:r>
      <w:r>
        <w:rPr>
          <w:rFonts w:ascii="Times New Roman"/>
          <w:b w:val="false"/>
          <w:i w:val="false"/>
          <w:color w:val="000000"/>
          <w:sz w:val="28"/>
        </w:rPr>
        <w:t>10-бабына</w:t>
      </w:r>
      <w:r>
        <w:rPr>
          <w:rFonts w:ascii="Times New Roman"/>
          <w:b w:val="false"/>
          <w:i w:val="false"/>
          <w:color w:val="000000"/>
          <w:sz w:val="28"/>
        </w:rPr>
        <w:t xml:space="preserve"> (бұдан әрі – Заң) сәйкес әзірленді және мүгедектігі бар адамды абилитациялаудың және оңалтудың жеке бағдарламасына (бұдан әрі – АОЖБ) сәйкес есту кемістігі бар мүгедектігі бар адамдар үшін ымдау тілі маманының қызметтерін ұсыну тәртібін айқындайды.</w:t>
      </w:r>
    </w:p>
    <w:bookmarkEnd w:id="1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Еңбек және халықты әлеуметтік қорғау министрінің 26.05.2026 </w:t>
      </w:r>
      <w:r>
        <w:rPr>
          <w:rFonts w:ascii="Times New Roman"/>
          <w:b w:val="false"/>
          <w:i w:val="false"/>
          <w:color w:val="000000"/>
          <w:sz w:val="28"/>
        </w:rPr>
        <w:t>№ 194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4" w:id="12"/>
    <w:p>
      <w:pPr>
        <w:spacing w:after="0"/>
        <w:ind w:left="0"/>
        <w:jc w:val="both"/>
      </w:pPr>
      <w:r>
        <w:rPr>
          <w:rFonts w:ascii="Times New Roman"/>
          <w:b w:val="false"/>
          <w:i w:val="false"/>
          <w:color w:val="000000"/>
          <w:sz w:val="28"/>
        </w:rPr>
        <w:t>
      2. Осы Қағидаларда келесі негізгі ұғымдар пайдаланылады:</w:t>
      </w:r>
    </w:p>
    <w:bookmarkEnd w:id="12"/>
    <w:bookmarkStart w:name="z15" w:id="13"/>
    <w:p>
      <w:pPr>
        <w:spacing w:after="0"/>
        <w:ind w:left="0"/>
        <w:jc w:val="both"/>
      </w:pPr>
      <w:r>
        <w:rPr>
          <w:rFonts w:ascii="Times New Roman"/>
          <w:b w:val="false"/>
          <w:i w:val="false"/>
          <w:color w:val="000000"/>
          <w:sz w:val="28"/>
        </w:rPr>
        <w:t>
      1) әлеуметтік көрсетілетін қызметтер порталы (бұдан әрі – портал) – Кодекске сәйкес мүгедектігі бар адамдар үшін өнім берушілер ұсынатын тауарлар мен көрсетілетін қызметтердің құнын жергілікті атқарушы органдардың кепілдік берілген сома шегінде өтеуі шарттарымен оларға қол жеткізудің бірыңғай нүктесін білдіретін цифрландыру обьектісі;</w:t>
      </w:r>
    </w:p>
    <w:bookmarkEnd w:id="13"/>
    <w:bookmarkStart w:name="z16" w:id="14"/>
    <w:p>
      <w:pPr>
        <w:spacing w:after="0"/>
        <w:ind w:left="0"/>
        <w:jc w:val="both"/>
      </w:pPr>
      <w:r>
        <w:rPr>
          <w:rFonts w:ascii="Times New Roman"/>
          <w:b w:val="false"/>
          <w:i w:val="false"/>
          <w:color w:val="000000"/>
          <w:sz w:val="28"/>
        </w:rPr>
        <w:t>
      2) проактивті көрсетілетін қызмет – көрсетілетін қызметті алушының өтінішінсіз көрсетілетін қызметті берушінің бастамасы бойынша көрсетілетін мемлекеттік қызмет;</w:t>
      </w:r>
    </w:p>
    <w:bookmarkEnd w:id="14"/>
    <w:bookmarkStart w:name="z1286" w:id="15"/>
    <w:p>
      <w:pPr>
        <w:spacing w:after="0"/>
        <w:ind w:left="0"/>
        <w:jc w:val="both"/>
      </w:pPr>
      <w:r>
        <w:rPr>
          <w:rFonts w:ascii="Times New Roman"/>
          <w:b w:val="false"/>
          <w:i w:val="false"/>
          <w:color w:val="000000"/>
          <w:sz w:val="28"/>
        </w:rPr>
        <w:t>
      2-1) ымдау тілі – ымдау, мимика және дене қимылы арқылы ақпаратты жеткізу үшін пайдаланылатын көрнекі-кеңістіктік тілдік жүйе;</w:t>
      </w:r>
    </w:p>
    <w:bookmarkEnd w:id="15"/>
    <w:bookmarkStart w:name="z17" w:id="16"/>
    <w:p>
      <w:pPr>
        <w:spacing w:after="0"/>
        <w:ind w:left="0"/>
        <w:jc w:val="both"/>
      </w:pPr>
      <w:r>
        <w:rPr>
          <w:rFonts w:ascii="Times New Roman"/>
          <w:b w:val="false"/>
          <w:i w:val="false"/>
          <w:color w:val="000000"/>
          <w:sz w:val="28"/>
        </w:rPr>
        <w:t>
      3) ымдау тілі маманы – мүгедектігі бар адамдар үшін қандай да бір тілден дактильді әліпбиге және (немесе) ымдау тілінде сурдоаударма жасау бойынша қызмет көрсететін маман;</w:t>
      </w:r>
    </w:p>
    <w:bookmarkEnd w:id="16"/>
    <w:bookmarkStart w:name="z18" w:id="17"/>
    <w:p>
      <w:pPr>
        <w:spacing w:after="0"/>
        <w:ind w:left="0"/>
        <w:jc w:val="both"/>
      </w:pPr>
      <w:r>
        <w:rPr>
          <w:rFonts w:ascii="Times New Roman"/>
          <w:b w:val="false"/>
          <w:i w:val="false"/>
          <w:color w:val="000000"/>
          <w:sz w:val="28"/>
        </w:rPr>
        <w:t>
      4) уәкілетті мемлекеттік орган – Қазақстан Республикасының заңнамасына сәйкес халықты әлеуметтік қорғау саласындағы басшылықты және салааралық үйлестіруді жүзеге асыратын орталық атқарушы орган.</w:t>
      </w:r>
    </w:p>
    <w:bookmarkEnd w:id="1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2-тармаққа өзгеріс енгізілді - ҚР Еңбек және халықты әлеуметтік қорғау министрінің 26.05.2026 </w:t>
      </w:r>
      <w:r>
        <w:rPr>
          <w:rFonts w:ascii="Times New Roman"/>
          <w:b w:val="false"/>
          <w:i w:val="false"/>
          <w:color w:val="000000"/>
          <w:sz w:val="28"/>
        </w:rPr>
        <w:t>№ 194</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4-т</w:t>
      </w:r>
      <w:r>
        <w:rPr>
          <w:rFonts w:ascii="Times New Roman"/>
          <w:b w:val="false"/>
          <w:i w:val="false"/>
          <w:color w:val="ff0000"/>
          <w:sz w:val="28"/>
        </w:rPr>
        <w:t xml:space="preserve">. қараңыз); 08.10.2026 </w:t>
      </w:r>
      <w:r>
        <w:rPr>
          <w:rFonts w:ascii="Times New Roman"/>
          <w:b w:val="false"/>
          <w:i w:val="false"/>
          <w:color w:val="000000"/>
          <w:sz w:val="28"/>
        </w:rPr>
        <w:t>№ 393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19" w:id="18"/>
    <w:p>
      <w:pPr>
        <w:spacing w:after="0"/>
        <w:ind w:left="0"/>
        <w:jc w:val="both"/>
      </w:pPr>
      <w:r>
        <w:rPr>
          <w:rFonts w:ascii="Times New Roman"/>
          <w:b w:val="false"/>
          <w:i w:val="false"/>
          <w:color w:val="000000"/>
          <w:sz w:val="28"/>
        </w:rPr>
        <w:t xml:space="preserve">
      3. Ымдау тілі маманының қызметтерін ұсыну халықты әлеуметтік қорғау саласындағы уәкілетті органның аумақтық бөлімшесі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ымдау тілі маманының қызметтерін ұсынуға медициналық көрсетілімдер мен қарсы көрсетілімдерді ескере отырып әзірлеген АОЖБ негізінде жүзеге асырылады.</w:t>
      </w:r>
    </w:p>
    <w:bookmarkEnd w:id="18"/>
    <w:bookmarkStart w:name="z20" w:id="19"/>
    <w:p>
      <w:pPr>
        <w:spacing w:after="0"/>
        <w:ind w:left="0"/>
        <w:jc w:val="both"/>
      </w:pPr>
      <w:r>
        <w:rPr>
          <w:rFonts w:ascii="Times New Roman"/>
          <w:b w:val="false"/>
          <w:i w:val="false"/>
          <w:color w:val="000000"/>
          <w:sz w:val="28"/>
        </w:rPr>
        <w:t xml:space="preserve">
      4. Ымдау тілі маманының қызметтері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нысан бойынша ымдау тілі маманының қызметтерін ұсынуға өтінішке сәйкес АОЖБ іс-шарасын іске асыру мерзіміне жергілікті бюджет қаражаты есебінен ұсынылады.</w:t>
      </w:r>
    </w:p>
    <w:bookmarkEnd w:id="19"/>
    <w:bookmarkStart w:name="z21" w:id="20"/>
    <w:p>
      <w:pPr>
        <w:spacing w:after="0"/>
        <w:ind w:left="0"/>
        <w:jc w:val="both"/>
      </w:pPr>
      <w:r>
        <w:rPr>
          <w:rFonts w:ascii="Times New Roman"/>
          <w:b w:val="false"/>
          <w:i w:val="false"/>
          <w:color w:val="000000"/>
          <w:sz w:val="28"/>
        </w:rPr>
        <w:t>
      5. Есту қабілеті бұзылған мүгедектігі бар адамдар немесе олардың заңды өкілдері не мүгедектігі бар адамнан ымдау тілі маманының қызметтерін ұсыну үшін құжаттарды рәсімдеу құқығына сенімхат алған адамдар (бұдан әрі – өтініш беруші) "Естуі бойынша мүгедектігі бар адамдар үшін ымдау тілі маманының қызметімен мүгедектігі бар адамдарды қамтамасыз етуге құжаттарды ресімдеу" мемлекеттік қызметін көрсетуге қойылатын негізгі талаптар тізбесінде (бұдан әрі – Мемлекеттік қызметті көрсетуге қойылатын негізгі талаптар тізбесі) көрсетілген құжаттарды қоса бере отырып, өтінішті осы Қағидаларға 3-қосымшаға сәйкес тұрғылықты жері бойынша:</w:t>
      </w:r>
    </w:p>
    <w:bookmarkEnd w:id="20"/>
    <w:p>
      <w:pPr>
        <w:spacing w:after="0"/>
        <w:ind w:left="0"/>
        <w:jc w:val="both"/>
      </w:pPr>
      <w:r>
        <w:rPr>
          <w:rFonts w:ascii="Times New Roman"/>
          <w:b w:val="false"/>
          <w:i w:val="false"/>
          <w:color w:val="000000"/>
          <w:sz w:val="28"/>
        </w:rPr>
        <w:t>
      1) "Азаматтарға арналған үкімет" мемлекеттік корпорациясы" коммерциялық емес акционерлік қоғам (бұдан әрі – Мемлекеттік корпорация);</w:t>
      </w:r>
    </w:p>
    <w:p>
      <w:pPr>
        <w:spacing w:after="0"/>
        <w:ind w:left="0"/>
        <w:jc w:val="both"/>
      </w:pPr>
      <w:r>
        <w:rPr>
          <w:rFonts w:ascii="Times New Roman"/>
          <w:b w:val="false"/>
          <w:i w:val="false"/>
          <w:color w:val="000000"/>
          <w:sz w:val="28"/>
        </w:rPr>
        <w:t>
      2) Астана, Алматы және Шымкент қалаларының (бұдан әрі – қалалық басқармалар), аудандардың және облыстық маңызы бар қалалардың жергілікті атқарушы органдар (бұдан әрі – ЖАО) (бұдан әрі – жұмыспен қамту бөлімдері);</w:t>
      </w:r>
    </w:p>
    <w:p>
      <w:pPr>
        <w:spacing w:after="0"/>
        <w:ind w:left="0"/>
        <w:jc w:val="both"/>
      </w:pPr>
      <w:r>
        <w:rPr>
          <w:rFonts w:ascii="Times New Roman"/>
          <w:b w:val="false"/>
          <w:i w:val="false"/>
          <w:color w:val="000000"/>
          <w:sz w:val="28"/>
        </w:rPr>
        <w:t>
      3) "цифрлық үкімет" веб-порталы (бұдан әрі – веб-портал);</w:t>
      </w:r>
    </w:p>
    <w:p>
      <w:pPr>
        <w:spacing w:after="0"/>
        <w:ind w:left="0"/>
        <w:jc w:val="both"/>
      </w:pPr>
      <w:r>
        <w:rPr>
          <w:rFonts w:ascii="Times New Roman"/>
          <w:b w:val="false"/>
          <w:i w:val="false"/>
          <w:color w:val="000000"/>
          <w:sz w:val="28"/>
        </w:rPr>
        <w:t>
      4) ұялы байланыстың абоненттік құрылғысы (бұдан әрі - абоненттік құрылғысы).</w:t>
      </w:r>
    </w:p>
    <w:p>
      <w:pPr>
        <w:spacing w:after="0"/>
        <w:ind w:left="0"/>
        <w:jc w:val="both"/>
      </w:pPr>
      <w:r>
        <w:rPr>
          <w:rFonts w:ascii="Times New Roman"/>
          <w:b w:val="false"/>
          <w:i w:val="false"/>
          <w:color w:val="000000"/>
          <w:sz w:val="28"/>
        </w:rPr>
        <w:t>
      Проактивті қызмет арқылы рәсімдеу кезінде өтінішті ұсыну талап етілмейді.</w:t>
      </w:r>
    </w:p>
    <w:p>
      <w:pPr>
        <w:spacing w:after="0"/>
        <w:ind w:left="0"/>
        <w:jc w:val="both"/>
      </w:pPr>
      <w:r>
        <w:rPr>
          <w:rFonts w:ascii="Times New Roman"/>
          <w:b w:val="false"/>
          <w:i w:val="false"/>
          <w:color w:val="000000"/>
          <w:sz w:val="28"/>
        </w:rPr>
        <w:t>
      "Естуі бойынша мүгедектігі бар адамдар үшін ымдау тілі маманының қызметтерімен мүгедектігі бар адамдарды қамтамасыз етуге құжаттарды ресімдеу" проактивті қызметін көрсету тәртібі осы Қағидалардың 2-тарауының 2-параграфында көзделген.</w:t>
      </w:r>
    </w:p>
    <w:p>
      <w:pPr>
        <w:spacing w:after="0"/>
        <w:ind w:left="0"/>
        <w:jc w:val="both"/>
      </w:pPr>
      <w:r>
        <w:rPr>
          <w:rFonts w:ascii="Times New Roman"/>
          <w:b w:val="false"/>
          <w:i w:val="false"/>
          <w:color w:val="000000"/>
          <w:sz w:val="28"/>
        </w:rPr>
        <w:t>
      "Цифрлық үкімет" веб-порталы арқылы "Естуі бойынша мүгедектігі бар адамдар үшін ымдау тілі маманының қызметтерімен мүгедектігі бар адамдарды қамтамасыз етуге құжаттарды ресімдеу" мемлекеттік қызметін көрсету тәртібі осы Қағидалардың 2-тарауының 3-параграфында көзделген.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5-тармақ жаңа редакцияда - ҚР Еңбек және халықты әлеуметтік қорғау министрінің 26.05.2026 </w:t>
      </w:r>
      <w:r>
        <w:rPr>
          <w:rFonts w:ascii="Times New Roman"/>
          <w:b w:val="false"/>
          <w:i w:val="false"/>
          <w:color w:val="000000"/>
          <w:sz w:val="28"/>
        </w:rPr>
        <w:t>№ 194</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26" w:id="21"/>
    <w:p>
      <w:pPr>
        <w:spacing w:after="0"/>
        <w:ind w:left="0"/>
        <w:jc w:val="both"/>
      </w:pPr>
      <w:r>
        <w:rPr>
          <w:rFonts w:ascii="Times New Roman"/>
          <w:b w:val="false"/>
          <w:i w:val="false"/>
          <w:color w:val="000000"/>
          <w:sz w:val="28"/>
        </w:rPr>
        <w:t>
      6. Қалалық басқарманың, жұмыспен қамту бөлімінің маманы өтініштерді "Е-Собес" автоматтандырылған цифрлық жүйесінің кезегінің электрондық журналына (бұдан әрі – "Е-Собес" АЦЖ) олардың түсу ретіне қарай тіркейді.</w:t>
      </w:r>
    </w:p>
    <w:bookmarkEnd w:id="2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6-тармақ жаңа редакцияда - ҚР Еңбек және халықты әлеуметтік қорғау министрінің 26.05.2026 </w:t>
      </w:r>
      <w:r>
        <w:rPr>
          <w:rFonts w:ascii="Times New Roman"/>
          <w:b w:val="false"/>
          <w:i w:val="false"/>
          <w:color w:val="000000"/>
          <w:sz w:val="28"/>
        </w:rPr>
        <w:t>№ 194</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27" w:id="22"/>
    <w:p>
      <w:pPr>
        <w:spacing w:after="0"/>
        <w:ind w:left="0"/>
        <w:jc w:val="both"/>
      </w:pPr>
      <w:r>
        <w:rPr>
          <w:rFonts w:ascii="Times New Roman"/>
          <w:b w:val="false"/>
          <w:i w:val="false"/>
          <w:color w:val="000000"/>
          <w:sz w:val="28"/>
        </w:rPr>
        <w:t>
      7. Уәкілетті мемлекеттік орган осы Қағидаларға өзгерістер енгізілген және (немесе) толықтырылған күннен бастап үш жұмыс күні ішінде оларды жаңартып және қалалық басқармаға, жұмыспен қамту бөліміне, Бірыңғай байланыс-орталығына, Мемлекеттік корпорацияға, "цифрлық үкімет" операторына жолдайды.</w:t>
      </w:r>
    </w:p>
    <w:bookmarkEnd w:id="2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7-тармақ жаңа редакцияда - ҚР Еңбек және халықты әлеуметтік қорғау министрінің 26.05.2026 </w:t>
      </w:r>
      <w:r>
        <w:rPr>
          <w:rFonts w:ascii="Times New Roman"/>
          <w:b w:val="false"/>
          <w:i w:val="false"/>
          <w:color w:val="000000"/>
          <w:sz w:val="28"/>
        </w:rPr>
        <w:t>№ 194</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28" w:id="23"/>
    <w:p>
      <w:pPr>
        <w:spacing w:after="0"/>
        <w:ind w:left="0"/>
        <w:jc w:val="left"/>
      </w:pPr>
      <w:r>
        <w:rPr>
          <w:rFonts w:ascii="Times New Roman"/>
          <w:b/>
          <w:i w:val="false"/>
          <w:color w:val="000000"/>
        </w:rPr>
        <w:t xml:space="preserve"> 2-тарау. "Естуі бойынша мүгедектігі бар адамдар үшін ымдау тілі маманының қызметімен мүгедектігі бар адамдарды қамтамасыз етуге құжаттарды рәсімдеу" мемлекеттік қызметін көрсету тәртібі"</w:t>
      </w:r>
    </w:p>
    <w:bookmarkEnd w:id="23"/>
    <w:bookmarkStart w:name="z29" w:id="24"/>
    <w:p>
      <w:pPr>
        <w:spacing w:after="0"/>
        <w:ind w:left="0"/>
        <w:jc w:val="left"/>
      </w:pPr>
      <w:r>
        <w:rPr>
          <w:rFonts w:ascii="Times New Roman"/>
          <w:b/>
          <w:i w:val="false"/>
          <w:color w:val="000000"/>
        </w:rPr>
        <w:t xml:space="preserve"> 1-параграф. Мемлекеттік корпорация, қалалық басқармалар, жұмыспен қамту бөлімдері өтініш беру негізінде "Естуі бойынша мүгедектігі бар адамдар үшін ымдау тілі маманының қызметімен мүгедектігі бар адамдарды қамтамасыз етуге құжаттарды рәсімдеу" мемлекеттік қызметін көрсету тәртібі</w:t>
      </w:r>
    </w:p>
    <w:bookmarkEnd w:id="24"/>
    <w:bookmarkStart w:name="z30" w:id="25"/>
    <w:p>
      <w:pPr>
        <w:spacing w:after="0"/>
        <w:ind w:left="0"/>
        <w:jc w:val="both"/>
      </w:pPr>
      <w:r>
        <w:rPr>
          <w:rFonts w:ascii="Times New Roman"/>
          <w:b w:val="false"/>
          <w:i w:val="false"/>
          <w:color w:val="000000"/>
          <w:sz w:val="28"/>
        </w:rPr>
        <w:t xml:space="preserve">
      8. Өтініш беруші мемлекеттік қызметті алу үшін Мемлекеттік корпорацияға, қалалық басқармаға, тұрғылықты жері бойынша жұмыспен қамту бөліміне осы Қағидаларға 2-қосымшаға сәйкес өтінішпен және "Жеке басты куәландыратын құжаттар туралы" Қазақстан Республикасы </w:t>
      </w:r>
      <w:r>
        <w:rPr>
          <w:rFonts w:ascii="Times New Roman"/>
          <w:b w:val="false"/>
          <w:i w:val="false"/>
          <w:color w:val="000000"/>
          <w:sz w:val="28"/>
        </w:rPr>
        <w:t>Заңына</w:t>
      </w:r>
      <w:r>
        <w:rPr>
          <w:rFonts w:ascii="Times New Roman"/>
          <w:b w:val="false"/>
          <w:i w:val="false"/>
          <w:color w:val="000000"/>
          <w:sz w:val="28"/>
        </w:rPr>
        <w:t xml:space="preserve"> сәйкес ұсынылатын мүгедектігі бар адамның жеке басын куәландыратын құжатпен не цифрлық құжаттар сервисінен (сәйкестендіру үшін) электрондық құжатпен жүгінеді.</w:t>
      </w:r>
    </w:p>
    <w:bookmarkEnd w:id="25"/>
    <w:bookmarkStart w:name="z31" w:id="26"/>
    <w:p>
      <w:pPr>
        <w:spacing w:after="0"/>
        <w:ind w:left="0"/>
        <w:jc w:val="both"/>
      </w:pPr>
      <w:r>
        <w:rPr>
          <w:rFonts w:ascii="Times New Roman"/>
          <w:b w:val="false"/>
          <w:i w:val="false"/>
          <w:color w:val="000000"/>
          <w:sz w:val="28"/>
        </w:rPr>
        <w:t>
      9. Мемлекеттік корпорация бөлімшесінің, қалалық басқарманың, жұмыспен қамту бөлімінің жауапты қызметкерлері өтінішті қабылдау кезінде:</w:t>
      </w:r>
    </w:p>
    <w:bookmarkEnd w:id="26"/>
    <w:p>
      <w:pPr>
        <w:spacing w:after="0"/>
        <w:ind w:left="0"/>
        <w:jc w:val="both"/>
      </w:pPr>
      <w:r>
        <w:rPr>
          <w:rFonts w:ascii="Times New Roman"/>
          <w:b w:val="false"/>
          <w:i w:val="false"/>
          <w:color w:val="000000"/>
          <w:sz w:val="28"/>
        </w:rPr>
        <w:t>
      1) жеке басты куәландыратын құжат туралы не цифрлық құжаттар сервисінен алынған электрондық құжат туралы (сәйкестендіру үшін);</w:t>
      </w:r>
    </w:p>
    <w:p>
      <w:pPr>
        <w:spacing w:after="0"/>
        <w:ind w:left="0"/>
        <w:jc w:val="both"/>
      </w:pPr>
      <w:r>
        <w:rPr>
          <w:rFonts w:ascii="Times New Roman"/>
          <w:b w:val="false"/>
          <w:i w:val="false"/>
          <w:color w:val="000000"/>
          <w:sz w:val="28"/>
        </w:rPr>
        <w:t>
      2) мүгедектікті белгілеу туралы;</w:t>
      </w:r>
    </w:p>
    <w:p>
      <w:pPr>
        <w:spacing w:after="0"/>
        <w:ind w:left="0"/>
        <w:jc w:val="both"/>
      </w:pPr>
      <w:r>
        <w:rPr>
          <w:rFonts w:ascii="Times New Roman"/>
          <w:b w:val="false"/>
          <w:i w:val="false"/>
          <w:color w:val="000000"/>
          <w:sz w:val="28"/>
        </w:rPr>
        <w:t>
      3) АОЖБ-да әзірленген іс-шаралар туралы мәліметтерді алу үшін "Цифрлық үкімет" шлюзі арқылы мемлекеттік органдардың және (немесе) ұйымдардың цифрлық жүйелеріне (бұдан әрі – цифрлық жүйелер) мүгедектігі бар адамның жеке сәйкестендіру нөмірі бойынша сұрау салуларды қалыптастырады.</w:t>
      </w:r>
    </w:p>
    <w:p>
      <w:pPr>
        <w:spacing w:after="0"/>
        <w:ind w:left="0"/>
        <w:jc w:val="both"/>
      </w:pPr>
      <w:r>
        <w:rPr>
          <w:rFonts w:ascii="Times New Roman"/>
          <w:b w:val="false"/>
          <w:i w:val="false"/>
          <w:color w:val="000000"/>
          <w:sz w:val="28"/>
        </w:rPr>
        <w:t>
      Цифрлық жүйелерде мәліметтер болмаған кезде өтінішке жоғарыда көрсетілген мәліметтерді қамтитын қағаз жеткізгіштегі құжаттардың көшірмелері қоса беріледі.</w:t>
      </w:r>
    </w:p>
    <w:p>
      <w:pPr>
        <w:spacing w:after="0"/>
        <w:ind w:left="0"/>
        <w:jc w:val="both"/>
      </w:pPr>
      <w:r>
        <w:rPr>
          <w:rFonts w:ascii="Times New Roman"/>
          <w:b w:val="false"/>
          <w:i w:val="false"/>
          <w:color w:val="000000"/>
          <w:sz w:val="28"/>
        </w:rPr>
        <w:t>
      Ұсынылған түпнұсқалармен құжаттардың көшірмелері салыстырылғаннан кейін өтінішті қабылдаған жауапты қызметкер тиісті құжаттардың қабылданғаны туралы қолхатқа немесе осы Қағидалардың 10-тармағына сәйкес берілетін талонға белгі қою арқылы куәландырады, содан кейін құжаттардың түпнұсқалары өтініш берушіге қайтарылады.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9-тармақ жаңа редакцияда - ҚР Еңбек және халықты әлеуметтік қорғау министрінің 26.05.2026 </w:t>
      </w:r>
      <w:r>
        <w:rPr>
          <w:rFonts w:ascii="Times New Roman"/>
          <w:b w:val="false"/>
          <w:i w:val="false"/>
          <w:color w:val="000000"/>
          <w:sz w:val="28"/>
        </w:rPr>
        <w:t>№ 194</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1287" w:id="27"/>
    <w:p>
      <w:pPr>
        <w:spacing w:after="0"/>
        <w:ind w:left="0"/>
        <w:jc w:val="both"/>
      </w:pPr>
      <w:r>
        <w:rPr>
          <w:rFonts w:ascii="Times New Roman"/>
          <w:b w:val="false"/>
          <w:i w:val="false"/>
          <w:color w:val="000000"/>
          <w:sz w:val="28"/>
        </w:rPr>
        <w:t xml:space="preserve">
      9-1. Мемлекеттік корпорацияның жұмыскері және (немесе) қалалық басқарманың, жұмыспен қамту бөлімінің маманы Заңның 18-2-бабының </w:t>
      </w:r>
      <w:r>
        <w:rPr>
          <w:rFonts w:ascii="Times New Roman"/>
          <w:b w:val="false"/>
          <w:i w:val="false"/>
          <w:color w:val="000000"/>
          <w:sz w:val="28"/>
        </w:rPr>
        <w:t>2-тармағында</w:t>
      </w:r>
      <w:r>
        <w:rPr>
          <w:rFonts w:ascii="Times New Roman"/>
          <w:b w:val="false"/>
          <w:i w:val="false"/>
          <w:color w:val="000000"/>
          <w:sz w:val="28"/>
        </w:rPr>
        <w:t xml:space="preserve"> көзделген жағдайларда мемлекеттік қызметті көрсету процесін тоқтата тұрады.</w:t>
      </w:r>
    </w:p>
    <w:bookmarkEnd w:id="27"/>
    <w:p>
      <w:pPr>
        <w:spacing w:after="0"/>
        <w:ind w:left="0"/>
        <w:jc w:val="both"/>
      </w:pPr>
      <w:r>
        <w:rPr>
          <w:rFonts w:ascii="Times New Roman"/>
          <w:b w:val="false"/>
          <w:i w:val="false"/>
          <w:color w:val="000000"/>
          <w:sz w:val="28"/>
        </w:rPr>
        <w:t xml:space="preserve">
      Өтініште және (немесе) өтініш беруші ұсынған құжаттарда қателер немесе дәлсіздіктер анықталған, олардың нысаны мен мазмұны бойынша қойылатын талаптарға сәйкес келмеген, осы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мемлекеттік қызметті көрсетуге қойылатын Негізгі талаптар тізбесінің </w:t>
      </w:r>
      <w:r>
        <w:rPr>
          <w:rFonts w:ascii="Times New Roman"/>
          <w:b w:val="false"/>
          <w:i w:val="false"/>
          <w:color w:val="000000"/>
          <w:sz w:val="28"/>
        </w:rPr>
        <w:t>8-тармағына</w:t>
      </w:r>
      <w:r>
        <w:rPr>
          <w:rFonts w:ascii="Times New Roman"/>
          <w:b w:val="false"/>
          <w:i w:val="false"/>
          <w:color w:val="000000"/>
          <w:sz w:val="28"/>
        </w:rPr>
        <w:t xml:space="preserve"> сәйкес өтініш беруші құжаттардың толық топтамасын ұсынбаған жағдайларда, Мемлекеттік корпорацияның жұмыскері және (немесе) қалалық басқарманың, жұмыспен қамту бөлімінің маманы өтінішті цифрлық күту парағы арқылы қабылдап, өтініш берушіге осы Қағидаларға </w:t>
      </w:r>
      <w:r>
        <w:rPr>
          <w:rFonts w:ascii="Times New Roman"/>
          <w:b w:val="false"/>
          <w:i w:val="false"/>
          <w:color w:val="000000"/>
          <w:sz w:val="28"/>
        </w:rPr>
        <w:t>3-1-қосымшаға</w:t>
      </w:r>
      <w:r>
        <w:rPr>
          <w:rFonts w:ascii="Times New Roman"/>
          <w:b w:val="false"/>
          <w:i w:val="false"/>
          <w:color w:val="000000"/>
          <w:sz w:val="28"/>
        </w:rPr>
        <w:t xml:space="preserve"> сәйкес нысан бойынша мемлекеттік қызметті көрсету процесінің тоқтатыла тұрғаны туралы хабарлама жібереді.</w:t>
      </w:r>
    </w:p>
    <w:p>
      <w:pPr>
        <w:spacing w:after="0"/>
        <w:ind w:left="0"/>
        <w:jc w:val="both"/>
      </w:pPr>
      <w:r>
        <w:rPr>
          <w:rFonts w:ascii="Times New Roman"/>
          <w:b w:val="false"/>
          <w:i w:val="false"/>
          <w:color w:val="000000"/>
          <w:sz w:val="28"/>
        </w:rPr>
        <w:t>
      Бұл ретте өтініш беруші ұсынған құжаттар (оның ішінде түпнұсқалар) веб-порталды, абоненттік құрылғыны қоспағанда, Мемлекеттік корпорация және (немесе) қалалық басқарма, жұмыспен қамту бөлімі сақтауға қабылдамай, өтініш берушіге қайтаруға тиіс.</w:t>
      </w:r>
    </w:p>
    <w:p>
      <w:pPr>
        <w:spacing w:after="0"/>
        <w:ind w:left="0"/>
        <w:jc w:val="both"/>
      </w:pPr>
      <w:r>
        <w:rPr>
          <w:rFonts w:ascii="Times New Roman"/>
          <w:b w:val="false"/>
          <w:i w:val="false"/>
          <w:color w:val="000000"/>
          <w:sz w:val="28"/>
        </w:rPr>
        <w:t>
      Құжаттарды қайта ұсыну өтініш беруші анықталған кемшіліктерді жойғаннан кейін мемлекеттік қызметті көрсету процесін тоқтата тұру мерзімі шегінде жүзеге асырылады.</w:t>
      </w:r>
    </w:p>
    <w:p>
      <w:pPr>
        <w:spacing w:after="0"/>
        <w:ind w:left="0"/>
        <w:jc w:val="both"/>
      </w:pPr>
      <w:r>
        <w:rPr>
          <w:rFonts w:ascii="Times New Roman"/>
          <w:b w:val="false"/>
          <w:i w:val="false"/>
          <w:color w:val="000000"/>
          <w:sz w:val="28"/>
        </w:rPr>
        <w:t xml:space="preserve">
      Бұл ретте өтініш берушіге анықталған кемшіліктерді жою үшін 2 (екі) жұмыс күні беріледі, бұл мерзім осы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мемлекеттік қызметті көрсетуге қойылатын негізгі талаптар тізбесінің 3-тармағында белгіленген тиісті мемлекеттік қызметті көрсету мерзімінің жалпы мерзіміне қосылмайды және одан аспауға тиіс.</w:t>
      </w:r>
    </w:p>
    <w:p>
      <w:pPr>
        <w:spacing w:after="0"/>
        <w:ind w:left="0"/>
        <w:jc w:val="both"/>
      </w:pPr>
      <w:r>
        <w:rPr>
          <w:rFonts w:ascii="Times New Roman"/>
          <w:b w:val="false"/>
          <w:i w:val="false"/>
          <w:color w:val="000000"/>
          <w:sz w:val="28"/>
        </w:rPr>
        <w:t>
      Кемшіліктер жойылған жағдайда, мемлекеттік қызметті алуға арналған өтінішті және (немесе) құжаттарды қабылдау күні өтініш берушінің алғаш жүгінген күні болып есептеледі.</w:t>
      </w:r>
    </w:p>
    <w:p>
      <w:pPr>
        <w:spacing w:after="0"/>
        <w:ind w:left="0"/>
        <w:jc w:val="both"/>
      </w:pPr>
      <w:r>
        <w:rPr>
          <w:rFonts w:ascii="Times New Roman"/>
          <w:b w:val="false"/>
          <w:i w:val="false"/>
          <w:color w:val="000000"/>
          <w:sz w:val="28"/>
        </w:rPr>
        <w:t>
      Мемлекеттік қызметті көрсету мерзімінің өтуі анықталған кемшіліктер жойылған сәттен бастап қайта басталады.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2-тарау 9-1-тармақпен толықтырылды - ҚР Еңбек және халықты әлеуметтік қорғау министрінің 08.10.2026 </w:t>
      </w:r>
      <w:r>
        <w:rPr>
          <w:rFonts w:ascii="Times New Roman"/>
          <w:b w:val="false"/>
          <w:i w:val="false"/>
          <w:color w:val="000000"/>
          <w:sz w:val="28"/>
        </w:rPr>
        <w:t>№ 393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5" w:id="28"/>
    <w:p>
      <w:pPr>
        <w:spacing w:after="0"/>
        <w:ind w:left="0"/>
        <w:jc w:val="both"/>
      </w:pPr>
      <w:r>
        <w:rPr>
          <w:rFonts w:ascii="Times New Roman"/>
          <w:b w:val="false"/>
          <w:i w:val="false"/>
          <w:color w:val="000000"/>
          <w:sz w:val="28"/>
        </w:rPr>
        <w:t>
      10. Құжаттарды тапсыру кезінде өтініш берушіге:</w:t>
      </w:r>
    </w:p>
    <w:bookmarkEnd w:id="28"/>
    <w:p>
      <w:pPr>
        <w:spacing w:after="0"/>
        <w:ind w:left="0"/>
        <w:jc w:val="both"/>
      </w:pPr>
      <w:r>
        <w:rPr>
          <w:rFonts w:ascii="Times New Roman"/>
          <w:b w:val="false"/>
          <w:i w:val="false"/>
          <w:color w:val="000000"/>
          <w:sz w:val="28"/>
        </w:rPr>
        <w:t>
      Мемлекеттік корпорацияда – тиісті құжаттардың қабылданғаны туралы қолхат;</w:t>
      </w:r>
    </w:p>
    <w:p>
      <w:pPr>
        <w:spacing w:after="0"/>
        <w:ind w:left="0"/>
        <w:jc w:val="both"/>
      </w:pPr>
      <w:r>
        <w:rPr>
          <w:rFonts w:ascii="Times New Roman"/>
          <w:b w:val="false"/>
          <w:i w:val="false"/>
          <w:color w:val="000000"/>
          <w:sz w:val="28"/>
        </w:rPr>
        <w:t>
      қалалық басқармада, жұмыспен қамту бөлімінде – тіркелген және мемлекеттік қызметті алатын күні, құжаттарды қабылдаған адамның тегі мен аты-жөні көрсетілген талон беріледі.</w:t>
      </w:r>
    </w:p>
    <w:bookmarkStart w:name="z36" w:id="29"/>
    <w:p>
      <w:pPr>
        <w:spacing w:after="0"/>
        <w:ind w:left="0"/>
        <w:jc w:val="both"/>
      </w:pPr>
      <w:r>
        <w:rPr>
          <w:rFonts w:ascii="Times New Roman"/>
          <w:b w:val="false"/>
          <w:i w:val="false"/>
          <w:color w:val="000000"/>
          <w:sz w:val="28"/>
        </w:rPr>
        <w:t xml:space="preserve">
      11. Анықталған кемшіліктер белгіленген мерзімде жойылмаған жағдайда, Мемлекеттік корпорацияның жұмыскері және (немесе) қалалық басқарманың, жұмыспен қамту бөлімінің маманы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нысан бойынша құжаттарды қабылдаудан бас тарту туралы қолхат береді.</w:t>
      </w:r>
    </w:p>
    <w:bookmarkEnd w:id="2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11-тармақ жаңа редакцияда - ҚР Еңбек және халықты әлеуметтік қорғау министрінің 08.10.2026 </w:t>
      </w:r>
      <w:r>
        <w:rPr>
          <w:rFonts w:ascii="Times New Roman"/>
          <w:b w:val="false"/>
          <w:i w:val="false"/>
          <w:color w:val="000000"/>
          <w:sz w:val="28"/>
        </w:rPr>
        <w:t>№ 393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7" w:id="30"/>
    <w:p>
      <w:pPr>
        <w:spacing w:after="0"/>
        <w:ind w:left="0"/>
        <w:jc w:val="both"/>
      </w:pPr>
      <w:r>
        <w:rPr>
          <w:rFonts w:ascii="Times New Roman"/>
          <w:b w:val="false"/>
          <w:i w:val="false"/>
          <w:color w:val="000000"/>
          <w:sz w:val="28"/>
        </w:rPr>
        <w:t xml:space="preserve">
      12. Осы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мемлекеттік қызметті көрсетуге қойылатын негізгі талаптар тізбесінің </w:t>
      </w:r>
      <w:r>
        <w:rPr>
          <w:rFonts w:ascii="Times New Roman"/>
          <w:b w:val="false"/>
          <w:i w:val="false"/>
          <w:color w:val="000000"/>
          <w:sz w:val="28"/>
        </w:rPr>
        <w:t>8-тармағында</w:t>
      </w:r>
      <w:r>
        <w:rPr>
          <w:rFonts w:ascii="Times New Roman"/>
          <w:b w:val="false"/>
          <w:i w:val="false"/>
          <w:color w:val="000000"/>
          <w:sz w:val="28"/>
        </w:rPr>
        <w:t xml:space="preserve"> көрсетілген құжаттар топтамасы сәйкес келген жағдайда, қалалық басқарманың, жұмыспен қамту бөлімінің маманы құжаттарды 5 (бес) жұмыс күні ішінде қарайды, қорытындысы бойынша өтініш берушіге мемлекеттік қызметті көрсету нәтижесі туралы Қағидаларға </w:t>
      </w:r>
      <w:r>
        <w:rPr>
          <w:rFonts w:ascii="Times New Roman"/>
          <w:b w:val="false"/>
          <w:i w:val="false"/>
          <w:color w:val="000000"/>
          <w:sz w:val="28"/>
        </w:rPr>
        <w:t>5-қосымшаға</w:t>
      </w:r>
      <w:r>
        <w:rPr>
          <w:rFonts w:ascii="Times New Roman"/>
          <w:b w:val="false"/>
          <w:i w:val="false"/>
          <w:color w:val="000000"/>
          <w:sz w:val="28"/>
        </w:rPr>
        <w:t xml:space="preserve"> сәйкес нысан бойынша хабарлама береді. </w:t>
      </w:r>
    </w:p>
    <w:bookmarkEnd w:id="30"/>
    <w:p>
      <w:pPr>
        <w:spacing w:after="0"/>
        <w:ind w:left="0"/>
        <w:jc w:val="both"/>
      </w:pPr>
      <w:r>
        <w:rPr>
          <w:rFonts w:ascii="Times New Roman"/>
          <w:b w:val="false"/>
          <w:i w:val="false"/>
          <w:color w:val="000000"/>
          <w:sz w:val="28"/>
        </w:rPr>
        <w:t xml:space="preserve">
      Мемлекеттік корпорацияның құжаттарды қабылдаған күні мемлекеттік қызметті көрсету мерзіміне кірмейді. </w:t>
      </w:r>
    </w:p>
    <w:p>
      <w:pPr>
        <w:spacing w:after="0"/>
        <w:ind w:left="0"/>
        <w:jc w:val="both"/>
      </w:pPr>
      <w:r>
        <w:rPr>
          <w:rFonts w:ascii="Times New Roman"/>
          <w:b w:val="false"/>
          <w:i w:val="false"/>
          <w:color w:val="000000"/>
          <w:sz w:val="28"/>
        </w:rPr>
        <w:t xml:space="preserve">
      Осы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мемлекеттік қызметті көрсетуге қойылатын Негізгі талаптар тізбесінің </w:t>
      </w:r>
      <w:r>
        <w:rPr>
          <w:rFonts w:ascii="Times New Roman"/>
          <w:b w:val="false"/>
          <w:i w:val="false"/>
          <w:color w:val="000000"/>
          <w:sz w:val="28"/>
        </w:rPr>
        <w:t>9-тармағында</w:t>
      </w:r>
      <w:r>
        <w:rPr>
          <w:rFonts w:ascii="Times New Roman"/>
          <w:b w:val="false"/>
          <w:i w:val="false"/>
          <w:color w:val="000000"/>
          <w:sz w:val="28"/>
        </w:rPr>
        <w:t xml:space="preserve"> көзделген бас тарту үшін негіздер болған кезде, өтініш берушімен тыңдау өткізілмейді. </w:t>
      </w:r>
    </w:p>
    <w:p>
      <w:pPr>
        <w:spacing w:after="0"/>
        <w:ind w:left="0"/>
        <w:jc w:val="both"/>
      </w:pPr>
      <w:r>
        <w:rPr>
          <w:rFonts w:ascii="Times New Roman"/>
          <w:b w:val="false"/>
          <w:i w:val="false"/>
          <w:color w:val="000000"/>
          <w:sz w:val="28"/>
        </w:rPr>
        <w:t>
      Қалалық басқармадан, жұмыспен қамту бөлімінен хабарлама алғаннан кейін Мемлекеттік корпорация өтініш берушінің абоненттік құрылғысына смс-хабарлама беру арқылы мемлекеттік қызмет көрсету нәтижелері туралы өтініш берушіні хабардар етеді.</w:t>
      </w:r>
    </w:p>
    <w:p>
      <w:pPr>
        <w:spacing w:after="0"/>
        <w:ind w:left="0"/>
        <w:jc w:val="both"/>
      </w:pPr>
      <w:r>
        <w:rPr>
          <w:rFonts w:ascii="Times New Roman"/>
          <w:b w:val="false"/>
          <w:i w:val="false"/>
          <w:color w:val="000000"/>
          <w:sz w:val="28"/>
        </w:rPr>
        <w:t>
      Мемлекеттік корпорация нәтижені бір ай бойы сақтауды қамтамасыз етеді, содан кейін оны одан әрі сақтау үшін қалалық басқармаларға, жұмыспен қамту бөлімдеріне береді. Өтініш беруші бір ай өткен соң жүгінген кезде, Мемлекеттік корпорацияның, қалалық басқармалардың және жұмыспен қамту бөлімдерінің сұрау салуы бойынша дайын құжаттарды өтініш берушіге беру үшін бір жұмыс күні ішінде Мемлекеттік корпорацияға жібереді.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12-тармақ жаңа редакцияда - ҚР Еңбек және халықты әлеуметтік қорғау министрінің 08.10.2026 </w:t>
      </w:r>
      <w:r>
        <w:rPr>
          <w:rFonts w:ascii="Times New Roman"/>
          <w:b w:val="false"/>
          <w:i w:val="false"/>
          <w:color w:val="000000"/>
          <w:sz w:val="28"/>
        </w:rPr>
        <w:t>№ 393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8" w:id="31"/>
    <w:p>
      <w:pPr>
        <w:spacing w:after="0"/>
        <w:ind w:left="0"/>
        <w:jc w:val="both"/>
      </w:pPr>
      <w:r>
        <w:rPr>
          <w:rFonts w:ascii="Times New Roman"/>
          <w:b w:val="false"/>
          <w:i w:val="false"/>
          <w:color w:val="000000"/>
          <w:sz w:val="28"/>
        </w:rPr>
        <w:t xml:space="preserve">
      13. Мемлекеттік қызметті көрсету нәтижесі туралы осы Қағидаларға </w:t>
      </w:r>
      <w:r>
        <w:rPr>
          <w:rFonts w:ascii="Times New Roman"/>
          <w:b w:val="false"/>
          <w:i w:val="false"/>
          <w:color w:val="000000"/>
          <w:sz w:val="28"/>
        </w:rPr>
        <w:t>5-қосымшаға</w:t>
      </w:r>
      <w:r>
        <w:rPr>
          <w:rFonts w:ascii="Times New Roman"/>
          <w:b w:val="false"/>
          <w:i w:val="false"/>
          <w:color w:val="000000"/>
          <w:sz w:val="28"/>
        </w:rPr>
        <w:t xml:space="preserve"> сәйкес нысан бойынша беріледі.</w:t>
      </w:r>
    </w:p>
    <w:bookmarkEnd w:id="31"/>
    <w:bookmarkStart w:name="z39" w:id="32"/>
    <w:p>
      <w:pPr>
        <w:spacing w:after="0"/>
        <w:ind w:left="0"/>
        <w:jc w:val="both"/>
      </w:pPr>
      <w:r>
        <w:rPr>
          <w:rFonts w:ascii="Times New Roman"/>
          <w:b w:val="false"/>
          <w:i w:val="false"/>
          <w:color w:val="000000"/>
          <w:sz w:val="28"/>
        </w:rPr>
        <w:t>
      14. Қалалық басқармалардың, жұмыспен қамту бөлімдерінің және (немесе) олардың лауазымды адамдарының, Мемлекеттік корпорация қызметкерлерінің мемлекеттік қызметті көрсету мәселелері бойынша шешімдеріне, әрекеттеріне (әрекетсіздігіне) шағымдану:</w:t>
      </w:r>
    </w:p>
    <w:bookmarkEnd w:id="32"/>
    <w:bookmarkStart w:name="z40" w:id="33"/>
    <w:p>
      <w:pPr>
        <w:spacing w:after="0"/>
        <w:ind w:left="0"/>
        <w:jc w:val="both"/>
      </w:pPr>
      <w:r>
        <w:rPr>
          <w:rFonts w:ascii="Times New Roman"/>
          <w:b w:val="false"/>
          <w:i w:val="false"/>
          <w:color w:val="000000"/>
          <w:sz w:val="28"/>
        </w:rPr>
        <w:t>
      1) қалалық басқармалардың, жұмыспен қамту бөлімдерінің және (немесе) олардың лауазымды адамдарының әрекеттеріне (әрекетсіздігіне) шағым осы Қағидаларға 3-қосымшаға сәйкес Мемлекеттік қызметті көрсетуге қойылатын негізгі талаптар тізбесінде көрсетілген мекенжайлар бойынша қалалық басқармалар, жұмыспен қамту бөлімдері басшыларының атына беріледі.</w:t>
      </w:r>
    </w:p>
    <w:bookmarkEnd w:id="33"/>
    <w:bookmarkStart w:name="z41" w:id="34"/>
    <w:p>
      <w:pPr>
        <w:spacing w:after="0"/>
        <w:ind w:left="0"/>
        <w:jc w:val="both"/>
      </w:pPr>
      <w:r>
        <w:rPr>
          <w:rFonts w:ascii="Times New Roman"/>
          <w:b w:val="false"/>
          <w:i w:val="false"/>
          <w:color w:val="000000"/>
          <w:sz w:val="28"/>
        </w:rPr>
        <w:t>
      2) Мемлекеттік корпорация қызметкерінің әрекеттеріне (әрекетсіздігіне) шағым осы Қағидаларға 3-қосымшаға сәйкес Мемлекеттік қызметті көрсетуге қойылатын негізгі талаптар тізбесінде көрсетілген мекенжайлар мен телефондар бойынша Мемлекеттік корпорацияның басшысына жіберіледі.</w:t>
      </w:r>
    </w:p>
    <w:bookmarkEnd w:id="34"/>
    <w:p>
      <w:pPr>
        <w:spacing w:after="0"/>
        <w:ind w:left="0"/>
        <w:jc w:val="both"/>
      </w:pPr>
      <w:r>
        <w:rPr>
          <w:rFonts w:ascii="Times New Roman"/>
          <w:b w:val="false"/>
          <w:i w:val="false"/>
          <w:color w:val="000000"/>
          <w:sz w:val="28"/>
        </w:rPr>
        <w:t xml:space="preserve">
      Қалалық басқармаға, жұмыспен қамту бөліміне және Мемлекеттік корпорацияға келіп түскен шағым "Мемлекеттік органдарға, жергілікті өзін-өзі басқару органдарына, мемлекет жүз пайыз қатысатын заңды тұлғаларға келіп түсетін жолданымдарды тіркеу, есепке алу, сондай-ақ "Электрондық жолданымдар" цифрлық-талдау жүйесін жүргізу қағидаларын бекіту туралы" Қазақстан Республикасы Бас Прокурорының 2023 жылғы 4 қаңтардағы № 4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31679 болып тіркелген) (бұдан әрі - № 4 бұйрық) бекітілген тәртіпте "Электрондық жолданымдар" цифрлық-талдау жүйесінде (бұдан әрі – "Электрондық жолданымдар" ЦТЖ) тіркеуге жатады.</w:t>
      </w:r>
    </w:p>
    <w:p>
      <w:pPr>
        <w:spacing w:after="0"/>
        <w:ind w:left="0"/>
        <w:jc w:val="both"/>
      </w:pPr>
      <w:r>
        <w:rPr>
          <w:rFonts w:ascii="Times New Roman"/>
          <w:b w:val="false"/>
          <w:i w:val="false"/>
          <w:color w:val="000000"/>
          <w:sz w:val="28"/>
        </w:rPr>
        <w:t xml:space="preserve">
      Шағымды тіркеу ӘРПК </w:t>
      </w:r>
      <w:r>
        <w:rPr>
          <w:rFonts w:ascii="Times New Roman"/>
          <w:b w:val="false"/>
          <w:i w:val="false"/>
          <w:color w:val="000000"/>
          <w:sz w:val="28"/>
        </w:rPr>
        <w:t>64-бабының</w:t>
      </w:r>
      <w:r>
        <w:rPr>
          <w:rFonts w:ascii="Times New Roman"/>
          <w:b w:val="false"/>
          <w:i w:val="false"/>
          <w:color w:val="000000"/>
          <w:sz w:val="28"/>
        </w:rPr>
        <w:t xml:space="preserve"> 3-бөлігімен көзделген мерзімде жүргізіледі.</w:t>
      </w:r>
    </w:p>
    <w:p>
      <w:pPr>
        <w:spacing w:after="0"/>
        <w:ind w:left="0"/>
        <w:jc w:val="both"/>
      </w:pPr>
      <w:r>
        <w:rPr>
          <w:rFonts w:ascii="Times New Roman"/>
          <w:b w:val="false"/>
          <w:i w:val="false"/>
          <w:color w:val="000000"/>
          <w:sz w:val="28"/>
        </w:rPr>
        <w:t>
      "Электрондық жолданымдар" АЦЖ-да тіркелгеннен кейін әрбір шығым бойынша арыз иесіне күні мен уақыты, шағымды қабылдаған адамның тегі мен аты-жөні, лауазымы көрсетіле отырып, № 4 бұйрықпен бекітілген нысанда талон беріледі.</w:t>
      </w:r>
    </w:p>
    <w:p>
      <w:pPr>
        <w:spacing w:after="0"/>
        <w:ind w:left="0"/>
        <w:jc w:val="both"/>
      </w:pPr>
      <w:r>
        <w:rPr>
          <w:rFonts w:ascii="Times New Roman"/>
          <w:b w:val="false"/>
          <w:i w:val="false"/>
          <w:color w:val="000000"/>
          <w:sz w:val="28"/>
        </w:rPr>
        <w:t>
      Мемлекеттік қызметті көрсету мәселелері бойынша шағымды қарауды жоғары тұрған әкімшілік орган, лауазымды адам, мемлекеттік қызметті көрсету сапасын бағалау және бақылау жөніндегі уәкілетті орган (бұдан әрі – шағымды қарайтын орган) жүргізеді.</w:t>
      </w:r>
    </w:p>
    <w:p>
      <w:pPr>
        <w:spacing w:after="0"/>
        <w:ind w:left="0"/>
        <w:jc w:val="both"/>
      </w:pPr>
      <w:r>
        <w:rPr>
          <w:rFonts w:ascii="Times New Roman"/>
          <w:b w:val="false"/>
          <w:i w:val="false"/>
          <w:color w:val="000000"/>
          <w:sz w:val="28"/>
        </w:rPr>
        <w:t>
      Қалалық басқарманың, жұмыспен қамту бөлімінің және Мемлекеттік корпорацияның атына келіп түскен өтініш берушінің шағымы келіп түскен күннен бастап үш жұмыс күнінен кешіктірілмей және әкімшілік іс шағымды қарайтын органға жіберіледі.</w:t>
      </w:r>
    </w:p>
    <w:p>
      <w:pPr>
        <w:spacing w:after="0"/>
        <w:ind w:left="0"/>
        <w:jc w:val="both"/>
      </w:pPr>
      <w:r>
        <w:rPr>
          <w:rFonts w:ascii="Times New Roman"/>
          <w:b w:val="false"/>
          <w:i w:val="false"/>
          <w:color w:val="000000"/>
          <w:sz w:val="28"/>
        </w:rPr>
        <w:t>
      Бұл ретте жұмыспен қамту бөлімі және Мемлекеттік корпорация, егер шағым үш жұмыс күні ішінде шағымда көрсетілген талаптарды толық қанағаттандыратын шешім не өзге де әкімшілік әрекет қабылдаса, шағымды қарайтын органға жібермеуге құқылы.</w:t>
      </w:r>
    </w:p>
    <w:p>
      <w:pPr>
        <w:spacing w:after="0"/>
        <w:ind w:left="0"/>
        <w:jc w:val="both"/>
      </w:pPr>
      <w:r>
        <w:rPr>
          <w:rFonts w:ascii="Times New Roman"/>
          <w:b w:val="false"/>
          <w:i w:val="false"/>
          <w:color w:val="000000"/>
          <w:sz w:val="28"/>
        </w:rPr>
        <w:t>
      Қалалық басқарманың, жұмыспен қамту бөлімінің атына келіп түскен өтініш берушінің шағымы тіркелген күнінен бастап бес жұмыс күні ішінде қаралуға тиіс.</w:t>
      </w:r>
    </w:p>
    <w:p>
      <w:pPr>
        <w:spacing w:after="0"/>
        <w:ind w:left="0"/>
        <w:jc w:val="both"/>
      </w:pPr>
      <w:r>
        <w:rPr>
          <w:rFonts w:ascii="Times New Roman"/>
          <w:b w:val="false"/>
          <w:i w:val="false"/>
          <w:color w:val="000000"/>
          <w:sz w:val="28"/>
        </w:rPr>
        <w:t>
      Көрсетілген мемлекеттік қызмет нәтижелерімен келіспеген кезде өтініш беруші Мемлекеттік қызметті көрсету сапасын бағалау және бақылау жөніндегі уәкілетті органға шағыммен жүгінеді.</w:t>
      </w:r>
    </w:p>
    <w:p>
      <w:pPr>
        <w:spacing w:after="0"/>
        <w:ind w:left="0"/>
        <w:jc w:val="both"/>
      </w:pPr>
      <w:r>
        <w:rPr>
          <w:rFonts w:ascii="Times New Roman"/>
          <w:b w:val="false"/>
          <w:i w:val="false"/>
          <w:color w:val="000000"/>
          <w:sz w:val="28"/>
        </w:rPr>
        <w:t>
      Мемлекеттік қызметті көрсету сапасын бағалау және бақылау жөніндегі уәкілетті органның атына келіп түскен өтініш берушінің шағымы тіркелген күнінен бастап он бес жұмыс күні ішінде қаралуға жатады. Егер заңда өзгеше көзделмесе, сотқа дейінгі тәртіппен шағым жасалғаннан кейін сотқа жүгінуге жол беріледі. Егер заңда жоғары тұрған органға шағым жасау қажеттілігінсіз сотқа жүгіну мүмкіндігі көзделген жағдайда, әкімшілік актісіне, әкімшілік әрекетіне (әрекетсіздігіне) дау айтылатын әкімшілік орган, лауазымды адам сотқа пікірмен қатар жоғары тұрған әкімшілік орган басшысының, лауазымды адамының уәжді ұстанымын ұсынады.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14-тармаққа өзгеріс енгізілді - - ҚР Еңбек және халықты әлеуметтік қорғау министрінің 26.05.2026 </w:t>
      </w:r>
      <w:r>
        <w:rPr>
          <w:rFonts w:ascii="Times New Roman"/>
          <w:b w:val="false"/>
          <w:i w:val="false"/>
          <w:color w:val="000000"/>
          <w:sz w:val="28"/>
        </w:rPr>
        <w:t>№ 194</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42" w:id="35"/>
    <w:p>
      <w:pPr>
        <w:spacing w:after="0"/>
        <w:ind w:left="0"/>
        <w:jc w:val="left"/>
      </w:pPr>
      <w:r>
        <w:rPr>
          <w:rFonts w:ascii="Times New Roman"/>
          <w:b/>
          <w:i w:val="false"/>
          <w:color w:val="000000"/>
        </w:rPr>
        <w:t xml:space="preserve"> 2-параграф. "Естуі бойынша мүгедектігі бар адамдар үшін ымдау тілі маманының қызметімен мүгедектігі бар адамдарды қамтамасыз етуге құжаттарды рәсімдеу" проактивті мемлекеттік қызметін көрсету тәртібі</w:t>
      </w:r>
    </w:p>
    <w:bookmarkEnd w:id="35"/>
    <w:bookmarkStart w:name="z43" w:id="36"/>
    <w:p>
      <w:pPr>
        <w:spacing w:after="0"/>
        <w:ind w:left="0"/>
        <w:jc w:val="both"/>
      </w:pPr>
      <w:r>
        <w:rPr>
          <w:rFonts w:ascii="Times New Roman"/>
          <w:b w:val="false"/>
          <w:i w:val="false"/>
          <w:color w:val="000000"/>
          <w:sz w:val="28"/>
        </w:rPr>
        <w:t xml:space="preserve">
      15. Қазақстан Республикасы Премьер-Министрінің орынбасары - Еңбек және халықты әлеуметтік қорғау министрінің 2023 жылғы 29 маусымдағы № 260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32922 болып тіркелген) бекітілген Медициналық-әлеуметтік сараптама жүргізу қағидаларына сәйкес ымдау тілі маманының қызметтерін ұсыну жөніндегі іс-шараларды қамтитын АОЖБ "Мүгедектігі бар адамдардың орталықтандырылған деректер банкі" цифрлық жүйесінде қалыптастырылғаннан кейін АОЖБ-ның деректері автоматты түрде "Е-Собес" АЦЖ-ға беріледі және мүгедектігі бар адамның немесе оның заңды өкілінің (бұдан әрі – көрсетілетін қызметті алушы) абоненттік құрылғысына мемлекеттік қызметті көрсетуге сұрау салумен смс-хабарлама жіберуге бастамашылық жасалады.</w:t>
      </w:r>
    </w:p>
    <w:bookmarkEnd w:id="36"/>
    <w:p>
      <w:pPr>
        <w:spacing w:after="0"/>
        <w:ind w:left="0"/>
        <w:jc w:val="both"/>
      </w:pPr>
      <w:r>
        <w:rPr>
          <w:rFonts w:ascii="Times New Roman"/>
          <w:b w:val="false"/>
          <w:i w:val="false"/>
          <w:color w:val="000000"/>
          <w:sz w:val="28"/>
        </w:rPr>
        <w:t>
      Көрсетілетін қызметті алушы смс-хабарлама арқылы тиісті кодпен проактивті қызмет көрсетуге келісімін немесе бас тартуын растайды.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15-тармаққа өзгеріс енгізілді - ҚР Еңбек және халықты әлеуметтік қорғау министрінің 26.05.2026 </w:t>
      </w:r>
      <w:r>
        <w:rPr>
          <w:rFonts w:ascii="Times New Roman"/>
          <w:b w:val="false"/>
          <w:i w:val="false"/>
          <w:color w:val="000000"/>
          <w:sz w:val="28"/>
        </w:rPr>
        <w:t>№ 194</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44" w:id="37"/>
    <w:p>
      <w:pPr>
        <w:spacing w:after="0"/>
        <w:ind w:left="0"/>
        <w:jc w:val="both"/>
      </w:pPr>
      <w:r>
        <w:rPr>
          <w:rFonts w:ascii="Times New Roman"/>
          <w:b w:val="false"/>
          <w:i w:val="false"/>
          <w:color w:val="000000"/>
          <w:sz w:val="28"/>
        </w:rPr>
        <w:t>
      16. Көрсетілетін қызметті алушының проактивті қызмет көрсетуге келісімін алған кезде осы қызметтерді ұсынуға оған құжаттардың рәсімделгенін растау туралы смс-хабарлама жіберіледі.</w:t>
      </w:r>
    </w:p>
    <w:bookmarkEnd w:id="37"/>
    <w:p>
      <w:pPr>
        <w:spacing w:after="0"/>
        <w:ind w:left="0"/>
        <w:jc w:val="both"/>
      </w:pPr>
      <w:r>
        <w:rPr>
          <w:rFonts w:ascii="Times New Roman"/>
          <w:b w:val="false"/>
          <w:i w:val="false"/>
          <w:color w:val="000000"/>
          <w:sz w:val="28"/>
        </w:rPr>
        <w:t>
      Проактивті қызмет арқылы ымдау тілі маманының қызметтерін ұсыну үшін құжаттарды рәсімдеуге өтініш берген күн рәсімдеуге келісім алған күн болып саналады.</w:t>
      </w:r>
    </w:p>
    <w:p>
      <w:pPr>
        <w:spacing w:after="0"/>
        <w:ind w:left="0"/>
        <w:jc w:val="both"/>
      </w:pPr>
      <w:r>
        <w:rPr>
          <w:rFonts w:ascii="Times New Roman"/>
          <w:b w:val="false"/>
          <w:i w:val="false"/>
          <w:color w:val="000000"/>
          <w:sz w:val="28"/>
        </w:rPr>
        <w:t>
      Келісім түскен күннен бастап қызмет көрсету мерзімі бес жұмыс күнін құрайды.</w:t>
      </w:r>
    </w:p>
    <w:bookmarkStart w:name="z45" w:id="38"/>
    <w:p>
      <w:pPr>
        <w:spacing w:after="0"/>
        <w:ind w:left="0"/>
        <w:jc w:val="both"/>
      </w:pPr>
      <w:r>
        <w:rPr>
          <w:rFonts w:ascii="Times New Roman"/>
          <w:b w:val="false"/>
          <w:i w:val="false"/>
          <w:color w:val="000000"/>
          <w:sz w:val="28"/>
        </w:rPr>
        <w:t>
      17. Көрсетілетін қызметті алушыдан жауап болмаған жағдайда, сұрау салу жіберілген күннен бастап үш жұмыс күні ішінде сұрау жойылады және көрсетілетін қызметті алушының абоненттік құрылғысына Мемлекеттік корпорацияға, қалалық басқармаға, жұмыспен қамту бөліміне жүгінудің себебі мен қажеттілігін көрсете отырып, ымдау тілі маманының қызметтерін ұсыну үшін құжаттарды ресімдеудің мүмкін еместігі туралы смс-хабарлама жіберіледі.</w:t>
      </w:r>
    </w:p>
    <w:bookmarkEnd w:id="38"/>
    <w:bookmarkStart w:name="z46" w:id="39"/>
    <w:p>
      <w:pPr>
        <w:spacing w:after="0"/>
        <w:ind w:left="0"/>
        <w:jc w:val="both"/>
      </w:pPr>
      <w:r>
        <w:rPr>
          <w:rFonts w:ascii="Times New Roman"/>
          <w:b w:val="false"/>
          <w:i w:val="false"/>
          <w:color w:val="000000"/>
          <w:sz w:val="28"/>
        </w:rPr>
        <w:t>
      18. Көрсетілетін қызметті алушы проактивті қызмет көрсетуден бас тартқан кезде көрсетілетін қызметті алушының абоненттік құрылғысына "Е-Собес" АЦЖ-дан Мемлекеттік корпорацияға, қалалық басқармаға, жұмыспен қамту бөліміне жүгінудің себебі мен қажеттілігін көрсете отырып, ымдау тілі маманының қызметтерін ұсыну үшін құжаттарды ресімдеудің мүмкін еместігі туралы смс-хабарлама жіберіледі.</w:t>
      </w:r>
    </w:p>
    <w:bookmarkEnd w:id="3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18-тармақ жаңа редакцияда - ҚР Еңбек және халықты әлеуметтік қорғау министрінің 26.05.2026 </w:t>
      </w:r>
      <w:r>
        <w:rPr>
          <w:rFonts w:ascii="Times New Roman"/>
          <w:b w:val="false"/>
          <w:i w:val="false"/>
          <w:color w:val="000000"/>
          <w:sz w:val="28"/>
        </w:rPr>
        <w:t>№ 194</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47" w:id="40"/>
    <w:p>
      <w:pPr>
        <w:spacing w:after="0"/>
        <w:ind w:left="0"/>
        <w:jc w:val="both"/>
      </w:pPr>
      <w:r>
        <w:rPr>
          <w:rFonts w:ascii="Times New Roman"/>
          <w:b w:val="false"/>
          <w:i w:val="false"/>
          <w:color w:val="000000"/>
          <w:sz w:val="28"/>
        </w:rPr>
        <w:t>
      19. Көрсетілетін қызметті алушының проактивті қызмет көрсетуге келісімін алған кезде қалалық басқарманың, жұмыспен қамту бөлімінің маманы "Е-Собес" АЦЖ арқылы көрсетілетін қызметті алушыны ымдау тілі маманының қызметтерін ұсыну үшін құжаттарды ресімдеу жөнінде қабылданған шешім туралы абоненттік құрылғысына смс-хабарлама арқылы хабардар етеді.</w:t>
      </w:r>
    </w:p>
    <w:bookmarkEnd w:id="4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19-тармақ жаңа редакцияда - ҚР Еңбек және халықты әлеуметтік қорғау министрінің 26.05.2026 </w:t>
      </w:r>
      <w:r>
        <w:rPr>
          <w:rFonts w:ascii="Times New Roman"/>
          <w:b w:val="false"/>
          <w:i w:val="false"/>
          <w:color w:val="000000"/>
          <w:sz w:val="28"/>
        </w:rPr>
        <w:t>№ 194</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48" w:id="41"/>
    <w:p>
      <w:pPr>
        <w:spacing w:after="0"/>
        <w:ind w:left="0"/>
        <w:jc w:val="both"/>
      </w:pPr>
      <w:r>
        <w:rPr>
          <w:rFonts w:ascii="Times New Roman"/>
          <w:b w:val="false"/>
          <w:i w:val="false"/>
          <w:color w:val="000000"/>
          <w:sz w:val="28"/>
        </w:rPr>
        <w:t xml:space="preserve">
      20. Көрсетілетін қызметті алушыға жіберілген смс-хабарлама Кодекстің 12-бабы </w:t>
      </w:r>
      <w:r>
        <w:rPr>
          <w:rFonts w:ascii="Times New Roman"/>
          <w:b w:val="false"/>
          <w:i w:val="false"/>
          <w:color w:val="000000"/>
          <w:sz w:val="28"/>
        </w:rPr>
        <w:t>5) тармақшасының</w:t>
      </w:r>
      <w:r>
        <w:rPr>
          <w:rFonts w:ascii="Times New Roman"/>
          <w:b w:val="false"/>
          <w:i w:val="false"/>
          <w:color w:val="000000"/>
          <w:sz w:val="28"/>
        </w:rPr>
        <w:t xml:space="preserve"> жиырмасыншы абзацына сәйкес уәкілетті мемлекеттік органмен бекітілген Мүгедектігі бар адамдарды протездік-ортопедиялық көмекпен, техникалық көмекші (компенсаторлық) құралдармен, мүгедектігі бар адамды оңалту мен оңалтудың жеке бағдарламасына сәйкес арнаулы жүріп-тұру құралдарымен қамтамасыз ету, оларды ауыстыру мерзімдерін қоса алғанда, қағидаларында белгіленген нысан бойынша смс-хабарламалар электрондық журналында тіркеледі.</w:t>
      </w:r>
    </w:p>
    <w:bookmarkEnd w:id="41"/>
    <w:bookmarkStart w:name="z49" w:id="42"/>
    <w:p>
      <w:pPr>
        <w:spacing w:after="0"/>
        <w:ind w:left="0"/>
        <w:jc w:val="both"/>
      </w:pPr>
      <w:r>
        <w:rPr>
          <w:rFonts w:ascii="Times New Roman"/>
          <w:b w:val="false"/>
          <w:i w:val="false"/>
          <w:color w:val="000000"/>
          <w:sz w:val="28"/>
        </w:rPr>
        <w:t>
      21. Проактивті қызмет арқылы ымдау тілі маманы қызметтерін ұсыну үшін құжаттарды ресімдеу кезінде мемлекеттік қызметті көрсетуге қойылатын негізгі талаптар тізбесінің 8-тармағында көзделген қажетті мәліметтерді алу үшін цифрлық жүйелерге сұрау салулар "Е-Собес" АЦЖ-дан автоматты түрде жүзеге асырылады.</w:t>
      </w:r>
    </w:p>
    <w:bookmarkEnd w:id="4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21-тармақ жаңа редакцияда - ҚР Еңбек және халықты әлеуметтік қорғау министрінің 26.05.2026 </w:t>
      </w:r>
      <w:r>
        <w:rPr>
          <w:rFonts w:ascii="Times New Roman"/>
          <w:b w:val="false"/>
          <w:i w:val="false"/>
          <w:color w:val="000000"/>
          <w:sz w:val="28"/>
        </w:rPr>
        <w:t>№ 194</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50" w:id="43"/>
    <w:p>
      <w:pPr>
        <w:spacing w:after="0"/>
        <w:ind w:left="0"/>
        <w:jc w:val="left"/>
      </w:pPr>
      <w:r>
        <w:rPr>
          <w:rFonts w:ascii="Times New Roman"/>
          <w:b/>
          <w:i w:val="false"/>
          <w:color w:val="000000"/>
        </w:rPr>
        <w:t xml:space="preserve"> 3-параграф. Веб-портал арқылы "Естуі бойынша мүгедектігі бар адамдар үшін ымдау тілі маманының қызметімен мүгедектігі бар адамдарға қамтамасыз етуге құжаттарды рәсімдеу" мемлекеттік қызметін көрсету тәртібі</w:t>
      </w:r>
    </w:p>
    <w:bookmarkEnd w:id="43"/>
    <w:bookmarkStart w:name="z51" w:id="44"/>
    <w:p>
      <w:pPr>
        <w:spacing w:after="0"/>
        <w:ind w:left="0"/>
        <w:jc w:val="both"/>
      </w:pPr>
      <w:r>
        <w:rPr>
          <w:rFonts w:ascii="Times New Roman"/>
          <w:b w:val="false"/>
          <w:i w:val="false"/>
          <w:color w:val="000000"/>
          <w:sz w:val="28"/>
        </w:rPr>
        <w:t>
      22. Мемлекеттік қызметті алу үшін өтініш беруші қалалық басқармаға, жұмыспен қамту бөліміне өтінішті осы Қағидаларға 2-қосымшаға сәйкес нысан бойынша веб-портал арқылы жолдайды.</w:t>
      </w:r>
    </w:p>
    <w:bookmarkEnd w:id="44"/>
    <w:p>
      <w:pPr>
        <w:spacing w:after="0"/>
        <w:ind w:left="0"/>
        <w:jc w:val="both"/>
      </w:pPr>
      <w:r>
        <w:rPr>
          <w:rFonts w:ascii="Times New Roman"/>
          <w:b w:val="false"/>
          <w:i w:val="false"/>
          <w:color w:val="000000"/>
          <w:sz w:val="28"/>
        </w:rPr>
        <w:t>
      Өтініш "цифрлық үкімет" шлюзі арқылы берілген кезде мүгедектігі бар адамның жеке сәйкестендіру нөмірі келесі:</w:t>
      </w:r>
    </w:p>
    <w:p>
      <w:pPr>
        <w:spacing w:after="0"/>
        <w:ind w:left="0"/>
        <w:jc w:val="both"/>
      </w:pPr>
      <w:r>
        <w:rPr>
          <w:rFonts w:ascii="Times New Roman"/>
          <w:b w:val="false"/>
          <w:i w:val="false"/>
          <w:color w:val="000000"/>
          <w:sz w:val="28"/>
        </w:rPr>
        <w:t>
      1) жеке басты куәландыратын құжат туралы не цифрлық құжаттар сервисінен алынған электрондық құжат туралы;</w:t>
      </w:r>
    </w:p>
    <w:p>
      <w:pPr>
        <w:spacing w:after="0"/>
        <w:ind w:left="0"/>
        <w:jc w:val="both"/>
      </w:pPr>
      <w:r>
        <w:rPr>
          <w:rFonts w:ascii="Times New Roman"/>
          <w:b w:val="false"/>
          <w:i w:val="false"/>
          <w:color w:val="000000"/>
          <w:sz w:val="28"/>
        </w:rPr>
        <w:t>
      2) мүгедектікті белгілеу туралы;</w:t>
      </w:r>
    </w:p>
    <w:p>
      <w:pPr>
        <w:spacing w:after="0"/>
        <w:ind w:left="0"/>
        <w:jc w:val="both"/>
      </w:pPr>
      <w:r>
        <w:rPr>
          <w:rFonts w:ascii="Times New Roman"/>
          <w:b w:val="false"/>
          <w:i w:val="false"/>
          <w:color w:val="000000"/>
          <w:sz w:val="28"/>
        </w:rPr>
        <w:t>
      3) АОЖБ-да әзірленген іс-шаралар туралы мәліметтерді автоматты түрде қалыптастыру үшін сұратылады.</w:t>
      </w:r>
    </w:p>
    <w:p>
      <w:pPr>
        <w:spacing w:after="0"/>
        <w:ind w:left="0"/>
        <w:jc w:val="both"/>
      </w:pPr>
      <w:r>
        <w:rPr>
          <w:rFonts w:ascii="Times New Roman"/>
          <w:b w:val="false"/>
          <w:i w:val="false"/>
          <w:color w:val="000000"/>
          <w:sz w:val="28"/>
        </w:rPr>
        <w:t>
      Қалалық басқарма, жұмыспен қамту бөлімі портал хабарламасына жауап ретінде бір реттік пароль беру немесе қысқа мәтіндік хабарлама жіберу жолымен пайдаланушының порталда тіркелген ұялы байланысының абоненттік құрылғысына арқылы ұсынылған іске асырылған интеграция арқылы цифрлық құжаттарды цифрлық құжаттар сервисінен 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22-тармаққа өзгеріс енгізілді - ҚР Еңбек және халықты әлеуметтік қорғау министрінің 26.05.2026 </w:t>
      </w:r>
      <w:r>
        <w:rPr>
          <w:rFonts w:ascii="Times New Roman"/>
          <w:b w:val="false"/>
          <w:i w:val="false"/>
          <w:color w:val="000000"/>
          <w:sz w:val="28"/>
        </w:rPr>
        <w:t>№ 194</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1288" w:id="45"/>
    <w:p>
      <w:pPr>
        <w:spacing w:after="0"/>
        <w:ind w:left="0"/>
        <w:jc w:val="both"/>
      </w:pPr>
      <w:r>
        <w:rPr>
          <w:rFonts w:ascii="Times New Roman"/>
          <w:b w:val="false"/>
          <w:i w:val="false"/>
          <w:color w:val="000000"/>
          <w:sz w:val="28"/>
        </w:rPr>
        <w:t xml:space="preserve">
      22-1. Қалалық басқарманың, жұмыспен қамту бөлімінің маманы Заңның 18-2-бабының </w:t>
      </w:r>
      <w:r>
        <w:rPr>
          <w:rFonts w:ascii="Times New Roman"/>
          <w:b w:val="false"/>
          <w:i w:val="false"/>
          <w:color w:val="000000"/>
          <w:sz w:val="28"/>
        </w:rPr>
        <w:t>2-тармағында</w:t>
      </w:r>
      <w:r>
        <w:rPr>
          <w:rFonts w:ascii="Times New Roman"/>
          <w:b w:val="false"/>
          <w:i w:val="false"/>
          <w:color w:val="000000"/>
          <w:sz w:val="28"/>
        </w:rPr>
        <w:t xml:space="preserve"> көзделген жағдайларда мемлекеттік қызметті көрсету процесін тоқтата тұрады.</w:t>
      </w:r>
    </w:p>
    <w:bookmarkEnd w:id="45"/>
    <w:p>
      <w:pPr>
        <w:spacing w:after="0"/>
        <w:ind w:left="0"/>
        <w:jc w:val="both"/>
      </w:pPr>
      <w:r>
        <w:rPr>
          <w:rFonts w:ascii="Times New Roman"/>
          <w:b w:val="false"/>
          <w:i w:val="false"/>
          <w:color w:val="000000"/>
          <w:sz w:val="28"/>
        </w:rPr>
        <w:t xml:space="preserve">
      Өтініште және (немесе) өтініш беруші ұсынған құжаттарда қателер немесе дәлсіздіктер анықталған, олардың нысаны мен мазмұны бойынша қойылатын талаптарға сәйкес келмеген, осы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мемлекеттік қызметті көрсетуге қойылатын Негізгі талаптар тізбесінің </w:t>
      </w:r>
      <w:r>
        <w:rPr>
          <w:rFonts w:ascii="Times New Roman"/>
          <w:b w:val="false"/>
          <w:i w:val="false"/>
          <w:color w:val="000000"/>
          <w:sz w:val="28"/>
        </w:rPr>
        <w:t>8-тармағына</w:t>
      </w:r>
      <w:r>
        <w:rPr>
          <w:rFonts w:ascii="Times New Roman"/>
          <w:b w:val="false"/>
          <w:i w:val="false"/>
          <w:color w:val="000000"/>
          <w:sz w:val="28"/>
        </w:rPr>
        <w:t xml:space="preserve"> сәйкес өтініш беруші құжаттардың толық топтамасын ұсынбаған жағдайларда, қалалық басқарманың, жұмыспен қамту бөлімінің маманы өтінішті цифрлық күту парағы арқылы қабылдап, өтініш берушіге веб-портал арқылы осы Қағидаларға </w:t>
      </w:r>
      <w:r>
        <w:rPr>
          <w:rFonts w:ascii="Times New Roman"/>
          <w:b w:val="false"/>
          <w:i w:val="false"/>
          <w:color w:val="000000"/>
          <w:sz w:val="28"/>
        </w:rPr>
        <w:t>3-1-қосымшаға</w:t>
      </w:r>
      <w:r>
        <w:rPr>
          <w:rFonts w:ascii="Times New Roman"/>
          <w:b w:val="false"/>
          <w:i w:val="false"/>
          <w:color w:val="000000"/>
          <w:sz w:val="28"/>
        </w:rPr>
        <w:t xml:space="preserve"> сәйкес нысан бойынша мемлекеттік қызметті көрсету процесін тоқтатыла тұрғаны туралы хабарлама жібереді.</w:t>
      </w:r>
    </w:p>
    <w:p>
      <w:pPr>
        <w:spacing w:after="0"/>
        <w:ind w:left="0"/>
        <w:jc w:val="both"/>
      </w:pPr>
      <w:r>
        <w:rPr>
          <w:rFonts w:ascii="Times New Roman"/>
          <w:b w:val="false"/>
          <w:i w:val="false"/>
          <w:color w:val="000000"/>
          <w:sz w:val="28"/>
        </w:rPr>
        <w:t>
      Құжаттарды қайта ұсыну өтініш беруші анықталған кемшіліктерді жойғаннан кейін мемлекеттік қызметті көрсету процесін тоқтата тұру мерзімі шегінде жүзеге асырылады.</w:t>
      </w:r>
    </w:p>
    <w:p>
      <w:pPr>
        <w:spacing w:after="0"/>
        <w:ind w:left="0"/>
        <w:jc w:val="both"/>
      </w:pPr>
      <w:r>
        <w:rPr>
          <w:rFonts w:ascii="Times New Roman"/>
          <w:b w:val="false"/>
          <w:i w:val="false"/>
          <w:color w:val="000000"/>
          <w:sz w:val="28"/>
        </w:rPr>
        <w:t xml:space="preserve">
      Бұл ретте өтініш берушіге анықталған кемшіліктерді жою үшін 2 (екі) жұмыс күні беріледі, бұл мерзім осы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мемлекеттік қызметті көрсетуге қойылатын Негізгі талаптар тізбесінің 3-тармағында белгіленген тиісті мемлекеттік қызметті көрсету мерзімінің жалпы мерзіміне қосылмайды және одан аспауға тиіс.</w:t>
      </w:r>
    </w:p>
    <w:p>
      <w:pPr>
        <w:spacing w:after="0"/>
        <w:ind w:left="0"/>
        <w:jc w:val="both"/>
      </w:pPr>
      <w:r>
        <w:rPr>
          <w:rFonts w:ascii="Times New Roman"/>
          <w:b w:val="false"/>
          <w:i w:val="false"/>
          <w:color w:val="000000"/>
          <w:sz w:val="28"/>
        </w:rPr>
        <w:t>
      Кемшіліктер жойылған жағдайда, мемлекеттік қызметті алуға арналған өтінішті және (немесе) құжаттарды қабылдау күні өтініш берушінің алғаш жүгінген күні болып есептеледі.</w:t>
      </w:r>
    </w:p>
    <w:p>
      <w:pPr>
        <w:spacing w:after="0"/>
        <w:ind w:left="0"/>
        <w:jc w:val="both"/>
      </w:pPr>
      <w:r>
        <w:rPr>
          <w:rFonts w:ascii="Times New Roman"/>
          <w:b w:val="false"/>
          <w:i w:val="false"/>
          <w:color w:val="000000"/>
          <w:sz w:val="28"/>
        </w:rPr>
        <w:t>
      Мемлекеттік қызметті көрсету мерзімінің өтуі анықталған кемшіліктер жойылған сәттен бастап қайта басталады.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2-тарау 22-1-тармақпен толықтырылды - ҚР Еңбек және халықты әлеуметтік қорғау министрінің 08.10.2026 </w:t>
      </w:r>
      <w:r>
        <w:rPr>
          <w:rFonts w:ascii="Times New Roman"/>
          <w:b w:val="false"/>
          <w:i w:val="false"/>
          <w:color w:val="000000"/>
          <w:sz w:val="28"/>
        </w:rPr>
        <w:t>№ 393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2" w:id="46"/>
    <w:p>
      <w:pPr>
        <w:spacing w:after="0"/>
        <w:ind w:left="0"/>
        <w:jc w:val="both"/>
      </w:pPr>
      <w:r>
        <w:rPr>
          <w:rFonts w:ascii="Times New Roman"/>
          <w:b w:val="false"/>
          <w:i w:val="false"/>
          <w:color w:val="000000"/>
          <w:sz w:val="28"/>
        </w:rPr>
        <w:t>
      23. Қалалық басқарма, жұмыспен қамту бөлімі өтініш берушінің "жеке кабинетіне" мемлекеттік қызметті көрсетуге сұрау салудың қабылданғаны туралы мәртебе жібереді.</w:t>
      </w:r>
    </w:p>
    <w:bookmarkEnd w:id="46"/>
    <w:bookmarkStart w:name="z53" w:id="47"/>
    <w:p>
      <w:pPr>
        <w:spacing w:after="0"/>
        <w:ind w:left="0"/>
        <w:jc w:val="both"/>
      </w:pPr>
      <w:r>
        <w:rPr>
          <w:rFonts w:ascii="Times New Roman"/>
          <w:b w:val="false"/>
          <w:i w:val="false"/>
          <w:color w:val="000000"/>
          <w:sz w:val="28"/>
        </w:rPr>
        <w:t xml:space="preserve">
      24. Осы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Мемлекеттік қызметті көрсетуге қойылатын Негізгі талаптар тізбесінің 8-тармағында көрсетілген мәліметтер сәйкес келген жағдайда, қалалық басқарманың, жұмыспен қамту бөлімінің маманы 5 (бес) жұмыс күні ішінде құжаттарды қарайды, қорытындысы бойынша өтініш берушіге мемлекеттік қызметті көрсету нәтижесі туралы осы Қағидаларға </w:t>
      </w:r>
      <w:r>
        <w:rPr>
          <w:rFonts w:ascii="Times New Roman"/>
          <w:b w:val="false"/>
          <w:i w:val="false"/>
          <w:color w:val="000000"/>
          <w:sz w:val="28"/>
        </w:rPr>
        <w:t>5-қосымшаға</w:t>
      </w:r>
      <w:r>
        <w:rPr>
          <w:rFonts w:ascii="Times New Roman"/>
          <w:b w:val="false"/>
          <w:i w:val="false"/>
          <w:color w:val="000000"/>
          <w:sz w:val="28"/>
        </w:rPr>
        <w:t xml:space="preserve"> сәйкес нысан бойынша хабарлама береді.</w:t>
      </w:r>
    </w:p>
    <w:bookmarkEnd w:id="47"/>
    <w:p>
      <w:pPr>
        <w:spacing w:after="0"/>
        <w:ind w:left="0"/>
        <w:jc w:val="both"/>
      </w:pPr>
      <w:r>
        <w:rPr>
          <w:rFonts w:ascii="Times New Roman"/>
          <w:b w:val="false"/>
          <w:i w:val="false"/>
          <w:color w:val="000000"/>
          <w:sz w:val="28"/>
        </w:rPr>
        <w:t xml:space="preserve">
      Осы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мемлекеттік қызметті көрсетуге қойылатын Негізгі талаптар тізбесінің 9-тармағында көзделген бас тарту үшін негіздер болған кезде, өтініш берушімен тыңдау өткізілмейді.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24-тармақ жаңа редакцияда - ҚР Еңбек және халықты әлеуметтік қорғау министрінің 08.10.2026 </w:t>
      </w:r>
      <w:r>
        <w:rPr>
          <w:rFonts w:ascii="Times New Roman"/>
          <w:b w:val="false"/>
          <w:i w:val="false"/>
          <w:color w:val="000000"/>
          <w:sz w:val="28"/>
        </w:rPr>
        <w:t>№ 393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4" w:id="48"/>
    <w:p>
      <w:pPr>
        <w:spacing w:after="0"/>
        <w:ind w:left="0"/>
        <w:jc w:val="both"/>
      </w:pPr>
      <w:r>
        <w:rPr>
          <w:rFonts w:ascii="Times New Roman"/>
          <w:b w:val="false"/>
          <w:i w:val="false"/>
          <w:color w:val="000000"/>
          <w:sz w:val="28"/>
        </w:rPr>
        <w:t>
      25. Веб-портал арқылы жүгінген кезде мемлекеттік қызметті көрсету нәтижесі уәкілетті тұлғаның ЭЦҚ қойылған электрондық құжат нысанында өтініш берушінің "жеке кабинетіне" жіберіледі.</w:t>
      </w:r>
    </w:p>
    <w:bookmarkEnd w:id="48"/>
    <w:bookmarkStart w:name="z55" w:id="49"/>
    <w:p>
      <w:pPr>
        <w:spacing w:after="0"/>
        <w:ind w:left="0"/>
        <w:jc w:val="both"/>
      </w:pPr>
      <w:r>
        <w:rPr>
          <w:rFonts w:ascii="Times New Roman"/>
          <w:b w:val="false"/>
          <w:i w:val="false"/>
          <w:color w:val="000000"/>
          <w:sz w:val="28"/>
        </w:rPr>
        <w:t xml:space="preserve">
      26. Заңының </w:t>
      </w:r>
      <w:r>
        <w:rPr>
          <w:rFonts w:ascii="Times New Roman"/>
          <w:b w:val="false"/>
          <w:i w:val="false"/>
          <w:color w:val="000000"/>
          <w:sz w:val="28"/>
        </w:rPr>
        <w:t>5-бабы</w:t>
      </w:r>
      <w:r>
        <w:rPr>
          <w:rFonts w:ascii="Times New Roman"/>
          <w:b w:val="false"/>
          <w:i w:val="false"/>
          <w:color w:val="000000"/>
          <w:sz w:val="28"/>
        </w:rPr>
        <w:t xml:space="preserve"> 2-тармағының 11-тармақшасына сәйкес көрсетілетін қалалық басқарма, жұмыспен қамту бөлімі цифрландыру саласындағы уәкілетті орган белгілеген тәртіппен мемлекеттік қызметті көрсету сатысы туралы мемлекеттік қызметті көрсету мониторингінің цифрлық жүйесіне деректерді енгізуді қамтамасыз етеді.</w:t>
      </w:r>
    </w:p>
    <w:bookmarkEnd w:id="4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26-тармақ жаңа редакцияда - ҚР Еңбек және халықты әлеуметтік қорғау министрінің 26.05.2026 </w:t>
      </w:r>
      <w:r>
        <w:rPr>
          <w:rFonts w:ascii="Times New Roman"/>
          <w:b w:val="false"/>
          <w:i w:val="false"/>
          <w:color w:val="000000"/>
          <w:sz w:val="28"/>
        </w:rPr>
        <w:t>№ 194</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56" w:id="50"/>
    <w:p>
      <w:pPr>
        <w:spacing w:after="0"/>
        <w:ind w:left="0"/>
        <w:jc w:val="left"/>
      </w:pPr>
      <w:r>
        <w:rPr>
          <w:rFonts w:ascii="Times New Roman"/>
          <w:b/>
          <w:i w:val="false"/>
          <w:color w:val="000000"/>
        </w:rPr>
        <w:t xml:space="preserve"> 3-тарау. Ымдау тілі маманының қызметтерін ұсыну тәртібі</w:t>
      </w:r>
    </w:p>
    <w:bookmarkEnd w:id="50"/>
    <w:bookmarkStart w:name="z57" w:id="51"/>
    <w:p>
      <w:pPr>
        <w:spacing w:after="0"/>
        <w:ind w:left="0"/>
        <w:jc w:val="both"/>
      </w:pPr>
      <w:r>
        <w:rPr>
          <w:rFonts w:ascii="Times New Roman"/>
          <w:b w:val="false"/>
          <w:i w:val="false"/>
          <w:color w:val="000000"/>
          <w:sz w:val="28"/>
        </w:rPr>
        <w:t>
      27. Ымдау тілі маманының қызметтерін жылына алпыс сағаттан асырмай ұсыну портал немесе мемлекеттік сатып алу арқылы жүзеге асырылады.</w:t>
      </w:r>
    </w:p>
    <w:bookmarkEnd w:id="51"/>
    <w:bookmarkStart w:name="z58" w:id="52"/>
    <w:p>
      <w:pPr>
        <w:spacing w:after="0"/>
        <w:ind w:left="0"/>
        <w:jc w:val="both"/>
      </w:pPr>
      <w:r>
        <w:rPr>
          <w:rFonts w:ascii="Times New Roman"/>
          <w:b w:val="false"/>
          <w:i w:val="false"/>
          <w:color w:val="000000"/>
          <w:sz w:val="28"/>
        </w:rPr>
        <w:t>
      28. Ымдау тілі маманының қызметтерімен қамтамасыз ету мүгедектігі бар адамның толық мемлекет қарамағында болу кезеңіне тоқтатыла тұрады.</w:t>
      </w:r>
    </w:p>
    <w:bookmarkEnd w:id="52"/>
    <w:bookmarkStart w:name="z59" w:id="53"/>
    <w:p>
      <w:pPr>
        <w:spacing w:after="0"/>
        <w:ind w:left="0"/>
        <w:jc w:val="left"/>
      </w:pPr>
      <w:r>
        <w:rPr>
          <w:rFonts w:ascii="Times New Roman"/>
          <w:b/>
          <w:i w:val="false"/>
          <w:color w:val="000000"/>
        </w:rPr>
        <w:t xml:space="preserve"> 1-параграф. Ымдау тілі маманының қызметтерін портал арқылы ұсыну</w:t>
      </w:r>
    </w:p>
    <w:bookmarkEnd w:id="53"/>
    <w:bookmarkStart w:name="z60" w:id="54"/>
    <w:p>
      <w:pPr>
        <w:spacing w:after="0"/>
        <w:ind w:left="0"/>
        <w:jc w:val="both"/>
      </w:pPr>
      <w:r>
        <w:rPr>
          <w:rFonts w:ascii="Times New Roman"/>
          <w:b w:val="false"/>
          <w:i w:val="false"/>
          <w:color w:val="000000"/>
          <w:sz w:val="28"/>
        </w:rPr>
        <w:t xml:space="preserve">
      29. "Е-Собес" АЦЖ-да тіркелгеннен кейін осы Қағидаларға 2-қосымшаға сәйкес нысан бойынша ымдау тілі маманының қызметтер көрсетуіне арналған өтініштер мүгедектігі бар адамның АОЖБ-сының деректері Кодекстің 168-бабының </w:t>
      </w:r>
      <w:r>
        <w:rPr>
          <w:rFonts w:ascii="Times New Roman"/>
          <w:b w:val="false"/>
          <w:i w:val="false"/>
          <w:color w:val="000000"/>
          <w:sz w:val="28"/>
        </w:rPr>
        <w:t>2-тармағына</w:t>
      </w:r>
      <w:r>
        <w:rPr>
          <w:rFonts w:ascii="Times New Roman"/>
          <w:b w:val="false"/>
          <w:i w:val="false"/>
          <w:color w:val="000000"/>
          <w:sz w:val="28"/>
        </w:rPr>
        <w:t xml:space="preserve"> сәйкес кезектілік тәртібімен "Е-Собес" АЦЖ-дан порталға беріледі.</w:t>
      </w:r>
    </w:p>
    <w:bookmarkEnd w:id="54"/>
    <w:p>
      <w:pPr>
        <w:spacing w:after="0"/>
        <w:ind w:left="0"/>
        <w:jc w:val="both"/>
      </w:pPr>
      <w:r>
        <w:rPr>
          <w:rFonts w:ascii="Times New Roman"/>
          <w:b w:val="false"/>
          <w:i w:val="false"/>
          <w:color w:val="000000"/>
          <w:sz w:val="28"/>
        </w:rPr>
        <w:t>
      АОЖБ деректері жылына алпыс сағат есебінен ымдау тілі маманы көрсететін қызметтердің көлемін қамтиды.</w:t>
      </w:r>
    </w:p>
    <w:p>
      <w:pPr>
        <w:spacing w:after="0"/>
        <w:ind w:left="0"/>
        <w:jc w:val="both"/>
      </w:pPr>
      <w:r>
        <w:rPr>
          <w:rFonts w:ascii="Times New Roman"/>
          <w:b w:val="false"/>
          <w:i w:val="false"/>
          <w:color w:val="000000"/>
          <w:sz w:val="28"/>
        </w:rPr>
        <w:t>
      Ымдау тілі маманының көрсетілетін қызметтерінің көлемін "Е-Собес" АЦЖ-дан қалалық басқарманың, жұмыспен қамту бөлімінің мамандары порталға ағымдағы жылдың соңына дейін немесе мүгедектік кезеңі аяқталғанға дейін "Іс-шараларды жоспарлау" модулінің деректерін ескере отырып жібереді.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29-тармақ жаңа редакцияда - ҚР Еңбек және халықты әлеуметтік қорғау министрінің 26.05.2026 </w:t>
      </w:r>
      <w:r>
        <w:rPr>
          <w:rFonts w:ascii="Times New Roman"/>
          <w:b w:val="false"/>
          <w:i w:val="false"/>
          <w:color w:val="000000"/>
          <w:sz w:val="28"/>
        </w:rPr>
        <w:t>№ 194</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61" w:id="55"/>
    <w:p>
      <w:pPr>
        <w:spacing w:after="0"/>
        <w:ind w:left="0"/>
        <w:jc w:val="both"/>
      </w:pPr>
      <w:r>
        <w:rPr>
          <w:rFonts w:ascii="Times New Roman"/>
          <w:b w:val="false"/>
          <w:i w:val="false"/>
          <w:color w:val="000000"/>
          <w:sz w:val="28"/>
        </w:rPr>
        <w:t>
      30. Мобильді азаматтар базасында өтініш берушінің абоненттік нөмірі туралы мәліметтер болған кезде, оның абоненттік құрылғысына "Е-Собес" АЦЖ-дан порталда ымдау тілі маманы қызметтерін берушіні (бұдан әрі – Өнім беруші) авторизациялау және таңдау қажеттігі туралы смс-хабарлама жіберіледі.</w:t>
      </w:r>
    </w:p>
    <w:bookmarkEnd w:id="5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30-тармақ жаңа редакцияда - ҚР Еңбек және халықты әлеуметтік қорғау министрінің 26.05.2026 </w:t>
      </w:r>
      <w:r>
        <w:rPr>
          <w:rFonts w:ascii="Times New Roman"/>
          <w:b w:val="false"/>
          <w:i w:val="false"/>
          <w:color w:val="000000"/>
          <w:sz w:val="28"/>
        </w:rPr>
        <w:t>№ 194</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62" w:id="56"/>
    <w:p>
      <w:pPr>
        <w:spacing w:after="0"/>
        <w:ind w:left="0"/>
        <w:jc w:val="both"/>
      </w:pPr>
      <w:r>
        <w:rPr>
          <w:rFonts w:ascii="Times New Roman"/>
          <w:b w:val="false"/>
          <w:i w:val="false"/>
          <w:color w:val="000000"/>
          <w:sz w:val="28"/>
        </w:rPr>
        <w:t>
      31. Порталда өнім берушіні таңдауды өтініш беруші АОЖБ іс-шараларының порталға жіберілгені туралы хабарлаған күннен бастап екі ай ішінде жүзеге асырады.</w:t>
      </w:r>
    </w:p>
    <w:bookmarkEnd w:id="56"/>
    <w:bookmarkStart w:name="z63" w:id="57"/>
    <w:p>
      <w:pPr>
        <w:spacing w:after="0"/>
        <w:ind w:left="0"/>
        <w:jc w:val="both"/>
      </w:pPr>
      <w:r>
        <w:rPr>
          <w:rFonts w:ascii="Times New Roman"/>
          <w:b w:val="false"/>
          <w:i w:val="false"/>
          <w:color w:val="000000"/>
          <w:sz w:val="28"/>
        </w:rPr>
        <w:t>
      32. Алушы порталда ымдау тілі маманын таңдау кезінде қызмет көрсету форматын таңдайды: көзбе-көз (қызмет көрсету орнында ымдау тілі маманының жеке қатысуы арқылы) немесе қашықтықтан (нақты уақыт режимінде (онлайн) ымдау тілі қызметтерін онлайн ұсынуға мүмкіндік беретін интернет-технологияларды пайдалана отырып).</w:t>
      </w:r>
    </w:p>
    <w:bookmarkEnd w:id="57"/>
    <w:bookmarkStart w:name="z64" w:id="58"/>
    <w:p>
      <w:pPr>
        <w:spacing w:after="0"/>
        <w:ind w:left="0"/>
        <w:jc w:val="both"/>
      </w:pPr>
      <w:r>
        <w:rPr>
          <w:rFonts w:ascii="Times New Roman"/>
          <w:b w:val="false"/>
          <w:i w:val="false"/>
          <w:color w:val="000000"/>
          <w:sz w:val="28"/>
        </w:rPr>
        <w:t>
      33. Өтініш берушінің интернет-ресурсқа қолжетімділігі болмаған жағдайда, өтініш беруші Мемлекеттік корпорацияның, халықты жұмыспен қамту орталығының, қалалық басқарманың, жұмыспен қамту бөлімінің өзіне-өзі қызмет көрсету секторына жүгінеді.</w:t>
      </w:r>
    </w:p>
    <w:bookmarkEnd w:id="58"/>
    <w:bookmarkStart w:name="z65" w:id="59"/>
    <w:p>
      <w:pPr>
        <w:spacing w:after="0"/>
        <w:ind w:left="0"/>
        <w:jc w:val="both"/>
      </w:pPr>
      <w:r>
        <w:rPr>
          <w:rFonts w:ascii="Times New Roman"/>
          <w:b w:val="false"/>
          <w:i w:val="false"/>
          <w:color w:val="000000"/>
          <w:sz w:val="28"/>
        </w:rPr>
        <w:t>
      34. Өтініш беруші өнім берушіні таңдау болмаған кезде АОЖБ деректері порталға берілген күннен бастап бір ай ішінде өтініш берушінің абоненттік құрылғысына "Е-Собес" АЦЖ-дан келесі ай ішінде порталда өнім берушіні таңдау қажеттігі туралы смс-хабарлама жіберіледі.</w:t>
      </w:r>
    </w:p>
    <w:bookmarkEnd w:id="5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34-тармақ жаңа редакцияда - ҚР Еңбек және халықты әлеуметтік қорғау министрінің 26.05.2026 </w:t>
      </w:r>
      <w:r>
        <w:rPr>
          <w:rFonts w:ascii="Times New Roman"/>
          <w:b w:val="false"/>
          <w:i w:val="false"/>
          <w:color w:val="000000"/>
          <w:sz w:val="28"/>
        </w:rPr>
        <w:t>№ 194</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66" w:id="60"/>
    <w:p>
      <w:pPr>
        <w:spacing w:after="0"/>
        <w:ind w:left="0"/>
        <w:jc w:val="both"/>
      </w:pPr>
      <w:r>
        <w:rPr>
          <w:rFonts w:ascii="Times New Roman"/>
          <w:b w:val="false"/>
          <w:i w:val="false"/>
          <w:color w:val="000000"/>
          <w:sz w:val="28"/>
        </w:rPr>
        <w:t>
      35. АОЖБ деректерін порталға берген күннен бастап екі ай өткен соң өтініш берушінің өнім берушіні таңдау функциясына қол жеткізуі тоқтатылады.Өтініш берушіге қолжетімділікті тоқтату себебі көрсетілген смс-хабарлама жіберіледі. Өнім берушіні таңдау функциясына қол жеткізуді қалпына келтіруді өтініш беруші "өнім берушіні таңдауды іске қосу" батырмасын басу арқылы порталдағы жеке кабинет арқылы жүзеге асырады. Өнім берушіні таңдауды іске қосу туралы мәліметтер порталдан "Е-Собес" АЦЖ-ға автоматты түрде беріледі, одан кейін өтініш беруші "Е-Собес" АЦЖ-дағы кезектілікті ескере отырып, өнім берушіні порталда таңдайды.</w:t>
      </w:r>
    </w:p>
    <w:bookmarkEnd w:id="6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35-тармақ жаңа редакцияда - ҚР Еңбек және халықты әлеуметтік қорғау министрінің 26.05.2026 </w:t>
      </w:r>
      <w:r>
        <w:rPr>
          <w:rFonts w:ascii="Times New Roman"/>
          <w:b w:val="false"/>
          <w:i w:val="false"/>
          <w:color w:val="000000"/>
          <w:sz w:val="28"/>
        </w:rPr>
        <w:t>№ 194</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67" w:id="61"/>
    <w:p>
      <w:pPr>
        <w:spacing w:after="0"/>
        <w:ind w:left="0"/>
        <w:jc w:val="both"/>
      </w:pPr>
      <w:r>
        <w:rPr>
          <w:rFonts w:ascii="Times New Roman"/>
          <w:b w:val="false"/>
          <w:i w:val="false"/>
          <w:color w:val="000000"/>
          <w:sz w:val="28"/>
        </w:rPr>
        <w:t xml:space="preserve">
      36. Кодекстің </w:t>
      </w:r>
      <w:r>
        <w:rPr>
          <w:rFonts w:ascii="Times New Roman"/>
          <w:b w:val="false"/>
          <w:i w:val="false"/>
          <w:color w:val="000000"/>
          <w:sz w:val="28"/>
        </w:rPr>
        <w:t>167-бабына</w:t>
      </w:r>
      <w:r>
        <w:rPr>
          <w:rFonts w:ascii="Times New Roman"/>
          <w:b w:val="false"/>
          <w:i w:val="false"/>
          <w:color w:val="000000"/>
          <w:sz w:val="28"/>
        </w:rPr>
        <w:t xml:space="preserve"> сәйкес өнім берушіні таңдауды жүзеге асыру үшін өтініш беруші порталда авторизацияланады http://aleumet.egov.kz, жария шартқа ЭЦҚ арқылы қол қояды.</w:t>
      </w:r>
    </w:p>
    <w:bookmarkEnd w:id="61"/>
    <w:bookmarkStart w:name="z68" w:id="62"/>
    <w:p>
      <w:pPr>
        <w:spacing w:after="0"/>
        <w:ind w:left="0"/>
        <w:jc w:val="both"/>
      </w:pPr>
      <w:r>
        <w:rPr>
          <w:rFonts w:ascii="Times New Roman"/>
          <w:b w:val="false"/>
          <w:i w:val="false"/>
          <w:color w:val="000000"/>
          <w:sz w:val="28"/>
        </w:rPr>
        <w:t xml:space="preserve">
      37. "Мүгедектігі бар адамдарға тауарлар мен қызметтерді әлеуметтік көрсетілетін қызметтер порталы арқылы өткізу кезінде олардың құнын мемлекеттік бюджет қаражатынан өтеу қағидаларын бекіту туралы" Қазақстан Республикасы Еңбек және халықты әлеуметтік қорғау министрінің 2023 жылғы 6 маусымдағы № 205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32720 болып тіркелген) (бұдан әрі-өтеу қағидалары) бекітілген нысан бойынша ЭЦҚ-мен қол қойылған кепілдік берілген соманы өтеуге арналған өтінішке бір мезгілде қол қоя отырып, өнім берушіге ымдау тілі маманының қызметін ұсыну тапсырысын рәсімдейді және жібереді.</w:t>
      </w:r>
    </w:p>
    <w:bookmarkEnd w:id="62"/>
    <w:bookmarkStart w:name="z69" w:id="63"/>
    <w:p>
      <w:pPr>
        <w:spacing w:after="0"/>
        <w:ind w:left="0"/>
        <w:jc w:val="both"/>
      </w:pPr>
      <w:r>
        <w:rPr>
          <w:rFonts w:ascii="Times New Roman"/>
          <w:b w:val="false"/>
          <w:i w:val="false"/>
          <w:color w:val="000000"/>
          <w:sz w:val="28"/>
        </w:rPr>
        <w:t>
      38. Өнім беруші тапсырыс түскен күннен бастап бес жұмыс күні ішінде порталда қарайды және "пайдаланушының жеке кабинетіне" өнім берушінің ЭЦҚ қойылған ымдау тілі маманының қызметтерін көрсетуге тапсырысты қабылдау немесе төмендегі бас тарту себептерін көрсете отырып, бас тарту туралы хабарламаны жібереді:</w:t>
      </w:r>
    </w:p>
    <w:bookmarkEnd w:id="63"/>
    <w:p>
      <w:pPr>
        <w:spacing w:after="0"/>
        <w:ind w:left="0"/>
        <w:jc w:val="both"/>
      </w:pPr>
      <w:r>
        <w:rPr>
          <w:rFonts w:ascii="Times New Roman"/>
          <w:b w:val="false"/>
          <w:i w:val="false"/>
          <w:color w:val="000000"/>
          <w:sz w:val="28"/>
        </w:rPr>
        <w:t>
      өнім берушілер тізілімінен (тіркелімінен) алып тастауға өтініш берілді;</w:t>
      </w:r>
    </w:p>
    <w:p>
      <w:pPr>
        <w:spacing w:after="0"/>
        <w:ind w:left="0"/>
        <w:jc w:val="both"/>
      </w:pPr>
      <w:r>
        <w:rPr>
          <w:rFonts w:ascii="Times New Roman"/>
          <w:b w:val="false"/>
          <w:i w:val="false"/>
          <w:color w:val="000000"/>
          <w:sz w:val="28"/>
        </w:rPr>
        <w:t>
      маманның (мамандардың) жүктемесі салдарынан қызмет көрсетудің мүмкін еместігі;</w:t>
      </w:r>
    </w:p>
    <w:p>
      <w:pPr>
        <w:spacing w:after="0"/>
        <w:ind w:left="0"/>
        <w:jc w:val="both"/>
      </w:pPr>
      <w:r>
        <w:rPr>
          <w:rFonts w:ascii="Times New Roman"/>
          <w:b w:val="false"/>
          <w:i w:val="false"/>
          <w:color w:val="000000"/>
          <w:sz w:val="28"/>
        </w:rPr>
        <w:t>
      қызмет алушының тұрғылықты жерінде көрсетілмейді;</w:t>
      </w:r>
    </w:p>
    <w:p>
      <w:pPr>
        <w:spacing w:after="0"/>
        <w:ind w:left="0"/>
        <w:jc w:val="both"/>
      </w:pPr>
      <w:r>
        <w:rPr>
          <w:rFonts w:ascii="Times New Roman"/>
          <w:b w:val="false"/>
          <w:i w:val="false"/>
          <w:color w:val="000000"/>
          <w:sz w:val="28"/>
        </w:rPr>
        <w:t>
      бұрын алушыға куәлардың жазбаша айғақтарымен расталатын маманның (мамандардың) атына негізсіз қорлау және адами қадір-қасиетін қорлайтын айыптар себебінен қызмет көрсетуден бас тартылған;</w:t>
      </w:r>
    </w:p>
    <w:p>
      <w:pPr>
        <w:spacing w:after="0"/>
        <w:ind w:left="0"/>
        <w:jc w:val="both"/>
      </w:pPr>
      <w:r>
        <w:rPr>
          <w:rFonts w:ascii="Times New Roman"/>
          <w:b w:val="false"/>
          <w:i w:val="false"/>
          <w:color w:val="000000"/>
          <w:sz w:val="28"/>
        </w:rPr>
        <w:t>
      форс-мажорлық жағдайларға байланысты қызмет көрсетудің мүмкін еместігі (төтенше жағдайлар, дүлей құбылыстар, әскери іс-қимылдар және еңсерілмейтін күштің басқа да мән-жайлары).</w:t>
      </w:r>
    </w:p>
    <w:bookmarkStart w:name="z70" w:id="64"/>
    <w:p>
      <w:pPr>
        <w:spacing w:after="0"/>
        <w:ind w:left="0"/>
        <w:jc w:val="both"/>
      </w:pPr>
      <w:r>
        <w:rPr>
          <w:rFonts w:ascii="Times New Roman"/>
          <w:b w:val="false"/>
          <w:i w:val="false"/>
          <w:color w:val="000000"/>
          <w:sz w:val="28"/>
        </w:rPr>
        <w:t>
      39. Өнім беруші қызмет көрсетілген күннен бастап порталдағы "өнім берушінің жеке кабинеті" модулінде көрсетілген қызметтерді есепке алу журналында ымдау тілі маманының көрсетілген қызметтерінің уақытын есепке алу үшін жазбалар жүргізеді.</w:t>
      </w:r>
    </w:p>
    <w:bookmarkEnd w:id="64"/>
    <w:p>
      <w:pPr>
        <w:spacing w:after="0"/>
        <w:ind w:left="0"/>
        <w:jc w:val="both"/>
      </w:pPr>
      <w:r>
        <w:rPr>
          <w:rFonts w:ascii="Times New Roman"/>
          <w:b w:val="false"/>
          <w:i w:val="false"/>
          <w:color w:val="000000"/>
          <w:sz w:val="28"/>
        </w:rPr>
        <w:t>
      Ымдау тілі маманының қызметін алатын мүгедектігі бар адамды қайта куәландыру (қайта куәландыру) кезінде өнім беруші АОЖБ-ны қайта куәландыру (қайта куәландыру) – жабу күніне дейін көрсетілген қызметтерді есепке алу журналына жазуды жүзеге асырады.</w:t>
      </w:r>
    </w:p>
    <w:p>
      <w:pPr>
        <w:spacing w:after="0"/>
        <w:ind w:left="0"/>
        <w:jc w:val="both"/>
      </w:pPr>
      <w:r>
        <w:rPr>
          <w:rFonts w:ascii="Times New Roman"/>
          <w:b w:val="false"/>
          <w:i w:val="false"/>
          <w:color w:val="000000"/>
          <w:sz w:val="28"/>
        </w:rPr>
        <w:t>
      "Е-Собес" АЦЖ АОЖБ әлеуметтік оңалту іс-шарасының орындалуы туралы деректер автоматты түрде толтырылады.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39-тармаққа өзгеріс енгізілді - ҚР Еңбек және халықты әлеуметтік қорғау министрінің 26.05.2026 </w:t>
      </w:r>
      <w:r>
        <w:rPr>
          <w:rFonts w:ascii="Times New Roman"/>
          <w:b w:val="false"/>
          <w:i w:val="false"/>
          <w:color w:val="000000"/>
          <w:sz w:val="28"/>
        </w:rPr>
        <w:t>№ 194</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71" w:id="65"/>
    <w:p>
      <w:pPr>
        <w:spacing w:after="0"/>
        <w:ind w:left="0"/>
        <w:jc w:val="both"/>
      </w:pPr>
      <w:r>
        <w:rPr>
          <w:rFonts w:ascii="Times New Roman"/>
          <w:b w:val="false"/>
          <w:i w:val="false"/>
          <w:color w:val="000000"/>
          <w:sz w:val="28"/>
        </w:rPr>
        <w:t>
      40. Ымдау тілі маманының қызметтері АОЖБ іс-шарасын іске асыру мерзіміне ұсынылады.</w:t>
      </w:r>
    </w:p>
    <w:bookmarkEnd w:id="65"/>
    <w:p>
      <w:pPr>
        <w:spacing w:after="0"/>
        <w:ind w:left="0"/>
        <w:jc w:val="both"/>
      </w:pPr>
      <w:r>
        <w:rPr>
          <w:rFonts w:ascii="Times New Roman"/>
          <w:b w:val="false"/>
          <w:i w:val="false"/>
          <w:color w:val="000000"/>
          <w:sz w:val="28"/>
        </w:rPr>
        <w:t>
      Алушы мынадай:</w:t>
      </w:r>
    </w:p>
    <w:p>
      <w:pPr>
        <w:spacing w:after="0"/>
        <w:ind w:left="0"/>
        <w:jc w:val="both"/>
      </w:pPr>
      <w:r>
        <w:rPr>
          <w:rFonts w:ascii="Times New Roman"/>
          <w:b w:val="false"/>
          <w:i w:val="false"/>
          <w:color w:val="000000"/>
          <w:sz w:val="28"/>
        </w:rPr>
        <w:t>
      өнім беруші қызмет көрсетуге уақтылы кіріскен жоқ;</w:t>
      </w:r>
    </w:p>
    <w:p>
      <w:pPr>
        <w:spacing w:after="0"/>
        <w:ind w:left="0"/>
        <w:jc w:val="both"/>
      </w:pPr>
      <w:r>
        <w:rPr>
          <w:rFonts w:ascii="Times New Roman"/>
          <w:b w:val="false"/>
          <w:i w:val="false"/>
          <w:color w:val="000000"/>
          <w:sz w:val="28"/>
        </w:rPr>
        <w:t>
      өнім беруші тиісінше сападағы қызметтерді көрсетпеген және өнім беруші кемшіліктерді белгілеген мерзімде жоймаған;</w:t>
      </w:r>
    </w:p>
    <w:p>
      <w:pPr>
        <w:spacing w:after="0"/>
        <w:ind w:left="0"/>
        <w:jc w:val="both"/>
      </w:pPr>
      <w:r>
        <w:rPr>
          <w:rFonts w:ascii="Times New Roman"/>
          <w:b w:val="false"/>
          <w:i w:val="false"/>
          <w:color w:val="000000"/>
          <w:sz w:val="28"/>
        </w:rPr>
        <w:t>
      өнім берушінің алушыға қатысты дәйексіз мәліметтерді қамтитын немесе қолайсыз нысанда айтылған және алушының ар-намысы мен қадір-қасиетін қозғайтын, сондай-ақ алушы туралы көрінеу анық емес ақпаратты тарататын бірнеше рет жасаған әрекеттері (сөздері);</w:t>
      </w:r>
    </w:p>
    <w:p>
      <w:pPr>
        <w:spacing w:after="0"/>
        <w:ind w:left="0"/>
        <w:jc w:val="both"/>
      </w:pPr>
      <w:r>
        <w:rPr>
          <w:rFonts w:ascii="Times New Roman"/>
          <w:b w:val="false"/>
          <w:i w:val="false"/>
          <w:color w:val="000000"/>
          <w:sz w:val="28"/>
        </w:rPr>
        <w:t>
      өнім беруші тарапынан менің тарапыма адамның қадір-қасиетін қорлайтын бірнеше рет негізсіз қорлау және айыптау;</w:t>
      </w:r>
    </w:p>
    <w:p>
      <w:pPr>
        <w:spacing w:after="0"/>
        <w:ind w:left="0"/>
        <w:jc w:val="both"/>
      </w:pPr>
      <w:r>
        <w:rPr>
          <w:rFonts w:ascii="Times New Roman"/>
          <w:b w:val="false"/>
          <w:i w:val="false"/>
          <w:color w:val="000000"/>
          <w:sz w:val="28"/>
        </w:rPr>
        <w:t>
      басқа тұрғылықты жерге көшу сияқты бас тарту себептерін көрсете отырып, өзі таңдаған өнім берушіден ымдау тілі маманының қызметтерін одан әрі көрсетуден бас тартады.</w:t>
      </w:r>
    </w:p>
    <w:p>
      <w:pPr>
        <w:spacing w:after="0"/>
        <w:ind w:left="0"/>
        <w:jc w:val="both"/>
      </w:pPr>
      <w:r>
        <w:rPr>
          <w:rFonts w:ascii="Times New Roman"/>
          <w:b w:val="false"/>
          <w:i w:val="false"/>
          <w:color w:val="000000"/>
          <w:sz w:val="28"/>
        </w:rPr>
        <w:t>
      Өнім беруші мынадай:</w:t>
      </w:r>
    </w:p>
    <w:p>
      <w:pPr>
        <w:spacing w:after="0"/>
        <w:ind w:left="0"/>
        <w:jc w:val="both"/>
      </w:pPr>
      <w:r>
        <w:rPr>
          <w:rFonts w:ascii="Times New Roman"/>
          <w:b w:val="false"/>
          <w:i w:val="false"/>
          <w:color w:val="000000"/>
          <w:sz w:val="28"/>
        </w:rPr>
        <w:t>
      форсмажорлық мән-жайлар (төтенше жағдайлар, дүлей құбылыстар, әскери іс-қимылдар және еңсерілмейтін күштің басқа да мән-жайлары) себебі бойынша қызмет көрсетудің мүмкін еместігі;</w:t>
      </w:r>
    </w:p>
    <w:p>
      <w:pPr>
        <w:spacing w:after="0"/>
        <w:ind w:left="0"/>
        <w:jc w:val="both"/>
      </w:pPr>
      <w:r>
        <w:rPr>
          <w:rFonts w:ascii="Times New Roman"/>
          <w:b w:val="false"/>
          <w:i w:val="false"/>
          <w:color w:val="000000"/>
          <w:sz w:val="28"/>
        </w:rPr>
        <w:t>
      куәгерлердің жазбаша айғақтарымен расталатын, қызмет алушы немесе оның отбасы мүшелері тарапынан адамның қадір-қасиетін қорлайтын негізсіз қорлаулар мен айыптаулар;</w:t>
      </w:r>
    </w:p>
    <w:p>
      <w:pPr>
        <w:spacing w:after="0"/>
        <w:ind w:left="0"/>
        <w:jc w:val="both"/>
      </w:pPr>
      <w:r>
        <w:rPr>
          <w:rFonts w:ascii="Times New Roman"/>
          <w:b w:val="false"/>
          <w:i w:val="false"/>
          <w:color w:val="000000"/>
          <w:sz w:val="28"/>
        </w:rPr>
        <w:t>
      қызметтер көрсетуге негіз болған нормативтік құқықтық актінің күшін жою сияқты бас тарту себептерін көрсете отырып, ымдау тілі маманының қызметтерін одан әрі ұсынудан бас тартады.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40-тармаққа өзгеріс енгізілді - ҚР Еңбек және халықты әлеуметтік қорғау министрінің 26.05.2026 </w:t>
      </w:r>
      <w:r>
        <w:rPr>
          <w:rFonts w:ascii="Times New Roman"/>
          <w:b w:val="false"/>
          <w:i w:val="false"/>
          <w:color w:val="000000"/>
          <w:sz w:val="28"/>
        </w:rPr>
        <w:t>№ 194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72" w:id="66"/>
    <w:p>
      <w:pPr>
        <w:spacing w:after="0"/>
        <w:ind w:left="0"/>
        <w:jc w:val="left"/>
      </w:pPr>
      <w:r>
        <w:rPr>
          <w:rFonts w:ascii="Times New Roman"/>
          <w:b/>
          <w:i w:val="false"/>
          <w:color w:val="000000"/>
        </w:rPr>
        <w:t xml:space="preserve"> 2-параграф. Қазақстан Республикасының Мемлекеттік сатып алу туралы заңнамасына сәйкес ымдау тілі маманының қызметтерін ұсыну тәртібі</w:t>
      </w:r>
    </w:p>
    <w:bookmarkEnd w:id="66"/>
    <w:bookmarkStart w:name="z73" w:id="67"/>
    <w:p>
      <w:pPr>
        <w:spacing w:after="0"/>
        <w:ind w:left="0"/>
        <w:jc w:val="both"/>
      </w:pPr>
      <w:r>
        <w:rPr>
          <w:rFonts w:ascii="Times New Roman"/>
          <w:b w:val="false"/>
          <w:i w:val="false"/>
          <w:color w:val="000000"/>
          <w:sz w:val="28"/>
        </w:rPr>
        <w:t xml:space="preserve">
      41. Ымдау тілі маманының қызметтерін сатып алу Кодекстің </w:t>
      </w:r>
      <w:r>
        <w:rPr>
          <w:rFonts w:ascii="Times New Roman"/>
          <w:b w:val="false"/>
          <w:i w:val="false"/>
          <w:color w:val="000000"/>
          <w:sz w:val="28"/>
        </w:rPr>
        <w:t>169-бабында</w:t>
      </w:r>
      <w:r>
        <w:rPr>
          <w:rFonts w:ascii="Times New Roman"/>
          <w:b w:val="false"/>
          <w:i w:val="false"/>
          <w:color w:val="000000"/>
          <w:sz w:val="28"/>
        </w:rPr>
        <w:t xml:space="preserve"> көзделген әлеуметтік қызметтер порталы мәселелері жөніндегі комиссияның қорытындысы негізінде әлеуметтік қызметтер порталында көрсетілетін қызметтерді жеткізушілер болмаған жағдайда Қазақстан Республикасының Мемлекеттік сатып алу туралы заңнамасына сәйкес жүргізіледі.</w:t>
      </w:r>
    </w:p>
    <w:bookmarkEnd w:id="67"/>
    <w:bookmarkStart w:name="z74" w:id="68"/>
    <w:p>
      <w:pPr>
        <w:spacing w:after="0"/>
        <w:ind w:left="0"/>
        <w:jc w:val="left"/>
      </w:pPr>
      <w:r>
        <w:rPr>
          <w:rFonts w:ascii="Times New Roman"/>
          <w:b/>
          <w:i w:val="false"/>
          <w:color w:val="000000"/>
        </w:rPr>
        <w:t xml:space="preserve"> 3-параграф. Ымдау тілі маманының қызметтеріне ақы төлеу тәртібі</w:t>
      </w:r>
    </w:p>
    <w:bookmarkEnd w:id="68"/>
    <w:bookmarkStart w:name="z75" w:id="69"/>
    <w:p>
      <w:pPr>
        <w:spacing w:after="0"/>
        <w:ind w:left="0"/>
        <w:jc w:val="both"/>
      </w:pPr>
      <w:r>
        <w:rPr>
          <w:rFonts w:ascii="Times New Roman"/>
          <w:b w:val="false"/>
          <w:i w:val="false"/>
          <w:color w:val="000000"/>
          <w:sz w:val="28"/>
        </w:rPr>
        <w:t xml:space="preserve">
      42. Ымдау тілі маманының бір сағаттық қызметіне ақы төлеу жергілікті атқарушы органдар Кодекстің 163-бабының </w:t>
      </w:r>
      <w:r>
        <w:rPr>
          <w:rFonts w:ascii="Times New Roman"/>
          <w:b w:val="false"/>
          <w:i w:val="false"/>
          <w:color w:val="000000"/>
          <w:sz w:val="28"/>
        </w:rPr>
        <w:t>3-тармағына</w:t>
      </w:r>
      <w:r>
        <w:rPr>
          <w:rFonts w:ascii="Times New Roman"/>
          <w:b w:val="false"/>
          <w:i w:val="false"/>
          <w:color w:val="000000"/>
          <w:sz w:val="28"/>
        </w:rPr>
        <w:t xml:space="preserve"> сәйкес тиісті қаржы жылына арналған республикалық бюджет туралы Заңмен белгіленген 2,1 айлық есептік көрсеткіш есебінен, бірақ бір мүгедектігі бар адамға жылына алпыс сағаттан асырылмай жүзеге асырады.</w:t>
      </w:r>
    </w:p>
    <w:bookmarkEnd w:id="69"/>
    <w:p>
      <w:pPr>
        <w:spacing w:after="0"/>
        <w:ind w:left="0"/>
        <w:jc w:val="both"/>
      </w:pPr>
      <w:r>
        <w:rPr>
          <w:rFonts w:ascii="Times New Roman"/>
          <w:b w:val="false"/>
          <w:i w:val="false"/>
          <w:color w:val="000000"/>
          <w:sz w:val="28"/>
        </w:rPr>
        <w:t>
      Ымдау тілі маманының жылына алпыс сағаттан артық қызметтер көрсетуге жұмсаған уақытын мүгедектігі бар адам өз қаражаты есебінен төлейді.</w:t>
      </w:r>
    </w:p>
    <w:bookmarkStart w:name="z76" w:id="70"/>
    <w:p>
      <w:pPr>
        <w:spacing w:after="0"/>
        <w:ind w:left="0"/>
        <w:jc w:val="both"/>
      </w:pPr>
      <w:r>
        <w:rPr>
          <w:rFonts w:ascii="Times New Roman"/>
          <w:b w:val="false"/>
          <w:i w:val="false"/>
          <w:color w:val="000000"/>
          <w:sz w:val="28"/>
        </w:rPr>
        <w:t>
      43. Ымдау тілі маманының қызметтері үшін кепілдік берілген соманы өтеу Өтеу қағидаларына сәйкес жүзеге асырылады.</w:t>
      </w:r>
    </w:p>
    <w:bookmarkEnd w:id="70"/>
    <w:bookmarkStart w:name="z77" w:id="71"/>
    <w:p>
      <w:pPr>
        <w:spacing w:after="0"/>
        <w:ind w:left="0"/>
        <w:jc w:val="both"/>
      </w:pPr>
      <w:r>
        <w:rPr>
          <w:rFonts w:ascii="Times New Roman"/>
          <w:b w:val="false"/>
          <w:i w:val="false"/>
          <w:color w:val="000000"/>
          <w:sz w:val="28"/>
        </w:rPr>
        <w:t xml:space="preserve">
      44. Ымдау тілі маманының қызметтеріне ақы төлеу ай сайын, есепті кезеңнен кейінгі айдың 10-күнінен кешіктірмей өнім беруші ұсынған осы Қағидаларға </w:t>
      </w:r>
      <w:r>
        <w:rPr>
          <w:rFonts w:ascii="Times New Roman"/>
          <w:b w:val="false"/>
          <w:i w:val="false"/>
          <w:color w:val="000000"/>
          <w:sz w:val="28"/>
        </w:rPr>
        <w:t>6-қосымшаға</w:t>
      </w:r>
      <w:r>
        <w:rPr>
          <w:rFonts w:ascii="Times New Roman"/>
          <w:b w:val="false"/>
          <w:i w:val="false"/>
          <w:color w:val="000000"/>
          <w:sz w:val="28"/>
        </w:rPr>
        <w:t xml:space="preserve"> сәйкес ымдау тілі маманының қызметтер көрсету парағын (бұдан әрі – құжаттарды төлеуге арналған құжаттар) қоса бере отырып, "Бастапқы есепке алу құжаттарының нысандарын бекіту туралы" Қазақстан Республикасы Қаржы министрінің 2012 жылғы 20 желтоқсандағы № 562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8265 болып тіркелген) бекітілген нысан бойынша орындалған жұмыстардың (көрсетілген қызметтердің) актісі негізінде жүргізіледі.</w:t>
      </w:r>
    </w:p>
    <w:bookmarkEnd w:id="71"/>
    <w:p>
      <w:pPr>
        <w:spacing w:after="0"/>
        <w:ind w:left="0"/>
        <w:jc w:val="both"/>
      </w:pPr>
      <w:r>
        <w:rPr>
          <w:rFonts w:ascii="Times New Roman"/>
          <w:b w:val="false"/>
          <w:i w:val="false"/>
          <w:color w:val="000000"/>
          <w:sz w:val="28"/>
        </w:rPr>
        <w:t>
      Өнім берушіге ақы төлеу мүгедектігі бар адам өнім берушінің тапсырысты қабылдағаны туралы хабарламасын алған күннен бастап нақты көрсетілген уақыт үшін жүзеге асырылады.</w:t>
      </w:r>
    </w:p>
    <w:p>
      <w:pPr>
        <w:spacing w:after="0"/>
        <w:ind w:left="0"/>
        <w:jc w:val="both"/>
      </w:pPr>
      <w:r>
        <w:rPr>
          <w:rFonts w:ascii="Times New Roman"/>
          <w:b w:val="false"/>
          <w:i w:val="false"/>
          <w:color w:val="000000"/>
          <w:sz w:val="28"/>
        </w:rPr>
        <w:t>
      Өнім беруші мүгедектігі бар адам қайтыс болған жағдайда төлем құжаттарын қайтыс болған күннен бастап бір ай ішінде мүгедектігі бар адамның қолын қоймай ұсынады.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Мүгедектігі бар адамды</w:t>
            </w:r>
            <w:r>
              <w:br/>
            </w:r>
            <w:r>
              <w:rPr>
                <w:rFonts w:ascii="Times New Roman"/>
                <w:b w:val="false"/>
                <w:i w:val="false"/>
                <w:color w:val="000000"/>
                <w:sz w:val="20"/>
              </w:rPr>
              <w:t>абилитациялаудың және</w:t>
            </w:r>
            <w:r>
              <w:br/>
            </w:r>
            <w:r>
              <w:rPr>
                <w:rFonts w:ascii="Times New Roman"/>
                <w:b w:val="false"/>
                <w:i w:val="false"/>
                <w:color w:val="000000"/>
                <w:sz w:val="20"/>
              </w:rPr>
              <w:t>оңалтудың жеке бағдарламасына</w:t>
            </w:r>
            <w:r>
              <w:br/>
            </w:r>
            <w:r>
              <w:rPr>
                <w:rFonts w:ascii="Times New Roman"/>
                <w:b w:val="false"/>
                <w:i w:val="false"/>
                <w:color w:val="000000"/>
                <w:sz w:val="20"/>
              </w:rPr>
              <w:t>сәйкес есту кемістігі бар</w:t>
            </w:r>
            <w:r>
              <w:br/>
            </w:r>
            <w:r>
              <w:rPr>
                <w:rFonts w:ascii="Times New Roman"/>
                <w:b w:val="false"/>
                <w:i w:val="false"/>
                <w:color w:val="000000"/>
                <w:sz w:val="20"/>
              </w:rPr>
              <w:t>мүгедектігі бар адамдар үшін</w:t>
            </w:r>
            <w:r>
              <w:br/>
            </w:r>
            <w:r>
              <w:rPr>
                <w:rFonts w:ascii="Times New Roman"/>
                <w:b w:val="false"/>
                <w:i w:val="false"/>
                <w:color w:val="000000"/>
                <w:sz w:val="20"/>
              </w:rPr>
              <w:t>ымдау тілі маманының</w:t>
            </w:r>
            <w:r>
              <w:br/>
            </w:r>
            <w:r>
              <w:rPr>
                <w:rFonts w:ascii="Times New Roman"/>
                <w:b w:val="false"/>
                <w:i w:val="false"/>
                <w:color w:val="000000"/>
                <w:sz w:val="20"/>
              </w:rPr>
              <w:t>қызметтерін ұсыну</w:t>
            </w:r>
            <w:r>
              <w:br/>
            </w:r>
            <w:r>
              <w:rPr>
                <w:rFonts w:ascii="Times New Roman"/>
                <w:b w:val="false"/>
                <w:i w:val="false"/>
                <w:color w:val="000000"/>
                <w:sz w:val="20"/>
              </w:rPr>
              <w:t>қағидаларына</w:t>
            </w:r>
            <w:r>
              <w:br/>
            </w:r>
            <w:r>
              <w:rPr>
                <w:rFonts w:ascii="Times New Roman"/>
                <w:b w:val="false"/>
                <w:i w:val="false"/>
                <w:color w:val="000000"/>
                <w:sz w:val="20"/>
              </w:rPr>
              <w:t>1-қосымша</w:t>
            </w:r>
          </w:p>
        </w:tc>
      </w:tr>
    </w:tbl>
    <w:bookmarkStart w:name="z79" w:id="72"/>
    <w:p>
      <w:pPr>
        <w:spacing w:after="0"/>
        <w:ind w:left="0"/>
        <w:jc w:val="left"/>
      </w:pPr>
      <w:r>
        <w:rPr>
          <w:rFonts w:ascii="Times New Roman"/>
          <w:b/>
          <w:i w:val="false"/>
          <w:color w:val="000000"/>
        </w:rPr>
        <w:t xml:space="preserve"> Ымдау тілі маманының қызметтерін ұсынуға медициналық көрсетілімдер мен қарсы көрсетілімдер</w:t>
      </w:r>
    </w:p>
    <w:bookmarkEnd w:id="72"/>
    <w:bookmarkStart w:name="z80" w:id="73"/>
    <w:p>
      <w:pPr>
        <w:spacing w:after="0"/>
        <w:ind w:left="0"/>
        <w:jc w:val="both"/>
      </w:pPr>
      <w:r>
        <w:rPr>
          <w:rFonts w:ascii="Times New Roman"/>
          <w:b w:val="false"/>
          <w:i w:val="false"/>
          <w:color w:val="000000"/>
          <w:sz w:val="28"/>
        </w:rPr>
        <w:t>
      1. Ымдау тілінің машықтарын меңгерген мүгедектігі бар адамға ымдау тілі маманының қызметтерін ұсынуға:</w:t>
      </w:r>
    </w:p>
    <w:bookmarkEnd w:id="73"/>
    <w:p>
      <w:pPr>
        <w:spacing w:after="0"/>
        <w:ind w:left="0"/>
        <w:jc w:val="both"/>
      </w:pPr>
      <w:r>
        <w:rPr>
          <w:rFonts w:ascii="Times New Roman"/>
          <w:b w:val="false"/>
          <w:i w:val="false"/>
          <w:color w:val="000000"/>
          <w:sz w:val="28"/>
        </w:rPr>
        <w:t>
      1) керең-мылқаулық;</w:t>
      </w:r>
    </w:p>
    <w:p>
      <w:pPr>
        <w:spacing w:after="0"/>
        <w:ind w:left="0"/>
        <w:jc w:val="both"/>
      </w:pPr>
      <w:r>
        <w:rPr>
          <w:rFonts w:ascii="Times New Roman"/>
          <w:b w:val="false"/>
          <w:i w:val="false"/>
          <w:color w:val="000000"/>
          <w:sz w:val="28"/>
        </w:rPr>
        <w:t>
      2) есту протезін қолдануға жарамсыз толық кереңдік;</w:t>
      </w:r>
    </w:p>
    <w:p>
      <w:pPr>
        <w:spacing w:after="0"/>
        <w:ind w:left="0"/>
        <w:jc w:val="both"/>
      </w:pPr>
      <w:r>
        <w:rPr>
          <w:rFonts w:ascii="Times New Roman"/>
          <w:b w:val="false"/>
          <w:i w:val="false"/>
          <w:color w:val="000000"/>
          <w:sz w:val="28"/>
        </w:rPr>
        <w:t>
      3) есту протезін қолдануға жарамсыз ІV дәрежедегі құлақ мүкістігі;</w:t>
      </w:r>
    </w:p>
    <w:p>
      <w:pPr>
        <w:spacing w:after="0"/>
        <w:ind w:left="0"/>
        <w:jc w:val="both"/>
      </w:pPr>
      <w:r>
        <w:rPr>
          <w:rFonts w:ascii="Times New Roman"/>
          <w:b w:val="false"/>
          <w:i w:val="false"/>
          <w:color w:val="000000"/>
          <w:sz w:val="28"/>
        </w:rPr>
        <w:t>
      4) қимылдық афазия;</w:t>
      </w:r>
    </w:p>
    <w:p>
      <w:pPr>
        <w:spacing w:after="0"/>
        <w:ind w:left="0"/>
        <w:jc w:val="both"/>
      </w:pPr>
      <w:r>
        <w:rPr>
          <w:rFonts w:ascii="Times New Roman"/>
          <w:b w:val="false"/>
          <w:i w:val="false"/>
          <w:color w:val="000000"/>
          <w:sz w:val="28"/>
        </w:rPr>
        <w:t>
      5) көмекейдің болмауы медициналық көрсетілімдер болып табылады.</w:t>
      </w:r>
    </w:p>
    <w:bookmarkStart w:name="z81" w:id="74"/>
    <w:p>
      <w:pPr>
        <w:spacing w:after="0"/>
        <w:ind w:left="0"/>
        <w:jc w:val="both"/>
      </w:pPr>
      <w:r>
        <w:rPr>
          <w:rFonts w:ascii="Times New Roman"/>
          <w:b w:val="false"/>
          <w:i w:val="false"/>
          <w:color w:val="000000"/>
          <w:sz w:val="28"/>
        </w:rPr>
        <w:t>
      2. Мамандандырылған мединициналық ұйымдарда емделуді талап ететін мынадай аурулар:</w:t>
      </w:r>
    </w:p>
    <w:bookmarkEnd w:id="74"/>
    <w:p>
      <w:pPr>
        <w:spacing w:after="0"/>
        <w:ind w:left="0"/>
        <w:jc w:val="both"/>
      </w:pPr>
      <w:r>
        <w:rPr>
          <w:rFonts w:ascii="Times New Roman"/>
          <w:b w:val="false"/>
          <w:i w:val="false"/>
          <w:color w:val="000000"/>
          <w:sz w:val="28"/>
        </w:rPr>
        <w:t>
      1) бактерия тарататын туберкулез (БК+);</w:t>
      </w:r>
    </w:p>
    <w:p>
      <w:pPr>
        <w:spacing w:after="0"/>
        <w:ind w:left="0"/>
        <w:jc w:val="both"/>
      </w:pPr>
      <w:r>
        <w:rPr>
          <w:rFonts w:ascii="Times New Roman"/>
          <w:b w:val="false"/>
          <w:i w:val="false"/>
          <w:color w:val="000000"/>
          <w:sz w:val="28"/>
        </w:rPr>
        <w:t>
      2) жұқпалы тері және шаш аурулары;</w:t>
      </w:r>
    </w:p>
    <w:p>
      <w:pPr>
        <w:spacing w:after="0"/>
        <w:ind w:left="0"/>
        <w:jc w:val="both"/>
      </w:pPr>
      <w:r>
        <w:rPr>
          <w:rFonts w:ascii="Times New Roman"/>
          <w:b w:val="false"/>
          <w:i w:val="false"/>
          <w:color w:val="000000"/>
          <w:sz w:val="28"/>
        </w:rPr>
        <w:t>
      3) жыныс аурулары;</w:t>
      </w:r>
    </w:p>
    <w:p>
      <w:pPr>
        <w:spacing w:after="0"/>
        <w:ind w:left="0"/>
        <w:jc w:val="both"/>
      </w:pPr>
      <w:r>
        <w:rPr>
          <w:rFonts w:ascii="Times New Roman"/>
          <w:b w:val="false"/>
          <w:i w:val="false"/>
          <w:color w:val="000000"/>
          <w:sz w:val="28"/>
        </w:rPr>
        <w:t>
      4) неврозды, невроз тәріздес жай-күйлерді, жеңіл дәрежедегі есуастықты, ұстамалары сирек (2-3 айда бір реттен аспайтын) түрлі этиологиядағы тырыспа синдромдарын қоспағанда, жарыместіксіз және жеке тұлғаның білініп бұзылуынсыз орны алатын психикалық бұзушылықтар мүгедектігі бар адамдарға ымдау тілі маманының қызметтерін ұсынуға медициналық қарсы көрсетілімдер болып табылады.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Мүгедектігі бар адамды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абилитациялаудың және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оңалтудың жеке бағдарламасына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сәйкес есту кемістігі бар</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мүгедектігі бар адамдар үшін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ымдау тілі маманының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қызметтерін ұсыну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Жергілікті атқарушы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органның басшысына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w:t>
            </w:r>
          </w:p>
        </w:tc>
      </w:tr>
    </w:tbl>
    <w:bookmarkStart w:name="z83" w:id="75"/>
    <w:p>
      <w:pPr>
        <w:spacing w:after="0"/>
        <w:ind w:left="0"/>
        <w:jc w:val="left"/>
      </w:pPr>
      <w:r>
        <w:rPr>
          <w:rFonts w:ascii="Times New Roman"/>
          <w:b/>
          <w:i w:val="false"/>
          <w:color w:val="000000"/>
        </w:rPr>
        <w:t xml:space="preserve"> Ымдау тілі маманының қызметтерін ұсынуға өтініш</w:t>
      </w:r>
    </w:p>
    <w:bookmarkEnd w:id="75"/>
    <w:p>
      <w:pPr>
        <w:spacing w:after="0"/>
        <w:ind w:left="0"/>
        <w:jc w:val="both"/>
      </w:pPr>
      <w:r>
        <w:rPr>
          <w:rFonts w:ascii="Times New Roman"/>
          <w:b w:val="false"/>
          <w:i w:val="false"/>
          <w:color w:val="ff0000"/>
          <w:sz w:val="28"/>
        </w:rPr>
        <w:t xml:space="preserve">
      Ескерту. 2-қосымша жаңа редакцияда - ҚР Еңбек және халықты әлеуметтік қорғау министрінің 26.05.2026 </w:t>
      </w:r>
      <w:r>
        <w:rPr>
          <w:rFonts w:ascii="Times New Roman"/>
          <w:b w:val="false"/>
          <w:i w:val="false"/>
          <w:color w:val="ff0000"/>
          <w:sz w:val="28"/>
        </w:rPr>
        <w:t>№ 194</w:t>
      </w:r>
      <w:r>
        <w:rPr>
          <w:rFonts w:ascii="Times New Roman"/>
          <w:b w:val="false"/>
          <w:i w:val="false"/>
          <w:color w:val="ff0000"/>
          <w:sz w:val="28"/>
        </w:rPr>
        <w:t xml:space="preserve"> (12.07.2026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p>
    <w:bookmarkStart w:name="z1237" w:id="76"/>
    <w:p>
      <w:pPr>
        <w:spacing w:after="0"/>
        <w:ind w:left="0"/>
        <w:jc w:val="both"/>
      </w:pPr>
      <w:r>
        <w:rPr>
          <w:rFonts w:ascii="Times New Roman"/>
          <w:b w:val="false"/>
          <w:i w:val="false"/>
          <w:color w:val="000000"/>
          <w:sz w:val="28"/>
        </w:rPr>
        <w:t>
      Тегі __________________________</w:t>
      </w:r>
    </w:p>
    <w:bookmarkEnd w:id="76"/>
    <w:bookmarkStart w:name="z1238" w:id="77"/>
    <w:p>
      <w:pPr>
        <w:spacing w:after="0"/>
        <w:ind w:left="0"/>
        <w:jc w:val="both"/>
      </w:pPr>
      <w:r>
        <w:rPr>
          <w:rFonts w:ascii="Times New Roman"/>
          <w:b w:val="false"/>
          <w:i w:val="false"/>
          <w:color w:val="000000"/>
          <w:sz w:val="28"/>
        </w:rPr>
        <w:t>
      Аты ______________________</w:t>
      </w:r>
    </w:p>
    <w:bookmarkEnd w:id="77"/>
    <w:bookmarkStart w:name="z1239" w:id="78"/>
    <w:p>
      <w:pPr>
        <w:spacing w:after="0"/>
        <w:ind w:left="0"/>
        <w:jc w:val="both"/>
      </w:pPr>
      <w:r>
        <w:rPr>
          <w:rFonts w:ascii="Times New Roman"/>
          <w:b w:val="false"/>
          <w:i w:val="false"/>
          <w:color w:val="000000"/>
          <w:sz w:val="28"/>
        </w:rPr>
        <w:t>
      Әкесінің аты (ол болған жағдайда) ____________________</w:t>
      </w:r>
    </w:p>
    <w:bookmarkEnd w:id="78"/>
    <w:bookmarkStart w:name="z1240" w:id="79"/>
    <w:p>
      <w:pPr>
        <w:spacing w:after="0"/>
        <w:ind w:left="0"/>
        <w:jc w:val="both"/>
      </w:pPr>
      <w:r>
        <w:rPr>
          <w:rFonts w:ascii="Times New Roman"/>
          <w:b w:val="false"/>
          <w:i w:val="false"/>
          <w:color w:val="000000"/>
          <w:sz w:val="28"/>
        </w:rPr>
        <w:t>
      Туған күні: ____________________________</w:t>
      </w:r>
    </w:p>
    <w:bookmarkEnd w:id="79"/>
    <w:bookmarkStart w:name="z1241" w:id="80"/>
    <w:p>
      <w:pPr>
        <w:spacing w:after="0"/>
        <w:ind w:left="0"/>
        <w:jc w:val="both"/>
      </w:pPr>
      <w:r>
        <w:rPr>
          <w:rFonts w:ascii="Times New Roman"/>
          <w:b w:val="false"/>
          <w:i w:val="false"/>
          <w:color w:val="000000"/>
          <w:sz w:val="28"/>
        </w:rPr>
        <w:t>
      Мүгедектік ____________________________</w:t>
      </w:r>
    </w:p>
    <w:bookmarkEnd w:id="80"/>
    <w:bookmarkStart w:name="z1242" w:id="81"/>
    <w:p>
      <w:pPr>
        <w:spacing w:after="0"/>
        <w:ind w:left="0"/>
        <w:jc w:val="both"/>
      </w:pPr>
      <w:r>
        <w:rPr>
          <w:rFonts w:ascii="Times New Roman"/>
          <w:b w:val="false"/>
          <w:i w:val="false"/>
          <w:color w:val="000000"/>
          <w:sz w:val="28"/>
        </w:rPr>
        <w:t>
      Жеке басты куәландыратын құжаттың түрі:</w:t>
      </w:r>
    </w:p>
    <w:bookmarkEnd w:id="81"/>
    <w:bookmarkStart w:name="z1243" w:id="82"/>
    <w:p>
      <w:pPr>
        <w:spacing w:after="0"/>
        <w:ind w:left="0"/>
        <w:jc w:val="both"/>
      </w:pPr>
      <w:r>
        <w:rPr>
          <w:rFonts w:ascii="Times New Roman"/>
          <w:b w:val="false"/>
          <w:i w:val="false"/>
          <w:color w:val="000000"/>
          <w:sz w:val="28"/>
        </w:rPr>
        <w:t>
      Құжат нөмірі: _______________________ кім берген: _______________</w:t>
      </w:r>
    </w:p>
    <w:bookmarkEnd w:id="82"/>
    <w:bookmarkStart w:name="z1244" w:id="83"/>
    <w:p>
      <w:pPr>
        <w:spacing w:after="0"/>
        <w:ind w:left="0"/>
        <w:jc w:val="both"/>
      </w:pPr>
      <w:r>
        <w:rPr>
          <w:rFonts w:ascii="Times New Roman"/>
          <w:b w:val="false"/>
          <w:i w:val="false"/>
          <w:color w:val="000000"/>
          <w:sz w:val="28"/>
        </w:rPr>
        <w:t>
      Берілген күні: "____" _____________ ______ жылы</w:t>
      </w:r>
    </w:p>
    <w:bookmarkEnd w:id="83"/>
    <w:bookmarkStart w:name="z1245" w:id="84"/>
    <w:p>
      <w:pPr>
        <w:spacing w:after="0"/>
        <w:ind w:left="0"/>
        <w:jc w:val="both"/>
      </w:pPr>
      <w:r>
        <w:rPr>
          <w:rFonts w:ascii="Times New Roman"/>
          <w:b w:val="false"/>
          <w:i w:val="false"/>
          <w:color w:val="000000"/>
          <w:sz w:val="28"/>
        </w:rPr>
        <w:t>
      Жеке сәйкестендіру нөмірі:______________________________</w:t>
      </w:r>
    </w:p>
    <w:bookmarkEnd w:id="84"/>
    <w:bookmarkStart w:name="z1246" w:id="85"/>
    <w:p>
      <w:pPr>
        <w:spacing w:after="0"/>
        <w:ind w:left="0"/>
        <w:jc w:val="both"/>
      </w:pPr>
      <w:r>
        <w:rPr>
          <w:rFonts w:ascii="Times New Roman"/>
          <w:b w:val="false"/>
          <w:i w:val="false"/>
          <w:color w:val="000000"/>
          <w:sz w:val="28"/>
        </w:rPr>
        <w:t>
      Тұрақты тұратын (тіркелген) жерінің мекенжайы:</w:t>
      </w:r>
    </w:p>
    <w:bookmarkEnd w:id="85"/>
    <w:bookmarkStart w:name="z1247" w:id="86"/>
    <w:p>
      <w:pPr>
        <w:spacing w:after="0"/>
        <w:ind w:left="0"/>
        <w:jc w:val="both"/>
      </w:pPr>
      <w:r>
        <w:rPr>
          <w:rFonts w:ascii="Times New Roman"/>
          <w:b w:val="false"/>
          <w:i w:val="false"/>
          <w:color w:val="000000"/>
          <w:sz w:val="28"/>
        </w:rPr>
        <w:t>
      Облыс _____________________________________________________</w:t>
      </w:r>
    </w:p>
    <w:bookmarkEnd w:id="86"/>
    <w:bookmarkStart w:name="z1248" w:id="87"/>
    <w:p>
      <w:pPr>
        <w:spacing w:after="0"/>
        <w:ind w:left="0"/>
        <w:jc w:val="both"/>
      </w:pPr>
      <w:r>
        <w:rPr>
          <w:rFonts w:ascii="Times New Roman"/>
          <w:b w:val="false"/>
          <w:i w:val="false"/>
          <w:color w:val="000000"/>
          <w:sz w:val="28"/>
        </w:rPr>
        <w:t>
      қала (аудан) ______________________ ауыл: ______________________</w:t>
      </w:r>
    </w:p>
    <w:bookmarkEnd w:id="87"/>
    <w:bookmarkStart w:name="z1249" w:id="88"/>
    <w:p>
      <w:pPr>
        <w:spacing w:after="0"/>
        <w:ind w:left="0"/>
        <w:jc w:val="both"/>
      </w:pPr>
      <w:r>
        <w:rPr>
          <w:rFonts w:ascii="Times New Roman"/>
          <w:b w:val="false"/>
          <w:i w:val="false"/>
          <w:color w:val="000000"/>
          <w:sz w:val="28"/>
        </w:rPr>
        <w:t>
      көше (шағын аудан) ______________________ -үй ________ -пәтер ___</w:t>
      </w:r>
    </w:p>
    <w:bookmarkEnd w:id="88"/>
    <w:bookmarkStart w:name="z1250" w:id="89"/>
    <w:p>
      <w:pPr>
        <w:spacing w:after="0"/>
        <w:ind w:left="0"/>
        <w:jc w:val="both"/>
      </w:pPr>
      <w:r>
        <w:rPr>
          <w:rFonts w:ascii="Times New Roman"/>
          <w:b w:val="false"/>
          <w:i w:val="false"/>
          <w:color w:val="000000"/>
          <w:sz w:val="28"/>
        </w:rPr>
        <w:t>
      Телефон ___________________________</w:t>
      </w:r>
    </w:p>
    <w:bookmarkEnd w:id="89"/>
    <w:bookmarkStart w:name="z1251" w:id="90"/>
    <w:p>
      <w:pPr>
        <w:spacing w:after="0"/>
        <w:ind w:left="0"/>
        <w:jc w:val="both"/>
      </w:pPr>
      <w:r>
        <w:rPr>
          <w:rFonts w:ascii="Times New Roman"/>
          <w:b w:val="false"/>
          <w:i w:val="false"/>
          <w:color w:val="000000"/>
          <w:sz w:val="28"/>
        </w:rPr>
        <w:t>
      Ымдау тілі маманының қызметін (керегінің астын сызу, жазу) ұсыну үшін:</w:t>
      </w:r>
    </w:p>
    <w:bookmarkEnd w:id="90"/>
    <w:bookmarkStart w:name="z1252" w:id="91"/>
    <w:p>
      <w:pPr>
        <w:spacing w:after="0"/>
        <w:ind w:left="0"/>
        <w:jc w:val="both"/>
      </w:pPr>
      <w:r>
        <w:rPr>
          <w:rFonts w:ascii="Times New Roman"/>
          <w:b w:val="false"/>
          <w:i w:val="false"/>
          <w:color w:val="000000"/>
          <w:sz w:val="28"/>
        </w:rPr>
        <w:t>
      Әлеуметтік көрсетілетін қызметтер порталы</w:t>
      </w:r>
    </w:p>
    <w:bookmarkEnd w:id="91"/>
    <w:bookmarkStart w:name="z1253" w:id="92"/>
    <w:p>
      <w:pPr>
        <w:spacing w:after="0"/>
        <w:ind w:left="0"/>
        <w:jc w:val="both"/>
      </w:pPr>
      <w:r>
        <w:rPr>
          <w:rFonts w:ascii="Times New Roman"/>
          <w:b w:val="false"/>
          <w:i w:val="false"/>
          <w:color w:val="000000"/>
          <w:sz w:val="28"/>
        </w:rPr>
        <w:t>
      (керегінің астын сызу)</w:t>
      </w:r>
    </w:p>
    <w:bookmarkEnd w:id="92"/>
    <w:bookmarkStart w:name="z1254" w:id="93"/>
    <w:p>
      <w:pPr>
        <w:spacing w:after="0"/>
        <w:ind w:left="0"/>
        <w:jc w:val="both"/>
      </w:pPr>
      <w:r>
        <w:rPr>
          <w:rFonts w:ascii="Times New Roman"/>
          <w:b w:val="false"/>
          <w:i w:val="false"/>
          <w:color w:val="000000"/>
          <w:sz w:val="28"/>
        </w:rPr>
        <w:t>
      Өтінішке қоса берілген құжаттардың тізбесі:</w:t>
      </w:r>
    </w:p>
    <w:bookmarkEnd w:id="9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55" w:id="94"/>
          <w:p>
            <w:pPr>
              <w:spacing w:after="20"/>
              <w:ind w:left="20"/>
              <w:jc w:val="both"/>
            </w:pPr>
            <w:r>
              <w:rPr>
                <w:rFonts w:ascii="Times New Roman"/>
                <w:b w:val="false"/>
                <w:i w:val="false"/>
                <w:color w:val="000000"/>
                <w:sz w:val="20"/>
              </w:rPr>
              <w:t>
</w:t>
            </w:r>
            <w:r>
              <w:rPr>
                <w:rFonts w:ascii="Times New Roman"/>
                <w:b w:val="false"/>
                <w:i w:val="false"/>
                <w:color w:val="000000"/>
                <w:sz w:val="20"/>
              </w:rPr>
              <w:t>№</w:t>
            </w:r>
          </w:p>
          <w:bookmarkEnd w:id="94"/>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Құжаттың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Құжаттағы парақтар 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275" w:id="95"/>
    <w:p>
      <w:pPr>
        <w:spacing w:after="0"/>
        <w:ind w:left="0"/>
        <w:jc w:val="both"/>
      </w:pPr>
      <w:r>
        <w:rPr>
          <w:rFonts w:ascii="Times New Roman"/>
          <w:b w:val="false"/>
          <w:i w:val="false"/>
          <w:color w:val="000000"/>
          <w:sz w:val="28"/>
        </w:rPr>
        <w:t xml:space="preserve">
      "Дербес деректер және оларды қорғау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менің дербес деректерімді жинауға және өңдеуге, мүгедектігі бар адамды абитациялаудың және оңалтудың жеке бағдарламасына сәйкес оңалту құралдары мен қызметтерін ұсыну үшін құжаттарды рәсімдеу үшін қажетті цифрлық жүйелердегі заңмен қорғалатын құпияны құрайтын мәліметтерді пайдалануға келісім беремін.</w:t>
      </w:r>
    </w:p>
    <w:bookmarkEnd w:id="95"/>
    <w:bookmarkStart w:name="z1276" w:id="96"/>
    <w:p>
      <w:pPr>
        <w:spacing w:after="0"/>
        <w:ind w:left="0"/>
        <w:jc w:val="both"/>
      </w:pPr>
      <w:r>
        <w:rPr>
          <w:rFonts w:ascii="Times New Roman"/>
          <w:b w:val="false"/>
          <w:i w:val="false"/>
          <w:color w:val="000000"/>
          <w:sz w:val="28"/>
        </w:rPr>
        <w:t>
      20____ жылғы "____" ___________</w:t>
      </w:r>
    </w:p>
    <w:bookmarkEnd w:id="96"/>
    <w:bookmarkStart w:name="z1277" w:id="97"/>
    <w:p>
      <w:pPr>
        <w:spacing w:after="0"/>
        <w:ind w:left="0"/>
        <w:jc w:val="both"/>
      </w:pPr>
      <w:r>
        <w:rPr>
          <w:rFonts w:ascii="Times New Roman"/>
          <w:b w:val="false"/>
          <w:i w:val="false"/>
          <w:color w:val="000000"/>
          <w:sz w:val="28"/>
        </w:rPr>
        <w:t>
      _____________________________________________________________</w:t>
      </w:r>
    </w:p>
    <w:bookmarkEnd w:id="97"/>
    <w:bookmarkStart w:name="z1278" w:id="98"/>
    <w:p>
      <w:pPr>
        <w:spacing w:after="0"/>
        <w:ind w:left="0"/>
        <w:jc w:val="both"/>
      </w:pPr>
      <w:r>
        <w:rPr>
          <w:rFonts w:ascii="Times New Roman"/>
          <w:b w:val="false"/>
          <w:i w:val="false"/>
          <w:color w:val="000000"/>
          <w:sz w:val="28"/>
        </w:rPr>
        <w:t>
      (Өтініш берушінің (заңды өкілінің) тегі, аты, әкесінің аты (ол болған жағдайда), қолы)</w:t>
      </w:r>
    </w:p>
    <w:bookmarkEnd w:id="98"/>
    <w:bookmarkStart w:name="z1279" w:id="99"/>
    <w:p>
      <w:pPr>
        <w:spacing w:after="0"/>
        <w:ind w:left="0"/>
        <w:jc w:val="both"/>
      </w:pPr>
      <w:r>
        <w:rPr>
          <w:rFonts w:ascii="Times New Roman"/>
          <w:b w:val="false"/>
          <w:i w:val="false"/>
          <w:color w:val="000000"/>
          <w:sz w:val="28"/>
        </w:rPr>
        <w:t>
      _____________________________________________________________</w:t>
      </w:r>
    </w:p>
    <w:bookmarkEnd w:id="99"/>
    <w:bookmarkStart w:name="z1280" w:id="100"/>
    <w:p>
      <w:pPr>
        <w:spacing w:after="0"/>
        <w:ind w:left="0"/>
        <w:jc w:val="both"/>
      </w:pPr>
      <w:r>
        <w:rPr>
          <w:rFonts w:ascii="Times New Roman"/>
          <w:b w:val="false"/>
          <w:i w:val="false"/>
          <w:color w:val="000000"/>
          <w:sz w:val="28"/>
        </w:rPr>
        <w:t>
      (Өтінішті қабылдаған адамның тегі, аты, әкесінің аты (ол болған жағдайда), лауазымы және қолы)</w:t>
      </w:r>
    </w:p>
    <w:bookmarkEnd w:id="100"/>
    <w:bookmarkStart w:name="z1281" w:id="101"/>
    <w:p>
      <w:pPr>
        <w:spacing w:after="0"/>
        <w:ind w:left="0"/>
        <w:jc w:val="both"/>
      </w:pPr>
      <w:r>
        <w:rPr>
          <w:rFonts w:ascii="Times New Roman"/>
          <w:b w:val="false"/>
          <w:i w:val="false"/>
          <w:color w:val="000000"/>
          <w:sz w:val="28"/>
        </w:rPr>
        <w:t>
      20____ жылғы "____" ___________.</w:t>
      </w:r>
    </w:p>
    <w:bookmarkEnd w:id="101"/>
    <w:bookmarkStart w:name="z1282" w:id="102"/>
    <w:p>
      <w:pPr>
        <w:spacing w:after="0"/>
        <w:ind w:left="0"/>
        <w:jc w:val="both"/>
      </w:pPr>
      <w:r>
        <w:rPr>
          <w:rFonts w:ascii="Times New Roman"/>
          <w:b w:val="false"/>
          <w:i w:val="false"/>
          <w:color w:val="000000"/>
          <w:sz w:val="28"/>
        </w:rPr>
        <w:t>
      - - - - - - - - - - - - - - - - - - - - - - - - - - - - - - - - - - - - - - - - - - - - - - - - - - - -  кесу сызығы</w:t>
      </w:r>
    </w:p>
    <w:bookmarkEnd w:id="102"/>
    <w:bookmarkStart w:name="z1283" w:id="103"/>
    <w:p>
      <w:pPr>
        <w:spacing w:after="0"/>
        <w:ind w:left="0"/>
        <w:jc w:val="both"/>
      </w:pPr>
      <w:r>
        <w:rPr>
          <w:rFonts w:ascii="Times New Roman"/>
          <w:b w:val="false"/>
          <w:i w:val="false"/>
          <w:color w:val="000000"/>
          <w:sz w:val="28"/>
        </w:rPr>
        <w:t>
      Қазақстан Республикасы азаматының____________________________________ өтініші қабылданды.</w:t>
      </w:r>
    </w:p>
    <w:bookmarkEnd w:id="103"/>
    <w:bookmarkStart w:name="z1284" w:id="104"/>
    <w:p>
      <w:pPr>
        <w:spacing w:after="0"/>
        <w:ind w:left="0"/>
        <w:jc w:val="both"/>
      </w:pPr>
      <w:r>
        <w:rPr>
          <w:rFonts w:ascii="Times New Roman"/>
          <w:b w:val="false"/>
          <w:i w:val="false"/>
          <w:color w:val="000000"/>
          <w:sz w:val="28"/>
        </w:rPr>
        <w:t>
      Өтінішті қабылдау күні 20___жылғы "____"</w:t>
      </w:r>
    </w:p>
    <w:bookmarkEnd w:id="104"/>
    <w:bookmarkStart w:name="z1285" w:id="105"/>
    <w:p>
      <w:pPr>
        <w:spacing w:after="0"/>
        <w:ind w:left="0"/>
        <w:jc w:val="both"/>
      </w:pPr>
      <w:r>
        <w:rPr>
          <w:rFonts w:ascii="Times New Roman"/>
          <w:b w:val="false"/>
          <w:i w:val="false"/>
          <w:color w:val="000000"/>
          <w:sz w:val="28"/>
        </w:rPr>
        <w:t>
      ____________________________________________________________</w:t>
      </w:r>
    </w:p>
    <w:bookmarkEnd w:id="105"/>
    <w:p>
      <w:pPr>
        <w:spacing w:after="0"/>
        <w:ind w:left="0"/>
        <w:jc w:val="both"/>
      </w:pPr>
      <w:r>
        <w:rPr>
          <w:rFonts w:ascii="Times New Roman"/>
          <w:b w:val="false"/>
          <w:i w:val="false"/>
          <w:color w:val="000000"/>
          <w:sz w:val="28"/>
        </w:rPr>
        <w:t>
      (Өтінішті қабылдаған адамның тегі, аты, әкесінің аты (ол болған жағдайда), лауазымы және қолы)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Мүгедектігі бар адамды абилитациялаудың және оңалтудың жеке бағдарламасына сәйкес есту кемістігі бар мүгедектігі бар адамдар үшін ымдау тілі маманының қызметтерін ұсыну қағидаларына</w:t>
            </w:r>
            <w:r>
              <w:br/>
            </w:r>
            <w:r>
              <w:rPr>
                <w:rFonts w:ascii="Times New Roman"/>
                <w:b w:val="false"/>
                <w:i w:val="false"/>
                <w:color w:val="000000"/>
                <w:sz w:val="20"/>
              </w:rPr>
              <w:t>3-қосымша</w:t>
            </w:r>
          </w:p>
        </w:tc>
      </w:tr>
    </w:tbl>
    <w:bookmarkStart w:name="z104" w:id="106"/>
    <w:p>
      <w:pPr>
        <w:spacing w:after="0"/>
        <w:ind w:left="0"/>
        <w:jc w:val="left"/>
      </w:pPr>
      <w:r>
        <w:rPr>
          <w:rFonts w:ascii="Times New Roman"/>
          <w:b/>
          <w:i w:val="false"/>
          <w:color w:val="000000"/>
        </w:rPr>
        <w:t xml:space="preserve"> "Естуі бойынша мүгедектігі бар адамдар үшін ымдау тілі маманының қызметімен мүгедектігі бар адамдарды қамтамасыз етуге құжаттарды ресімдеу" мемлекеттік қызметін көрсетуге қойылатын негізгі талаптар тізбесі</w:t>
      </w:r>
    </w:p>
    <w:bookmarkEnd w:id="106"/>
    <w:p>
      <w:pPr>
        <w:spacing w:after="0"/>
        <w:ind w:left="0"/>
        <w:jc w:val="both"/>
      </w:pPr>
      <w:r>
        <w:rPr>
          <w:rFonts w:ascii="Times New Roman"/>
          <w:b w:val="false"/>
          <w:i w:val="false"/>
          <w:color w:val="ff0000"/>
          <w:sz w:val="28"/>
        </w:rPr>
        <w:t xml:space="preserve">
      Ескерту. 3-қосымша жаңа редакцияда - ҚР Еңбек және халықты әлеуметтік қорғау министрінің 26.05.2026 </w:t>
      </w:r>
      <w:r>
        <w:rPr>
          <w:rFonts w:ascii="Times New Roman"/>
          <w:b w:val="false"/>
          <w:i w:val="false"/>
          <w:color w:val="ff0000"/>
          <w:sz w:val="28"/>
        </w:rPr>
        <w:t>№ 194</w:t>
      </w:r>
      <w:r>
        <w:rPr>
          <w:rFonts w:ascii="Times New Roman"/>
          <w:b w:val="false"/>
          <w:i w:val="false"/>
          <w:color w:val="ff0000"/>
          <w:sz w:val="28"/>
        </w:rPr>
        <w:t xml:space="preserve"> (12.07.2026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өзгеріс енгізілді - ҚР Еңбек және халықты әлеуметтік қорғау министрінің 08.10.2026 </w:t>
      </w:r>
      <w:r>
        <w:rPr>
          <w:rFonts w:ascii="Times New Roman"/>
          <w:b w:val="false"/>
          <w:i w:val="false"/>
          <w:color w:val="ff0000"/>
          <w:sz w:val="28"/>
        </w:rPr>
        <w:t>№ 393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Мемлекеттік көрсетілетін қызметтің атауы: "Естуі бойынша мүгедектігі бар адамдар үшін ымдау тілі маманының қызметімен мүгедектігі бар адамдарды қамтамасыз етуге құжаттарды ресімдеу" </w:t>
            </w:r>
          </w:p>
          <w:p>
            <w:pPr>
              <w:spacing w:after="20"/>
              <w:ind w:left="20"/>
              <w:jc w:val="both"/>
            </w:pPr>
            <w:r>
              <w:rPr>
                <w:rFonts w:ascii="Times New Roman"/>
                <w:b w:val="false"/>
                <w:i w:val="false"/>
                <w:color w:val="000000"/>
                <w:sz w:val="20"/>
              </w:rPr>
              <w:t>
Мемлекеттік көрсетілетін қызметтің кіші түрінің атауы (бар болса): жоқ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Астана, Алматы және Шымкент қалаларының, аудандар мен облыстық маңызы бар қалалардың жергілікті атқарушы органдары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ұсыну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"Азаматтарға арналған үкімет" мемлекеттік корпорациясы" коммерциялық емес акционерлік қоғам (бұдан әрі – Мемлекеттік корпорация);</w:t>
            </w:r>
          </w:p>
          <w:p>
            <w:pPr>
              <w:spacing w:after="20"/>
              <w:ind w:left="20"/>
              <w:jc w:val="both"/>
            </w:pPr>
            <w:r>
              <w:rPr>
                <w:rFonts w:ascii="Times New Roman"/>
                <w:b w:val="false"/>
                <w:i w:val="false"/>
                <w:color w:val="000000"/>
                <w:sz w:val="20"/>
              </w:rPr>
              <w:t>
2) Астана, Алматы және Шымкент қалаларының (бұдан әрі – қалалық басқармалар), аудандардың және облыстық маңызы бар қалалардың ЖАО (бұдан әрі – жұмыспен қамту бөлімдері);</w:t>
            </w:r>
          </w:p>
          <w:p>
            <w:pPr>
              <w:spacing w:after="20"/>
              <w:ind w:left="20"/>
              <w:jc w:val="both"/>
            </w:pPr>
            <w:r>
              <w:rPr>
                <w:rFonts w:ascii="Times New Roman"/>
                <w:b w:val="false"/>
                <w:i w:val="false"/>
                <w:color w:val="000000"/>
                <w:sz w:val="20"/>
              </w:rPr>
              <w:t>
3) ұялы байланыс абоненттік құрылғысы (бұдан әрі – абоненттік абоненттік құрылғысы) – проактивті қызмет;</w:t>
            </w:r>
          </w:p>
          <w:p>
            <w:pPr>
              <w:spacing w:after="20"/>
              <w:ind w:left="20"/>
              <w:jc w:val="both"/>
            </w:pPr>
            <w:r>
              <w:rPr>
                <w:rFonts w:ascii="Times New Roman"/>
                <w:b w:val="false"/>
                <w:i w:val="false"/>
                <w:color w:val="000000"/>
                <w:sz w:val="20"/>
              </w:rPr>
              <w:t>
4) www. egov. kz "цифрлық үкіметтің" веб-порталы (бұдан әрі – веб-портал).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Мемлекеттік корпорацияға, қалалық басқармалар, жұмыспен қамту бөлімдеріне жүгінген кезде – құжаттар топтамасы тіркелген күннен бастап бес жұмыс күні;</w:t>
            </w:r>
          </w:p>
          <w:p>
            <w:pPr>
              <w:spacing w:after="20"/>
              <w:ind w:left="20"/>
              <w:jc w:val="both"/>
            </w:pPr>
            <w:r>
              <w:rPr>
                <w:rFonts w:ascii="Times New Roman"/>
                <w:b w:val="false"/>
                <w:i w:val="false"/>
                <w:color w:val="000000"/>
                <w:sz w:val="20"/>
              </w:rPr>
              <w:t>
проактивті қызмет көрсетілген кезде – келісім түскен күннен бастап бес жұмыс күні.</w:t>
            </w:r>
          </w:p>
          <w:p>
            <w:pPr>
              <w:spacing w:after="20"/>
              <w:ind w:left="20"/>
              <w:jc w:val="both"/>
            </w:pPr>
            <w:r>
              <w:rPr>
                <w:rFonts w:ascii="Times New Roman"/>
                <w:b w:val="false"/>
                <w:i w:val="false"/>
                <w:color w:val="000000"/>
                <w:sz w:val="20"/>
              </w:rPr>
              <w:t>
веб-портал арқылы жүгінген кезде - өтінішті тапсырған сәттен бастап - бес жұмыс күні;</w:t>
            </w:r>
          </w:p>
          <w:p>
            <w:pPr>
              <w:spacing w:after="20"/>
              <w:ind w:left="20"/>
              <w:jc w:val="both"/>
            </w:pPr>
            <w:r>
              <w:rPr>
                <w:rFonts w:ascii="Times New Roman"/>
                <w:b w:val="false"/>
                <w:i w:val="false"/>
                <w:color w:val="000000"/>
                <w:sz w:val="20"/>
              </w:rPr>
              <w:t xml:space="preserve">
 Мемлекеттік корпорацияға жүгінген кезде құжаттарды қабылдау күні мемлекеттік қызметті көрсету мерзіміне кірмейді. </w:t>
            </w:r>
          </w:p>
          <w:p>
            <w:pPr>
              <w:spacing w:after="20"/>
              <w:ind w:left="20"/>
              <w:jc w:val="both"/>
            </w:pPr>
            <w:r>
              <w:rPr>
                <w:rFonts w:ascii="Times New Roman"/>
                <w:b w:val="false"/>
                <w:i w:val="false"/>
                <w:color w:val="000000"/>
                <w:sz w:val="20"/>
              </w:rPr>
              <w:t>
2) Мемлекеттік корпорацияда құжаттар топтамасын тапсыру үшін күтудің рұқсат етілген ең ұзақ уақыты – 15 минут, қалалық басқармалар, жұмыспен қамту бөлімдерінде – 30 минут;</w:t>
            </w:r>
          </w:p>
          <w:p>
            <w:pPr>
              <w:spacing w:after="20"/>
              <w:ind w:left="20"/>
              <w:jc w:val="both"/>
            </w:pPr>
            <w:r>
              <w:rPr>
                <w:rFonts w:ascii="Times New Roman"/>
                <w:b w:val="false"/>
                <w:i w:val="false"/>
                <w:color w:val="000000"/>
                <w:sz w:val="20"/>
              </w:rPr>
              <w:t>
3) Мемлекеттік корпорацияда өтініш берушіге қызмет көрсетудің рұқсат етілген ең ұзақ уақыты – 15 минут, қалалық басқармалар, жұмыспен қамту бөлімдерінде – 30 минут.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Қағаз түрінде/проактивті/электрондық (ішінара цифрландырылған)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Мүгедектігі бар адамдарға ымдау тілі маманының қызметтерін ұсынуға құжаттарды рәсімдеу туралы хабарлама не мемлекеттік қызметті көрсетуден дәлелді бас тарту жіберіледі.</w:t>
            </w:r>
          </w:p>
          <w:p>
            <w:pPr>
              <w:spacing w:after="20"/>
              <w:ind w:left="20"/>
              <w:jc w:val="both"/>
            </w:pPr>
            <w:r>
              <w:rPr>
                <w:rFonts w:ascii="Times New Roman"/>
                <w:b w:val="false"/>
                <w:i w:val="false"/>
                <w:color w:val="000000"/>
                <w:sz w:val="20"/>
              </w:rPr>
              <w:t>
Мемлекеттік корпорация көрсетілетін қызметті алушының абоненттік құрылғысына смс-хабарлама жіберу арқылы қабылданған шешім туралы өтініш берушіні хабардар етеді.</w:t>
            </w:r>
          </w:p>
          <w:p>
            <w:pPr>
              <w:spacing w:after="20"/>
              <w:ind w:left="20"/>
              <w:jc w:val="both"/>
            </w:pPr>
            <w:r>
              <w:rPr>
                <w:rFonts w:ascii="Times New Roman"/>
                <w:b w:val="false"/>
                <w:i w:val="false"/>
                <w:color w:val="000000"/>
                <w:sz w:val="20"/>
              </w:rPr>
              <w:t>
Веб-портал арқылы жүгінген кезде мемлекеттік қызметті көрсету нәтижесі уәкілетті адамның электрондық цифрлық қолтаңбасы (бұдан әрі – ЭЦҚ) қойылған электрондық құжат нысанында өтініш берушінің "жеке кабинетіне" жіберіледі.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кезінде өтініш берушіден алынатын төлем мөлшері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Мемлекеттік корпорацияның және цифрлық объектілердің жұмыс кестесі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Мемлекеттік корпорацияның – мемлекеттік қызметті көрсетуге өтініштерді қабылдау және дайын нәтижелерін беру Қазақстан Республикасының Еңбек кодексіне сәйкес мереке және демалыс күндерін қоспағанда, белгіленген жұмыс кестесіне сәйкес дүйсенбіден бастап жұмаға дейін қоса алғанда үзіліссіз жүзеге асырылады.</w:t>
            </w:r>
          </w:p>
          <w:p>
            <w:pPr>
              <w:spacing w:after="20"/>
              <w:ind w:left="20"/>
              <w:jc w:val="both"/>
            </w:pPr>
            <w:r>
              <w:rPr>
                <w:rFonts w:ascii="Times New Roman"/>
                <w:b w:val="false"/>
                <w:i w:val="false"/>
                <w:color w:val="000000"/>
                <w:sz w:val="20"/>
              </w:rPr>
              <w:t>
Қабылдау жеделдетіп қызмет көрсетусіз, электрондық кезек тәртібімен жүзеге асырылады, электрондық кезекті веб-порталы арқылы броньдауға болады;</w:t>
            </w:r>
          </w:p>
          <w:p>
            <w:pPr>
              <w:spacing w:after="20"/>
              <w:ind w:left="20"/>
              <w:jc w:val="both"/>
            </w:pPr>
            <w:r>
              <w:rPr>
                <w:rFonts w:ascii="Times New Roman"/>
                <w:b w:val="false"/>
                <w:i w:val="false"/>
                <w:color w:val="000000"/>
                <w:sz w:val="20"/>
              </w:rPr>
              <w:t>
 2) қалалық басқармалар, жұмыспен қамту бөлімдері – мемлекеттік қызметті көрсетуге өтініштерді қабылдау және дайын нәтижелерін беру мемлекеттік орпорация арқылы, Мемлекеттік корпорацияның халыққа қызмет көрсету жөніндегі кезекші бөлімдері арқылы Қазақстан Республикасының еңбек кодексіне сәйкес мереке және демалыс күндерін қоспағанда, белгіленген жұмыс кестесіне сәйкес дүйсенбіден бастап жұмаға дейін қоса алғанда үзіліссіз жүзеге асырылады;</w:t>
            </w:r>
          </w:p>
          <w:p>
            <w:pPr>
              <w:spacing w:after="20"/>
              <w:ind w:left="20"/>
              <w:jc w:val="both"/>
            </w:pPr>
            <w:r>
              <w:rPr>
                <w:rFonts w:ascii="Times New Roman"/>
                <w:b w:val="false"/>
                <w:i w:val="false"/>
                <w:color w:val="000000"/>
                <w:sz w:val="20"/>
              </w:rPr>
              <w:t>
3) веб-порталдың – жөндеу жұмыстарын жүргізуге байланысты техникалық үзілістерді қоспағанда, тәулік бойы (өтініш беруші жұмыс уақыты аяқталғаннан кейін, Қазақстан Республикасының еңбек заңнамасына сәйкес демалыс және мереке күндері жүгінген кезде мемлекеттік қызметті көрсету нәтижелерін беру келесі жұмыс күні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корпорацияда, қалалық басқармаларда және жұмыспен қамту бөлімдерінде:</w:t>
            </w:r>
          </w:p>
          <w:p>
            <w:pPr>
              <w:spacing w:after="20"/>
              <w:ind w:left="20"/>
              <w:jc w:val="both"/>
            </w:pPr>
            <w:r>
              <w:rPr>
                <w:rFonts w:ascii="Times New Roman"/>
                <w:b w:val="false"/>
                <w:i w:val="false"/>
                <w:color w:val="000000"/>
                <w:sz w:val="20"/>
              </w:rPr>
              <w:t>
1) мүгедектігі бар адамды абилитациялаудың және оңалтудың жеке бағдарламасына сәйкес есту бойынша мүгедектігі бар адамдар үшін ымдау тілі маманының қызметтерін ұсыну Мүгедектігі бар адамды абилитациялаудың және оңалтудың жеке бағдарламасына сәйкес есту кемістігі бар мүгедектігі бар адамдар үшін ымдау тілі маманының қызметтерін ұсыну қағидаларына (бұдан әрі – Қағидалар) 2-қосымшаға сәйкес нысан бойынша ымдау тілі маманының қызметтерін ұсынуға өтініш;</w:t>
            </w:r>
          </w:p>
          <w:p>
            <w:pPr>
              <w:spacing w:after="20"/>
              <w:ind w:left="20"/>
              <w:jc w:val="both"/>
            </w:pPr>
            <w:r>
              <w:rPr>
                <w:rFonts w:ascii="Times New Roman"/>
                <w:b w:val="false"/>
                <w:i w:val="false"/>
                <w:color w:val="000000"/>
                <w:sz w:val="20"/>
              </w:rPr>
              <w:t>
2) жеке басын куәландыратын құжат немесе цифрлық құжаттар сервисінен электрондық құжат (сәйкестендіру үшін);</w:t>
            </w:r>
          </w:p>
          <w:p>
            <w:pPr>
              <w:spacing w:after="20"/>
              <w:ind w:left="20"/>
              <w:jc w:val="both"/>
            </w:pPr>
            <w:r>
              <w:rPr>
                <w:rFonts w:ascii="Times New Roman"/>
                <w:b w:val="false"/>
                <w:i w:val="false"/>
                <w:color w:val="000000"/>
                <w:sz w:val="20"/>
              </w:rPr>
              <w:t xml:space="preserve">
3) мүгедектігі бар адамнан сенімхат алған адам жүгінген жағдайда, нотариалды куәландыруды талап етпейтін мүгедектігі бар адамнан сенімхат. </w:t>
            </w:r>
          </w:p>
          <w:p>
            <w:pPr>
              <w:spacing w:after="20"/>
              <w:ind w:left="20"/>
              <w:jc w:val="both"/>
            </w:pPr>
            <w:r>
              <w:rPr>
                <w:rFonts w:ascii="Times New Roman"/>
                <w:b w:val="false"/>
                <w:i w:val="false"/>
                <w:color w:val="000000"/>
                <w:sz w:val="20"/>
              </w:rPr>
              <w:t>
Жеке басты куәландыратын құжаттар туралы, тұрақты тұрғылықты жері бойынша тіркелгенін растайтын, мүгедектігі туралы, тиісті мемлекеттік цифрлық жүйелерде қамтылған АОЖБ-ның әзірленген іс-шаралары туралы мәліметтерді қалалық басқармалар, жұмыспен қамту бөлімдері, Мемлекеттік корпорация уәкілетті лауазымды адамдардың ЭЦҚ-мен куәландырылған электрондық құжаттар нысанында алады.</w:t>
            </w:r>
          </w:p>
          <w:p>
            <w:pPr>
              <w:spacing w:after="20"/>
              <w:ind w:left="20"/>
              <w:jc w:val="both"/>
            </w:pPr>
            <w:r>
              <w:rPr>
                <w:rFonts w:ascii="Times New Roman"/>
                <w:b w:val="false"/>
                <w:i w:val="false"/>
                <w:color w:val="000000"/>
                <w:sz w:val="20"/>
              </w:rPr>
              <w:t>
Цифрлық жүйелерде мәліметтер болмаған жағдайда, өтінішке жоғарыда көрсетілген мәліметтерді қамтитын қағаз жеткізгіштегі құжаттардың көшірмелері қоса беріледі.</w:t>
            </w:r>
          </w:p>
          <w:p>
            <w:pPr>
              <w:spacing w:after="20"/>
              <w:ind w:left="20"/>
              <w:jc w:val="both"/>
            </w:pPr>
            <w:r>
              <w:rPr>
                <w:rFonts w:ascii="Times New Roman"/>
                <w:b w:val="false"/>
                <w:i w:val="false"/>
                <w:color w:val="000000"/>
                <w:sz w:val="20"/>
              </w:rPr>
              <w:t>
Веб-порталға: өтініш берушінің ЭЦҚ-мен куәландырылған электрондық сұрау салу.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заңдарында белгіленген мемлекеттік қызметті және оның кіші түрлерін (бар болса) көрсетуден бас тарту үшін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өтініш берушінің және (немесе) мемлекеттік қызметті көрсету үшін қажетті ұсынылған материалдардың, объектілердің, деректер мен мәліметтердің Қазақстан Республикасының нормативтік құқықтық актілерінде белгіленген талаптарға сәйкес келмеуі;</w:t>
            </w:r>
          </w:p>
          <w:p>
            <w:pPr>
              <w:spacing w:after="20"/>
              <w:ind w:left="20"/>
              <w:jc w:val="both"/>
            </w:pPr>
            <w:r>
              <w:rPr>
                <w:rFonts w:ascii="Times New Roman"/>
                <w:b w:val="false"/>
                <w:i w:val="false"/>
                <w:color w:val="000000"/>
                <w:sz w:val="20"/>
              </w:rPr>
              <w:t xml:space="preserve">
2) мемлекеттік қызмет көрсету үшін талап етілетін, "Дербес деректер және оларды қорғау туралы" Қазақстан Республикасы Заңының </w:t>
            </w:r>
            <w:r>
              <w:rPr>
                <w:rFonts w:ascii="Times New Roman"/>
                <w:b w:val="false"/>
                <w:i w:val="false"/>
                <w:color w:val="000000"/>
                <w:sz w:val="20"/>
              </w:rPr>
              <w:t>8-бабына</w:t>
            </w:r>
            <w:r>
              <w:rPr>
                <w:rFonts w:ascii="Times New Roman"/>
                <w:b w:val="false"/>
                <w:i w:val="false"/>
                <w:color w:val="000000"/>
                <w:sz w:val="20"/>
              </w:rPr>
              <w:t xml:space="preserve"> сәйкес берілетін қолжетімділігі шектеулі дербес деректерге қол жеткізуге өтініш берушінің келісімі болмауы;</w:t>
            </w:r>
          </w:p>
          <w:p>
            <w:pPr>
              <w:spacing w:after="20"/>
              <w:ind w:left="20"/>
              <w:jc w:val="both"/>
            </w:pPr>
            <w:r>
              <w:rPr>
                <w:rFonts w:ascii="Times New Roman"/>
                <w:b w:val="false"/>
                <w:i w:val="false"/>
                <w:color w:val="000000"/>
                <w:sz w:val="20"/>
              </w:rPr>
              <w:t>
3) мемлекеттік қызмет көрсету тоқтатыла тұрған мерзім өткеннен кейін анықталған кемшіліктердің жойылмауы.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оның ішінде электрондық нысанда және Мемлекеттік корпорация арқылы көрсету ерекшеліктері ескеріле отырып қойылатын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орындарының мекенжайлары келесі интернет-ресурстарда орналастырылған:</w:t>
            </w:r>
          </w:p>
          <w:p>
            <w:pPr>
              <w:spacing w:after="20"/>
              <w:ind w:left="20"/>
              <w:jc w:val="both"/>
            </w:pPr>
            <w:r>
              <w:rPr>
                <w:rFonts w:ascii="Times New Roman"/>
                <w:b w:val="false"/>
                <w:i w:val="false"/>
                <w:color w:val="000000"/>
                <w:sz w:val="20"/>
              </w:rPr>
              <w:t>
1. Халықты әлеуметтік қорғау саласындағы уәкілетті орган – www. enbek.gov.kz, "Мемлекеттік көрсетілетін қызметтер" бөлімі;</w:t>
            </w:r>
          </w:p>
          <w:p>
            <w:pPr>
              <w:spacing w:after="20"/>
              <w:ind w:left="20"/>
              <w:jc w:val="both"/>
            </w:pPr>
            <w:r>
              <w:rPr>
                <w:rFonts w:ascii="Times New Roman"/>
                <w:b w:val="false"/>
                <w:i w:val="false"/>
                <w:color w:val="000000"/>
                <w:sz w:val="20"/>
              </w:rPr>
              <w:t>
2. Мемлекеттік корпорацияның – www.​gov4c.​kz.</w:t>
            </w:r>
          </w:p>
          <w:p>
            <w:pPr>
              <w:spacing w:after="20"/>
              <w:ind w:left="20"/>
              <w:jc w:val="both"/>
            </w:pPr>
            <w:r>
              <w:rPr>
                <w:rFonts w:ascii="Times New Roman"/>
                <w:b w:val="false"/>
                <w:i w:val="false"/>
                <w:color w:val="000000"/>
                <w:sz w:val="20"/>
              </w:rPr>
              <w:t>
Өтініш берушінің жұмыспен қамту бөлімдерінің анықтамалық қызметтері, "1414" Бірыңғай байланыс орталығы, 8 800 080 7777 арқылы қашықтықтан қол жеткізу режимінде мемлекеттік қызметті көрсету тәртібі мен мәртебесі туралы ақпарат алуға мүмкіндігі бар.</w:t>
            </w:r>
          </w:p>
          <w:p>
            <w:pPr>
              <w:spacing w:after="20"/>
              <w:ind w:left="20"/>
              <w:jc w:val="both"/>
            </w:pPr>
            <w:r>
              <w:rPr>
                <w:rFonts w:ascii="Times New Roman"/>
                <w:b w:val="false"/>
                <w:i w:val="false"/>
                <w:color w:val="000000"/>
                <w:sz w:val="20"/>
              </w:rPr>
              <w:t>
Цифрлық құжаттар сервисі мобильді қосымшада және пайдаланушылардың цифрлық жүйелерінде авторизацияланған пайдаланушылар үшін қолжетімді.</w:t>
            </w:r>
          </w:p>
          <w:p>
            <w:pPr>
              <w:spacing w:after="20"/>
              <w:ind w:left="20"/>
              <w:jc w:val="both"/>
            </w:pPr>
            <w:r>
              <w:rPr>
                <w:rFonts w:ascii="Times New Roman"/>
                <w:b w:val="false"/>
                <w:i w:val="false"/>
                <w:color w:val="000000"/>
                <w:sz w:val="20"/>
              </w:rPr>
              <w:t>
Цифрлық құжатты пайдалану үшін мобильдік қосымшада және пайдаланушылардың цифрлық жүйелерінде қолжетімді әдістермен авторизациядан өту қажет, бұдан әрі "Цифрлық құжаттар" бөлімінде одан әрі пайдалану үшін қажетті құжатты қарайды.</w:t>
            </w:r>
          </w:p>
          <w:p>
            <w:pPr>
              <w:spacing w:after="20"/>
              <w:ind w:left="20"/>
              <w:jc w:val="both"/>
            </w:pPr>
            <w:r>
              <w:rPr>
                <w:rFonts w:ascii="Times New Roman"/>
                <w:b w:val="false"/>
                <w:i w:val="false"/>
                <w:color w:val="000000"/>
                <w:sz w:val="20"/>
              </w:rPr>
              <w:t>
Уәкілетті мемлекеттік орган Қағидаларға өзгерістер енгізілген және (немесе) толықтырылған күннен бастап үш жұмыс күні ішінде оларды жаңартып және көрсетілетін қызметті берушілерге, Бірыңғай байланыс-орталығына, Мемлекеттік корпорацияға жолдайды.</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Мүгедектігі бар адамды</w:t>
            </w:r>
            <w:r>
              <w:br/>
            </w:r>
            <w:r>
              <w:rPr>
                <w:rFonts w:ascii="Times New Roman"/>
                <w:b w:val="false"/>
                <w:i w:val="false"/>
                <w:color w:val="000000"/>
                <w:sz w:val="20"/>
              </w:rPr>
              <w:t>абилитациялаудың және</w:t>
            </w:r>
            <w:r>
              <w:br/>
            </w:r>
            <w:r>
              <w:rPr>
                <w:rFonts w:ascii="Times New Roman"/>
                <w:b w:val="false"/>
                <w:i w:val="false"/>
                <w:color w:val="000000"/>
                <w:sz w:val="20"/>
              </w:rPr>
              <w:t>оңалтудың жеке бағдарламасына</w:t>
            </w:r>
            <w:r>
              <w:br/>
            </w:r>
            <w:r>
              <w:rPr>
                <w:rFonts w:ascii="Times New Roman"/>
                <w:b w:val="false"/>
                <w:i w:val="false"/>
                <w:color w:val="000000"/>
                <w:sz w:val="20"/>
              </w:rPr>
              <w:t>сәйкес есту кемістігі бар</w:t>
            </w:r>
            <w:r>
              <w:br/>
            </w:r>
            <w:r>
              <w:rPr>
                <w:rFonts w:ascii="Times New Roman"/>
                <w:b w:val="false"/>
                <w:i w:val="false"/>
                <w:color w:val="000000"/>
                <w:sz w:val="20"/>
              </w:rPr>
              <w:t>мүгедектігі бар адамдар үшін</w:t>
            </w:r>
            <w:r>
              <w:br/>
            </w:r>
            <w:r>
              <w:rPr>
                <w:rFonts w:ascii="Times New Roman"/>
                <w:b w:val="false"/>
                <w:i w:val="false"/>
                <w:color w:val="000000"/>
                <w:sz w:val="20"/>
              </w:rPr>
              <w:t>ымдау тілі маманының</w:t>
            </w:r>
            <w:r>
              <w:br/>
            </w:r>
            <w:r>
              <w:rPr>
                <w:rFonts w:ascii="Times New Roman"/>
                <w:b w:val="false"/>
                <w:i w:val="false"/>
                <w:color w:val="000000"/>
                <w:sz w:val="20"/>
              </w:rPr>
              <w:t>қызметтерін ұсыну</w:t>
            </w:r>
            <w:r>
              <w:br/>
            </w:r>
            <w:r>
              <w:rPr>
                <w:rFonts w:ascii="Times New Roman"/>
                <w:b w:val="false"/>
                <w:i w:val="false"/>
                <w:color w:val="000000"/>
                <w:sz w:val="20"/>
              </w:rPr>
              <w:t>қағидаларына</w:t>
            </w:r>
            <w:r>
              <w:br/>
            </w:r>
            <w:r>
              <w:rPr>
                <w:rFonts w:ascii="Times New Roman"/>
                <w:b w:val="false"/>
                <w:i w:val="false"/>
                <w:color w:val="000000"/>
                <w:sz w:val="20"/>
              </w:rPr>
              <w:t>3-1-қосымша</w:t>
            </w:r>
          </w:p>
        </w:tc>
      </w:tr>
    </w:tbl>
    <w:bookmarkStart w:name="z1290" w:id="107"/>
    <w:p>
      <w:pPr>
        <w:spacing w:after="0"/>
        <w:ind w:left="0"/>
        <w:jc w:val="left"/>
      </w:pPr>
      <w:r>
        <w:rPr>
          <w:rFonts w:ascii="Times New Roman"/>
          <w:b/>
          <w:i w:val="false"/>
          <w:color w:val="000000"/>
        </w:rPr>
        <w:t xml:space="preserve"> Мемлекеттік қызмет көрсету процесін тоқтата тұру туралы хабарлама</w:t>
      </w:r>
    </w:p>
    <w:bookmarkEnd w:id="107"/>
    <w:p>
      <w:pPr>
        <w:spacing w:after="0"/>
        <w:ind w:left="0"/>
        <w:jc w:val="both"/>
      </w:pPr>
      <w:r>
        <w:rPr>
          <w:rFonts w:ascii="Times New Roman"/>
          <w:b w:val="false"/>
          <w:i w:val="false"/>
          <w:color w:val="ff0000"/>
          <w:sz w:val="28"/>
        </w:rPr>
        <w:t xml:space="preserve">
      Ескерту. Қағидалар 3-1-қосымшамен толықтырылды - ҚР Еңбек және халықты әлеуметтік қорғау министрінің 08.10.2026 </w:t>
      </w:r>
      <w:r>
        <w:rPr>
          <w:rFonts w:ascii="Times New Roman"/>
          <w:b w:val="false"/>
          <w:i w:val="false"/>
          <w:color w:val="ff0000"/>
          <w:sz w:val="28"/>
        </w:rPr>
        <w:t>№ 393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xml:space="preserve">
      "Мемлекеттік және әлеуметтік жауапкершілігі бар көрсетілетін қызметтер туралы" Қазақстан Республикасы Заңының </w:t>
      </w:r>
      <w:r>
        <w:rPr>
          <w:rFonts w:ascii="Times New Roman"/>
          <w:b w:val="false"/>
          <w:i w:val="false"/>
          <w:color w:val="000000"/>
          <w:sz w:val="28"/>
        </w:rPr>
        <w:t>18-2-бабын</w:t>
      </w:r>
      <w:r>
        <w:rPr>
          <w:rFonts w:ascii="Times New Roman"/>
          <w:b w:val="false"/>
          <w:i w:val="false"/>
          <w:color w:val="000000"/>
          <w:sz w:val="28"/>
        </w:rPr>
        <w:t xml:space="preserve"> және 20-баптың </w:t>
      </w:r>
      <w:r>
        <w:rPr>
          <w:rFonts w:ascii="Times New Roman"/>
          <w:b w:val="false"/>
          <w:i w:val="false"/>
          <w:color w:val="000000"/>
          <w:sz w:val="28"/>
        </w:rPr>
        <w:t>2-1-тармағын</w:t>
      </w:r>
      <w:r>
        <w:rPr>
          <w:rFonts w:ascii="Times New Roman"/>
          <w:b w:val="false"/>
          <w:i w:val="false"/>
          <w:color w:val="000000"/>
          <w:sz w:val="28"/>
        </w:rPr>
        <w:t xml:space="preserve"> басшылыққа ала отырып, астананың, республикалық маңызы бар қалалардың, аудандардың және облыстық маңызы бар қалалардың жергілікті атқарушы органы, "Азаматтарға арналған үкімет" мемлекеттік корпорациясы (мекенжайы көрсетілсін) мемлекеттік қызмет көрсету процесін мынадай негіздердің бірі бойынша тоқтата тұрады (қажеттісінің асты сызылсын):</w:t>
      </w:r>
    </w:p>
    <w:p>
      <w:pPr>
        <w:spacing w:after="0"/>
        <w:ind w:left="0"/>
        <w:jc w:val="both"/>
      </w:pPr>
      <w:r>
        <w:rPr>
          <w:rFonts w:ascii="Times New Roman"/>
          <w:b w:val="false"/>
          <w:i w:val="false"/>
          <w:color w:val="000000"/>
          <w:sz w:val="28"/>
        </w:rPr>
        <w:t>
      1) өтініште және (немесе) ұсынылған құжаттарда қателердің немесе дәлсіздіктердің анықталуына;</w:t>
      </w:r>
    </w:p>
    <w:p>
      <w:pPr>
        <w:spacing w:after="0"/>
        <w:ind w:left="0"/>
        <w:jc w:val="both"/>
      </w:pPr>
      <w:r>
        <w:rPr>
          <w:rFonts w:ascii="Times New Roman"/>
          <w:b w:val="false"/>
          <w:i w:val="false"/>
          <w:color w:val="000000"/>
          <w:sz w:val="28"/>
        </w:rPr>
        <w:t>
      2) олардың нысаны мен мазмұны бойынша белгіленген талаптарға сәйкес келмеуіне;</w:t>
      </w:r>
    </w:p>
    <w:p>
      <w:pPr>
        <w:spacing w:after="0"/>
        <w:ind w:left="0"/>
        <w:jc w:val="both"/>
      </w:pPr>
      <w:r>
        <w:rPr>
          <w:rFonts w:ascii="Times New Roman"/>
          <w:b w:val="false"/>
          <w:i w:val="false"/>
          <w:color w:val="000000"/>
          <w:sz w:val="28"/>
        </w:rPr>
        <w:t xml:space="preserve">
      3) өтініш берушінің мемлекеттік қызмет көрсету тәртібін айқындайтын Қазақстан Республикасы Премьер-Министрінің орынбасары – Еңбек және халықты әлеуметтік қорғау министрінің 2023 жылғы 30 маусымдағы № 286 </w:t>
      </w:r>
      <w:r>
        <w:rPr>
          <w:rFonts w:ascii="Times New Roman"/>
          <w:b w:val="false"/>
          <w:i w:val="false"/>
          <w:color w:val="000000"/>
          <w:sz w:val="28"/>
        </w:rPr>
        <w:t>бұйрығымен</w:t>
      </w:r>
      <w:r>
        <w:rPr>
          <w:rFonts w:ascii="Times New Roman"/>
          <w:b w:val="false"/>
          <w:i w:val="false"/>
          <w:color w:val="000000"/>
          <w:sz w:val="28"/>
        </w:rPr>
        <w:t xml:space="preserve"> бекітілген Мүгедектігі бар адамды абилитациялау мен оңалтудың жеке бағдарламасына сәйкес есту кемістігі бар мүгедектігі бар адамдар үшін ымдау тілі маманының қызметтерін ұсыну қағидаларында (Нормативтік құқықтық актілерді мемлекеттік тіркеу тізілімінде № 32992 болып тіркелген) көзделген құжаттар топтамасын толық ұсынбауына байланысты, атап айтқанда:</w:t>
      </w:r>
    </w:p>
    <w:p>
      <w:pPr>
        <w:spacing w:after="0"/>
        <w:ind w:left="0"/>
        <w:jc w:val="both"/>
      </w:pPr>
      <w:r>
        <w:rPr>
          <w:rFonts w:ascii="Times New Roman"/>
          <w:b w:val="false"/>
          <w:i w:val="false"/>
          <w:color w:val="000000"/>
          <w:sz w:val="28"/>
        </w:rPr>
        <w:t>
      1) ___________________________________________________________;</w:t>
      </w:r>
    </w:p>
    <w:p>
      <w:pPr>
        <w:spacing w:after="0"/>
        <w:ind w:left="0"/>
        <w:jc w:val="both"/>
      </w:pPr>
      <w:r>
        <w:rPr>
          <w:rFonts w:ascii="Times New Roman"/>
          <w:b w:val="false"/>
          <w:i w:val="false"/>
          <w:color w:val="000000"/>
          <w:sz w:val="28"/>
        </w:rPr>
        <w:t>
      2) __________________________________________________________;</w:t>
      </w:r>
    </w:p>
    <w:p>
      <w:pPr>
        <w:spacing w:after="0"/>
        <w:ind w:left="0"/>
        <w:jc w:val="both"/>
      </w:pPr>
      <w:r>
        <w:rPr>
          <w:rFonts w:ascii="Times New Roman"/>
          <w:b w:val="false"/>
          <w:i w:val="false"/>
          <w:color w:val="000000"/>
          <w:sz w:val="28"/>
        </w:rPr>
        <w:t>
      3) ... .</w:t>
      </w:r>
    </w:p>
    <w:p>
      <w:pPr>
        <w:spacing w:after="0"/>
        <w:ind w:left="0"/>
        <w:jc w:val="both"/>
      </w:pPr>
      <w:r>
        <w:rPr>
          <w:rFonts w:ascii="Times New Roman"/>
          <w:b w:val="false"/>
          <w:i w:val="false"/>
          <w:color w:val="000000"/>
          <w:sz w:val="28"/>
        </w:rPr>
        <w:t>
      Осыған байланысты Сізге анықталған кемшіліктерді осы хабарламаны алған күннен бастап ___ жұмыс күні ішінде жою және құжаттарды қайта ұсыну қажет.</w:t>
      </w:r>
    </w:p>
    <w:p>
      <w:pPr>
        <w:spacing w:after="0"/>
        <w:ind w:left="0"/>
        <w:jc w:val="both"/>
      </w:pPr>
      <w:r>
        <w:rPr>
          <w:rFonts w:ascii="Times New Roman"/>
          <w:b w:val="false"/>
          <w:i w:val="false"/>
          <w:color w:val="000000"/>
          <w:sz w:val="28"/>
        </w:rPr>
        <w:t>
      Осы хабарлама екі данада, әрбір тарапқа бір данадан жасалды.</w:t>
      </w:r>
    </w:p>
    <w:p>
      <w:pPr>
        <w:spacing w:after="0"/>
        <w:ind w:left="0"/>
        <w:jc w:val="both"/>
      </w:pPr>
      <w:r>
        <w:rPr>
          <w:rFonts w:ascii="Times New Roman"/>
          <w:b w:val="false"/>
          <w:i w:val="false"/>
          <w:color w:val="000000"/>
          <w:sz w:val="28"/>
        </w:rPr>
        <w:t>
      Мемлекеттік корпорация жұмыскерінің тегі, аты, әкесінің аты (ол болған жағдайда), қолы</w:t>
      </w:r>
    </w:p>
    <w:p>
      <w:pPr>
        <w:spacing w:after="0"/>
        <w:ind w:left="0"/>
        <w:jc w:val="both"/>
      </w:pPr>
      <w:r>
        <w:rPr>
          <w:rFonts w:ascii="Times New Roman"/>
          <w:b w:val="false"/>
          <w:i w:val="false"/>
          <w:color w:val="000000"/>
          <w:sz w:val="28"/>
        </w:rPr>
        <w:t>
      Орындаушы: ____________________________________________________</w:t>
      </w:r>
    </w:p>
    <w:p>
      <w:pPr>
        <w:spacing w:after="0"/>
        <w:ind w:left="0"/>
        <w:jc w:val="both"/>
      </w:pPr>
      <w:r>
        <w:rPr>
          <w:rFonts w:ascii="Times New Roman"/>
          <w:b w:val="false"/>
          <w:i w:val="false"/>
          <w:color w:val="000000"/>
          <w:sz w:val="28"/>
        </w:rPr>
        <w:t>
      Тегі, аты, әкесінің аты (ол болған жағдайда)</w:t>
      </w:r>
    </w:p>
    <w:p>
      <w:pPr>
        <w:spacing w:after="0"/>
        <w:ind w:left="0"/>
        <w:jc w:val="both"/>
      </w:pPr>
      <w:r>
        <w:rPr>
          <w:rFonts w:ascii="Times New Roman"/>
          <w:b w:val="false"/>
          <w:i w:val="false"/>
          <w:color w:val="000000"/>
          <w:sz w:val="28"/>
        </w:rPr>
        <w:t>
      Телефон: _______________________________________________________</w:t>
      </w:r>
    </w:p>
    <w:p>
      <w:pPr>
        <w:spacing w:after="0"/>
        <w:ind w:left="0"/>
        <w:jc w:val="both"/>
      </w:pPr>
      <w:r>
        <w:rPr>
          <w:rFonts w:ascii="Times New Roman"/>
          <w:b w:val="false"/>
          <w:i w:val="false"/>
          <w:color w:val="000000"/>
          <w:sz w:val="28"/>
        </w:rPr>
        <w:t>
      Алдым: ________________________________________________________</w:t>
      </w:r>
    </w:p>
    <w:p>
      <w:pPr>
        <w:spacing w:after="0"/>
        <w:ind w:left="0"/>
        <w:jc w:val="both"/>
      </w:pPr>
      <w:r>
        <w:rPr>
          <w:rFonts w:ascii="Times New Roman"/>
          <w:b w:val="false"/>
          <w:i w:val="false"/>
          <w:color w:val="000000"/>
          <w:sz w:val="28"/>
        </w:rPr>
        <w:t>
      Өтініш берушінің тегі, аты, әкесінің аты (ол болған жағдайда), қолы</w:t>
      </w:r>
    </w:p>
    <w:p>
      <w:pPr>
        <w:spacing w:after="0"/>
        <w:ind w:left="0"/>
        <w:jc w:val="both"/>
      </w:pPr>
      <w:r>
        <w:rPr>
          <w:rFonts w:ascii="Times New Roman"/>
          <w:b w:val="false"/>
          <w:i w:val="false"/>
          <w:color w:val="000000"/>
          <w:sz w:val="28"/>
        </w:rPr>
        <w:t>
      20__ жылғы "___" 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Мүгедектігі бар адамды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абилитациялаудың және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оңалтудың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жеке бағдарламасына сәйкес</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есту кемістігі бар мүгедектігі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бар адамдар үшін ымдау тілі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маманының қызметтерін ұсыну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4-қосымша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86" w:id="108"/>
    <w:p>
      <w:pPr>
        <w:spacing w:after="0"/>
        <w:ind w:left="0"/>
        <w:jc w:val="left"/>
      </w:pPr>
      <w:r>
        <w:rPr>
          <w:rFonts w:ascii="Times New Roman"/>
          <w:b/>
          <w:i w:val="false"/>
          <w:color w:val="000000"/>
        </w:rPr>
        <w:t xml:space="preserve"> Құжаттарды қабылдаудан бас тарту туралы қолхат</w:t>
      </w:r>
    </w:p>
    <w:bookmarkEnd w:id="108"/>
    <w:p>
      <w:pPr>
        <w:spacing w:after="0"/>
        <w:ind w:left="0"/>
        <w:jc w:val="both"/>
      </w:pPr>
      <w:r>
        <w:rPr>
          <w:rFonts w:ascii="Times New Roman"/>
          <w:b w:val="false"/>
          <w:i w:val="false"/>
          <w:color w:val="ff0000"/>
          <w:sz w:val="28"/>
        </w:rPr>
        <w:t xml:space="preserve">
      Ескерту. 4-қосымша жаңа редакцияда - ҚР Еңбек және халықты әлеуметтік қорғау министрінің 30.06.2026 </w:t>
      </w:r>
      <w:r>
        <w:rPr>
          <w:rFonts w:ascii="Times New Roman"/>
          <w:b w:val="false"/>
          <w:i w:val="false"/>
          <w:color w:val="ff0000"/>
          <w:sz w:val="28"/>
        </w:rPr>
        <w:t>№ 277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05" w:id="109"/>
    <w:p>
      <w:pPr>
        <w:spacing w:after="0"/>
        <w:ind w:left="0"/>
        <w:jc w:val="both"/>
      </w:pPr>
      <w:r>
        <w:rPr>
          <w:rFonts w:ascii="Times New Roman"/>
          <w:b w:val="false"/>
          <w:i w:val="false"/>
          <w:color w:val="000000"/>
          <w:sz w:val="28"/>
        </w:rPr>
        <w:t xml:space="preserve">
      "Мемлекеттік және әлеуметтік жауапкершілігі бар көрсетілетін қызметтер туралы" Қазақстан Республикасының </w:t>
      </w:r>
      <w:r>
        <w:rPr>
          <w:rFonts w:ascii="Times New Roman"/>
          <w:b w:val="false"/>
          <w:i w:val="false"/>
          <w:color w:val="000000"/>
          <w:sz w:val="28"/>
        </w:rPr>
        <w:t>Заңын</w:t>
      </w:r>
      <w:r>
        <w:rPr>
          <w:rFonts w:ascii="Times New Roman"/>
          <w:b w:val="false"/>
          <w:i w:val="false"/>
          <w:color w:val="000000"/>
          <w:sz w:val="28"/>
        </w:rPr>
        <w:t xml:space="preserve"> басшылыққа ала отырып,___________________________________________</w:t>
      </w:r>
    </w:p>
    <w:bookmarkEnd w:id="109"/>
    <w:bookmarkStart w:name="z106" w:id="110"/>
    <w:p>
      <w:pPr>
        <w:spacing w:after="0"/>
        <w:ind w:left="0"/>
        <w:jc w:val="both"/>
      </w:pPr>
      <w:r>
        <w:rPr>
          <w:rFonts w:ascii="Times New Roman"/>
          <w:b w:val="false"/>
          <w:i w:val="false"/>
          <w:color w:val="000000"/>
          <w:sz w:val="28"/>
        </w:rPr>
        <w:t>
      ("Азаматтарға арналған үкімет" мемлекеттік корпорациясы филиалының № __ бөлімі (мекенжайын көрсету) / астананың, республикалық маңызы бар қалалардың, аудандардың және облыстық маңызы бар қалалардың жергілікті атқарушы органы)</w:t>
      </w:r>
    </w:p>
    <w:bookmarkEnd w:id="110"/>
    <w:bookmarkStart w:name="z107" w:id="111"/>
    <w:p>
      <w:pPr>
        <w:spacing w:after="0"/>
        <w:ind w:left="0"/>
        <w:jc w:val="both"/>
      </w:pPr>
      <w:r>
        <w:rPr>
          <w:rFonts w:ascii="Times New Roman"/>
          <w:b w:val="false"/>
          <w:i w:val="false"/>
          <w:color w:val="000000"/>
          <w:sz w:val="28"/>
        </w:rPr>
        <w:t>
      Сіздің "Естуі бойынша мүгедектігі бар адамдар үшін ымдау тілі маманының қызметімен мүгедектігі бар адамдарды қамтамасыз етуге құжаттарды рәсімдеу" мемлекеттік қызметін көрсетуге қойылатын негізгі талаптар тізбесінде көзделген тізбеге сәйкес құжаттардың толық топтамасын ұсынбауыңызға және (немесе) қолданылу мерзімі өтіп кеткен құжаттарды, атап айтқанда: жоқ құжаттардың/қолдану мерзімі өткен құжаттардың атауы:</w:t>
      </w:r>
    </w:p>
    <w:bookmarkEnd w:id="111"/>
    <w:bookmarkStart w:name="z108" w:id="112"/>
    <w:p>
      <w:pPr>
        <w:spacing w:after="0"/>
        <w:ind w:left="0"/>
        <w:jc w:val="both"/>
      </w:pPr>
      <w:r>
        <w:rPr>
          <w:rFonts w:ascii="Times New Roman"/>
          <w:b w:val="false"/>
          <w:i w:val="false"/>
          <w:color w:val="000000"/>
          <w:sz w:val="28"/>
        </w:rPr>
        <w:t>
      1) ________________________;</w:t>
      </w:r>
    </w:p>
    <w:bookmarkEnd w:id="112"/>
    <w:bookmarkStart w:name="z109" w:id="113"/>
    <w:p>
      <w:pPr>
        <w:spacing w:after="0"/>
        <w:ind w:left="0"/>
        <w:jc w:val="both"/>
      </w:pPr>
      <w:r>
        <w:rPr>
          <w:rFonts w:ascii="Times New Roman"/>
          <w:b w:val="false"/>
          <w:i w:val="false"/>
          <w:color w:val="000000"/>
          <w:sz w:val="28"/>
        </w:rPr>
        <w:t>
      2) ________________________;</w:t>
      </w:r>
    </w:p>
    <w:bookmarkEnd w:id="113"/>
    <w:bookmarkStart w:name="z110" w:id="114"/>
    <w:p>
      <w:pPr>
        <w:spacing w:after="0"/>
        <w:ind w:left="0"/>
        <w:jc w:val="both"/>
      </w:pPr>
      <w:r>
        <w:rPr>
          <w:rFonts w:ascii="Times New Roman"/>
          <w:b w:val="false"/>
          <w:i w:val="false"/>
          <w:color w:val="000000"/>
          <w:sz w:val="28"/>
        </w:rPr>
        <w:t>
      3) ________________________.</w:t>
      </w:r>
    </w:p>
    <w:bookmarkEnd w:id="114"/>
    <w:bookmarkStart w:name="z111" w:id="115"/>
    <w:p>
      <w:pPr>
        <w:spacing w:after="0"/>
        <w:ind w:left="0"/>
        <w:jc w:val="both"/>
      </w:pPr>
      <w:r>
        <w:rPr>
          <w:rFonts w:ascii="Times New Roman"/>
          <w:b w:val="false"/>
          <w:i w:val="false"/>
          <w:color w:val="000000"/>
          <w:sz w:val="28"/>
        </w:rPr>
        <w:t>
      Осы қолхат әрбір тарап үшін бір-бірден екі данада жасалды.</w:t>
      </w:r>
    </w:p>
    <w:bookmarkEnd w:id="115"/>
    <w:bookmarkStart w:name="z112" w:id="116"/>
    <w:p>
      <w:pPr>
        <w:spacing w:after="0"/>
        <w:ind w:left="0"/>
        <w:jc w:val="both"/>
      </w:pPr>
      <w:r>
        <w:rPr>
          <w:rFonts w:ascii="Times New Roman"/>
          <w:b w:val="false"/>
          <w:i w:val="false"/>
          <w:color w:val="000000"/>
          <w:sz w:val="28"/>
        </w:rPr>
        <w:t>
      ____________________________________________________________</w:t>
      </w:r>
    </w:p>
    <w:bookmarkEnd w:id="116"/>
    <w:bookmarkStart w:name="z113" w:id="117"/>
    <w:p>
      <w:pPr>
        <w:spacing w:after="0"/>
        <w:ind w:left="0"/>
        <w:jc w:val="both"/>
      </w:pPr>
      <w:r>
        <w:rPr>
          <w:rFonts w:ascii="Times New Roman"/>
          <w:b w:val="false"/>
          <w:i w:val="false"/>
          <w:color w:val="000000"/>
          <w:sz w:val="28"/>
        </w:rPr>
        <w:t>
      ("Азаматтарға арналған үкімет" мемлекеттік корпорациясы филиалының № __ бөлімі (мекенжайын көрсету)/ астананың, республикалық маңызы бар қалалардың, аудандардың және облыстық маңызы бар қалалардың жергілікті атқарушы орган қызметкерінің тегі, аты,әкесінің аты (ол болған жағдайда) (қолы)</w:t>
      </w:r>
    </w:p>
    <w:bookmarkEnd w:id="117"/>
    <w:bookmarkStart w:name="z114" w:id="118"/>
    <w:p>
      <w:pPr>
        <w:spacing w:after="0"/>
        <w:ind w:left="0"/>
        <w:jc w:val="both"/>
      </w:pPr>
      <w:r>
        <w:rPr>
          <w:rFonts w:ascii="Times New Roman"/>
          <w:b w:val="false"/>
          <w:i w:val="false"/>
          <w:color w:val="000000"/>
          <w:sz w:val="28"/>
        </w:rPr>
        <w:t>
      Алдым:</w:t>
      </w:r>
    </w:p>
    <w:bookmarkEnd w:id="118"/>
    <w:bookmarkStart w:name="z115" w:id="119"/>
    <w:p>
      <w:pPr>
        <w:spacing w:after="0"/>
        <w:ind w:left="0"/>
        <w:jc w:val="both"/>
      </w:pPr>
      <w:r>
        <w:rPr>
          <w:rFonts w:ascii="Times New Roman"/>
          <w:b w:val="false"/>
          <w:i w:val="false"/>
          <w:color w:val="000000"/>
          <w:sz w:val="28"/>
        </w:rPr>
        <w:t>
      __________________________________________________________</w:t>
      </w:r>
    </w:p>
    <w:bookmarkEnd w:id="119"/>
    <w:bookmarkStart w:name="z116" w:id="120"/>
    <w:p>
      <w:pPr>
        <w:spacing w:after="0"/>
        <w:ind w:left="0"/>
        <w:jc w:val="both"/>
      </w:pPr>
      <w:r>
        <w:rPr>
          <w:rFonts w:ascii="Times New Roman"/>
          <w:b w:val="false"/>
          <w:i w:val="false"/>
          <w:color w:val="000000"/>
          <w:sz w:val="28"/>
        </w:rPr>
        <w:t>
      (өтініш берушінің тегі, аты, әкесінің аты (қолы) (ол болған жағдайда)</w:t>
      </w:r>
    </w:p>
    <w:bookmarkEnd w:id="120"/>
    <w:bookmarkStart w:name="z117" w:id="121"/>
    <w:p>
      <w:pPr>
        <w:spacing w:after="0"/>
        <w:ind w:left="0"/>
        <w:jc w:val="both"/>
      </w:pPr>
      <w:r>
        <w:rPr>
          <w:rFonts w:ascii="Times New Roman"/>
          <w:b w:val="false"/>
          <w:i w:val="false"/>
          <w:color w:val="000000"/>
          <w:sz w:val="28"/>
        </w:rPr>
        <w:t>
      20___ жылғы "___" __________</w:t>
      </w:r>
    </w:p>
    <w:bookmarkEnd w:id="12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Мүгедектігі бар адамды</w:t>
            </w:r>
            <w:r>
              <w:br/>
            </w:r>
            <w:r>
              <w:rPr>
                <w:rFonts w:ascii="Times New Roman"/>
                <w:b w:val="false"/>
                <w:i w:val="false"/>
                <w:color w:val="000000"/>
                <w:sz w:val="20"/>
              </w:rPr>
              <w:t xml:space="preserve"> абилитациялаудың және </w:t>
            </w:r>
            <w:r>
              <w:br/>
            </w:r>
            <w:r>
              <w:rPr>
                <w:rFonts w:ascii="Times New Roman"/>
                <w:b w:val="false"/>
                <w:i w:val="false"/>
                <w:color w:val="000000"/>
                <w:sz w:val="20"/>
              </w:rPr>
              <w:t xml:space="preserve">оңалтудың жеке бағдарламасына </w:t>
            </w:r>
            <w:r>
              <w:br/>
            </w:r>
            <w:r>
              <w:rPr>
                <w:rFonts w:ascii="Times New Roman"/>
                <w:b w:val="false"/>
                <w:i w:val="false"/>
                <w:color w:val="000000"/>
                <w:sz w:val="20"/>
              </w:rPr>
              <w:t xml:space="preserve">сәйкес есту кемістігі бар </w:t>
            </w:r>
            <w:r>
              <w:br/>
            </w:r>
            <w:r>
              <w:rPr>
                <w:rFonts w:ascii="Times New Roman"/>
                <w:b w:val="false"/>
                <w:i w:val="false"/>
                <w:color w:val="000000"/>
                <w:sz w:val="20"/>
              </w:rPr>
              <w:t xml:space="preserve">мүгедектігі бар адамдар үшін </w:t>
            </w:r>
            <w:r>
              <w:br/>
            </w:r>
            <w:r>
              <w:rPr>
                <w:rFonts w:ascii="Times New Roman"/>
                <w:b w:val="false"/>
                <w:i w:val="false"/>
                <w:color w:val="000000"/>
                <w:sz w:val="20"/>
              </w:rPr>
              <w:t xml:space="preserve">ымдау тілі маманының </w:t>
            </w:r>
            <w:r>
              <w:br/>
            </w:r>
            <w:r>
              <w:rPr>
                <w:rFonts w:ascii="Times New Roman"/>
                <w:b w:val="false"/>
                <w:i w:val="false"/>
                <w:color w:val="000000"/>
                <w:sz w:val="20"/>
              </w:rPr>
              <w:t xml:space="preserve">қызметтерін ұсыну </w:t>
            </w:r>
            <w:r>
              <w:br/>
            </w:r>
            <w:r>
              <w:rPr>
                <w:rFonts w:ascii="Times New Roman"/>
                <w:b w:val="false"/>
                <w:i w:val="false"/>
                <w:color w:val="000000"/>
                <w:sz w:val="20"/>
              </w:rPr>
              <w:t>қағидаларына</w:t>
            </w:r>
            <w:r>
              <w:br/>
            </w:r>
            <w:r>
              <w:rPr>
                <w:rFonts w:ascii="Times New Roman"/>
                <w:b w:val="false"/>
                <w:i w:val="false"/>
                <w:color w:val="000000"/>
                <w:sz w:val="20"/>
              </w:rPr>
              <w:t>5-қосымша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88" w:id="122"/>
    <w:p>
      <w:pPr>
        <w:spacing w:after="0"/>
        <w:ind w:left="0"/>
        <w:jc w:val="left"/>
      </w:pPr>
      <w:r>
        <w:rPr>
          <w:rFonts w:ascii="Times New Roman"/>
          <w:b/>
          <w:i w:val="false"/>
          <w:color w:val="000000"/>
        </w:rPr>
        <w:t xml:space="preserve"> Хабарлама</w:t>
      </w:r>
    </w:p>
    <w:bookmarkEnd w:id="122"/>
    <w:p>
      <w:pPr>
        <w:spacing w:after="0"/>
        <w:ind w:left="0"/>
        <w:jc w:val="both"/>
      </w:pPr>
      <w:r>
        <w:rPr>
          <w:rFonts w:ascii="Times New Roman"/>
          <w:b w:val="false"/>
          <w:i w:val="false"/>
          <w:color w:val="ff0000"/>
          <w:sz w:val="28"/>
        </w:rPr>
        <w:t xml:space="preserve">
      Ескерту. 5-қосымша жаңа редакцияда - ҚР Еңбек және халықты әлеуметтік қорғау министрінің 26.05.2026 </w:t>
      </w:r>
      <w:r>
        <w:rPr>
          <w:rFonts w:ascii="Times New Roman"/>
          <w:b w:val="false"/>
          <w:i w:val="false"/>
          <w:color w:val="ff0000"/>
          <w:sz w:val="28"/>
        </w:rPr>
        <w:t>№ 194</w:t>
      </w:r>
      <w:r>
        <w:rPr>
          <w:rFonts w:ascii="Times New Roman"/>
          <w:b w:val="false"/>
          <w:i w:val="false"/>
          <w:color w:val="ff0000"/>
          <w:sz w:val="28"/>
        </w:rPr>
        <w:t xml:space="preserve"> (12.07.2026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p>
    <w:p>
      <w:pPr>
        <w:spacing w:after="0"/>
        <w:ind w:left="0"/>
        <w:jc w:val="both"/>
      </w:pPr>
      <w:r>
        <w:rPr>
          <w:rFonts w:ascii="Times New Roman"/>
          <w:b w:val="false"/>
          <w:i w:val="false"/>
          <w:color w:val="000000"/>
          <w:sz w:val="28"/>
        </w:rPr>
        <w:t>
      Тегі ______________________</w:t>
      </w:r>
    </w:p>
    <w:p>
      <w:pPr>
        <w:spacing w:after="0"/>
        <w:ind w:left="0"/>
        <w:jc w:val="both"/>
      </w:pPr>
      <w:r>
        <w:rPr>
          <w:rFonts w:ascii="Times New Roman"/>
          <w:b w:val="false"/>
          <w:i w:val="false"/>
          <w:color w:val="000000"/>
          <w:sz w:val="28"/>
        </w:rPr>
        <w:t>
      Аты __________________________</w:t>
      </w:r>
    </w:p>
    <w:p>
      <w:pPr>
        <w:spacing w:after="0"/>
        <w:ind w:left="0"/>
        <w:jc w:val="both"/>
      </w:pPr>
      <w:r>
        <w:rPr>
          <w:rFonts w:ascii="Times New Roman"/>
          <w:b w:val="false"/>
          <w:i w:val="false"/>
          <w:color w:val="000000"/>
          <w:sz w:val="28"/>
        </w:rPr>
        <w:t>
      Әкесінің аты (ол болған жағдайда) ______________</w:t>
      </w:r>
    </w:p>
    <w:p>
      <w:pPr>
        <w:spacing w:after="0"/>
        <w:ind w:left="0"/>
        <w:jc w:val="both"/>
      </w:pPr>
      <w:r>
        <w:rPr>
          <w:rFonts w:ascii="Times New Roman"/>
          <w:b w:val="false"/>
          <w:i w:val="false"/>
          <w:color w:val="000000"/>
          <w:sz w:val="28"/>
        </w:rPr>
        <w:t>
      Құжаттың нөмірі: _______________________ кім берген:</w:t>
      </w:r>
    </w:p>
    <w:p>
      <w:pPr>
        <w:spacing w:after="0"/>
        <w:ind w:left="0"/>
        <w:jc w:val="both"/>
      </w:pPr>
      <w:r>
        <w:rPr>
          <w:rFonts w:ascii="Times New Roman"/>
          <w:b w:val="false"/>
          <w:i w:val="false"/>
          <w:color w:val="000000"/>
          <w:sz w:val="28"/>
        </w:rPr>
        <w:t>
      Жеке сәйкестендіру нөмірі: ________________________</w:t>
      </w:r>
    </w:p>
    <w:p>
      <w:pPr>
        <w:spacing w:after="0"/>
        <w:ind w:left="0"/>
        <w:jc w:val="both"/>
      </w:pPr>
      <w:r>
        <w:rPr>
          <w:rFonts w:ascii="Times New Roman"/>
          <w:b w:val="false"/>
          <w:i w:val="false"/>
          <w:color w:val="000000"/>
          <w:sz w:val="28"/>
        </w:rPr>
        <w:t>
      Тұрақты тұратын (тіркелген) жерінің мекенжайы:</w:t>
      </w:r>
    </w:p>
    <w:p>
      <w:pPr>
        <w:spacing w:after="0"/>
        <w:ind w:left="0"/>
        <w:jc w:val="both"/>
      </w:pPr>
      <w:r>
        <w:rPr>
          <w:rFonts w:ascii="Times New Roman"/>
          <w:b w:val="false"/>
          <w:i w:val="false"/>
          <w:color w:val="000000"/>
          <w:sz w:val="28"/>
        </w:rPr>
        <w:t>
      Облыс _____________________</w:t>
      </w:r>
    </w:p>
    <w:p>
      <w:pPr>
        <w:spacing w:after="0"/>
        <w:ind w:left="0"/>
        <w:jc w:val="both"/>
      </w:pPr>
      <w:r>
        <w:rPr>
          <w:rFonts w:ascii="Times New Roman"/>
          <w:b w:val="false"/>
          <w:i w:val="false"/>
          <w:color w:val="000000"/>
          <w:sz w:val="28"/>
        </w:rPr>
        <w:t>
      Қала (аудан) ________________ ауыл: _______________</w:t>
      </w:r>
    </w:p>
    <w:p>
      <w:pPr>
        <w:spacing w:after="0"/>
        <w:ind w:left="0"/>
        <w:jc w:val="both"/>
      </w:pPr>
      <w:r>
        <w:rPr>
          <w:rFonts w:ascii="Times New Roman"/>
          <w:b w:val="false"/>
          <w:i w:val="false"/>
          <w:color w:val="000000"/>
          <w:sz w:val="28"/>
        </w:rPr>
        <w:t>
      Көше (шағын аудан) ________________ -үй _____________ пәтер ________</w:t>
      </w:r>
    </w:p>
    <w:p>
      <w:pPr>
        <w:spacing w:after="0"/>
        <w:ind w:left="0"/>
        <w:jc w:val="both"/>
      </w:pPr>
      <w:r>
        <w:rPr>
          <w:rFonts w:ascii="Times New Roman"/>
          <w:b w:val="false"/>
          <w:i w:val="false"/>
          <w:color w:val="000000"/>
          <w:sz w:val="28"/>
        </w:rPr>
        <w:t>
      Мыналарды:</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Ымдау тілі маманының қызметтерін көрсетуге құжаттарды рәсімдеу туралы хабардар етеміз.</w:t>
      </w:r>
    </w:p>
    <w:p>
      <w:pPr>
        <w:spacing w:after="0"/>
        <w:ind w:left="0"/>
        <w:jc w:val="both"/>
      </w:pPr>
      <w:r>
        <w:rPr>
          <w:rFonts w:ascii="Times New Roman"/>
          <w:b w:val="false"/>
          <w:i w:val="false"/>
          <w:color w:val="000000"/>
          <w:sz w:val="28"/>
        </w:rPr>
        <w:t>
      Өтініш қабылданды және "Е-Собес" АЦЖ кезегінің электрондық журналында 20__ жылғы "__" _____ № _ нөмірімен тіркелді.</w:t>
      </w:r>
    </w:p>
    <w:p>
      <w:pPr>
        <w:spacing w:after="0"/>
        <w:ind w:left="0"/>
        <w:jc w:val="both"/>
      </w:pPr>
      <w:r>
        <w:rPr>
          <w:rFonts w:ascii="Times New Roman"/>
          <w:b w:val="false"/>
          <w:i w:val="false"/>
          <w:color w:val="000000"/>
          <w:sz w:val="28"/>
        </w:rPr>
        <w:t>
      Әлеуметтік қызметтер порталында өнім берушіні таңдау мүмкіндігі туралы (aleumet.egov.kz) мобильді азаматтар базасында тіркелген Сіздің абоненттік нөміріңізге смс-хабарлама жіберілетін болады.</w:t>
      </w:r>
    </w:p>
    <w:p>
      <w:pPr>
        <w:spacing w:after="0"/>
        <w:ind w:left="0"/>
        <w:jc w:val="both"/>
      </w:pPr>
      <w:r>
        <w:rPr>
          <w:rFonts w:ascii="Times New Roman"/>
          <w:b w:val="false"/>
          <w:i w:val="false"/>
          <w:color w:val="000000"/>
          <w:sz w:val="28"/>
        </w:rPr>
        <w:t>
      Мемлекеттік органның басшысы ___________________________________</w:t>
      </w:r>
    </w:p>
    <w:p>
      <w:pPr>
        <w:spacing w:after="0"/>
        <w:ind w:left="0"/>
        <w:jc w:val="both"/>
      </w:pPr>
      <w:r>
        <w:rPr>
          <w:rFonts w:ascii="Times New Roman"/>
          <w:b w:val="false"/>
          <w:i w:val="false"/>
          <w:color w:val="000000"/>
          <w:sz w:val="28"/>
        </w:rPr>
        <w:t>
      (тегі, аты, әкесінің (ол болған жағдайда))</w:t>
      </w:r>
    </w:p>
    <w:p>
      <w:pPr>
        <w:spacing w:after="0"/>
        <w:ind w:left="0"/>
        <w:jc w:val="both"/>
      </w:pPr>
      <w:r>
        <w:rPr>
          <w:rFonts w:ascii="Times New Roman"/>
          <w:b w:val="false"/>
          <w:i w:val="false"/>
          <w:color w:val="000000"/>
          <w:sz w:val="28"/>
        </w:rPr>
        <w:t>
      20___ жылғы "___" 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Мүгедектігі бар адамды</w:t>
            </w:r>
            <w:r>
              <w:br/>
            </w:r>
            <w:r>
              <w:rPr>
                <w:rFonts w:ascii="Times New Roman"/>
                <w:b w:val="false"/>
                <w:i w:val="false"/>
                <w:color w:val="000000"/>
                <w:sz w:val="20"/>
              </w:rPr>
              <w:t>абилитациялаудың және</w:t>
            </w:r>
            <w:r>
              <w:br/>
            </w:r>
            <w:r>
              <w:rPr>
                <w:rFonts w:ascii="Times New Roman"/>
                <w:b w:val="false"/>
                <w:i w:val="false"/>
                <w:color w:val="000000"/>
                <w:sz w:val="20"/>
              </w:rPr>
              <w:t>оңалтудың жеке бағдарламасына</w:t>
            </w:r>
            <w:r>
              <w:br/>
            </w:r>
            <w:r>
              <w:rPr>
                <w:rFonts w:ascii="Times New Roman"/>
                <w:b w:val="false"/>
                <w:i w:val="false"/>
                <w:color w:val="000000"/>
                <w:sz w:val="20"/>
              </w:rPr>
              <w:t>сәйкес есту кемістігі бар</w:t>
            </w:r>
            <w:r>
              <w:br/>
            </w:r>
            <w:r>
              <w:rPr>
                <w:rFonts w:ascii="Times New Roman"/>
                <w:b w:val="false"/>
                <w:i w:val="false"/>
                <w:color w:val="000000"/>
                <w:sz w:val="20"/>
              </w:rPr>
              <w:t>мүгедектігі бар адамдар үшін</w:t>
            </w:r>
            <w:r>
              <w:br/>
            </w:r>
            <w:r>
              <w:rPr>
                <w:rFonts w:ascii="Times New Roman"/>
                <w:b w:val="false"/>
                <w:i w:val="false"/>
                <w:color w:val="000000"/>
                <w:sz w:val="20"/>
              </w:rPr>
              <w:t>ымдау тілі маманының</w:t>
            </w:r>
            <w:r>
              <w:br/>
            </w:r>
            <w:r>
              <w:rPr>
                <w:rFonts w:ascii="Times New Roman"/>
                <w:b w:val="false"/>
                <w:i w:val="false"/>
                <w:color w:val="000000"/>
                <w:sz w:val="20"/>
              </w:rPr>
              <w:t>қызметтерін ұсыну</w:t>
            </w:r>
            <w:r>
              <w:br/>
            </w:r>
            <w:r>
              <w:rPr>
                <w:rFonts w:ascii="Times New Roman"/>
                <w:b w:val="false"/>
                <w:i w:val="false"/>
                <w:color w:val="000000"/>
                <w:sz w:val="20"/>
              </w:rPr>
              <w:t>қағидаларына</w:t>
            </w:r>
            <w:r>
              <w:br/>
            </w:r>
            <w:r>
              <w:rPr>
                <w:rFonts w:ascii="Times New Roman"/>
                <w:b w:val="false"/>
                <w:i w:val="false"/>
                <w:color w:val="000000"/>
                <w:sz w:val="20"/>
              </w:rPr>
              <w:t>6-қосымша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 Нысан</w:t>
            </w:r>
          </w:p>
        </w:tc>
      </w:tr>
    </w:tbl>
    <w:bookmarkStart w:name="z90" w:id="123"/>
    <w:p>
      <w:pPr>
        <w:spacing w:after="0"/>
        <w:ind w:left="0"/>
        <w:jc w:val="left"/>
      </w:pPr>
      <w:r>
        <w:rPr>
          <w:rFonts w:ascii="Times New Roman"/>
          <w:b/>
          <w:i w:val="false"/>
          <w:color w:val="000000"/>
        </w:rPr>
        <w:t xml:space="preserve"> Ымдау тілі маманының қызметтерін көрсету парағы </w:t>
      </w:r>
    </w:p>
    <w:bookmarkEnd w:id="123"/>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Өтініш берушінің тегі, аты, әкесінің аты (бар болса), телефоны мекен-жайы</w:t>
      </w:r>
    </w:p>
    <w:p>
      <w:pPr>
        <w:spacing w:after="0"/>
        <w:ind w:left="0"/>
        <w:jc w:val="both"/>
      </w:pPr>
      <w:r>
        <w:rPr>
          <w:rFonts w:ascii="Times New Roman"/>
          <w:b w:val="false"/>
          <w:i w:val="false"/>
          <w:color w:val="000000"/>
          <w:sz w:val="28"/>
        </w:rPr>
        <w:t>
      бойынша тұратын __________ 20___ жылғы____________ айы үшін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Күні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Сағат 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Көрсету тәсілі (онлайн / офлайн)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________________________________________________________________ </w:t>
      </w:r>
    </w:p>
    <w:p>
      <w:pPr>
        <w:spacing w:after="0"/>
        <w:ind w:left="0"/>
        <w:jc w:val="both"/>
      </w:pPr>
      <w:r>
        <w:rPr>
          <w:rFonts w:ascii="Times New Roman"/>
          <w:b w:val="false"/>
          <w:i w:val="false"/>
          <w:color w:val="000000"/>
          <w:sz w:val="28"/>
        </w:rPr>
        <w:t>
      Ымдау тілі маманының тегі, аты, әкесінің аты (бар болса), қолы /ЭЦҚ</w:t>
      </w:r>
    </w:p>
    <w:p>
      <w:pPr>
        <w:spacing w:after="0"/>
        <w:ind w:left="0"/>
        <w:jc w:val="both"/>
      </w:pPr>
      <w:r>
        <w:rPr>
          <w:rFonts w:ascii="Times New Roman"/>
          <w:b w:val="false"/>
          <w:i w:val="false"/>
          <w:color w:val="000000"/>
          <w:sz w:val="28"/>
        </w:rPr>
        <w:t xml:space="preserve">
      ________________________________________________________________ </w:t>
      </w:r>
    </w:p>
    <w:p>
      <w:pPr>
        <w:spacing w:after="0"/>
        <w:ind w:left="0"/>
        <w:jc w:val="both"/>
      </w:pPr>
      <w:r>
        <w:rPr>
          <w:rFonts w:ascii="Times New Roman"/>
          <w:b w:val="false"/>
          <w:i w:val="false"/>
          <w:color w:val="000000"/>
          <w:sz w:val="28"/>
        </w:rPr>
        <w:t>
      Өтініш берушінің қолы/ЭЦҚ (қайтыс болған жағдайда талап етілмейді)</w:t>
      </w:r>
    </w:p>
    <w:p>
      <w:pPr>
        <w:spacing w:after="0"/>
        <w:ind w:left="0"/>
        <w:jc w:val="both"/>
      </w:pPr>
      <w:r>
        <w:rPr>
          <w:rFonts w:ascii="Times New Roman"/>
          <w:b w:val="false"/>
          <w:i w:val="false"/>
          <w:color w:val="000000"/>
          <w:sz w:val="28"/>
        </w:rPr>
        <w:t>
      20___ жылғы "__"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Премьер-Министрінің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орынбасары - </w:t>
            </w:r>
            <w:r>
              <w:br/>
            </w:r>
            <w:r>
              <w:rPr>
                <w:rFonts w:ascii="Times New Roman"/>
                <w:b w:val="false"/>
                <w:i w:val="false"/>
                <w:color w:val="000000"/>
                <w:sz w:val="20"/>
              </w:rPr>
              <w:t>Еңбек және халықты</w:t>
            </w:r>
            <w:r>
              <w:br/>
            </w:r>
            <w:r>
              <w:rPr>
                <w:rFonts w:ascii="Times New Roman"/>
                <w:b w:val="false"/>
                <w:i w:val="false"/>
                <w:color w:val="000000"/>
                <w:sz w:val="20"/>
              </w:rPr>
              <w:t>әлеуметтік қорғау министрі</w:t>
            </w:r>
            <w:r>
              <w:br/>
            </w:r>
            <w:r>
              <w:rPr>
                <w:rFonts w:ascii="Times New Roman"/>
                <w:b w:val="false"/>
                <w:i w:val="false"/>
                <w:color w:val="000000"/>
                <w:sz w:val="20"/>
              </w:rPr>
              <w:t>2023 жылғы 30 маусымдағы</w:t>
            </w:r>
            <w:r>
              <w:br/>
            </w:r>
            <w:r>
              <w:rPr>
                <w:rFonts w:ascii="Times New Roman"/>
                <w:b w:val="false"/>
                <w:i w:val="false"/>
                <w:color w:val="000000"/>
                <w:sz w:val="20"/>
              </w:rPr>
              <w:t>№ 286 бұйрығына</w:t>
            </w:r>
            <w:r>
              <w:br/>
            </w:r>
            <w:r>
              <w:rPr>
                <w:rFonts w:ascii="Times New Roman"/>
                <w:b w:val="false"/>
                <w:i w:val="false"/>
                <w:color w:val="000000"/>
                <w:sz w:val="20"/>
              </w:rPr>
              <w:t>2-қосымша</w:t>
            </w:r>
          </w:p>
        </w:tc>
      </w:tr>
    </w:tbl>
    <w:bookmarkStart w:name="z92" w:id="124"/>
    <w:p>
      <w:pPr>
        <w:spacing w:after="0"/>
        <w:ind w:left="0"/>
        <w:jc w:val="left"/>
      </w:pPr>
      <w:r>
        <w:rPr>
          <w:rFonts w:ascii="Times New Roman"/>
          <w:b/>
          <w:i w:val="false"/>
          <w:color w:val="000000"/>
        </w:rPr>
        <w:t xml:space="preserve"> Күші жойылды деп тануға жататын кейбір бұйрықтарының тізбесі:</w:t>
      </w:r>
    </w:p>
    <w:bookmarkEnd w:id="124"/>
    <w:bookmarkStart w:name="z93" w:id="125"/>
    <w:p>
      <w:pPr>
        <w:spacing w:after="0"/>
        <w:ind w:left="0"/>
        <w:jc w:val="both"/>
      </w:pPr>
      <w:r>
        <w:rPr>
          <w:rFonts w:ascii="Times New Roman"/>
          <w:b w:val="false"/>
          <w:i w:val="false"/>
          <w:color w:val="000000"/>
          <w:sz w:val="28"/>
        </w:rPr>
        <w:t xml:space="preserve">
      1) "Мүгедектігі бар адамдарды абилитациялаудың және оңалтудың кейбір мәселелері туралы" Қазақстан Республикасы Денсаулық сақтау және әлеуметтік даму министрінің 2015 жылғы 22 қаңтардағы № 26 </w:t>
      </w:r>
      <w:r>
        <w:rPr>
          <w:rFonts w:ascii="Times New Roman"/>
          <w:b w:val="false"/>
          <w:i w:val="false"/>
          <w:color w:val="000000"/>
          <w:sz w:val="28"/>
        </w:rPr>
        <w:t>бұйрығының</w:t>
      </w:r>
      <w:r>
        <w:rPr>
          <w:rFonts w:ascii="Times New Roman"/>
          <w:b w:val="false"/>
          <w:i w:val="false"/>
          <w:color w:val="000000"/>
          <w:sz w:val="28"/>
        </w:rPr>
        <w:t xml:space="preserve"> (Қазақстан Республикасының нормативтік құқықтық актілері тізімінде № 10370 болып тіркелген);</w:t>
      </w:r>
    </w:p>
    <w:bookmarkEnd w:id="125"/>
    <w:bookmarkStart w:name="z94" w:id="126"/>
    <w:p>
      <w:pPr>
        <w:spacing w:after="0"/>
        <w:ind w:left="0"/>
        <w:jc w:val="both"/>
      </w:pPr>
      <w:r>
        <w:rPr>
          <w:rFonts w:ascii="Times New Roman"/>
          <w:b w:val="false"/>
          <w:i w:val="false"/>
          <w:color w:val="000000"/>
          <w:sz w:val="28"/>
        </w:rPr>
        <w:t xml:space="preserve">
      2) "Мүгедектердi оңалтудың кейбiр мәселелерi туралы" Қазақстан Республикасы Денсаулық сақтау және әлеуметтік даму министрінің 2015 жылғы 22 қаңтардағы № 26 бұйрығына өзгерістер мен толықтыру енгізу туралы" Қазақстан Республикасы Денсаулық сақтау және әлеуметтік даму министрінің 2016 жылғы 25 қарашадағы № 982 </w:t>
      </w:r>
      <w:r>
        <w:rPr>
          <w:rFonts w:ascii="Times New Roman"/>
          <w:b w:val="false"/>
          <w:i w:val="false"/>
          <w:color w:val="000000"/>
          <w:sz w:val="28"/>
        </w:rPr>
        <w:t>бұйрығының</w:t>
      </w:r>
      <w:r>
        <w:rPr>
          <w:rFonts w:ascii="Times New Roman"/>
          <w:b w:val="false"/>
          <w:i w:val="false"/>
          <w:color w:val="000000"/>
          <w:sz w:val="28"/>
        </w:rPr>
        <w:t xml:space="preserve"> (Қазақстан Республикасының нормативтік құқықтық актілері тізімінде № 14557 болып тіркелген);</w:t>
      </w:r>
    </w:p>
    <w:bookmarkEnd w:id="126"/>
    <w:bookmarkStart w:name="z95" w:id="127"/>
    <w:p>
      <w:pPr>
        <w:spacing w:after="0"/>
        <w:ind w:left="0"/>
        <w:jc w:val="both"/>
      </w:pPr>
      <w:r>
        <w:rPr>
          <w:rFonts w:ascii="Times New Roman"/>
          <w:b w:val="false"/>
          <w:i w:val="false"/>
          <w:color w:val="000000"/>
          <w:sz w:val="28"/>
        </w:rPr>
        <w:t xml:space="preserve">
      3) "Мүгедектерді оңалтудың кейбір мәселелері туралы" Қазақстан Республикасы Денсаулық сақтау және әлеуметтік даму министрінің 2015 жылғы 22 қаңтардағы № 26 бұйрығына өзгерістер енгізу туралы" Қазақстан Республикасы Еңбек және халықты әлеуметтік қорғау министрі міндетін атқарушының 2017 жылғы 28 сәуірдегі № 103 </w:t>
      </w:r>
      <w:r>
        <w:rPr>
          <w:rFonts w:ascii="Times New Roman"/>
          <w:b w:val="false"/>
          <w:i w:val="false"/>
          <w:color w:val="000000"/>
          <w:sz w:val="28"/>
        </w:rPr>
        <w:t>бұйрығының</w:t>
      </w:r>
      <w:r>
        <w:rPr>
          <w:rFonts w:ascii="Times New Roman"/>
          <w:b w:val="false"/>
          <w:i w:val="false"/>
          <w:color w:val="000000"/>
          <w:sz w:val="28"/>
        </w:rPr>
        <w:t xml:space="preserve"> (Қазақстан Республикасының нормативтік құқықтық актілері тізімінде № 15320 болып тіркелген);</w:t>
      </w:r>
    </w:p>
    <w:bookmarkEnd w:id="127"/>
    <w:bookmarkStart w:name="z96" w:id="128"/>
    <w:p>
      <w:pPr>
        <w:spacing w:after="0"/>
        <w:ind w:left="0"/>
        <w:jc w:val="both"/>
      </w:pPr>
      <w:r>
        <w:rPr>
          <w:rFonts w:ascii="Times New Roman"/>
          <w:b w:val="false"/>
          <w:i w:val="false"/>
          <w:color w:val="000000"/>
          <w:sz w:val="28"/>
        </w:rPr>
        <w:t xml:space="preserve">
      4) "Мүгедектердi оңалтудың кейбiр мәселелерi туралы" Қазақстан Республикасы Денсаулық сақтау және әлеуметтік даму министрінің 2015 жылғы 22 қаңтардағы № 26 бұйрығына өзгерістер мен толықтыру енгізу туралы" Қазақстан Республикасы Еңбек және халықты әлеуметтік қорғау министрінің 2019 жылғы 24 мамырдағы № 271 </w:t>
      </w:r>
      <w:r>
        <w:rPr>
          <w:rFonts w:ascii="Times New Roman"/>
          <w:b w:val="false"/>
          <w:i w:val="false"/>
          <w:color w:val="000000"/>
          <w:sz w:val="28"/>
        </w:rPr>
        <w:t>бұйрығының</w:t>
      </w:r>
      <w:r>
        <w:rPr>
          <w:rFonts w:ascii="Times New Roman"/>
          <w:b w:val="false"/>
          <w:i w:val="false"/>
          <w:color w:val="000000"/>
          <w:sz w:val="28"/>
        </w:rPr>
        <w:t xml:space="preserve"> (Қазақстан Республикасының нормативтік құқықтық актілері тізімінде № 18733 болып тіркелген);</w:t>
      </w:r>
    </w:p>
    <w:bookmarkEnd w:id="128"/>
    <w:bookmarkStart w:name="z97" w:id="129"/>
    <w:p>
      <w:pPr>
        <w:spacing w:after="0"/>
        <w:ind w:left="0"/>
        <w:jc w:val="both"/>
      </w:pPr>
      <w:r>
        <w:rPr>
          <w:rFonts w:ascii="Times New Roman"/>
          <w:b w:val="false"/>
          <w:i w:val="false"/>
          <w:color w:val="000000"/>
          <w:sz w:val="28"/>
        </w:rPr>
        <w:t xml:space="preserve">
      5) "Мүгедектердi оңалтудың кейбiр мәселелерi туралы" Қазақстан Республикасы Денсаулық сақтау және әлеуметтік даму министрінің 2015 жылғы 22 қаңтардағы № 26 бұйрығына өзгерістер енгізу туралы" Қазақстан Республикасы Еңбек және халықты әлеуметтік қорғау министрінің 2020 жылғы 30 қаңтардағы № 33 </w:t>
      </w:r>
      <w:r>
        <w:rPr>
          <w:rFonts w:ascii="Times New Roman"/>
          <w:b w:val="false"/>
          <w:i w:val="false"/>
          <w:color w:val="000000"/>
          <w:sz w:val="28"/>
        </w:rPr>
        <w:t>бұйрығының</w:t>
      </w:r>
      <w:r>
        <w:rPr>
          <w:rFonts w:ascii="Times New Roman"/>
          <w:b w:val="false"/>
          <w:i w:val="false"/>
          <w:color w:val="000000"/>
          <w:sz w:val="28"/>
        </w:rPr>
        <w:t xml:space="preserve"> (Қазақстан Республикасының нормативтік құқықтық актілері тізімінде № 19952 болып тіркелген);</w:t>
      </w:r>
    </w:p>
    <w:bookmarkEnd w:id="129"/>
    <w:bookmarkStart w:name="z98" w:id="130"/>
    <w:p>
      <w:pPr>
        <w:spacing w:after="0"/>
        <w:ind w:left="0"/>
        <w:jc w:val="both"/>
      </w:pPr>
      <w:r>
        <w:rPr>
          <w:rFonts w:ascii="Times New Roman"/>
          <w:b w:val="false"/>
          <w:i w:val="false"/>
          <w:color w:val="000000"/>
          <w:sz w:val="28"/>
        </w:rPr>
        <w:t xml:space="preserve">
      6) "Мүгедектердi оңалтудың кейбiр мәселелерi туралы" Қазақстан Республикасы Денсаулық сақтау және әлеуметтік даму министрінің 2015 жылғы 22 қаңтардағы № 26 бұйрығына өзгерістер енгізу туралы" Қазақстан Республикасы Еңбек және халықты әлеуметтік қорғау министрінің 2020 жылғы 31 мамырдағы № 205 </w:t>
      </w:r>
      <w:r>
        <w:rPr>
          <w:rFonts w:ascii="Times New Roman"/>
          <w:b w:val="false"/>
          <w:i w:val="false"/>
          <w:color w:val="000000"/>
          <w:sz w:val="28"/>
        </w:rPr>
        <w:t>бұйрығының</w:t>
      </w:r>
      <w:r>
        <w:rPr>
          <w:rFonts w:ascii="Times New Roman"/>
          <w:b w:val="false"/>
          <w:i w:val="false"/>
          <w:color w:val="000000"/>
          <w:sz w:val="28"/>
        </w:rPr>
        <w:t xml:space="preserve"> (Қазақстан Республикасының нормативтік құқықтық актілері тізімінде № 20799 болып тіркелген); </w:t>
      </w:r>
    </w:p>
    <w:bookmarkEnd w:id="130"/>
    <w:bookmarkStart w:name="z99" w:id="131"/>
    <w:p>
      <w:pPr>
        <w:spacing w:after="0"/>
        <w:ind w:left="0"/>
        <w:jc w:val="both"/>
      </w:pPr>
      <w:r>
        <w:rPr>
          <w:rFonts w:ascii="Times New Roman"/>
          <w:b w:val="false"/>
          <w:i w:val="false"/>
          <w:color w:val="000000"/>
          <w:sz w:val="28"/>
        </w:rPr>
        <w:t xml:space="preserve">
      7) "Мүгедектердi оңалтудың кейбiр мәселелерi туралы" Қазақстан Республикасы Денсаулық сақтау және әлеуметтік даму министрінің 2015 жылғы 22 қаңтардағы № 26 бұйрығына өзгерістер енгізу туралы" Қазақстан Республикасы Еңбек және халықты әлеуметтік қорғау министрінің 2021 жылғы 3 наурыздағы № 61 </w:t>
      </w:r>
      <w:r>
        <w:rPr>
          <w:rFonts w:ascii="Times New Roman"/>
          <w:b w:val="false"/>
          <w:i w:val="false"/>
          <w:color w:val="000000"/>
          <w:sz w:val="28"/>
        </w:rPr>
        <w:t>бұйрығының</w:t>
      </w:r>
      <w:r>
        <w:rPr>
          <w:rFonts w:ascii="Times New Roman"/>
          <w:b w:val="false"/>
          <w:i w:val="false"/>
          <w:color w:val="000000"/>
          <w:sz w:val="28"/>
        </w:rPr>
        <w:t xml:space="preserve"> (Қазақстан Республикасының нормативтік құқықтық актілері тізімінде № 22299 болып тіркелген);</w:t>
      </w:r>
    </w:p>
    <w:bookmarkEnd w:id="131"/>
    <w:bookmarkStart w:name="z100" w:id="132"/>
    <w:p>
      <w:pPr>
        <w:spacing w:after="0"/>
        <w:ind w:left="0"/>
        <w:jc w:val="both"/>
      </w:pPr>
      <w:r>
        <w:rPr>
          <w:rFonts w:ascii="Times New Roman"/>
          <w:b w:val="false"/>
          <w:i w:val="false"/>
          <w:color w:val="000000"/>
          <w:sz w:val="28"/>
        </w:rPr>
        <w:t xml:space="preserve">
      8) "Мүгедектердi оңалтудың кейбiр мәселелерi туралы" Қазақстан Республикасы Денсаулық сақтау және әлеуметтік даму министрінің 2015 жылғы 22 қаңтардағы № 26 бұйрығына өзгерістер мен толықтырулар енгізу туралы" Қазақстан Республикасы Еңбек және халықты әлеуметтік қорғау министрінің 2021 жылғы 6 желтоқсандағы № 458 </w:t>
      </w:r>
      <w:r>
        <w:rPr>
          <w:rFonts w:ascii="Times New Roman"/>
          <w:b w:val="false"/>
          <w:i w:val="false"/>
          <w:color w:val="000000"/>
          <w:sz w:val="28"/>
        </w:rPr>
        <w:t>бұйрығының</w:t>
      </w:r>
      <w:r>
        <w:rPr>
          <w:rFonts w:ascii="Times New Roman"/>
          <w:b w:val="false"/>
          <w:i w:val="false"/>
          <w:color w:val="000000"/>
          <w:sz w:val="28"/>
        </w:rPr>
        <w:t xml:space="preserve"> (Қазақстан Республикасының нормативтік құқықтық актілері тізімінде № 25681 болып тіркелген);</w:t>
      </w:r>
    </w:p>
    <w:bookmarkEnd w:id="132"/>
    <w:bookmarkStart w:name="z101" w:id="133"/>
    <w:p>
      <w:pPr>
        <w:spacing w:after="0"/>
        <w:ind w:left="0"/>
        <w:jc w:val="both"/>
      </w:pPr>
      <w:r>
        <w:rPr>
          <w:rFonts w:ascii="Times New Roman"/>
          <w:b w:val="false"/>
          <w:i w:val="false"/>
          <w:color w:val="000000"/>
          <w:sz w:val="28"/>
        </w:rPr>
        <w:t xml:space="preserve">
      9) "Мүгедектердi оңалтудың кейбiр мәселелерi туралы" Қазақстан Республикасы Денсаулық сақтау және әлеуметтік даму министрінің 2015 жылғы 22 қаңтардағы № 26 бұйрығына өзгерістер енгізу туралы" Қазақстан Республикасы Еңбек және халықты әлеуметтік қорғау министрінің 2022 жылғы 28 ақпандағы № 77 </w:t>
      </w:r>
      <w:r>
        <w:rPr>
          <w:rFonts w:ascii="Times New Roman"/>
          <w:b w:val="false"/>
          <w:i w:val="false"/>
          <w:color w:val="000000"/>
          <w:sz w:val="28"/>
        </w:rPr>
        <w:t>бұйрығының</w:t>
      </w:r>
      <w:r>
        <w:rPr>
          <w:rFonts w:ascii="Times New Roman"/>
          <w:b w:val="false"/>
          <w:i w:val="false"/>
          <w:color w:val="000000"/>
          <w:sz w:val="28"/>
        </w:rPr>
        <w:t xml:space="preserve"> (Қазақстан Республикасының нормативтік құқықтық актілері тізімінде № 26944 болып тіркелген);</w:t>
      </w:r>
    </w:p>
    <w:bookmarkEnd w:id="133"/>
    <w:bookmarkStart w:name="z102" w:id="134"/>
    <w:p>
      <w:pPr>
        <w:spacing w:after="0"/>
        <w:ind w:left="0"/>
        <w:jc w:val="both"/>
      </w:pPr>
      <w:r>
        <w:rPr>
          <w:rFonts w:ascii="Times New Roman"/>
          <w:b w:val="false"/>
          <w:i w:val="false"/>
          <w:color w:val="000000"/>
          <w:sz w:val="28"/>
        </w:rPr>
        <w:t xml:space="preserve">
      10) "Мүгедектерді оңалтудың кейбір мәселелері туралы" Қазақстан Республикасы Денсаулық сақтау және әлеуметтік даму министрінің 2015 жылғы 22 қаңтардағы № 26 бұйрығына өзгерістер мен толықтырулар енгізу туралы" Қазақстан Республикасы Еңбек және халықты әлеуметтік қорғау министрінің 2022 жылғы 3 қазандағы № 404 </w:t>
      </w:r>
      <w:r>
        <w:rPr>
          <w:rFonts w:ascii="Times New Roman"/>
          <w:b w:val="false"/>
          <w:i w:val="false"/>
          <w:color w:val="000000"/>
          <w:sz w:val="28"/>
        </w:rPr>
        <w:t>бұйрығының</w:t>
      </w:r>
      <w:r>
        <w:rPr>
          <w:rFonts w:ascii="Times New Roman"/>
          <w:b w:val="false"/>
          <w:i w:val="false"/>
          <w:color w:val="000000"/>
          <w:sz w:val="28"/>
        </w:rPr>
        <w:t xml:space="preserve"> (Қазақстан Республикасының нормативтік құқықтық актілері тізімінде № 30015 болып тіркелген);</w:t>
      </w:r>
    </w:p>
    <w:bookmarkEnd w:id="134"/>
    <w:bookmarkStart w:name="z103" w:id="135"/>
    <w:p>
      <w:pPr>
        <w:spacing w:after="0"/>
        <w:ind w:left="0"/>
        <w:jc w:val="both"/>
      </w:pPr>
      <w:r>
        <w:rPr>
          <w:rFonts w:ascii="Times New Roman"/>
          <w:b w:val="false"/>
          <w:i w:val="false"/>
          <w:color w:val="000000"/>
          <w:sz w:val="28"/>
        </w:rPr>
        <w:t xml:space="preserve">
      11) "Мүгедектігі бар адамдарды абилитациялаудың және оңалтудың кейбір мәселелері туралы" Қазақстан Республикасы Денсаулық сақтау және әлеуметтік даму министрінің 2015 жылғы 22 қаңтардағы № 26 бұйрығына және "Мүгедектігі бар адамдарға ұсынылатын техникалық көмекші (орнын толтырушы) құралдардың, арнаулы жүріп-тұру құралдарының және көрсетілетін қызметтердің сыныптауышын бекіту туралы" Қазақстан Республикасы Еңбек және халықты әлеуметтік қорғау министрінің 2021 жылғы 27 желтоқсандағы № 502 бұйрығына өзгерістер енгізу туралы" Қазақстан Республикасы Еңбек және халықты әлеуметтік қорғау министрінің 2022 жылғы 1 желтоқсандағы № 481 бұйрығы </w:t>
      </w:r>
      <w:r>
        <w:rPr>
          <w:rFonts w:ascii="Times New Roman"/>
          <w:b w:val="false"/>
          <w:i w:val="false"/>
          <w:color w:val="000000"/>
          <w:sz w:val="28"/>
        </w:rPr>
        <w:t>1 тармағының</w:t>
      </w:r>
      <w:r>
        <w:rPr>
          <w:rFonts w:ascii="Times New Roman"/>
          <w:b w:val="false"/>
          <w:i w:val="false"/>
          <w:color w:val="000000"/>
          <w:sz w:val="28"/>
        </w:rPr>
        <w:t xml:space="preserve"> (Қазақстан Республикасының нормативтік құқықтық актілері тізімінде № 30908 болып тіркелген) күші жойылды деп танылсын.</w:t>
      </w:r>
    </w:p>
    <w:bookmarkEnd w:id="135"/>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