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c467d" w14:textId="74c46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Ақпарат және қоғамдық даму министрлігінің "Б" корпусы мемлекеттік әкімшілік қызметшілерінің қызметін бағалау әдістемесін бекіту туралы" Қазақстан Республикасы Ақпарат және қоғамдық даму министрінің 2019 жылғы 26 тамыздағы № 299 бұйрығының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Ақпарат және қоғамдық даму министрінің 2023 жылғы 29 маусымдағы № 266-НҚ бұйрығы. Қазақстан Республикасының Әділет министрлігінде 2023 жылғы 30 маусымда № 32981 болып тіркелді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 Заңының 27-бабының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БҰЙЫРАМЫН: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 Ақпарат және қоғамдық даму министрлігінің "Б" корпусы мемлекеттік әкімшілік қызметшілерінің қызметін бағалау әдістемесін бекіту туралы" Қазақстан Республикасы Ақпарат және қоғамдық даму министрінің 2019 жылғы 26 тамыздағы № 299 </w:t>
      </w:r>
      <w:r>
        <w:rPr>
          <w:rFonts w:ascii="Times New Roman"/>
          <w:b w:val="false"/>
          <w:i w:val="false"/>
          <w:color w:val="000000"/>
          <w:sz w:val="28"/>
        </w:rPr>
        <w:t>бұйрығының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19297 болып тіркелген) күші жойылды деп танылсын.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Ақпарат және қоғамдық даму министрлігінің Кадр және әкімшілік жұмыс департаменті Қазақстан Республикасының заңнамасында белгіленген тәртіппен: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Республикасының Әділет министрлігінде мемлекеттік тіркеуді;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Ақпарат және қоғамдық даму министрлігінің интернет-ресурсында орналастыруды;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 Қазақстан Республикасының Әділет министрлігінде мемлекеттік тіркелгеннен кейін он жұмыс күні ішінде осы тармақтың 1) және 2) тармақшаларында көзделген іс-шаралардың орындалуы туралы мәліметтерді Қазақстан Республикасы Ақпарат және қоғамдық даму министрлігінің Заң департаментіне ұсынуды қамтамасыз етсін.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Қазақстан Республикасының Ақпарат және қоғамдық даму минитсрлігінің аппарат басшысына жүктелсін.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Ақпарат және қоғамдық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даму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Қыдырәлі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