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8de04" w14:textId="518de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қағидаларын айқындау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269 бұйрығы. Қазақстан Республикасының Әділет министрлігінде 2023 жылғы 30 маусымда № 32961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арнайы жәрдемақы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арнаулы жәрдемақыны тағайындау, жүзеге асыру, тоқтата тұру, қайта есептеу, қайта бастау, тоқтату және оны төлеу туралы шешімді қайта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xml:space="preserve">
      4. Осы бұйрық 2023 жылғы 1 шілдеден бастап қолданысқа енгізіледі және ресми жариялануға тиіс.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Ұлттық </w:t>
      </w:r>
    </w:p>
    <w:p>
      <w:pPr>
        <w:spacing w:after="0"/>
        <w:ind w:left="0"/>
        <w:jc w:val="both"/>
      </w:pPr>
      <w:r>
        <w:rPr>
          <w:rFonts w:ascii="Times New Roman"/>
          <w:b w:val="false"/>
          <w:i w:val="false"/>
          <w:color w:val="000000"/>
          <w:sz w:val="28"/>
        </w:rPr>
        <w:t>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Цифрлық даму, </w:t>
      </w:r>
    </w:p>
    <w:p>
      <w:pPr>
        <w:spacing w:after="0"/>
        <w:ind w:left="0"/>
        <w:jc w:val="both"/>
      </w:pPr>
      <w:r>
        <w:rPr>
          <w:rFonts w:ascii="Times New Roman"/>
          <w:b w:val="false"/>
          <w:i w:val="false"/>
          <w:color w:val="000000"/>
          <w:sz w:val="28"/>
        </w:rPr>
        <w:t>
      инновация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269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арнаулы жәрдемақыны тағайындау, жүзеге асыру, тоқтата тұру, қайта есептеу, қайта бастау, тоқтату және оны төлеу туралы шешімді қайта қарау қағидалары (бұдан әрі – Қағидалар)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арнаулы жәрдемақы туралы" Қазақстан Республикасы Заңының (бұдан әрі – Заң) </w:t>
      </w:r>
      <w:r>
        <w:rPr>
          <w:rFonts w:ascii="Times New Roman"/>
          <w:b w:val="false"/>
          <w:i w:val="false"/>
          <w:color w:val="000000"/>
          <w:sz w:val="28"/>
        </w:rPr>
        <w:t>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мемлекеттік арнаулы жәрдемақыны тағайындау, жүзеге асыру, тоқтата тұру, қайта есептеу, қайта бастау, тоқтату және оны төлеу туралы шешімді қайта қарау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14"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5" w:id="13"/>
    <w:p>
      <w:pPr>
        <w:spacing w:after="0"/>
        <w:ind w:left="0"/>
        <w:jc w:val="both"/>
      </w:pPr>
      <w:r>
        <w:rPr>
          <w:rFonts w:ascii="Times New Roman"/>
          <w:b w:val="false"/>
          <w:i w:val="false"/>
          <w:color w:val="000000"/>
          <w:sz w:val="28"/>
        </w:rPr>
        <w:t>
      2) "Е-макет" автоматтандырылған цифрлық жүйесі (бұдан әрі – "Е-макет" АЦЖ) – "Зейнетақы төлемдері мен жәрдемақыларды электронды тағайындау жүйесі";</w:t>
      </w:r>
    </w:p>
    <w:bookmarkEnd w:id="13"/>
    <w:bookmarkStart w:name="z16" w:id="14"/>
    <w:p>
      <w:pPr>
        <w:spacing w:after="0"/>
        <w:ind w:left="0"/>
        <w:jc w:val="both"/>
      </w:pPr>
      <w:r>
        <w:rPr>
          <w:rFonts w:ascii="Times New Roman"/>
          <w:b w:val="false"/>
          <w:i w:val="false"/>
          <w:color w:val="000000"/>
          <w:sz w:val="28"/>
        </w:rPr>
        <w:t>
      3)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"Қазпочта" акционерлік қоғамының аумақтық бөлімшелері;</w:t>
      </w:r>
    </w:p>
    <w:bookmarkEnd w:id="14"/>
    <w:bookmarkStart w:name="z17" w:id="15"/>
    <w:p>
      <w:pPr>
        <w:spacing w:after="0"/>
        <w:ind w:left="0"/>
        <w:jc w:val="both"/>
      </w:pPr>
      <w:r>
        <w:rPr>
          <w:rFonts w:ascii="Times New Roman"/>
          <w:b w:val="false"/>
          <w:i w:val="false"/>
          <w:color w:val="000000"/>
          <w:sz w:val="28"/>
        </w:rPr>
        <w:t xml:space="preserve">
      4) зейнетақы және жәрдемақы тағайындау жөніндегі уәкілетті мемлекеттік орган (көрсетілетін қызметті беруші) (бұдан әрі – зейнетақы мен жәрдемақы тағайындау жөніндегі уәкілетті орган) – уәкілетті мемлекеттік орган ведомствосының аумақтық бөлімшелері; </w:t>
      </w:r>
    </w:p>
    <w:bookmarkEnd w:id="15"/>
    <w:bookmarkStart w:name="z18" w:id="16"/>
    <w:p>
      <w:pPr>
        <w:spacing w:after="0"/>
        <w:ind w:left="0"/>
        <w:jc w:val="both"/>
      </w:pPr>
      <w:r>
        <w:rPr>
          <w:rFonts w:ascii="Times New Roman"/>
          <w:b w:val="false"/>
          <w:i w:val="false"/>
          <w:color w:val="000000"/>
          <w:sz w:val="28"/>
        </w:rPr>
        <w:t>
      5) жәрдемақылар алушы (бұдан әрі – алушы) – мемлекеттік арнаулы жәрдемақы тағайындалған жеке тұлға;</w:t>
      </w:r>
    </w:p>
    <w:bookmarkEnd w:id="16"/>
    <w:bookmarkStart w:name="z19" w:id="17"/>
    <w:p>
      <w:pPr>
        <w:spacing w:after="0"/>
        <w:ind w:left="0"/>
        <w:jc w:val="both"/>
      </w:pPr>
      <w:r>
        <w:rPr>
          <w:rFonts w:ascii="Times New Roman"/>
          <w:b w:val="false"/>
          <w:i w:val="false"/>
          <w:color w:val="000000"/>
          <w:sz w:val="28"/>
        </w:rPr>
        <w:t>
      6) мемлекеттік арнайы жәрдемақы (бұдан әрі – жәрдемақы) – 1998 жылғы 1 қаңтардағы жағдай бойынша жерасты және ашық кен жұмыстарында, жұмыс жағдайлары ерекше зиянды және ерекше ауыр жұмыстарда немесе еңбек жағдайлары зиянды және ауыр жұмыстарда Заңмен белгіленген жұмыс өтілі болған адамдарға берілетін ақшалай төлем;</w:t>
      </w:r>
    </w:p>
    <w:bookmarkEnd w:id="17"/>
    <w:bookmarkStart w:name="z20" w:id="18"/>
    <w:p>
      <w:pPr>
        <w:spacing w:after="0"/>
        <w:ind w:left="0"/>
        <w:jc w:val="both"/>
      </w:pPr>
      <w:r>
        <w:rPr>
          <w:rFonts w:ascii="Times New Roman"/>
          <w:b w:val="false"/>
          <w:i w:val="false"/>
          <w:color w:val="000000"/>
          <w:sz w:val="28"/>
        </w:rPr>
        <w:t>
      7) Мемлекеттік корпорацияның бөлімшелері – Мемлекеттік корпорацияның қалалық, аудандық бөлімшелері;</w:t>
      </w:r>
    </w:p>
    <w:bookmarkEnd w:id="18"/>
    <w:bookmarkStart w:name="z21" w:id="19"/>
    <w:p>
      <w:pPr>
        <w:spacing w:after="0"/>
        <w:ind w:left="0"/>
        <w:jc w:val="both"/>
      </w:pPr>
      <w:r>
        <w:rPr>
          <w:rFonts w:ascii="Times New Roman"/>
          <w:b w:val="false"/>
          <w:i w:val="false"/>
          <w:color w:val="000000"/>
          <w:sz w:val="28"/>
        </w:rPr>
        <w:t>
      8) Мемлекеттік корпорацияның филиалдары – Мемлекеттік корпорацияның облыстық, Астана, Алматы және Шымкент қалаларындағы филиалдары;</w:t>
      </w:r>
    </w:p>
    <w:bookmarkEnd w:id="19"/>
    <w:bookmarkStart w:name="z22" w:id="20"/>
    <w:p>
      <w:pPr>
        <w:spacing w:after="0"/>
        <w:ind w:left="0"/>
        <w:jc w:val="both"/>
      </w:pPr>
      <w:r>
        <w:rPr>
          <w:rFonts w:ascii="Times New Roman"/>
          <w:b w:val="false"/>
          <w:i w:val="false"/>
          <w:color w:val="000000"/>
          <w:sz w:val="28"/>
        </w:rPr>
        <w:t xml:space="preserve">
      9) орталықтандырылған дерекқор (бұдан әрі – ОДҚ) – </w:t>
      </w:r>
      <w:r>
        <w:rPr>
          <w:rFonts w:ascii="Times New Roman"/>
          <w:b w:val="false"/>
          <w:i w:val="false"/>
          <w:color w:val="000000"/>
          <w:sz w:val="28"/>
        </w:rPr>
        <w:t>Әлеуметтік кодексте</w:t>
      </w:r>
      <w:r>
        <w:rPr>
          <w:rFonts w:ascii="Times New Roman"/>
          <w:b w:val="false"/>
          <w:i w:val="false"/>
          <w:color w:val="000000"/>
          <w:sz w:val="28"/>
        </w:rPr>
        <w:t xml:space="preserve"> белгіленген жағдайларда төлем түрлерін жүзеге асыруға арналған уәкілетті мемлекеттік органның орталықтандырылған дерекқоры;</w:t>
      </w:r>
    </w:p>
    <w:bookmarkEnd w:id="20"/>
    <w:bookmarkStart w:name="z23" w:id="21"/>
    <w:p>
      <w:pPr>
        <w:spacing w:after="0"/>
        <w:ind w:left="0"/>
        <w:jc w:val="both"/>
      </w:pPr>
      <w:r>
        <w:rPr>
          <w:rFonts w:ascii="Times New Roman"/>
          <w:b w:val="false"/>
          <w:i w:val="false"/>
          <w:color w:val="000000"/>
          <w:sz w:val="28"/>
        </w:rPr>
        <w:t>
      10) өтініш беруші (көрсетілетін қызметті алушы) – жәрдемақы тағайындауға жүгінетін жеке тұлға;</w:t>
      </w:r>
    </w:p>
    <w:bookmarkEnd w:id="21"/>
    <w:bookmarkStart w:name="z24" w:id="22"/>
    <w:p>
      <w:pPr>
        <w:spacing w:after="0"/>
        <w:ind w:left="0"/>
        <w:jc w:val="both"/>
      </w:pPr>
      <w:r>
        <w:rPr>
          <w:rFonts w:ascii="Times New Roman"/>
          <w:b w:val="false"/>
          <w:i w:val="false"/>
          <w:color w:val="000000"/>
          <w:sz w:val="28"/>
        </w:rPr>
        <w:t>
      11)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22"/>
    <w:bookmarkStart w:name="z25" w:id="23"/>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объектісі;</w:t>
      </w:r>
    </w:p>
    <w:bookmarkEnd w:id="23"/>
    <w:bookmarkStart w:name="z26" w:id="24"/>
    <w:p>
      <w:pPr>
        <w:spacing w:after="0"/>
        <w:ind w:left="0"/>
        <w:jc w:val="both"/>
      </w:pPr>
      <w:r>
        <w:rPr>
          <w:rFonts w:ascii="Times New Roman"/>
          <w:b w:val="false"/>
          <w:i w:val="false"/>
          <w:color w:val="000000"/>
          <w:sz w:val="28"/>
        </w:rPr>
        <w:t>
      13) "цифрлық үкіметтің" веб-порталы –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4"/>
    <w:bookmarkStart w:name="z27" w:id="25"/>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bookmarkStart w:name="z28" w:id="26"/>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АЦЖ-да қалыптастыратын мемлекеттік әлеуметтік жәрдемақы алушының электрондық іс макеті.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3. Уәкілетті 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8"/>
    <w:p>
      <w:pPr>
        <w:spacing w:after="0"/>
        <w:ind w:left="0"/>
        <w:jc w:val="left"/>
      </w:pPr>
      <w:r>
        <w:rPr>
          <w:rFonts w:ascii="Times New Roman"/>
          <w:b/>
          <w:i w:val="false"/>
          <w:color w:val="000000"/>
        </w:rPr>
        <w:t xml:space="preserve"> 2-тарау. Жәрдемақыны тағайындауға жүгіну тәртібі</w:t>
      </w:r>
    </w:p>
    <w:bookmarkEnd w:id="28"/>
    <w:bookmarkStart w:name="z32" w:id="2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4-бабымен</w:t>
      </w:r>
      <w:r>
        <w:rPr>
          <w:rFonts w:ascii="Times New Roman"/>
          <w:b w:val="false"/>
          <w:i w:val="false"/>
          <w:color w:val="000000"/>
          <w:sz w:val="28"/>
        </w:rPr>
        <w:t xml:space="preserve"> көзделген жәрдемақы алуға құқығы бар адамдар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сәйкестендіру үшін жеке басты куәландыратын және Қазақстан Республикасы азаматтығына қатыстылығын көрсететін құжатты ұсынады.</w:t>
      </w:r>
    </w:p>
    <w:bookmarkEnd w:id="29"/>
    <w:p>
      <w:pPr>
        <w:spacing w:after="0"/>
        <w:ind w:left="0"/>
        <w:jc w:val="both"/>
      </w:pPr>
      <w:r>
        <w:rPr>
          <w:rFonts w:ascii="Times New Roman"/>
          <w:b w:val="false"/>
          <w:i w:val="false"/>
          <w:color w:val="000000"/>
          <w:sz w:val="28"/>
        </w:rPr>
        <w:t>
      Іс-әрекетке қабілетсіз, іс-әрекетке қабілеті шектеулі немесе қамқоршылыққа немесе қорғаншылыққа мұқтаж адамдарға жәрдемақы тағайындау үшін өтінішті және оған қажетті құжаттарды олардың заңды өкілдері береді.</w:t>
      </w:r>
    </w:p>
    <w:p>
      <w:pPr>
        <w:spacing w:after="0"/>
        <w:ind w:left="0"/>
        <w:jc w:val="both"/>
      </w:pPr>
      <w:r>
        <w:rPr>
          <w:rFonts w:ascii="Times New Roman"/>
          <w:b w:val="false"/>
          <w:i w:val="false"/>
          <w:color w:val="000000"/>
          <w:sz w:val="28"/>
        </w:rPr>
        <w:t xml:space="preserve">
      Жәрдемақы тағайындау үшін өтінішті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үшінші тұлғалар береді.</w:t>
      </w:r>
    </w:p>
    <w:p>
      <w:pPr>
        <w:spacing w:after="0"/>
        <w:ind w:left="0"/>
        <w:jc w:val="both"/>
      </w:pPr>
      <w:r>
        <w:rPr>
          <w:rFonts w:ascii="Times New Roman"/>
          <w:b w:val="false"/>
          <w:i w:val="false"/>
          <w:color w:val="000000"/>
          <w:sz w:val="28"/>
        </w:rPr>
        <w:t xml:space="preserve">
      Егер заңдар мен халықаралық шарттармен өзгеше көзделмесе, Қазақстан Республикасы Сыртқы істер министрі міндетін атқарушының 2017 жылғы 6 желтоқсандағы № 11-1-2/576 </w:t>
      </w:r>
      <w:r>
        <w:rPr>
          <w:rFonts w:ascii="Times New Roman"/>
          <w:b w:val="false"/>
          <w:i w:val="false"/>
          <w:color w:val="000000"/>
          <w:sz w:val="28"/>
        </w:rPr>
        <w:t>бұйрығымен</w:t>
      </w:r>
      <w:r>
        <w:rPr>
          <w:rFonts w:ascii="Times New Roman"/>
          <w:b w:val="false"/>
          <w:i w:val="false"/>
          <w:color w:val="000000"/>
          <w:sz w:val="28"/>
        </w:rPr>
        <w:t xml:space="preserve"> бекітілген Құжаттарды заңдастыру қағидаларында (бұдан әрі - Құжаттарды заңдастыру қағидалары) (Нормативті құқықтық актілерді мемлекеттік тіркеудің тізбесінде № 16116 тіркелген) көзделген тәртіпте құжаттар заңдастыруға жатады.</w:t>
      </w:r>
    </w:p>
    <w:p>
      <w:pPr>
        <w:spacing w:after="0"/>
        <w:ind w:left="0"/>
        <w:jc w:val="both"/>
      </w:pPr>
      <w:r>
        <w:rPr>
          <w:rFonts w:ascii="Times New Roman"/>
          <w:b w:val="false"/>
          <w:i w:val="false"/>
          <w:color w:val="000000"/>
          <w:sz w:val="28"/>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bookmarkStart w:name="z33" w:id="30"/>
    <w:p>
      <w:pPr>
        <w:spacing w:after="0"/>
        <w:ind w:left="0"/>
        <w:jc w:val="both"/>
      </w:pPr>
      <w:r>
        <w:rPr>
          <w:rFonts w:ascii="Times New Roman"/>
          <w:b w:val="false"/>
          <w:i w:val="false"/>
          <w:color w:val="000000"/>
          <w:sz w:val="28"/>
        </w:rPr>
        <w:t>
      5. Құжаттарды қабылдайтын маман "цифрлық үкімет" шлюзі арқылы тиісті мемлекеттік органдар мен (немесе) ұйымдардың цифрлық жүйелеріне (бұдан әрі – ЦЖ) сұрау салуды қалыптастырады:</w:t>
      </w:r>
    </w:p>
    <w:bookmarkEnd w:id="30"/>
    <w:bookmarkStart w:name="z142" w:id="31"/>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Қазақстан Республикасы азаматтығына қатыстылығын көрсететін және тұрғылықты тұратын жері бойынша тіркелгенін растайтын құжаттар бойынша;</w:t>
      </w:r>
    </w:p>
    <w:bookmarkEnd w:id="31"/>
    <w:bookmarkStart w:name="z143" w:id="32"/>
    <w:p>
      <w:pPr>
        <w:spacing w:after="0"/>
        <w:ind w:left="0"/>
        <w:jc w:val="both"/>
      </w:pPr>
      <w:r>
        <w:rPr>
          <w:rFonts w:ascii="Times New Roman"/>
          <w:b w:val="false"/>
          <w:i w:val="false"/>
          <w:color w:val="000000"/>
          <w:sz w:val="28"/>
        </w:rPr>
        <w:t>
      "Е-Қорғаншылық" ЦЖ-ға – қамқоршылық (қорғаншылық) белгілеу туралы құжаттар бойынша;</w:t>
      </w:r>
    </w:p>
    <w:bookmarkEnd w:id="32"/>
    <w:bookmarkStart w:name="z144" w:id="33"/>
    <w:p>
      <w:pPr>
        <w:spacing w:after="0"/>
        <w:ind w:left="0"/>
        <w:jc w:val="both"/>
      </w:pPr>
      <w:r>
        <w:rPr>
          <w:rFonts w:ascii="Times New Roman"/>
          <w:b w:val="false"/>
          <w:i w:val="false"/>
          <w:color w:val="000000"/>
          <w:sz w:val="28"/>
        </w:rPr>
        <w:t>
      "Төрелік" автоматтандырылған цифрлық талдамалық жүйеде – еңбек өтілін растау туралы соттың шешімдері бойынша;</w:t>
      </w:r>
    </w:p>
    <w:bookmarkEnd w:id="33"/>
    <w:bookmarkStart w:name="z145" w:id="34"/>
    <w:p>
      <w:pPr>
        <w:spacing w:after="0"/>
        <w:ind w:left="0"/>
        <w:jc w:val="both"/>
      </w:pPr>
      <w:r>
        <w:rPr>
          <w:rFonts w:ascii="Times New Roman"/>
          <w:b w:val="false"/>
          <w:i w:val="false"/>
          <w:color w:val="000000"/>
          <w:sz w:val="28"/>
        </w:rPr>
        <w:t>
      "АХАЖ" (азаматтардың хал актілерін жазу) ЦЖ-ға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 қайтыс болғаны туралы куәлік немесе хабарлама бойынша (2008 жылғы 1 мамырдан кейін Қазақстан Республикасының аумағында жүргізілген тіркеу бойынша қалыптастырады).</w:t>
      </w:r>
    </w:p>
    <w:bookmarkEnd w:id="34"/>
    <w:bookmarkStart w:name="z146" w:id="35"/>
    <w:p>
      <w:pPr>
        <w:spacing w:after="0"/>
        <w:ind w:left="0"/>
        <w:jc w:val="both"/>
      </w:pPr>
      <w:r>
        <w:rPr>
          <w:rFonts w:ascii="Times New Roman"/>
          <w:b w:val="false"/>
          <w:i w:val="false"/>
          <w:color w:val="000000"/>
          <w:sz w:val="28"/>
        </w:rPr>
        <w:t>
      Өтініш қағаз түрінде беріледі, өтініш берушімен қол қойылады.</w:t>
      </w:r>
    </w:p>
    <w:bookmarkEnd w:id="35"/>
    <w:bookmarkStart w:name="z147" w:id="36"/>
    <w:p>
      <w:pPr>
        <w:spacing w:after="0"/>
        <w:ind w:left="0"/>
        <w:jc w:val="both"/>
      </w:pPr>
      <w:r>
        <w:rPr>
          <w:rFonts w:ascii="Times New Roman"/>
          <w:b w:val="false"/>
          <w:i w:val="false"/>
          <w:color w:val="000000"/>
          <w:sz w:val="28"/>
        </w:rPr>
        <w:t>
      ЦЖ мәліметтермен сәйкес келмеген (болмаған) кезде өтінішке тиісті құжаттар қоса беріледі.</w:t>
      </w:r>
    </w:p>
    <w:bookmarkEnd w:id="36"/>
    <w:bookmarkStart w:name="z148" w:id="37"/>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6. Жәрдемақы тағайындау үшін өтініш беруші осы Қағидалардың 4-тармағында тізбеленген құжаттардан басқа:</w:t>
      </w:r>
    </w:p>
    <w:bookmarkEnd w:id="38"/>
    <w:bookmarkStart w:name="z35" w:id="3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жұмыс сипатын немесе еңбек жағдайларын растайтын ұйымның анықтамасы.</w:t>
      </w:r>
    </w:p>
    <w:bookmarkEnd w:id="39"/>
    <w:p>
      <w:pPr>
        <w:spacing w:after="0"/>
        <w:ind w:left="0"/>
        <w:jc w:val="both"/>
      </w:pPr>
      <w:r>
        <w:rPr>
          <w:rFonts w:ascii="Times New Roman"/>
          <w:b w:val="false"/>
          <w:i w:val="false"/>
          <w:color w:val="000000"/>
          <w:sz w:val="28"/>
        </w:rPr>
        <w:t>
      Ұйым таратылған жағдайда жұмыс орны, атқарған лауазымы, кәсiбi, жұмыс кезеңдерi, архив iсiнің нөмiрi, оның беттерi көрсетiлген, мөрмен және архив директоры мен архивариустың қолы қойылып расталған архивтік анықтама немесе мемлекеттік архивтің немесе ведомстволық архивтің уәкілетті қызметкерінің ЭЦҚ-мен куәландырылған архивтік құжаттың электрондық көшірмесі ұсынылады.</w:t>
      </w:r>
    </w:p>
    <w:p>
      <w:pPr>
        <w:spacing w:after="0"/>
        <w:ind w:left="0"/>
        <w:jc w:val="both"/>
      </w:pPr>
      <w:r>
        <w:rPr>
          <w:rFonts w:ascii="Times New Roman"/>
          <w:b w:val="false"/>
          <w:i w:val="false"/>
          <w:color w:val="000000"/>
          <w:sz w:val="28"/>
        </w:rPr>
        <w:t xml:space="preserve">
      Мұрағат құжаттары болмаған жағдайда жұмыс сипаты немесе еңбек жағдайлары және олардың Қазақстан Республикасы Үкіметінің 1999 жылғы 19 желтоқсандағы № 1930 </w:t>
      </w:r>
      <w:r>
        <w:rPr>
          <w:rFonts w:ascii="Times New Roman"/>
          <w:b w:val="false"/>
          <w:i w:val="false"/>
          <w:color w:val="000000"/>
          <w:sz w:val="28"/>
        </w:rPr>
        <w:t>қаулысымен</w:t>
      </w:r>
      <w:r>
        <w:rPr>
          <w:rFonts w:ascii="Times New Roman"/>
          <w:b w:val="false"/>
          <w:i w:val="false"/>
          <w:color w:val="000000"/>
          <w:sz w:val="28"/>
        </w:rPr>
        <w:t xml:space="preserve">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және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bookmarkStart w:name="z36" w:id="40"/>
    <w:p>
      <w:pPr>
        <w:spacing w:after="0"/>
        <w:ind w:left="0"/>
        <w:jc w:val="both"/>
      </w:pPr>
      <w:r>
        <w:rPr>
          <w:rFonts w:ascii="Times New Roman"/>
          <w:b w:val="false"/>
          <w:i w:val="false"/>
          <w:color w:val="000000"/>
          <w:sz w:val="28"/>
        </w:rPr>
        <w:t>
      2) өтініш берушінің еңбек өтілін растайтын құжаттар ұсынылады:</w:t>
      </w:r>
    </w:p>
    <w:bookmarkEnd w:id="40"/>
    <w:p>
      <w:pPr>
        <w:spacing w:after="0"/>
        <w:ind w:left="0"/>
        <w:jc w:val="both"/>
      </w:pPr>
      <w:r>
        <w:rPr>
          <w:rFonts w:ascii="Times New Roman"/>
          <w:b w:val="false"/>
          <w:i w:val="false"/>
          <w:color w:val="000000"/>
          <w:sz w:val="28"/>
        </w:rPr>
        <w:t>
      еңбек кітапшасы;</w:t>
      </w:r>
    </w:p>
    <w:bookmarkStart w:name="z223" w:id="41"/>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bookmarkEnd w:id="41"/>
    <w:p>
      <w:pPr>
        <w:spacing w:after="0"/>
        <w:ind w:left="0"/>
        <w:jc w:val="both"/>
      </w:pPr>
      <w:r>
        <w:rPr>
          <w:rFonts w:ascii="Times New Roman"/>
          <w:b w:val="false"/>
          <w:i w:val="false"/>
          <w:color w:val="000000"/>
          <w:sz w:val="28"/>
        </w:rPr>
        <w:t>
      Болуына қарай сондай-ақ:</w:t>
      </w:r>
    </w:p>
    <w:p>
      <w:pPr>
        <w:spacing w:after="0"/>
        <w:ind w:left="0"/>
        <w:jc w:val="both"/>
      </w:pPr>
      <w:r>
        <w:rPr>
          <w:rFonts w:ascii="Times New Roman"/>
          <w:b w:val="false"/>
          <w:i w:val="false"/>
          <w:color w:val="000000"/>
          <w:sz w:val="28"/>
        </w:rPr>
        <w:t>
      білімі туралы құжат;</w:t>
      </w:r>
    </w:p>
    <w:p>
      <w:pPr>
        <w:spacing w:after="0"/>
        <w:ind w:left="0"/>
        <w:jc w:val="both"/>
      </w:pPr>
      <w:r>
        <w:rPr>
          <w:rFonts w:ascii="Times New Roman"/>
          <w:b w:val="false"/>
          <w:i w:val="false"/>
          <w:color w:val="000000"/>
          <w:sz w:val="28"/>
        </w:rPr>
        <w:t>
      әскери билет немесе қорғаныс істері жөніндегі басқарманың (бөлімнің) анықтамасы;</w:t>
      </w:r>
    </w:p>
    <w:p>
      <w:pPr>
        <w:spacing w:after="0"/>
        <w:ind w:left="0"/>
        <w:jc w:val="both"/>
      </w:pPr>
      <w:r>
        <w:rPr>
          <w:rFonts w:ascii="Times New Roman"/>
          <w:b w:val="false"/>
          <w:i w:val="false"/>
          <w:color w:val="000000"/>
          <w:sz w:val="28"/>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прокуратура органдары берген ақталуы туралы анықтама;</w:t>
      </w:r>
    </w:p>
    <w:p>
      <w:pPr>
        <w:spacing w:after="0"/>
        <w:ind w:left="0"/>
        <w:jc w:val="both"/>
      </w:pPr>
      <w:r>
        <w:rPr>
          <w:rFonts w:ascii="Times New Roman"/>
          <w:b w:val="false"/>
          <w:i w:val="false"/>
          <w:color w:val="000000"/>
          <w:sz w:val="28"/>
        </w:rPr>
        <w:t>
      әскери ұрыс қимылдарына қатысқаны туралы әскери комиссариаттың анықтамасы;</w:t>
      </w:r>
    </w:p>
    <w:p>
      <w:pPr>
        <w:spacing w:after="0"/>
        <w:ind w:left="0"/>
        <w:jc w:val="both"/>
      </w:pPr>
      <w:r>
        <w:rPr>
          <w:rFonts w:ascii="Times New Roman"/>
          <w:b w:val="false"/>
          <w:i w:val="false"/>
          <w:color w:val="000000"/>
          <w:sz w:val="28"/>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0"/>
        <w:ind w:left="0"/>
        <w:jc w:val="both"/>
      </w:pPr>
      <w:r>
        <w:rPr>
          <w:rFonts w:ascii="Times New Roman"/>
          <w:b w:val="false"/>
          <w:i w:val="false"/>
          <w:color w:val="000000"/>
          <w:sz w:val="28"/>
        </w:rPr>
        <w:t>
      Кеңес Одағы аумағында орналасқан мекемелердің, Қазақстан Республикасы мекемелердің, халықаралық ұйымның қызметкері жұбайы (зайыбы) шетелде тұрғанын растайтын құжат;</w:t>
      </w:r>
    </w:p>
    <w:p>
      <w:pPr>
        <w:spacing w:after="0"/>
        <w:ind w:left="0"/>
        <w:jc w:val="both"/>
      </w:pPr>
      <w:r>
        <w:rPr>
          <w:rFonts w:ascii="Times New Roman"/>
          <w:b w:val="false"/>
          <w:i w:val="false"/>
          <w:color w:val="000000"/>
          <w:sz w:val="28"/>
        </w:rPr>
        <w:t>
      әскери қызметшінің, арнаулы мемлекеттік орган қызметкерінің жұбайының (зайыбының) мамандығы бойынша жұмысқа орналасу мүмкіндігі болмаған жерлерде тұрғанын растайтын құжат;</w:t>
      </w:r>
    </w:p>
    <w:p>
      <w:pPr>
        <w:spacing w:after="0"/>
        <w:ind w:left="0"/>
        <w:jc w:val="both"/>
      </w:pPr>
      <w:r>
        <w:rPr>
          <w:rFonts w:ascii="Times New Roman"/>
          <w:b w:val="false"/>
          <w:i w:val="false"/>
          <w:color w:val="000000"/>
          <w:sz w:val="28"/>
        </w:rPr>
        <w:t>
      Егер заңдар мен халықаралық шарттармен өзгеше көзделмесе, Құжаттарды заңдастыру қағидаларында көзделген тәртіпте құжаттар заңдастыруға жатады.</w:t>
      </w:r>
    </w:p>
    <w:p>
      <w:pPr>
        <w:spacing w:after="0"/>
        <w:ind w:left="0"/>
        <w:jc w:val="both"/>
      </w:pPr>
      <w:r>
        <w:rPr>
          <w:rFonts w:ascii="Times New Roman"/>
          <w:b w:val="false"/>
          <w:i w:val="false"/>
          <w:color w:val="000000"/>
          <w:sz w:val="28"/>
        </w:rPr>
        <w:t>
      Жұмыс істемейтін ананың жас балаларды бағып-күткен уақытын растау үшін мына құжаттардың (олардың болуына қарай) біреуі ұсынылады: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орта-кәсіптік немесе жоғары оқу орнын бітіргені туралы диплом не балалардың оқығанын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bookmarkStart w:name="z140" w:id="42"/>
    <w:p>
      <w:pPr>
        <w:spacing w:after="0"/>
        <w:ind w:left="0"/>
        <w:jc w:val="both"/>
      </w:pPr>
      <w:r>
        <w:rPr>
          <w:rFonts w:ascii="Times New Roman"/>
          <w:b w:val="false"/>
          <w:i w:val="false"/>
          <w:color w:val="000000"/>
          <w:sz w:val="28"/>
        </w:rPr>
        <w:t>
      жұмыс істемейтін әкенің жас балаларды нақты бағып-күткені фактісін және кезеңін растайтын сот шешімі (көрсетілген кезең баланың анасының зейнетақы жүйесіне қатысу өтіліне есептелмейді).</w:t>
      </w:r>
    </w:p>
    <w:bookmarkEnd w:id="42"/>
    <w:bookmarkStart w:name="z37" w:id="43"/>
    <w:p>
      <w:pPr>
        <w:spacing w:after="0"/>
        <w:ind w:left="0"/>
        <w:jc w:val="both"/>
      </w:pPr>
      <w:r>
        <w:rPr>
          <w:rFonts w:ascii="Times New Roman"/>
          <w:b w:val="false"/>
          <w:i w:val="false"/>
          <w:color w:val="000000"/>
          <w:sz w:val="28"/>
        </w:rPr>
        <w:t>
      3)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енгізіледі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8" w:id="44"/>
    <w:p>
      <w:pPr>
        <w:spacing w:after="0"/>
        <w:ind w:left="0"/>
        <w:jc w:val="both"/>
      </w:pPr>
      <w:r>
        <w:rPr>
          <w:rFonts w:ascii="Times New Roman"/>
          <w:b w:val="false"/>
          <w:i w:val="false"/>
          <w:color w:val="000000"/>
          <w:sz w:val="28"/>
        </w:rPr>
        <w:t xml:space="preserve">
      7. Мемлекеттік қызметтерді көрсетуге қойылатын негізгі талаптардың тізбесі, оның ішінде процестің сипаттамасы, нысаны, мазмұны және нәтижесі, сондай-ақ мемлекеттік қызметтер көрсетудің ерекшеліктерін ескере отырып, өзге де мәліметтер мемлекеттік қызмет көрсетуге қойылатын негізгі талаптардың тізбесінің нысаны ретінде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регламенттелген.</w:t>
      </w:r>
    </w:p>
    <w:bookmarkEnd w:id="44"/>
    <w:bookmarkStart w:name="z39" w:id="45"/>
    <w:p>
      <w:pPr>
        <w:spacing w:after="0"/>
        <w:ind w:left="0"/>
        <w:jc w:val="both"/>
      </w:pPr>
      <w:r>
        <w:rPr>
          <w:rFonts w:ascii="Times New Roman"/>
          <w:b w:val="false"/>
          <w:i w:val="false"/>
          <w:color w:val="000000"/>
          <w:sz w:val="28"/>
        </w:rPr>
        <w:t>
      8. Өтініш беруші жәрдемақыны немесе мемлекеттік әлеуметтік жәрдемақыларды, мемлекеттік базалық зейнетақы төлемдерін немесе жасына байланысты,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45"/>
    <w:p>
      <w:pPr>
        <w:spacing w:after="0"/>
        <w:ind w:left="0"/>
        <w:jc w:val="both"/>
      </w:pPr>
      <w:r>
        <w:rPr>
          <w:rFonts w:ascii="Times New Roman"/>
          <w:b w:val="false"/>
          <w:i w:val="false"/>
          <w:color w:val="000000"/>
          <w:sz w:val="28"/>
        </w:rPr>
        <w:t xml:space="preserve">
      Уәкілетті мемлекеттік органның АЖ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қабылдаудан бас тарту туралы қолхат беріледі.</w:t>
      </w:r>
    </w:p>
    <w:bookmarkStart w:name="z40" w:id="46"/>
    <w:p>
      <w:pPr>
        <w:spacing w:after="0"/>
        <w:ind w:left="0"/>
        <w:jc w:val="both"/>
      </w:pPr>
      <w:r>
        <w:rPr>
          <w:rFonts w:ascii="Times New Roman"/>
          <w:b w:val="false"/>
          <w:i w:val="false"/>
          <w:color w:val="000000"/>
          <w:sz w:val="28"/>
        </w:rPr>
        <w:t>
      9. Өтінішті қабылдаған 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3-тармағына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47"/>
    <w:p>
      <w:pPr>
        <w:spacing w:after="0"/>
        <w:ind w:left="0"/>
        <w:jc w:val="both"/>
      </w:pPr>
      <w:r>
        <w:rPr>
          <w:rFonts w:ascii="Times New Roman"/>
          <w:b w:val="false"/>
          <w:i w:val="false"/>
          <w:color w:val="000000"/>
          <w:sz w:val="28"/>
        </w:rPr>
        <w:t xml:space="preserve">
      10. Заңның 5-1-бабының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көзделген негіздемелер болған кезде өтініш берушіге кідіріссіз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жәрдемақыны тағайындауға өтініш қабылдаудан бас тарту туралы қолхат беріледі.</w:t>
      </w:r>
    </w:p>
    <w:bookmarkEnd w:id="47"/>
    <w:bookmarkStart w:name="z42" w:id="48"/>
    <w:p>
      <w:pPr>
        <w:spacing w:after="0"/>
        <w:ind w:left="0"/>
        <w:jc w:val="both"/>
      </w:pPr>
      <w:r>
        <w:rPr>
          <w:rFonts w:ascii="Times New Roman"/>
          <w:b w:val="false"/>
          <w:i w:val="false"/>
          <w:color w:val="000000"/>
          <w:sz w:val="28"/>
        </w:rPr>
        <w:t xml:space="preserve">
      11. Жәрдемақы тағайындау туралы өтініш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Мемлекеттік корпорацияның бөлімшесінде жәрдемақыны тағайындау (қайта есептеу) туралы азаматтардың өтініштерін тіркеудің электрондық журналында тіркеледі. </w:t>
      </w:r>
    </w:p>
    <w:bookmarkEnd w:id="48"/>
    <w:bookmarkStart w:name="z43" w:id="49"/>
    <w:p>
      <w:pPr>
        <w:spacing w:after="0"/>
        <w:ind w:left="0"/>
        <w:jc w:val="both"/>
      </w:pPr>
      <w:r>
        <w:rPr>
          <w:rFonts w:ascii="Times New Roman"/>
          <w:b w:val="false"/>
          <w:i w:val="false"/>
          <w:color w:val="000000"/>
          <w:sz w:val="28"/>
        </w:rPr>
        <w:t>
      12. Өтінішті қабылдаған маман өтініш берушіге құжаттардың қабылданғаны туралы қолхат береді.</w:t>
      </w:r>
    </w:p>
    <w:bookmarkEnd w:id="49"/>
    <w:p>
      <w:pPr>
        <w:spacing w:after="0"/>
        <w:ind w:left="0"/>
        <w:jc w:val="both"/>
      </w:pPr>
      <w:r>
        <w:rPr>
          <w:rFonts w:ascii="Times New Roman"/>
          <w:b w:val="false"/>
          <w:i w:val="false"/>
          <w:color w:val="000000"/>
          <w:sz w:val="28"/>
        </w:rPr>
        <w:t>
      Жәрдемақы тағайындалғаннан кейін Мемлекеттік корпорацияның бөлімшесі еңбек кітапшасын өтініш берушіге қайтарады.</w:t>
      </w:r>
    </w:p>
    <w:bookmarkStart w:name="z44" w:id="50"/>
    <w:p>
      <w:pPr>
        <w:spacing w:after="0"/>
        <w:ind w:left="0"/>
        <w:jc w:val="left"/>
      </w:pPr>
      <w:r>
        <w:rPr>
          <w:rFonts w:ascii="Times New Roman"/>
          <w:b/>
          <w:i w:val="false"/>
          <w:color w:val="000000"/>
        </w:rPr>
        <w:t xml:space="preserve"> 3-тарау. Жәрдемақыны жүзеге асыру, тоқтата тұру, қайта есептеу, қалпына келтіру, тоқтату және оны төлеу туралы шешімді қайта қарау тәртібі</w:t>
      </w:r>
    </w:p>
    <w:bookmarkEnd w:id="50"/>
    <w:bookmarkStart w:name="z45" w:id="51"/>
    <w:p>
      <w:pPr>
        <w:spacing w:after="0"/>
        <w:ind w:left="0"/>
        <w:jc w:val="both"/>
      </w:pPr>
      <w:r>
        <w:rPr>
          <w:rFonts w:ascii="Times New Roman"/>
          <w:b w:val="false"/>
          <w:i w:val="false"/>
          <w:color w:val="000000"/>
          <w:sz w:val="28"/>
        </w:rPr>
        <w:t>
      13. Мемлекеттік корпорацияның бөлімшесі жәрдемақыны бір жұмыс күні ішінде тағайындауға ЭІМ-ді және шешім жобасын қалыптастырады.</w:t>
      </w:r>
    </w:p>
    <w:bookmarkEnd w:id="51"/>
    <w:p>
      <w:pPr>
        <w:spacing w:after="0"/>
        <w:ind w:left="0"/>
        <w:jc w:val="both"/>
      </w:pPr>
      <w:r>
        <w:rPr>
          <w:rFonts w:ascii="Times New Roman"/>
          <w:b w:val="false"/>
          <w:i w:val="false"/>
          <w:color w:val="000000"/>
          <w:sz w:val="28"/>
        </w:rPr>
        <w:t>
      Қалыптастырылған ЭІМ жәрдемақы тағайындау (өзгерту, төлемді қалпына келтіру, тағайындаудан бас тарту) туралы шешім қабылдау үшін Мемлекеттік корпорацияның филиалы арқылы зейнетақы мен жәрдемақы тағайындау жөніндегі уәкілетті органға жіберіледі.</w:t>
      </w:r>
    </w:p>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және жәрдемақыны есептеудің дұрыстығын тексереді.</w:t>
      </w:r>
    </w:p>
    <w:bookmarkStart w:name="z46" w:id="52"/>
    <w:p>
      <w:pPr>
        <w:spacing w:after="0"/>
        <w:ind w:left="0"/>
        <w:jc w:val="both"/>
      </w:pPr>
      <w:r>
        <w:rPr>
          <w:rFonts w:ascii="Times New Roman"/>
          <w:b w:val="false"/>
          <w:i w:val="false"/>
          <w:color w:val="000000"/>
          <w:sz w:val="28"/>
        </w:rPr>
        <w:t>
      14. Жәрдемақы мөлшерін тағайындаған және өзгерткен кезінде тиындармен есептелген барлық сома, тиындардың сомасына қарамастан бір теңгеге дейін дөңгелектеуге жатады.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14-тармақтың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7" w:id="53"/>
    <w:p>
      <w:pPr>
        <w:spacing w:after="0"/>
        <w:ind w:left="0"/>
        <w:jc w:val="both"/>
      </w:pPr>
      <w:r>
        <w:rPr>
          <w:rFonts w:ascii="Times New Roman"/>
          <w:b w:val="false"/>
          <w:i w:val="false"/>
          <w:color w:val="000000"/>
          <w:sz w:val="28"/>
        </w:rPr>
        <w:t xml:space="preserve">
      15. Зейнетақы мен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жәрдемақыны ЭІМ-ге түскен күннен бастап төрт жұмыс күні ішінде тағайындау (өзгерту, төлемді қалпына келтіру, тағайындаудан бас тарту) туралы шешім қабылдайды.</w:t>
      </w:r>
    </w:p>
    <w:bookmarkEnd w:id="53"/>
    <w:p>
      <w:pPr>
        <w:spacing w:after="0"/>
        <w:ind w:left="0"/>
        <w:jc w:val="both"/>
      </w:pPr>
      <w:r>
        <w:rPr>
          <w:rFonts w:ascii="Times New Roman"/>
          <w:b w:val="false"/>
          <w:i w:val="false"/>
          <w:color w:val="000000"/>
          <w:sz w:val="28"/>
        </w:rPr>
        <w:t xml:space="preserve">
      Бас тарту үшін негіздеме анықталғанда, зейнетақы мен жәрдемақы тағайындау жөніндегі уәкілетті орган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жәрдемақы тағайындаудан (төлемді өзгертуден, қалпына келтіруден) бас тарту туралы хабарлама жібереді.</w:t>
      </w:r>
    </w:p>
    <w:p>
      <w:pPr>
        <w:spacing w:after="0"/>
        <w:ind w:left="0"/>
        <w:jc w:val="both"/>
      </w:pPr>
      <w:r>
        <w:rPr>
          <w:rFonts w:ascii="Times New Roman"/>
          <w:b w:val="false"/>
          <w:i w:val="false"/>
          <w:color w:val="000000"/>
          <w:sz w:val="28"/>
        </w:rPr>
        <w:t>
      Өтініш берушінің алдын ала шешім бойынша қарсылығын зейнетақы мен жәрдемақы тағайындау жөніндегі уәкілетті орган оны алған күннен бастап 2 (екі) жұмыс күні ішінде қабылдайды.</w:t>
      </w:r>
    </w:p>
    <w:p>
      <w:pPr>
        <w:spacing w:after="0"/>
        <w:ind w:left="0"/>
        <w:jc w:val="both"/>
      </w:pPr>
      <w:r>
        <w:rPr>
          <w:rFonts w:ascii="Times New Roman"/>
          <w:b w:val="false"/>
          <w:i w:val="false"/>
          <w:color w:val="000000"/>
          <w:sz w:val="28"/>
        </w:rPr>
        <w:t>
      Зейнетақы мен жәрдемақы тағайындау жөніндегі уәкілетті орган тыңдау нәтижелері бойынша тағайындау (төлемді қалпына келтіру, тағайындау (тағайындаудан бас тарту) туралы шешімді қайта қарау)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4"/>
    <w:p>
      <w:pPr>
        <w:spacing w:after="0"/>
        <w:ind w:left="0"/>
        <w:jc w:val="both"/>
      </w:pPr>
      <w:r>
        <w:rPr>
          <w:rFonts w:ascii="Times New Roman"/>
          <w:b w:val="false"/>
          <w:i w:val="false"/>
          <w:color w:val="000000"/>
          <w:sz w:val="28"/>
        </w:rPr>
        <w:t xml:space="preserve">
      16. Егер жәрдемақы төлемдерін тағайындау (өзгерту, қалпына келтіру) туралы шешім қабылдау үшін ЭІМ-ге қосымша құжаттарды қоса тіркеу қажет екені анықталса зейнетақы мен жәрдемақы тағайындау жөніндегі уәкілетті орган ЭІМ-ні қайтарады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Мемлекеттік корпорацияның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телефонға sms-хабарландыру алған күннен бастап жиырма бес жұмыс күні ішінде қосымша құжаттарды ұсыну туралы, оның ішінде ұялы телефонға sms-хабарландыру жіберу арқылы хабардар етеді. Sms-хабарландырулар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жүргізілетін sms-хабарландырулардың электрондық журналында тіркеледі.</w:t>
      </w:r>
    </w:p>
    <w:bookmarkEnd w:id="54"/>
    <w:p>
      <w:pPr>
        <w:spacing w:after="0"/>
        <w:ind w:left="0"/>
        <w:jc w:val="both"/>
      </w:pPr>
      <w:r>
        <w:rPr>
          <w:rFonts w:ascii="Times New Roman"/>
          <w:b w:val="false"/>
          <w:i w:val="false"/>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жәрдемақы тағайындау туралы шешім қабылдау үшін зейнетақы мен жәрдемақы тағайындау жөніндегі уәкілетті органға жібереді.</w:t>
      </w:r>
    </w:p>
    <w:p>
      <w:pPr>
        <w:spacing w:after="0"/>
        <w:ind w:left="0"/>
        <w:jc w:val="both"/>
      </w:pPr>
      <w:r>
        <w:rPr>
          <w:rFonts w:ascii="Times New Roman"/>
          <w:b w:val="false"/>
          <w:i w:val="false"/>
          <w:color w:val="000000"/>
          <w:sz w:val="28"/>
        </w:rPr>
        <w:t>
      Егер жәрдемақы тағайындау үшін талап етілген құжаттар отыз жұмыс күні ішінде ұсынылса, Мемлекеттік корпорацияның бөлімшесі жәрдемақы төлемдеріне құқық пайда болған күннен бастап төлемді тағайындау (өзгерту, қалпына келтіру) туралы шешімнің электрондық жобасын зейнетақы мен жәрдемақы тағайындау жөніндегі уәкілетті органға бекіту үшін жібереді.</w:t>
      </w:r>
    </w:p>
    <w:p>
      <w:pPr>
        <w:spacing w:after="0"/>
        <w:ind w:left="0"/>
        <w:jc w:val="both"/>
      </w:pPr>
      <w:r>
        <w:rPr>
          <w:rFonts w:ascii="Times New Roman"/>
          <w:b w:val="false"/>
          <w:i w:val="false"/>
          <w:color w:val="000000"/>
          <w:sz w:val="28"/>
        </w:rPr>
        <w:t>
      ЭІМ-де, оның ішінде портал арқылы қабылданған өтініштер бойынша жәрдемақы тағайындау (төлемді өзгерту, қалпына келтіру, тағайындаудан бас тарту) туралы шешім қабылдау үшін жетіспейтін құжат болмаған жағдайда, зейнетақы мен жәрдемақы тағайындау жөніндегі уәкілетті орган тағайындаудан бас тарту туралы шешім шығарады.</w:t>
      </w:r>
    </w:p>
    <w:bookmarkStart w:name="z49" w:id="55"/>
    <w:p>
      <w:pPr>
        <w:spacing w:after="0"/>
        <w:ind w:left="0"/>
        <w:jc w:val="both"/>
      </w:pPr>
      <w:r>
        <w:rPr>
          <w:rFonts w:ascii="Times New Roman"/>
          <w:b w:val="false"/>
          <w:i w:val="false"/>
          <w:color w:val="000000"/>
          <w:sz w:val="28"/>
        </w:rPr>
        <w:t xml:space="preserve">
      17. Жәрдемақы тағайындау (тағайындаудан бас тарту) туралы шешім қабылданған кезде Мемлекеттік корпорацияның бөлімшесі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хабарламалар журналына тіркей отырып, оны өтініш берушінің өзі келген кезде береді.</w:t>
      </w:r>
    </w:p>
    <w:bookmarkEnd w:id="55"/>
    <w:p>
      <w:pPr>
        <w:spacing w:after="0"/>
        <w:ind w:left="0"/>
        <w:jc w:val="both"/>
      </w:pPr>
      <w:r>
        <w:rPr>
          <w:rFonts w:ascii="Times New Roman"/>
          <w:b w:val="false"/>
          <w:i w:val="false"/>
          <w:color w:val="000000"/>
          <w:sz w:val="28"/>
        </w:rPr>
        <w:t>
      Егер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sms-хабарлар жіберу арқылы автоматты режимде жолданады.</w:t>
      </w:r>
    </w:p>
    <w:p>
      <w:pPr>
        <w:spacing w:after="0"/>
        <w:ind w:left="0"/>
        <w:jc w:val="both"/>
      </w:pPr>
      <w:r>
        <w:rPr>
          <w:rFonts w:ascii="Times New Roman"/>
          <w:b w:val="false"/>
          <w:i w:val="false"/>
          <w:color w:val="000000"/>
          <w:sz w:val="28"/>
        </w:rPr>
        <w:t>
      Sms-хабарлар осы Қағидаларға 9-қосымшаға сәйкес нысан бойынша sms-хабарлар журналында тіркеледі.</w:t>
      </w:r>
    </w:p>
    <w:p>
      <w:pPr>
        <w:spacing w:after="0"/>
        <w:ind w:left="0"/>
        <w:jc w:val="both"/>
      </w:pPr>
      <w:r>
        <w:rPr>
          <w:rFonts w:ascii="Times New Roman"/>
          <w:b w:val="false"/>
          <w:i w:val="false"/>
          <w:color w:val="000000"/>
          <w:sz w:val="28"/>
        </w:rPr>
        <w:t>
      Порталда жәрдемақы тағайындау туралы ақпарат өтініш берушінің "жеке кабинетіне" уәкілетті адамның ЭЦҚ-мен куәландырылған электрондық құжат түрінде тіркеледі.</w:t>
      </w:r>
    </w:p>
    <w:bookmarkStart w:name="z50" w:id="56"/>
    <w:p>
      <w:pPr>
        <w:spacing w:after="0"/>
        <w:ind w:left="0"/>
        <w:jc w:val="both"/>
      </w:pPr>
      <w:r>
        <w:rPr>
          <w:rFonts w:ascii="Times New Roman"/>
          <w:b w:val="false"/>
          <w:i w:val="false"/>
          <w:color w:val="000000"/>
          <w:sz w:val="28"/>
        </w:rPr>
        <w:t>
      18. Зейнетақы мен жәрдемақы тағайындау жөніндегі уәкілетті орган жәрдемақы тағайындау туралы шешім қабылдағаннан кейін Мемлекеттік корпорацияның бөлімшесі еңбек кітапшасына "жәрдемақы тағайындалды" деген белгі қояды және оны өтініш берушіге өзі келген кезде қайтарады.</w:t>
      </w:r>
    </w:p>
    <w:bookmarkEnd w:id="56"/>
    <w:p>
      <w:pPr>
        <w:spacing w:after="0"/>
        <w:ind w:left="0"/>
        <w:jc w:val="both"/>
      </w:pPr>
      <w:r>
        <w:rPr>
          <w:rFonts w:ascii="Times New Roman"/>
          <w:b w:val="false"/>
          <w:i w:val="false"/>
          <w:color w:val="000000"/>
          <w:sz w:val="28"/>
        </w:rPr>
        <w:t xml:space="preserve">
      Мемлекеттік корпорацияның бөлімшесі өтініш беруші жүгінген кезде қол қойдыра отырып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беретін куәлік алушының мәртебесін растайтын ресми құжат болып табылады.</w:t>
      </w:r>
    </w:p>
    <w:p>
      <w:pPr>
        <w:spacing w:after="0"/>
        <w:ind w:left="0"/>
        <w:jc w:val="both"/>
      </w:pPr>
      <w:r>
        <w:rPr>
          <w:rFonts w:ascii="Times New Roman"/>
          <w:b w:val="false"/>
          <w:i w:val="false"/>
          <w:color w:val="000000"/>
          <w:sz w:val="28"/>
        </w:rPr>
        <w:t xml:space="preserve">
      Куәлікті беру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куәлікті тіркеу журналында тіркеледі.</w:t>
      </w:r>
    </w:p>
    <w:p>
      <w:pPr>
        <w:spacing w:after="0"/>
        <w:ind w:left="0"/>
        <w:jc w:val="both"/>
      </w:pPr>
      <w:r>
        <w:rPr>
          <w:rFonts w:ascii="Times New Roman"/>
          <w:b w:val="false"/>
          <w:i w:val="false"/>
          <w:color w:val="000000"/>
          <w:sz w:val="28"/>
        </w:rPr>
        <w:t xml:space="preserve">
      Куәлікті алуға үшінші тұлғалар жүгінген жағдайда куәлік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беріледі.</w:t>
      </w:r>
    </w:p>
    <w:p>
      <w:pPr>
        <w:spacing w:after="0"/>
        <w:ind w:left="0"/>
        <w:jc w:val="both"/>
      </w:pPr>
      <w:r>
        <w:rPr>
          <w:rFonts w:ascii="Times New Roman"/>
          <w:b w:val="false"/>
          <w:i w:val="false"/>
          <w:color w:val="000000"/>
          <w:sz w:val="28"/>
        </w:rPr>
        <w:t>
      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pPr>
        <w:spacing w:after="0"/>
        <w:ind w:left="0"/>
        <w:jc w:val="both"/>
      </w:pPr>
      <w:r>
        <w:rPr>
          <w:rFonts w:ascii="Times New Roman"/>
          <w:b w:val="false"/>
          <w:i w:val="false"/>
          <w:color w:val="000000"/>
          <w:sz w:val="28"/>
        </w:rPr>
        <w:t>
      Жәрдемақының мөлшері өзгерген немесе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bookmarkStart w:name="z51" w:id="57"/>
    <w:p>
      <w:pPr>
        <w:spacing w:after="0"/>
        <w:ind w:left="0"/>
        <w:jc w:val="both"/>
      </w:pPr>
      <w:r>
        <w:rPr>
          <w:rFonts w:ascii="Times New Roman"/>
          <w:b w:val="false"/>
          <w:i w:val="false"/>
          <w:color w:val="000000"/>
          <w:sz w:val="28"/>
        </w:rPr>
        <w:t>
      19. Жәрдемақыны тағайындаудан бас тарту туралы шешім мынадай негіздер бойынша қабылданады:</w:t>
      </w:r>
    </w:p>
    <w:bookmarkEnd w:id="57"/>
    <w:bookmarkStart w:name="z52" w:id="58"/>
    <w:p>
      <w:pPr>
        <w:spacing w:after="0"/>
        <w:ind w:left="0"/>
        <w:jc w:val="both"/>
      </w:pPr>
      <w:r>
        <w:rPr>
          <w:rFonts w:ascii="Times New Roman"/>
          <w:b w:val="false"/>
          <w:i w:val="false"/>
          <w:color w:val="000000"/>
          <w:sz w:val="28"/>
        </w:rPr>
        <w:t>
      1) жәрдемақыны тағайындау үшін өтініш беруші ұсынған құжаттардың және (немесе) оларда қамтылған деректердің (мәліметтердің) анық еместігін анықтау;</w:t>
      </w:r>
    </w:p>
    <w:bookmarkEnd w:id="58"/>
    <w:bookmarkStart w:name="z53" w:id="59"/>
    <w:p>
      <w:pPr>
        <w:spacing w:after="0"/>
        <w:ind w:left="0"/>
        <w:jc w:val="both"/>
      </w:pPr>
      <w:r>
        <w:rPr>
          <w:rFonts w:ascii="Times New Roman"/>
          <w:b w:val="false"/>
          <w:i w:val="false"/>
          <w:color w:val="000000"/>
          <w:sz w:val="28"/>
        </w:rPr>
        <w:t>
      2) өтініш берушінің және (немесе) жәрдемақыны тағайындау үшін қажетті ұсынылған ақпараттардың, деректер мен мәліметтердің Қазақстан Республикасының нормативті құқықтық актілерінде белгіленген талаптарға сәйкес келмеуі.</w:t>
      </w:r>
    </w:p>
    <w:bookmarkEnd w:id="59"/>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Start w:name="z54" w:id="60"/>
    <w:p>
      <w:pPr>
        <w:spacing w:after="0"/>
        <w:ind w:left="0"/>
        <w:jc w:val="both"/>
      </w:pPr>
      <w:r>
        <w:rPr>
          <w:rFonts w:ascii="Times New Roman"/>
          <w:b w:val="false"/>
          <w:i w:val="false"/>
          <w:color w:val="000000"/>
          <w:sz w:val="28"/>
        </w:rPr>
        <w:t>
      20. Мемлекеттік қызмет көрсетуге қойылатын негізгі талаптардың тізбесінде көрсетілген Мемлекеттік қызметтерді көрсету мәселелері бойынша зейнетақы мен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 зейнетақы мен жәрдемақы тағайындау жөніндегі уәкілетті органның және (немесе) Қазақстан Республикасы Еңбек және халықты әлеуметтік қорғау министрлігінің (бұдан әрі – Министрлік) және (немесе) Мемлекеттік корпорация басшысының атына шағым беріледі.</w:t>
      </w:r>
    </w:p>
    <w:bookmarkEnd w:id="60"/>
    <w:bookmarkStart w:name="z55" w:id="61"/>
    <w:p>
      <w:pPr>
        <w:spacing w:after="0"/>
        <w:ind w:left="0"/>
        <w:jc w:val="both"/>
      </w:pPr>
      <w:r>
        <w:rPr>
          <w:rFonts w:ascii="Times New Roman"/>
          <w:b w:val="false"/>
          <w:i w:val="false"/>
          <w:color w:val="000000"/>
          <w:sz w:val="28"/>
        </w:rPr>
        <w:t>
      21. Көрсетілетін қызметті берушінің немесе Министрліктің кеңсесінде шағымды қабылдаған адамның тегі мен аты-жөні, берілген шағымға жауап алу мерзімі мен орны көрсетіле отырып шағымның тіркелуі (мөртабан, кіріс нөмірі мен күні) оның қабылданғанын растау болып табылады.</w:t>
      </w:r>
    </w:p>
    <w:bookmarkEnd w:id="61"/>
    <w:p>
      <w:pPr>
        <w:spacing w:after="0"/>
        <w:ind w:left="0"/>
        <w:jc w:val="both"/>
      </w:pPr>
      <w:r>
        <w:rPr>
          <w:rFonts w:ascii="Times New Roman"/>
          <w:b w:val="false"/>
          <w:i w:val="false"/>
          <w:color w:val="000000"/>
          <w:sz w:val="28"/>
        </w:rPr>
        <w:t>
      Мемлекеттік корпорацияның қызметкерлері қызмет көрсету кезінде олардың әрекетіне (әрекетсіздігіне) шағым оның басшысының атына немесе ақпараттандыру саласындағы уәкілетті органға беріледі. Мемлекеттік корпорацияның кеңсесіне қолма-қол да, почта арқылы да келіп түскен шағымды тіркеу (мөртабан, кіріс нөмірі мен тіркеу күні шағымның екінші данасына немесе шағымға ілеспе хатқа қойылады), оның қабылданғанын растау болып табылады.</w:t>
      </w:r>
    </w:p>
    <w:bookmarkStart w:name="z56" w:id="62"/>
    <w:p>
      <w:pPr>
        <w:spacing w:after="0"/>
        <w:ind w:left="0"/>
        <w:jc w:val="both"/>
      </w:pPr>
      <w:r>
        <w:rPr>
          <w:rFonts w:ascii="Times New Roman"/>
          <w:b w:val="false"/>
          <w:i w:val="false"/>
          <w:color w:val="000000"/>
          <w:sz w:val="28"/>
        </w:rPr>
        <w:t>
      22. Шағымды "e-Otinish" азаматтардың өтініштерін қабылдау және өңдеудің бірыңғай платформасы арқылы жіберген кезде көрсетілетін қызметті алушыға "жеке кабинетінен" көрсетілетін қызметті беруші өтінішті өңдеу барысында жаңартып отыратын (жеткізілгені, тіркелгені, орындалғаны туралы белгі, қарау немесе қараудан бас тарту туралы жауап) жүгіну туралы ақпарат қолжетімді болады.</w:t>
      </w:r>
    </w:p>
    <w:bookmarkEnd w:id="62"/>
    <w:bookmarkStart w:name="z57" w:id="63"/>
    <w:p>
      <w:pPr>
        <w:spacing w:after="0"/>
        <w:ind w:left="0"/>
        <w:jc w:val="both"/>
      </w:pPr>
      <w:r>
        <w:rPr>
          <w:rFonts w:ascii="Times New Roman"/>
          <w:b w:val="false"/>
          <w:i w:val="false"/>
          <w:color w:val="000000"/>
          <w:sz w:val="28"/>
        </w:rPr>
        <w:t xml:space="preserve">
      23. Көрсетілетін қызметті берушінің, Министрліктің немесе Мемлекеттік корпорацияның мекенжайына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оны тіркеген күннен бастап 5 (бес) жұмыс күні ішінде қаралуға тиіс. Шағымды тіркеу күні оны қарау мерзіміне кірмейді. Шағымды қарау нәтижелері туралы дәлелді жауап көрсетілетін қызметті алушыға почта байланысы арқылы жіберіледі не зейнетақы мен жәрдемақы тағайындау жөніндегі уәкілетті органның, Министрліктің немесе Мемлекеттік корпорацияның кеңсесінде қолма-қол беріледі.</w:t>
      </w:r>
    </w:p>
    <w:bookmarkEnd w:id="63"/>
    <w:bookmarkStart w:name="z58" w:id="64"/>
    <w:p>
      <w:pPr>
        <w:spacing w:after="0"/>
        <w:ind w:left="0"/>
        <w:jc w:val="both"/>
      </w:pPr>
      <w:r>
        <w:rPr>
          <w:rFonts w:ascii="Times New Roman"/>
          <w:b w:val="false"/>
          <w:i w:val="false"/>
          <w:color w:val="000000"/>
          <w:sz w:val="28"/>
        </w:rPr>
        <w:t>
      24. Көрсетілген мемлекеттік қызмет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"Мемлекеттік және әлеуметтік жауапкершілігі бар көрсетілетін қызметтер туралы" Заңның 25-бабының 2-тармағына сәйкес шағыммен жүгінеді.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65"/>
    <w:p>
      <w:pPr>
        <w:spacing w:after="0"/>
        <w:ind w:left="0"/>
        <w:jc w:val="both"/>
      </w:pPr>
      <w:r>
        <w:rPr>
          <w:rFonts w:ascii="Times New Roman"/>
          <w:b w:val="false"/>
          <w:i w:val="false"/>
          <w:color w:val="000000"/>
          <w:sz w:val="28"/>
        </w:rPr>
        <w:t>
      25.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тиіс.</w:t>
      </w:r>
    </w:p>
    <w:bookmarkEnd w:id="65"/>
    <w:p>
      <w:pPr>
        <w:spacing w:after="0"/>
        <w:ind w:left="0"/>
        <w:jc w:val="both"/>
      </w:pPr>
      <w:r>
        <w:rPr>
          <w:rFonts w:ascii="Times New Roman"/>
          <w:b w:val="false"/>
          <w:i w:val="false"/>
          <w:color w:val="000000"/>
          <w:sz w:val="28"/>
        </w:rPr>
        <w:t>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жүгінеді.</w:t>
      </w:r>
    </w:p>
    <w:bookmarkStart w:name="z60" w:id="66"/>
    <w:p>
      <w:pPr>
        <w:spacing w:after="0"/>
        <w:ind w:left="0"/>
        <w:jc w:val="both"/>
      </w:pPr>
      <w:r>
        <w:rPr>
          <w:rFonts w:ascii="Times New Roman"/>
          <w:b w:val="false"/>
          <w:i w:val="false"/>
          <w:color w:val="000000"/>
          <w:sz w:val="28"/>
        </w:rPr>
        <w:t>
      26. Шағымды қарау мерзімі ұзартылған жағдайда шағымды қарау бойынша өкілеттік берілген лауазымды адам шағымды қарау мерзімін ұзарту сәтінен бастап 3 (үш) жұмыс күні ішінде шағымды берген көрсетілетін қызметті алушыға жазбаша түрде (шағым қағаз жеткізгіште берілген кезде) немесе электрондық нысанда (шағым электронды түрде берілген кезде) ұзартудың себептерін көрсете отырып, шағымды қарау мерзімін ұзарту туралы хабардар етеді.</w:t>
      </w:r>
    </w:p>
    <w:bookmarkEnd w:id="66"/>
    <w:bookmarkStart w:name="z61" w:id="67"/>
    <w:p>
      <w:pPr>
        <w:spacing w:after="0"/>
        <w:ind w:left="0"/>
        <w:jc w:val="both"/>
      </w:pPr>
      <w:r>
        <w:rPr>
          <w:rFonts w:ascii="Times New Roman"/>
          <w:b w:val="false"/>
          <w:i w:val="false"/>
          <w:color w:val="000000"/>
          <w:sz w:val="28"/>
        </w:rPr>
        <w:t xml:space="preserve">
      27. Егер Қазақстан Республикасының заңдарында өзгеше көзделмесе,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тәртіппен (сотқа дейінгі) шағым жасалғаннан кейін сотқа жүгінуге жол беріледі.</w:t>
      </w:r>
    </w:p>
    <w:bookmarkEnd w:id="67"/>
    <w:bookmarkStart w:name="z62" w:id="68"/>
    <w:p>
      <w:pPr>
        <w:spacing w:after="0"/>
        <w:ind w:left="0"/>
        <w:jc w:val="both"/>
      </w:pPr>
      <w:r>
        <w:rPr>
          <w:rFonts w:ascii="Times New Roman"/>
          <w:b w:val="false"/>
          <w:i w:val="false"/>
          <w:color w:val="000000"/>
          <w:sz w:val="28"/>
        </w:rPr>
        <w:t xml:space="preserve">
      28. Қазақстан Республикасының заңнамасында көзделген арттыруға, ең төменгі күнкөріс деңгейінің өзгеруіне байланысты жәрдемақының мөлшерін өзгерту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корпорацияның бөлімшесі дайындаған зейнетақы мен жәрдемақы тағайындау жөніндегі уәкілетті органның шешімдерінің негізінде жүргізіледі.</w:t>
      </w:r>
    </w:p>
    <w:bookmarkEnd w:id="68"/>
    <w:bookmarkStart w:name="z63" w:id="69"/>
    <w:p>
      <w:pPr>
        <w:spacing w:after="0"/>
        <w:ind w:left="0"/>
        <w:jc w:val="both"/>
      </w:pPr>
      <w:r>
        <w:rPr>
          <w:rFonts w:ascii="Times New Roman"/>
          <w:b w:val="false"/>
          <w:i w:val="false"/>
          <w:color w:val="000000"/>
          <w:sz w:val="28"/>
        </w:rPr>
        <w:t>
      29. Сот шешімімен іс-әрекетке қабілетсіз немесе іс-әрекетке қабілеті шектеулі деп танылған қамқоршылықтағы (қорғаншылықтағы) адам үшін төлем алатын қамқоршы (қорғаншы) ауысқан, мүгедектік тобы өзгерген жағдайларда Мемлекеттік корпорацияның бөлімшесі осы Қағидаларға 7-қосымшаларға сәйкес нысан бойынша жәрдемақыны тағайындау (өзгерту, төлемді қалпына келтіру, тағайындаудан бас тарту) туралы шешім жобасын дайындайды.</w:t>
      </w:r>
    </w:p>
    <w:bookmarkEnd w:id="69"/>
    <w:p>
      <w:pPr>
        <w:spacing w:after="0"/>
        <w:ind w:left="0"/>
        <w:jc w:val="both"/>
      </w:pPr>
      <w:r>
        <w:rPr>
          <w:rFonts w:ascii="Times New Roman"/>
          <w:b w:val="false"/>
          <w:i w:val="false"/>
          <w:color w:val="000000"/>
          <w:sz w:val="28"/>
        </w:rPr>
        <w:t>
      Алушының тегі, аты, әкесінің аты (ол болған жағдайда), туған күні өзгерген кезде ОДБ-да өзгерістер автоматты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0"/>
    <w:p>
      <w:pPr>
        <w:spacing w:after="0"/>
        <w:ind w:left="0"/>
        <w:jc w:val="both"/>
      </w:pPr>
      <w:r>
        <w:rPr>
          <w:rFonts w:ascii="Times New Roman"/>
          <w:b w:val="false"/>
          <w:i w:val="false"/>
          <w:color w:val="000000"/>
          <w:sz w:val="28"/>
        </w:rPr>
        <w:t>
      30. Зейнетақы мен жәрдемақы тағайындау жөніндегі уәкілетті органның жәрдемақыны тағайындау туралы шешімдерінің негізінде Мемлекеттік корпорация бес жұмыс күні ішінде тағайындалған жәрдемақы сомаларын ай сайын, төлем айының алдындағы айдың 27-күніне Министрлік ұсынылатын, төлемге бюджет қаражатының қажеттілігіне қосуды қамтамасыз етеді.</w:t>
      </w:r>
    </w:p>
    <w:bookmarkEnd w:id="70"/>
    <w:bookmarkStart w:name="z65" w:id="71"/>
    <w:p>
      <w:pPr>
        <w:spacing w:after="0"/>
        <w:ind w:left="0"/>
        <w:jc w:val="both"/>
      </w:pPr>
      <w:r>
        <w:rPr>
          <w:rFonts w:ascii="Times New Roman"/>
          <w:b w:val="false"/>
          <w:i w:val="false"/>
          <w:color w:val="000000"/>
          <w:sz w:val="28"/>
        </w:rPr>
        <w:t>
      31.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71"/>
    <w:bookmarkStart w:name="z66" w:id="72"/>
    <w:p>
      <w:pPr>
        <w:spacing w:after="0"/>
        <w:ind w:left="0"/>
        <w:jc w:val="both"/>
      </w:pPr>
      <w:r>
        <w:rPr>
          <w:rFonts w:ascii="Times New Roman"/>
          <w:b w:val="false"/>
          <w:i w:val="false"/>
          <w:color w:val="000000"/>
          <w:sz w:val="28"/>
        </w:rPr>
        <w:t>
      32. Уәкілетті мемлекеттік орган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bookmarkEnd w:id="72"/>
    <w:bookmarkStart w:name="z67" w:id="73"/>
    <w:p>
      <w:pPr>
        <w:spacing w:after="0"/>
        <w:ind w:left="0"/>
        <w:jc w:val="both"/>
      </w:pPr>
      <w:r>
        <w:rPr>
          <w:rFonts w:ascii="Times New Roman"/>
          <w:b w:val="false"/>
          <w:i w:val="false"/>
          <w:color w:val="000000"/>
          <w:sz w:val="28"/>
        </w:rPr>
        <w:t>
      33. Төлейтін айға қажеттілікті қалыптастырғаннан кейін пайда болған сомалар Қазақстан Республикасының заңнамасына сәйкес одан кейінгі айға қосылуға тиіс.</w:t>
      </w:r>
    </w:p>
    <w:bookmarkEnd w:id="73"/>
    <w:bookmarkStart w:name="z68" w:id="74"/>
    <w:p>
      <w:pPr>
        <w:spacing w:after="0"/>
        <w:ind w:left="0"/>
        <w:jc w:val="both"/>
      </w:pPr>
      <w:r>
        <w:rPr>
          <w:rFonts w:ascii="Times New Roman"/>
          <w:b w:val="false"/>
          <w:i w:val="false"/>
          <w:color w:val="000000"/>
          <w:sz w:val="28"/>
        </w:rPr>
        <w:t>
      34. Мемлекеттік корпорация бюджет қаражатын алып, төлеу графигіне сәйкес жәрдемақыны төлеуге төлем тапсырмаларын, сондай-ақ олардан ұстап қалуларды қалыптастырады.</w:t>
      </w:r>
    </w:p>
    <w:bookmarkEnd w:id="74"/>
    <w:bookmarkStart w:name="z69" w:id="75"/>
    <w:p>
      <w:pPr>
        <w:spacing w:after="0"/>
        <w:ind w:left="0"/>
        <w:jc w:val="both"/>
      </w:pPr>
      <w:r>
        <w:rPr>
          <w:rFonts w:ascii="Times New Roman"/>
          <w:b w:val="false"/>
          <w:i w:val="false"/>
          <w:color w:val="000000"/>
          <w:sz w:val="28"/>
        </w:rPr>
        <w:t>
      35. Жәрдемақыны төлеуді Мемлекеттік корпорация:</w:t>
      </w:r>
    </w:p>
    <w:bookmarkEnd w:id="75"/>
    <w:p>
      <w:pPr>
        <w:spacing w:after="0"/>
        <w:ind w:left="0"/>
        <w:jc w:val="both"/>
      </w:pPr>
      <w:r>
        <w:rPr>
          <w:rFonts w:ascii="Times New Roman"/>
          <w:b w:val="false"/>
          <w:i w:val="false"/>
          <w:color w:val="000000"/>
          <w:sz w:val="28"/>
        </w:rPr>
        <w:t>
      баланы (балаларды) қабылдайтын отбасыға беру туралы және (немесе) патронат туралы шарт бойынша отбасындағы балаларға жәрдемақыны аудару баланың өз шотына жүзеге асырылады;</w:t>
      </w:r>
    </w:p>
    <w:p>
      <w:pPr>
        <w:spacing w:after="0"/>
        <w:ind w:left="0"/>
        <w:jc w:val="both"/>
      </w:pPr>
      <w:r>
        <w:rPr>
          <w:rFonts w:ascii="Times New Roman"/>
          <w:b w:val="false"/>
          <w:i w:val="false"/>
          <w:color w:val="000000"/>
          <w:sz w:val="28"/>
        </w:rPr>
        <w:t>
      зейнетақы және жәрдемақы беру жөніндегі уәкілетті ұйымдағы банк шоттарына аудару;</w:t>
      </w:r>
    </w:p>
    <w:p>
      <w:pPr>
        <w:spacing w:after="0"/>
        <w:ind w:left="0"/>
        <w:jc w:val="both"/>
      </w:pPr>
      <w:r>
        <w:rPr>
          <w:rFonts w:ascii="Times New Roman"/>
          <w:b w:val="false"/>
          <w:i w:val="false"/>
          <w:color w:val="000000"/>
          <w:sz w:val="28"/>
        </w:rPr>
        <w:t>
      "Қазпошта" акционерлік қоғамының бөлімшелері арқылы алушыларға үйлеріне жеткізіп беру жолымен жүргізеді.</w:t>
      </w:r>
    </w:p>
    <w:p>
      <w:pPr>
        <w:spacing w:after="0"/>
        <w:ind w:left="0"/>
        <w:jc w:val="both"/>
      </w:pPr>
      <w:r>
        <w:rPr>
          <w:rFonts w:ascii="Times New Roman"/>
          <w:b w:val="false"/>
          <w:i w:val="false"/>
          <w:color w:val="000000"/>
          <w:sz w:val="28"/>
        </w:rPr>
        <w:t>
      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зейнетақы мен жәрдемақы беру жөніндегі уәкілетті ұйымның бөлімшесіне осы өзгерістер туралы, тиісті өзгерістерді растайтын құжаттармен қоса өтініш береді.</w:t>
      </w:r>
    </w:p>
    <w:p>
      <w:pPr>
        <w:spacing w:after="0"/>
        <w:ind w:left="0"/>
        <w:jc w:val="both"/>
      </w:pPr>
      <w:r>
        <w:rPr>
          <w:rFonts w:ascii="Times New Roman"/>
          <w:b w:val="false"/>
          <w:i w:val="false"/>
          <w:color w:val="000000"/>
          <w:sz w:val="28"/>
        </w:rPr>
        <w:t>
      Зейнетақы және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және жәрдемақы беру жөніндегі уәкілетті ұйым Мемлекеттік корпорацияға, оның ішінде электрондық байланыс арналары арқылы береді.</w:t>
      </w:r>
    </w:p>
    <w:bookmarkStart w:name="z70" w:id="76"/>
    <w:p>
      <w:pPr>
        <w:spacing w:after="0"/>
        <w:ind w:left="0"/>
        <w:jc w:val="both"/>
      </w:pPr>
      <w:r>
        <w:rPr>
          <w:rFonts w:ascii="Times New Roman"/>
          <w:b w:val="false"/>
          <w:i w:val="false"/>
          <w:color w:val="000000"/>
          <w:sz w:val="28"/>
        </w:rPr>
        <w:t>
      36. Жәрдемақыны үйге жеткізіп беру мынадай санаттағы адамдарға:</w:t>
      </w:r>
    </w:p>
    <w:bookmarkEnd w:id="76"/>
    <w:p>
      <w:pPr>
        <w:spacing w:after="0"/>
        <w:ind w:left="0"/>
        <w:jc w:val="both"/>
      </w:pPr>
      <w:r>
        <w:rPr>
          <w:rFonts w:ascii="Times New Roman"/>
          <w:b w:val="false"/>
          <w:i w:val="false"/>
          <w:color w:val="000000"/>
          <w:sz w:val="28"/>
        </w:rPr>
        <w:t>
      Ұлы Отан соғысының мүгедектігі бар адамдар мен қатысушыларына;</w:t>
      </w:r>
    </w:p>
    <w:p>
      <w:pPr>
        <w:spacing w:after="0"/>
        <w:ind w:left="0"/>
        <w:jc w:val="both"/>
      </w:pPr>
      <w:r>
        <w:rPr>
          <w:rFonts w:ascii="Times New Roman"/>
          <w:b w:val="false"/>
          <w:i w:val="false"/>
          <w:color w:val="000000"/>
          <w:sz w:val="28"/>
        </w:rPr>
        <w:t>
      сексен жасқа толған жәрдемақылар алушыларға;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почта байланысының автоматтандырылған бөлімшелері (пункттері) болмаған жағдайда ауылдық жерде тұратын адамдарға жүргізіледі.</w:t>
      </w:r>
    </w:p>
    <w:bookmarkStart w:name="z71" w:id="77"/>
    <w:p>
      <w:pPr>
        <w:spacing w:after="0"/>
        <w:ind w:left="0"/>
        <w:jc w:val="both"/>
      </w:pPr>
      <w:r>
        <w:rPr>
          <w:rFonts w:ascii="Times New Roman"/>
          <w:b w:val="false"/>
          <w:i w:val="false"/>
          <w:color w:val="000000"/>
          <w:sz w:val="28"/>
        </w:rPr>
        <w:t>
      37. Алушыларға жәрдемақыны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bookmarkEnd w:id="77"/>
    <w:bookmarkStart w:name="z72" w:id="78"/>
    <w:p>
      <w:pPr>
        <w:spacing w:after="0"/>
        <w:ind w:left="0"/>
        <w:jc w:val="both"/>
      </w:pPr>
      <w:r>
        <w:rPr>
          <w:rFonts w:ascii="Times New Roman"/>
          <w:b w:val="false"/>
          <w:i w:val="false"/>
          <w:color w:val="000000"/>
          <w:sz w:val="28"/>
        </w:rPr>
        <w:t>
      38. Жәрдемақыны төлеумен байланысты банк қызметтеріне ақы төлеу бюджет қаражаты есебінен жүзеге асырылады.</w:t>
      </w:r>
    </w:p>
    <w:bookmarkEnd w:id="78"/>
    <w:bookmarkStart w:name="z73" w:id="79"/>
    <w:p>
      <w:pPr>
        <w:spacing w:after="0"/>
        <w:ind w:left="0"/>
        <w:jc w:val="both"/>
      </w:pPr>
      <w:r>
        <w:rPr>
          <w:rFonts w:ascii="Times New Roman"/>
          <w:b w:val="false"/>
          <w:i w:val="false"/>
          <w:color w:val="000000"/>
          <w:sz w:val="28"/>
        </w:rPr>
        <w:t xml:space="preserve">
      39. Мемлекеттік корпорацияның бөлімшесі жәрдемақыны төлеуді осы Қағидалардың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 шешімінің Заңның 5-2-бабының </w:t>
      </w:r>
      <w:r>
        <w:rPr>
          <w:rFonts w:ascii="Times New Roman"/>
          <w:b w:val="false"/>
          <w:i w:val="false"/>
          <w:color w:val="000000"/>
          <w:sz w:val="28"/>
        </w:rPr>
        <w:t xml:space="preserve">3-тармағында </w:t>
      </w:r>
      <w:r>
        <w:rPr>
          <w:rFonts w:ascii="Times New Roman"/>
          <w:b w:val="false"/>
          <w:i w:val="false"/>
          <w:color w:val="000000"/>
          <w:sz w:val="28"/>
        </w:rPr>
        <w:t>көзделген негізінде мәліметтер, соның ішінде ЦЖ-дан келіп түскен кейінгі айдың бірінші күнінен бастап тоқтата тұрады.</w:t>
      </w:r>
    </w:p>
    <w:bookmarkEnd w:id="79"/>
    <w:p>
      <w:pPr>
        <w:spacing w:after="0"/>
        <w:ind w:left="0"/>
        <w:jc w:val="both"/>
      </w:pPr>
      <w:r>
        <w:rPr>
          <w:rFonts w:ascii="Times New Roman"/>
          <w:b w:val="false"/>
          <w:i w:val="false"/>
          <w:color w:val="000000"/>
          <w:sz w:val="28"/>
        </w:rPr>
        <w:t>
      Жәрдемақы төлеуді уақтылы тоқтата тұруды қамтамасыз ету мақсатында:</w:t>
      </w:r>
    </w:p>
    <w:p>
      <w:pPr>
        <w:spacing w:after="0"/>
        <w:ind w:left="0"/>
        <w:jc w:val="both"/>
      </w:pPr>
      <w:r>
        <w:rPr>
          <w:rFonts w:ascii="Times New Roman"/>
          <w:b w:val="false"/>
          <w:i w:val="false"/>
          <w:color w:val="000000"/>
          <w:sz w:val="28"/>
        </w:rPr>
        <w:t>
      Қазақстан Республикасы Бас прокуратурасының Құқықтық статистика және арнайы есепке алу жөніндегі комитеті осы Қағидаларға 15-1-қосымшаға сәйкес іздестіруде жүрген хабарсыз жоғалған адамдардың электрондық тізімдерін ай сайын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4" w:id="80"/>
    <w:p>
      <w:pPr>
        <w:spacing w:after="0"/>
        <w:ind w:left="0"/>
        <w:jc w:val="both"/>
      </w:pPr>
      <w:r>
        <w:rPr>
          <w:rFonts w:ascii="Times New Roman"/>
          <w:b w:val="false"/>
          <w:i w:val="false"/>
          <w:color w:val="000000"/>
          <w:sz w:val="28"/>
        </w:rPr>
        <w:t>
      40. Мемлекеттік корпорацияның бөлімшесі жәрдемақыны төлеуді жәрдемақы төлеуді 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81"/>
    <w:p>
      <w:pPr>
        <w:spacing w:after="0"/>
        <w:ind w:left="0"/>
        <w:jc w:val="both"/>
      </w:pPr>
      <w:r>
        <w:rPr>
          <w:rFonts w:ascii="Times New Roman"/>
          <w:b w:val="false"/>
          <w:i w:val="false"/>
          <w:color w:val="000000"/>
          <w:sz w:val="28"/>
        </w:rPr>
        <w:t xml:space="preserve">
      41. Мемлекеттік корпорацияның бөлімшесі жәрдемақыны төлеуді осы Қағидалардың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шешімінің Заңның 5-2-бабының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негізінде мәліметтер, оның ішінде цифрлық жүйелерден өтініштер мен сұратулардың келіп түскен кейінгі айдың бірінші күнінен бастап тоқтатады.</w:t>
      </w:r>
    </w:p>
    <w:bookmarkEnd w:id="81"/>
    <w:p>
      <w:pPr>
        <w:spacing w:after="0"/>
        <w:ind w:left="0"/>
        <w:jc w:val="both"/>
      </w:pPr>
      <w:r>
        <w:rPr>
          <w:rFonts w:ascii="Times New Roman"/>
          <w:b w:val="false"/>
          <w:i w:val="false"/>
          <w:color w:val="000000"/>
          <w:sz w:val="28"/>
        </w:rPr>
        <w:t>
      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тоқтатылғанда осы Қағидаларда көзделген тәртіппен жаңа тағайындау процедурасы жүргізіледі.</w:t>
      </w:r>
    </w:p>
    <w:p>
      <w:pPr>
        <w:spacing w:after="0"/>
        <w:ind w:left="0"/>
        <w:jc w:val="both"/>
      </w:pPr>
      <w:r>
        <w:rPr>
          <w:rFonts w:ascii="Times New Roman"/>
          <w:b w:val="false"/>
          <w:i w:val="false"/>
          <w:color w:val="000000"/>
          <w:sz w:val="28"/>
        </w:rPr>
        <w:t>
      Зейнетақы мен жәрдемақы тағайындау жөніндегі уәкілетті орган өтініш берушінің негізсіз бастапқы тағайындауға алып келген дәйексіз мәліметтерді ұсыну фактісі анықталу себебі бойынша төлемді тоқтату туралы шешім бекітілген кезде алушы тарапынан заңсыз жәрдемақы алуда қылмыс құрамының болуы немесе болмауы фактісін белгілеу үшін құқық қорғау органдарына жүгінеді.</w:t>
      </w:r>
    </w:p>
    <w:p>
      <w:pPr>
        <w:spacing w:after="0"/>
        <w:ind w:left="0"/>
        <w:jc w:val="both"/>
      </w:pPr>
      <w:r>
        <w:rPr>
          <w:rFonts w:ascii="Times New Roman"/>
          <w:b w:val="false"/>
          <w:i w:val="false"/>
          <w:color w:val="000000"/>
          <w:sz w:val="28"/>
        </w:rPr>
        <w:t>
      Жалған құжаттар ұсыну туралы сот шешімін шығарған кезде жәрдемақыны төлеу бастапқы тағайындау кезінен бастап тоқтатылады.</w:t>
      </w:r>
    </w:p>
    <w:p>
      <w:pPr>
        <w:spacing w:after="0"/>
        <w:ind w:left="0"/>
        <w:jc w:val="both"/>
      </w:pPr>
      <w:r>
        <w:rPr>
          <w:rFonts w:ascii="Times New Roman"/>
          <w:b w:val="false"/>
          <w:i w:val="false"/>
          <w:color w:val="000000"/>
          <w:sz w:val="28"/>
        </w:rPr>
        <w:t>
      Жәрдемақы төлеуді уақтылы тоқтатуды қамтамасыз ету мақсатында:</w:t>
      </w:r>
    </w:p>
    <w:p>
      <w:pPr>
        <w:spacing w:after="0"/>
        <w:ind w:left="0"/>
        <w:jc w:val="both"/>
      </w:pPr>
      <w:r>
        <w:rPr>
          <w:rFonts w:ascii="Times New Roman"/>
          <w:b w:val="false"/>
          <w:i w:val="false"/>
          <w:color w:val="000000"/>
          <w:sz w:val="28"/>
        </w:rPr>
        <w:t>
      Қазақстан Республикасының шет елдегі мекемелері (бұдан әрі-шет елдегі мекемелер) осы Қағидаларға 16-1-қосымшаға сәйкес Қазақстан Республикасынан тыс жерде уақытша тұратын Қазақстан Республикасы азаматының қайтыс болуы туралы мәліметтерді шет елдегі мекемелерге келіп түсуіне қарай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6" w:id="82"/>
    <w:p>
      <w:pPr>
        <w:spacing w:after="0"/>
        <w:ind w:left="0"/>
        <w:jc w:val="both"/>
      </w:pPr>
      <w:r>
        <w:rPr>
          <w:rFonts w:ascii="Times New Roman"/>
          <w:b w:val="false"/>
          <w:i w:val="false"/>
          <w:color w:val="000000"/>
          <w:sz w:val="28"/>
        </w:rPr>
        <w:t xml:space="preserve">
      42. Мемлекеттік корпорацияның бөлімшесі жәрдемақыдан ұстап қалуға атқарушылық іс жүргізу құжаттары келіп түскен жағдайда "Атқарушылық iс жүргiзу және сот орындаушыларының мәртебесi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ОДБ-да ұстап қалуды жүргізеді.</w:t>
      </w:r>
    </w:p>
    <w:bookmarkEnd w:id="82"/>
    <w:p>
      <w:pPr>
        <w:spacing w:after="0"/>
        <w:ind w:left="0"/>
        <w:jc w:val="both"/>
      </w:pPr>
      <w:r>
        <w:rPr>
          <w:rFonts w:ascii="Times New Roman"/>
          <w:b w:val="false"/>
          <w:i w:val="false"/>
          <w:color w:val="000000"/>
          <w:sz w:val="28"/>
        </w:rPr>
        <w:t xml:space="preserve">
      Алушының жәрдемақысынан ұстап қалуға өтініші келіп түскен жағдайда Мемлекеттің корпорацияның бөлімшесі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Мемлекеттік корпорацияның бөлімшесі дайындаған зейнетақы мен жәрдемақы тағайындау жөніндегі уәкілетті органның шешімі негізінде ұстап қалуды жүргізеді.</w:t>
      </w:r>
    </w:p>
    <w:bookmarkStart w:name="z77" w:id="83"/>
    <w:p>
      <w:pPr>
        <w:spacing w:after="0"/>
        <w:ind w:left="0"/>
        <w:jc w:val="both"/>
      </w:pPr>
      <w:r>
        <w:rPr>
          <w:rFonts w:ascii="Times New Roman"/>
          <w:b w:val="false"/>
          <w:i w:val="false"/>
          <w:color w:val="000000"/>
          <w:sz w:val="28"/>
        </w:rPr>
        <w:t>
      43.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p>
    <w:bookmarkEnd w:id="83"/>
    <w:bookmarkStart w:name="z78" w:id="84"/>
    <w:p>
      <w:pPr>
        <w:spacing w:after="0"/>
        <w:ind w:left="0"/>
        <w:jc w:val="left"/>
      </w:pPr>
      <w:r>
        <w:rPr>
          <w:rFonts w:ascii="Times New Roman"/>
          <w:b/>
          <w:i w:val="false"/>
          <w:color w:val="000000"/>
        </w:rPr>
        <w:t xml:space="preserve"> 1- параграф. Тұрғылықты жерi өзгерген кезде жәрдемақы төлемін жүзеге асыру тәртібі</w:t>
      </w:r>
    </w:p>
    <w:bookmarkEnd w:id="84"/>
    <w:bookmarkStart w:name="z79" w:id="85"/>
    <w:p>
      <w:pPr>
        <w:spacing w:after="0"/>
        <w:ind w:left="0"/>
        <w:jc w:val="both"/>
      </w:pPr>
      <w:r>
        <w:rPr>
          <w:rFonts w:ascii="Times New Roman"/>
          <w:b w:val="false"/>
          <w:i w:val="false"/>
          <w:color w:val="000000"/>
          <w:sz w:val="28"/>
        </w:rPr>
        <w:t xml:space="preserve">
      44.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жәрдемақы алшылар, сондай-ақ Қазақстан Республикасының ішінде тұрғылықты жерін ауыстырған жәрдемақы алушылар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зейнетақы ісіне/жәрдемақы ісіне сұрау салуға өтініш береді.</w:t>
      </w:r>
    </w:p>
    <w:bookmarkEnd w:id="85"/>
    <w:p>
      <w:pPr>
        <w:spacing w:after="0"/>
        <w:ind w:left="0"/>
        <w:jc w:val="both"/>
      </w:pPr>
      <w:r>
        <w:rPr>
          <w:rFonts w:ascii="Times New Roman"/>
          <w:b w:val="false"/>
          <w:i w:val="false"/>
          <w:color w:val="000000"/>
          <w:sz w:val="28"/>
        </w:rPr>
        <w:t>
      Мемлекеттік корпорацияның бөлімшесі зейнетақы ісіне/жәрдемақы ісіне сұрау салуды өтініш берушінің бұрынғы тұрған жері бойынша жүзеге асырады.</w:t>
      </w:r>
    </w:p>
    <w:bookmarkStart w:name="z80" w:id="86"/>
    <w:p>
      <w:pPr>
        <w:spacing w:after="0"/>
        <w:ind w:left="0"/>
        <w:jc w:val="both"/>
      </w:pPr>
      <w:r>
        <w:rPr>
          <w:rFonts w:ascii="Times New Roman"/>
          <w:b w:val="false"/>
          <w:i w:val="false"/>
          <w:color w:val="000000"/>
          <w:sz w:val="28"/>
        </w:rPr>
        <w:t>
      45.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1-қосымшаға сәйкес нысан бойынша өтінішті және осы Қағидалардың 4 және 6-тармақтарында көзделген құжаттарды зейнетақы ісі түскен соң ұсынады.</w:t>
      </w:r>
    </w:p>
    <w:bookmarkEnd w:id="86"/>
    <w:bookmarkStart w:name="z81" w:id="87"/>
    <w:p>
      <w:pPr>
        <w:spacing w:after="0"/>
        <w:ind w:left="0"/>
        <w:jc w:val="both"/>
      </w:pPr>
      <w:r>
        <w:rPr>
          <w:rFonts w:ascii="Times New Roman"/>
          <w:b w:val="false"/>
          <w:i w:val="false"/>
          <w:color w:val="000000"/>
          <w:sz w:val="28"/>
        </w:rPr>
        <w:t>
      46. Қазақстан Республикасының басқа өңірлеріне кеткен адамның жәрдемақы алушының ісі (бар болса) Мемлекеттік корпорацияның басқа бөлімшелерінің электрондық сұрау салуы бойынша жіберіледі.</w:t>
      </w:r>
    </w:p>
    <w:bookmarkEnd w:id="87"/>
    <w:p>
      <w:pPr>
        <w:spacing w:after="0"/>
        <w:ind w:left="0"/>
        <w:jc w:val="both"/>
      </w:pPr>
      <w:r>
        <w:rPr>
          <w:rFonts w:ascii="Times New Roman"/>
          <w:b w:val="false"/>
          <w:i w:val="false"/>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бұрыңғы тұрғылықты жері бойынша Мемлекеттік корпорацияның бөлімшесіне электронды сұрау салу жолдайды.</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bookmarkStart w:name="z82" w:id="88"/>
    <w:p>
      <w:pPr>
        <w:spacing w:after="0"/>
        <w:ind w:left="0"/>
        <w:jc w:val="both"/>
      </w:pPr>
      <w:r>
        <w:rPr>
          <w:rFonts w:ascii="Times New Roman"/>
          <w:b w:val="false"/>
          <w:i w:val="false"/>
          <w:color w:val="000000"/>
          <w:sz w:val="28"/>
        </w:rPr>
        <w:t xml:space="preserve">
      47. Алушы Қазақстан Республикасының шегінен тыс жерлерге кеткен жағдайда Мемлекеттік корпорацияның бөлімшесі алушының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өтініші негізінде жәрдемақы алушының ісін алушының қолына береді немесе басқа елдердің уәкілетті органдарының сұрау салуы бойынша жіберіледі.</w:t>
      </w:r>
    </w:p>
    <w:bookmarkEnd w:id="88"/>
    <w:p>
      <w:pPr>
        <w:spacing w:after="0"/>
        <w:ind w:left="0"/>
        <w:jc w:val="both"/>
      </w:pPr>
      <w:r>
        <w:rPr>
          <w:rFonts w:ascii="Times New Roman"/>
          <w:b w:val="false"/>
          <w:i w:val="false"/>
          <w:color w:val="000000"/>
          <w:sz w:val="28"/>
        </w:rPr>
        <w:t xml:space="preserve">
      Мемлекеттік корпорацияның бөлімшесі ЭІМ негізінде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p>
      <w:pPr>
        <w:spacing w:after="0"/>
        <w:ind w:left="0"/>
        <w:jc w:val="both"/>
      </w:pPr>
      <w:r>
        <w:rPr>
          <w:rFonts w:ascii="Times New Roman"/>
          <w:b w:val="false"/>
          <w:i w:val="false"/>
          <w:color w:val="000000"/>
          <w:sz w:val="28"/>
        </w:rPr>
        <w:t>
      Қазақстан Республикасының шегінен тыс жерлерге тұрақты тұруға кетушілерге жәрдемақыны төлеу ішкі істер органдарынан тіркеуден шығарылған айға қоса жүргізіледі.</w:t>
      </w:r>
    </w:p>
    <w:bookmarkStart w:name="z83" w:id="89"/>
    <w:p>
      <w:pPr>
        <w:spacing w:after="0"/>
        <w:ind w:left="0"/>
        <w:jc w:val="left"/>
      </w:pPr>
      <w:r>
        <w:rPr>
          <w:rFonts w:ascii="Times New Roman"/>
          <w:b/>
          <w:i w:val="false"/>
          <w:color w:val="000000"/>
        </w:rPr>
        <w:t xml:space="preserve"> 2-параграф. Қылмыстық-атқару жүйесі мекемелерiндегі адамдарға жәрдемақы төлемін жүзеге асыру тәртiбi</w:t>
      </w:r>
    </w:p>
    <w:bookmarkEnd w:id="89"/>
    <w:bookmarkStart w:name="z84" w:id="90"/>
    <w:p>
      <w:pPr>
        <w:spacing w:after="0"/>
        <w:ind w:left="0"/>
        <w:jc w:val="both"/>
      </w:pPr>
      <w:r>
        <w:rPr>
          <w:rFonts w:ascii="Times New Roman"/>
          <w:b w:val="false"/>
          <w:i w:val="false"/>
          <w:color w:val="000000"/>
          <w:sz w:val="28"/>
        </w:rPr>
        <w:t>
      48. Қылмыстық-атқару жүйесі мекемелерiндегі жәрдемақы алуға құқығы бар адамға жәрдемақы өтiнiштің және қылмыстық-атқару жүйесінің мекемесі орналасқан жердегi Мемлекеттік корпорацияның бөлiмшесiне мекеме әкiмшiлiгi ұсынатын, осы Қағидалардың 4-6-тармақтарында көзделген құжаттардың негiзiнде тағайындалады.</w:t>
      </w:r>
    </w:p>
    <w:bookmarkEnd w:id="90"/>
    <w:bookmarkStart w:name="z85" w:id="91"/>
    <w:p>
      <w:pPr>
        <w:spacing w:after="0"/>
        <w:ind w:left="0"/>
        <w:jc w:val="both"/>
      </w:pPr>
      <w:r>
        <w:rPr>
          <w:rFonts w:ascii="Times New Roman"/>
          <w:b w:val="false"/>
          <w:i w:val="false"/>
          <w:color w:val="000000"/>
          <w:sz w:val="28"/>
        </w:rPr>
        <w:t>
      49. Егер адам қылмыстық-атқару жүйесі мекемесiне орналастырылған сәтте жәрдемақы алушы болып табылса, қылмыстық-атқару жүйесінің мекемесi орналасқан жердегi Мемлекеттік корпорация қылмыстық-атқару жүйесі мекемесінің әкiмшiлiгi осы Қағидалардың 44 және 46-тармақтарына сәйкес ұсынған, көрсетiлген адамның өтiнiшi негiзiнде жәрдемақыға төлемді Қазақстан Республикасының заңнамасына сәйкес жүзеге асырады.</w:t>
      </w:r>
    </w:p>
    <w:bookmarkEnd w:id="91"/>
    <w:bookmarkStart w:name="z86" w:id="92"/>
    <w:p>
      <w:pPr>
        <w:spacing w:after="0"/>
        <w:ind w:left="0"/>
        <w:jc w:val="both"/>
      </w:pPr>
      <w:r>
        <w:rPr>
          <w:rFonts w:ascii="Times New Roman"/>
          <w:b w:val="false"/>
          <w:i w:val="false"/>
          <w:color w:val="000000"/>
          <w:sz w:val="28"/>
        </w:rPr>
        <w:t>
      50. Қылмыстық-атқару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жүйесі мекемесінің қолма-қол ақшаны бақылау шотының деректемелерін көрсете отырып оны есепке қояды.</w:t>
      </w:r>
    </w:p>
    <w:bookmarkEnd w:id="92"/>
    <w:bookmarkStart w:name="z87" w:id="93"/>
    <w:p>
      <w:pPr>
        <w:spacing w:after="0"/>
        <w:ind w:left="0"/>
        <w:jc w:val="both"/>
      </w:pPr>
      <w:r>
        <w:rPr>
          <w:rFonts w:ascii="Times New Roman"/>
          <w:b w:val="false"/>
          <w:i w:val="false"/>
          <w:color w:val="000000"/>
          <w:sz w:val="28"/>
        </w:rPr>
        <w:t>
      51. Жәрдемақының артық есептелген (төленген) сомаларын қайтару:</w:t>
      </w:r>
    </w:p>
    <w:bookmarkEnd w:id="93"/>
    <w:bookmarkStart w:name="z225" w:id="94"/>
    <w:p>
      <w:pPr>
        <w:spacing w:after="0"/>
        <w:ind w:left="0"/>
        <w:jc w:val="both"/>
      </w:pPr>
      <w:r>
        <w:rPr>
          <w:rFonts w:ascii="Times New Roman"/>
          <w:b w:val="false"/>
          <w:i w:val="false"/>
          <w:color w:val="000000"/>
          <w:sz w:val="28"/>
        </w:rPr>
        <w:t>
      алушының өтiнiшi бойынша;</w:t>
      </w:r>
    </w:p>
    <w:bookmarkEnd w:id="94"/>
    <w:bookmarkStart w:name="z226" w:id="95"/>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bookmarkEnd w:id="95"/>
    <w:bookmarkStart w:name="z227" w:id="96"/>
    <w:p>
      <w:pPr>
        <w:spacing w:after="0"/>
        <w:ind w:left="0"/>
        <w:jc w:val="both"/>
      </w:pPr>
      <w:r>
        <w:rPr>
          <w:rFonts w:ascii="Times New Roman"/>
          <w:b w:val="false"/>
          <w:i w:val="false"/>
          <w:color w:val="000000"/>
          <w:sz w:val="28"/>
        </w:rPr>
        <w:t>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bookmarkEnd w:id="96"/>
    <w:bookmarkStart w:name="z228" w:id="97"/>
    <w:p>
      <w:pPr>
        <w:spacing w:after="0"/>
        <w:ind w:left="0"/>
        <w:jc w:val="both"/>
      </w:pPr>
      <w:r>
        <w:rPr>
          <w:rFonts w:ascii="Times New Roman"/>
          <w:b w:val="false"/>
          <w:i w:val="false"/>
          <w:color w:val="000000"/>
          <w:sz w:val="28"/>
        </w:rPr>
        <w:t>
      соттың шешімі бойынша жүзеге асырылады.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8" w:id="98"/>
    <w:p>
      <w:pPr>
        <w:spacing w:after="0"/>
        <w:ind w:left="0"/>
        <w:jc w:val="both"/>
      </w:pPr>
      <w:r>
        <w:rPr>
          <w:rFonts w:ascii="Times New Roman"/>
          <w:b w:val="false"/>
          <w:i w:val="false"/>
          <w:color w:val="000000"/>
          <w:sz w:val="28"/>
        </w:rPr>
        <w:t>
      52. Жәрдемақының сомалары қате аударылған жағдайларда Мемлекеттік корпорация зейнетақы және жәрдемақы беру жөніндегі уәкілетті ұйымға Мемлекеттік корпорация және зейнетақы және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98"/>
    <w:p>
      <w:pPr>
        <w:spacing w:after="0"/>
        <w:ind w:left="0"/>
        <w:jc w:val="both"/>
      </w:pPr>
      <w:r>
        <w:rPr>
          <w:rFonts w:ascii="Times New Roman"/>
          <w:b w:val="false"/>
          <w:i w:val="false"/>
          <w:color w:val="000000"/>
          <w:sz w:val="28"/>
        </w:rPr>
        <w:t>
      Зейнетақы және жәрдемақы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89" w:id="99"/>
    <w:p>
      <w:pPr>
        <w:spacing w:after="0"/>
        <w:ind w:left="0"/>
        <w:jc w:val="both"/>
      </w:pPr>
      <w:r>
        <w:rPr>
          <w:rFonts w:ascii="Times New Roman"/>
          <w:b w:val="false"/>
          <w:i w:val="false"/>
          <w:color w:val="000000"/>
          <w:sz w:val="28"/>
        </w:rPr>
        <w:t>
      53. Өздеріне қатыссыз себептер бойынша алушыларға артық аударылған (төленген) жәрдемақы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bookmarkEnd w:id="99"/>
    <w:p>
      <w:pPr>
        <w:spacing w:after="0"/>
        <w:ind w:left="0"/>
        <w:jc w:val="both"/>
      </w:pPr>
      <w:r>
        <w:rPr>
          <w:rFonts w:ascii="Times New Roman"/>
          <w:b w:val="false"/>
          <w:i w:val="false"/>
          <w:color w:val="000000"/>
          <w:sz w:val="28"/>
        </w:rPr>
        <w:t>
      Мемлекеттік корпорация артық аударған (төлеген) сомаларды есептен шығару:</w:t>
      </w:r>
    </w:p>
    <w:p>
      <w:pPr>
        <w:spacing w:after="0"/>
        <w:ind w:left="0"/>
        <w:jc w:val="both"/>
      </w:pPr>
      <w:r>
        <w:rPr>
          <w:rFonts w:ascii="Times New Roman"/>
          <w:b w:val="false"/>
          <w:i w:val="false"/>
          <w:color w:val="000000"/>
          <w:sz w:val="28"/>
        </w:rPr>
        <w:t>
      сот актілері (шешімдер, үкімдер, қаулылар, соның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pPr>
        <w:spacing w:after="0"/>
        <w:ind w:left="0"/>
        <w:jc w:val="both"/>
      </w:pPr>
      <w:r>
        <w:rPr>
          <w:rFonts w:ascii="Times New Roman"/>
          <w:b w:val="false"/>
          <w:i w:val="false"/>
          <w:color w:val="000000"/>
          <w:sz w:val="28"/>
        </w:rPr>
        <w:t>
      жауап берушінің (қарыз алушы, айыпталушы) қайтыс болуына байланысты іс бойынша өндірістің тоқтауы туралы сот актілері (қаулылар, анықтаулар);</w:t>
      </w:r>
    </w:p>
    <w:p>
      <w:pPr>
        <w:spacing w:after="0"/>
        <w:ind w:left="0"/>
        <w:jc w:val="both"/>
      </w:pPr>
      <w:r>
        <w:rPr>
          <w:rFonts w:ascii="Times New Roman"/>
          <w:b w:val="false"/>
          <w:i w:val="false"/>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bookmarkStart w:name="z90" w:id="100"/>
    <w:p>
      <w:pPr>
        <w:spacing w:after="0"/>
        <w:ind w:left="0"/>
        <w:jc w:val="both"/>
      </w:pPr>
      <w:r>
        <w:rPr>
          <w:rFonts w:ascii="Times New Roman"/>
          <w:b w:val="false"/>
          <w:i w:val="false"/>
          <w:color w:val="000000"/>
          <w:sz w:val="28"/>
        </w:rPr>
        <w:t>
      54. Жәрдемақыны төлеу жүзеге асырылатын жәрдемақы алушылардың істері (қолданыстағы істер) қолданыстағы істер архивінде сақталады.</w:t>
      </w:r>
    </w:p>
    <w:bookmarkEnd w:id="100"/>
    <w:bookmarkStart w:name="z229" w:id="101"/>
    <w:p>
      <w:pPr>
        <w:spacing w:after="0"/>
        <w:ind w:left="0"/>
        <w:jc w:val="both"/>
      </w:pPr>
      <w:r>
        <w:rPr>
          <w:rFonts w:ascii="Times New Roman"/>
          <w:b w:val="false"/>
          <w:i w:val="false"/>
          <w:color w:val="000000"/>
          <w:sz w:val="28"/>
        </w:rPr>
        <w:t>
      ЭІМ зейнетақы мен жәрдемақы тағайындау жөніндегі уәкілетті мемлекеттік органның ЦЖ тұрақты түрде сақталады.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1" w:id="102"/>
    <w:p>
      <w:pPr>
        <w:spacing w:after="0"/>
        <w:ind w:left="0"/>
        <w:jc w:val="both"/>
      </w:pPr>
      <w:r>
        <w:rPr>
          <w:rFonts w:ascii="Times New Roman"/>
          <w:b w:val="false"/>
          <w:i w:val="false"/>
          <w:color w:val="000000"/>
          <w:sz w:val="28"/>
        </w:rPr>
        <w:t>
      55. Жәрдемақыны төлеу тоқтатыла тұрған жәрдемақы алушылардың істері алушының өзі немесе отбасының мүшелері (мұрагер) жүгінгенге дейін "Бақылауда" деген белгімен қолданыстағы істерден бөлек сақталады.</w:t>
      </w:r>
    </w:p>
    <w:bookmarkEnd w:id="102"/>
    <w:bookmarkStart w:name="z92" w:id="103"/>
    <w:p>
      <w:pPr>
        <w:spacing w:after="0"/>
        <w:ind w:left="0"/>
        <w:jc w:val="both"/>
      </w:pPr>
      <w:r>
        <w:rPr>
          <w:rFonts w:ascii="Times New Roman"/>
          <w:b w:val="false"/>
          <w:i w:val="false"/>
          <w:color w:val="000000"/>
          <w:sz w:val="28"/>
        </w:rPr>
        <w:t>
      56. Жәрдемақы алушы ісінің телнұсқасын қалпына келтіру зейнетақы мен жәрдемақы тағайындау жөніндегі уәкілетті органның шешімі негізінде жүргізіледі.</w:t>
      </w:r>
    </w:p>
    <w:bookmarkEnd w:id="103"/>
    <w:p>
      <w:pPr>
        <w:spacing w:after="0"/>
        <w:ind w:left="0"/>
        <w:jc w:val="both"/>
      </w:pPr>
      <w:r>
        <w:rPr>
          <w:rFonts w:ascii="Times New Roman"/>
          <w:b w:val="false"/>
          <w:i w:val="false"/>
          <w:color w:val="000000"/>
          <w:sz w:val="28"/>
        </w:rPr>
        <w:t>
      Жәрдемақы алушылар iстерiнiң қалпына келтiрiлген телнұсқасының мұқабасында оң жақ үстіңгі бұрышына "Телнұсқа" деген белгі қойылады.</w:t>
      </w:r>
    </w:p>
    <w:bookmarkStart w:name="z93" w:id="104"/>
    <w:p>
      <w:pPr>
        <w:spacing w:after="0"/>
        <w:ind w:left="0"/>
        <w:jc w:val="both"/>
      </w:pPr>
      <w:r>
        <w:rPr>
          <w:rFonts w:ascii="Times New Roman"/>
          <w:b w:val="false"/>
          <w:i w:val="false"/>
          <w:color w:val="000000"/>
          <w:sz w:val="28"/>
        </w:rPr>
        <w:t>
      57.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өзектілігі мен уақтылығын қамтамасыз етеді.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105"/>
    <w:p>
      <w:pPr>
        <w:spacing w:after="0"/>
        <w:ind w:left="0"/>
        <w:jc w:val="both"/>
      </w:pPr>
      <w:r>
        <w:rPr>
          <w:rFonts w:ascii="Times New Roman"/>
          <w:b w:val="false"/>
          <w:i w:val="false"/>
          <w:color w:val="000000"/>
          <w:sz w:val="28"/>
        </w:rPr>
        <w:t>
      58.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Еңбек және халықты әлеуметтік қорғау министрінің 22.05.2026 </w:t>
      </w:r>
      <w:r>
        <w:rPr>
          <w:rFonts w:ascii="Times New Roman"/>
          <w:b w:val="false"/>
          <w:i w:val="false"/>
          <w:color w:val="000000"/>
          <w:sz w:val="28"/>
        </w:rPr>
        <w:t>№ 190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_______________________________</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 бақылау комитетінің ________________ облысы (қаласы) бойынша департаменті</w:t>
      </w:r>
    </w:p>
    <w:p>
      <w:pPr>
        <w:spacing w:after="0"/>
        <w:ind w:left="0"/>
        <w:jc w:val="both"/>
      </w:pPr>
      <w:r>
        <w:rPr>
          <w:rFonts w:ascii="Times New Roman"/>
          <w:b w:val="false"/>
          <w:i w:val="false"/>
          <w:color w:val="000000"/>
          <w:sz w:val="28"/>
        </w:rPr>
        <w:t>
      Өтініш</w:t>
      </w:r>
    </w:p>
    <w:p>
      <w:pPr>
        <w:spacing w:after="0"/>
        <w:ind w:left="0"/>
        <w:jc w:val="both"/>
      </w:pPr>
      <w:r>
        <w:rPr>
          <w:rFonts w:ascii="Times New Roman"/>
          <w:b w:val="false"/>
          <w:i w:val="false"/>
          <w:color w:val="000000"/>
          <w:sz w:val="28"/>
        </w:rPr>
        <w:t>
      Азамат 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____________________ жылғы "___" 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________________________________</w:t>
      </w:r>
    </w:p>
    <w:p>
      <w:pPr>
        <w:spacing w:after="0"/>
        <w:ind w:left="0"/>
        <w:jc w:val="both"/>
      </w:pPr>
      <w:r>
        <w:rPr>
          <w:rFonts w:ascii="Times New Roman"/>
          <w:b w:val="false"/>
          <w:i w:val="false"/>
          <w:color w:val="000000"/>
          <w:sz w:val="28"/>
        </w:rPr>
        <w:t>
      Құжаттың сериясы: ______ құжаттың нөмірі: ________ кім берген: _____________</w:t>
      </w:r>
    </w:p>
    <w:p>
      <w:pPr>
        <w:spacing w:after="0"/>
        <w:ind w:left="0"/>
        <w:jc w:val="both"/>
      </w:pPr>
      <w:r>
        <w:rPr>
          <w:rFonts w:ascii="Times New Roman"/>
          <w:b w:val="false"/>
          <w:i w:val="false"/>
          <w:color w:val="000000"/>
          <w:sz w:val="28"/>
        </w:rPr>
        <w:t>
      Берілген күні _____________ жылғы "___" _________________________________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_____________________________________</w:t>
      </w:r>
    </w:p>
    <w:p>
      <w:pPr>
        <w:spacing w:after="0"/>
        <w:ind w:left="0"/>
        <w:jc w:val="both"/>
      </w:pPr>
      <w:r>
        <w:rPr>
          <w:rFonts w:ascii="Times New Roman"/>
          <w:b w:val="false"/>
          <w:i w:val="false"/>
          <w:color w:val="000000"/>
          <w:sz w:val="28"/>
        </w:rPr>
        <w:t>
      Облыс ________________________________________________________________</w:t>
      </w:r>
    </w:p>
    <w:p>
      <w:pPr>
        <w:spacing w:after="0"/>
        <w:ind w:left="0"/>
        <w:jc w:val="both"/>
      </w:pPr>
      <w:r>
        <w:rPr>
          <w:rFonts w:ascii="Times New Roman"/>
          <w:b w:val="false"/>
          <w:i w:val="false"/>
          <w:color w:val="000000"/>
          <w:sz w:val="28"/>
        </w:rPr>
        <w:t>
      қала (аудан) _________________________ ауыл _____________________________</w:t>
      </w:r>
    </w:p>
    <w:p>
      <w:pPr>
        <w:spacing w:after="0"/>
        <w:ind w:left="0"/>
        <w:jc w:val="both"/>
      </w:pPr>
      <w:r>
        <w:rPr>
          <w:rFonts w:ascii="Times New Roman"/>
          <w:b w:val="false"/>
          <w:i w:val="false"/>
          <w:color w:val="000000"/>
          <w:sz w:val="28"/>
        </w:rPr>
        <w:t>
      көше (шағынаудан) ________________ үй _______ пәтер______________________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_______________________________________________________</w:t>
      </w:r>
    </w:p>
    <w:p>
      <w:pPr>
        <w:spacing w:after="0"/>
        <w:ind w:left="0"/>
        <w:jc w:val="both"/>
      </w:pPr>
      <w:r>
        <w:rPr>
          <w:rFonts w:ascii="Times New Roman"/>
          <w:b w:val="false"/>
          <w:i w:val="false"/>
          <w:color w:val="000000"/>
          <w:sz w:val="28"/>
        </w:rPr>
        <w:t>
      Шот түрі: _______________________________________________________________</w:t>
      </w:r>
    </w:p>
    <w:p>
      <w:pPr>
        <w:spacing w:after="0"/>
        <w:ind w:left="0"/>
        <w:jc w:val="both"/>
      </w:pPr>
      <w:r>
        <w:rPr>
          <w:rFonts w:ascii="Times New Roman"/>
          <w:b w:val="false"/>
          <w:i w:val="false"/>
          <w:color w:val="000000"/>
          <w:sz w:val="28"/>
        </w:rPr>
        <w:t>
      Маған _______________________________________________________ мемлекеттік арнаулы жәрдемақы тағайындауды (қалпына келтіруді) сұраймын.</w:t>
      </w:r>
    </w:p>
    <w:p>
      <w:pPr>
        <w:spacing w:after="0"/>
        <w:ind w:left="0"/>
        <w:jc w:val="both"/>
      </w:pPr>
      <w:r>
        <w:rPr>
          <w:rFonts w:ascii="Times New Roman"/>
          <w:b w:val="false"/>
          <w:i w:val="false"/>
          <w:color w:val="000000"/>
          <w:sz w:val="28"/>
        </w:rPr>
        <w:t>
      Бұрын маған мүгедектіктігі бойынша, асыраушысынан айырылу жағдайы бойынша мемлекеттік әлеуметтік жәрдемақы немесе зейнетақы, жасына байланысты, еңбек сіңірген жылдары үшін зейнетақы төлемдері, мемлекеттік арнаулы жәрдемақы, оның ішінде Қазақстан Республикасынан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Төленетін жәрдемақы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тұлғалардың өндіріп алуына жол берілмейді.</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Мүгедектігі бойынша мемлекеттік әлеуметтік жәрдемақы тағайындау (тағайындаудан бас тарту) туралы шешім қабылдау жөнінде ұялы телефонға sms-хабар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 ұялы телефон __________ Е-maіl ____________</w:t>
      </w:r>
    </w:p>
    <w:p>
      <w:pPr>
        <w:spacing w:after="0"/>
        <w:ind w:left="0"/>
        <w:jc w:val="both"/>
      </w:pPr>
      <w:r>
        <w:rPr>
          <w:rFonts w:ascii="Times New Roman"/>
          <w:b w:val="false"/>
          <w:i w:val="false"/>
          <w:color w:val="000000"/>
          <w:sz w:val="28"/>
        </w:rPr>
        <w:t>
      өтініш берген күн: 20__ жылғы "___" ___________________________</w:t>
      </w:r>
    </w:p>
    <w:p>
      <w:pPr>
        <w:spacing w:after="0"/>
        <w:ind w:left="0"/>
        <w:jc w:val="both"/>
      </w:pPr>
      <w:r>
        <w:rPr>
          <w:rFonts w:ascii="Times New Roman"/>
          <w:b w:val="false"/>
          <w:i w:val="false"/>
          <w:color w:val="000000"/>
          <w:sz w:val="28"/>
        </w:rPr>
        <w:t>
      Өтініш берушінің қолы/ЭЦҚ/sms-хабарламалар ____________________</w:t>
      </w:r>
    </w:p>
    <w:p>
      <w:pPr>
        <w:spacing w:after="0"/>
        <w:ind w:left="0"/>
        <w:jc w:val="both"/>
      </w:pPr>
      <w:r>
        <w:rPr>
          <w:rFonts w:ascii="Times New Roman"/>
          <w:b w:val="false"/>
          <w:i w:val="false"/>
          <w:color w:val="000000"/>
          <w:sz w:val="28"/>
        </w:rPr>
        <w:t>
      Өтінішке қол қою мерзімі мен уақыты</w:t>
      </w:r>
    </w:p>
    <w:p>
      <w:pPr>
        <w:spacing w:after="0"/>
        <w:ind w:left="0"/>
        <w:jc w:val="both"/>
      </w:pPr>
      <w:r>
        <w:rPr>
          <w:rFonts w:ascii="Times New Roman"/>
          <w:b w:val="false"/>
          <w:i w:val="false"/>
          <w:color w:val="000000"/>
          <w:sz w:val="28"/>
        </w:rPr>
        <w:t>
      "___"._____________._____жылғы____сағат ____ минут ____ секунд</w:t>
      </w:r>
    </w:p>
    <w:p>
      <w:pPr>
        <w:spacing w:after="0"/>
        <w:ind w:left="0"/>
        <w:jc w:val="both"/>
      </w:pPr>
      <w:r>
        <w:rPr>
          <w:rFonts w:ascii="Times New Roman"/>
          <w:b w:val="false"/>
          <w:i w:val="false"/>
          <w:color w:val="000000"/>
          <w:sz w:val="28"/>
        </w:rPr>
        <w:t>
      ----------------------------------------------------------------------- (қию сызығы)</w:t>
      </w:r>
    </w:p>
    <w:p>
      <w:pPr>
        <w:spacing w:after="0"/>
        <w:ind w:left="0"/>
        <w:jc w:val="both"/>
      </w:pPr>
      <w:r>
        <w:rPr>
          <w:rFonts w:ascii="Times New Roman"/>
          <w:b w:val="false"/>
          <w:i w:val="false"/>
          <w:color w:val="000000"/>
          <w:sz w:val="28"/>
        </w:rPr>
        <w:t>
      Азамат ____________________________________________________ өтініші № _____________ болып тіркелді.</w:t>
      </w:r>
    </w:p>
    <w:p>
      <w:pPr>
        <w:spacing w:after="0"/>
        <w:ind w:left="0"/>
        <w:jc w:val="both"/>
      </w:pPr>
      <w:r>
        <w:rPr>
          <w:rFonts w:ascii="Times New Roman"/>
          <w:b w:val="false"/>
          <w:i w:val="false"/>
          <w:color w:val="000000"/>
          <w:sz w:val="28"/>
        </w:rPr>
        <w:t>
      Құжаттар қабылданған күн 20__ жылғы "___" 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М.O. _______________________</w:t>
      </w:r>
    </w:p>
    <w:p>
      <w:pPr>
        <w:spacing w:after="0"/>
        <w:ind w:left="0"/>
        <w:jc w:val="both"/>
      </w:pPr>
      <w:r>
        <w:rPr>
          <w:rFonts w:ascii="Times New Roman"/>
          <w:b w:val="false"/>
          <w:i w:val="false"/>
          <w:color w:val="000000"/>
          <w:sz w:val="28"/>
        </w:rPr>
        <w:t>(ұйым)</w:t>
      </w:r>
    </w:p>
    <w:p>
      <w:pPr>
        <w:spacing w:after="0"/>
        <w:ind w:left="0"/>
        <w:jc w:val="both"/>
      </w:pPr>
      <w:r>
        <w:rPr>
          <w:rFonts w:ascii="Times New Roman"/>
          <w:b w:val="false"/>
          <w:i w:val="false"/>
          <w:color w:val="000000"/>
          <w:sz w:val="28"/>
        </w:rPr>
        <w:t>20__ жылғы "___" ___________</w:t>
      </w:r>
    </w:p>
    <w:bookmarkStart w:name="z97" w:id="106"/>
    <w:p>
      <w:pPr>
        <w:spacing w:after="0"/>
        <w:ind w:left="0"/>
        <w:jc w:val="left"/>
      </w:pPr>
      <w:r>
        <w:rPr>
          <w:rFonts w:ascii="Times New Roman"/>
          <w:b/>
          <w:i w:val="false"/>
          <w:color w:val="000000"/>
        </w:rPr>
        <w:t xml:space="preserve"> Мемлекеттік арнаулы жәрдемақы тағайындау үшiн жұмыстың сипатын немесе еңбек </w:t>
      </w:r>
      <w:r>
        <w:br/>
      </w:r>
      <w:r>
        <w:rPr>
          <w:rFonts w:ascii="Times New Roman"/>
          <w:b/>
          <w:i w:val="false"/>
          <w:color w:val="000000"/>
        </w:rPr>
        <w:t>ағдайларын растайтын анықтама</w:t>
      </w:r>
    </w:p>
    <w:bookmarkEnd w:id="10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Азамат___________________________________________________________ берілді,</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себебі ол _____ жылдан ___________ жылға ________ дейiнгi кезеңде _____ жыл</w:t>
      </w:r>
    </w:p>
    <w:p>
      <w:pPr>
        <w:spacing w:after="0"/>
        <w:ind w:left="0"/>
        <w:jc w:val="both"/>
      </w:pPr>
      <w:r>
        <w:rPr>
          <w:rFonts w:ascii="Times New Roman"/>
          <w:b w:val="false"/>
          <w:i w:val="false"/>
          <w:color w:val="000000"/>
          <w:sz w:val="28"/>
        </w:rPr>
        <w:t>____________ ай ______________ күн (толық, толық емес жұмыс күнi)</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(ұйымның атауы)</w:t>
      </w:r>
    </w:p>
    <w:p>
      <w:pPr>
        <w:spacing w:after="0"/>
        <w:ind w:left="0"/>
        <w:jc w:val="both"/>
      </w:pPr>
      <w:r>
        <w:rPr>
          <w:rFonts w:ascii="Times New Roman"/>
          <w:b w:val="false"/>
          <w:i w:val="false"/>
          <w:color w:val="000000"/>
          <w:sz w:val="28"/>
        </w:rPr>
        <w:t>№ _______ тiзiмнiң ______ бөлiмiнiң ________ тармағында көзделгендей, зиянды (ерекше</w:t>
      </w:r>
    </w:p>
    <w:p>
      <w:pPr>
        <w:spacing w:after="0"/>
        <w:ind w:left="0"/>
        <w:jc w:val="both"/>
      </w:pPr>
      <w:r>
        <w:rPr>
          <w:rFonts w:ascii="Times New Roman"/>
          <w:b w:val="false"/>
          <w:i w:val="false"/>
          <w:color w:val="000000"/>
          <w:sz w:val="28"/>
        </w:rPr>
        <w:t>зиянды) және ауыр (ерекше ауыр) еңбек жағдайларында ____ жыл ____ ай ____ күн, оның</w:t>
      </w:r>
    </w:p>
    <w:p>
      <w:pPr>
        <w:spacing w:after="0"/>
        <w:ind w:left="0"/>
        <w:jc w:val="both"/>
      </w:pPr>
      <w:r>
        <w:rPr>
          <w:rFonts w:ascii="Times New Roman"/>
          <w:b w:val="false"/>
          <w:i w:val="false"/>
          <w:color w:val="000000"/>
          <w:sz w:val="28"/>
        </w:rPr>
        <w:t>iшiнде _____ жылдан_________ жылға дейiн</w:t>
      </w:r>
    </w:p>
    <w:p>
      <w:pPr>
        <w:spacing w:after="0"/>
        <w:ind w:left="0"/>
        <w:jc w:val="both"/>
      </w:pPr>
      <w:r>
        <w:rPr>
          <w:rFonts w:ascii="Times New Roman"/>
          <w:b w:val="false"/>
          <w:i w:val="false"/>
          <w:color w:val="000000"/>
          <w:sz w:val="28"/>
        </w:rPr>
        <w:t>__________________________________________________________ ретінде жұмыс</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істеді.</w:t>
      </w:r>
    </w:p>
    <w:p>
      <w:pPr>
        <w:spacing w:after="0"/>
        <w:ind w:left="0"/>
        <w:jc w:val="both"/>
      </w:pPr>
      <w:r>
        <w:rPr>
          <w:rFonts w:ascii="Times New Roman"/>
          <w:b w:val="false"/>
          <w:i w:val="false"/>
          <w:color w:val="000000"/>
          <w:sz w:val="28"/>
        </w:rPr>
        <w:t>Негiз:______________________________________________________________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____ жылдан ____ жылға дейiн 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w:t>
      </w:r>
    </w:p>
    <w:p>
      <w:pPr>
        <w:spacing w:after="0"/>
        <w:ind w:left="0"/>
        <w:jc w:val="both"/>
      </w:pPr>
      <w:r>
        <w:rPr>
          <w:rFonts w:ascii="Times New Roman"/>
          <w:b w:val="false"/>
          <w:i w:val="false"/>
          <w:color w:val="000000"/>
          <w:sz w:val="28"/>
        </w:rPr>
        <w:t>басқа)</w:t>
      </w:r>
    </w:p>
    <w:p>
      <w:pPr>
        <w:spacing w:after="0"/>
        <w:ind w:left="0"/>
        <w:jc w:val="both"/>
      </w:pPr>
      <w:r>
        <w:rPr>
          <w:rFonts w:ascii="Times New Roman"/>
          <w:b w:val="false"/>
          <w:i w:val="false"/>
          <w:color w:val="000000"/>
          <w:sz w:val="28"/>
        </w:rPr>
        <w:t>___ жылдан ______ жылға дейiн ____________________________________ ретінде.</w:t>
      </w:r>
    </w:p>
    <w:p>
      <w:pPr>
        <w:spacing w:after="0"/>
        <w:ind w:left="0"/>
        <w:jc w:val="both"/>
      </w:pPr>
      <w:r>
        <w:rPr>
          <w:rFonts w:ascii="Times New Roman"/>
          <w:b w:val="false"/>
          <w:i w:val="false"/>
          <w:color w:val="000000"/>
          <w:sz w:val="28"/>
        </w:rPr>
        <w:t>(кәсiптiң, лауазымның атауы)</w:t>
      </w:r>
    </w:p>
    <w:p>
      <w:pPr>
        <w:spacing w:after="0"/>
        <w:ind w:left="0"/>
        <w:jc w:val="both"/>
      </w:pPr>
      <w:r>
        <w:rPr>
          <w:rFonts w:ascii="Times New Roman"/>
          <w:b w:val="false"/>
          <w:i w:val="false"/>
          <w:color w:val="000000"/>
          <w:sz w:val="28"/>
        </w:rPr>
        <w:t>Негiз:___________________________________________________________________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(бұйрықтар, есеп ведомостерi, түсiру журналдары, дозиметрия журналдары және басқа)</w:t>
      </w:r>
    </w:p>
    <w:p>
      <w:pPr>
        <w:spacing w:after="0"/>
        <w:ind w:left="0"/>
        <w:jc w:val="both"/>
      </w:pP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Кәсiпорын басшысы 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арнаулы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p>
            <w:pPr>
              <w:spacing w:after="20"/>
              <w:ind w:left="20"/>
              <w:jc w:val="both"/>
            </w:pPr>
            <w:r>
              <w:rPr>
                <w:rFonts w:ascii="Times New Roman"/>
                <w:b w:val="false"/>
                <w:i w:val="false"/>
                <w:color w:val="000000"/>
                <w:sz w:val="20"/>
              </w:rPr>
              <w:t>
2) мемлекеттік арнаулы жәрдемақы (бұдан әрі – жәрдемақы) тағайындау туралы ақпарат алу кезінде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p>
            <w:pPr>
              <w:spacing w:after="20"/>
              <w:ind w:left="20"/>
              <w:jc w:val="both"/>
            </w:pPr>
            <w:r>
              <w:rPr>
                <w:rFonts w:ascii="Times New Roman"/>
                <w:b w:val="false"/>
                <w:i w:val="false"/>
                <w:color w:val="000000"/>
                <w:sz w:val="20"/>
              </w:rPr>
              <w:t>
Мемлекеттік қызметті көрсету мерзімі:</w:t>
            </w:r>
          </w:p>
          <w:p>
            <w:pPr>
              <w:spacing w:after="20"/>
              <w:ind w:left="20"/>
              <w:jc w:val="both"/>
            </w:pPr>
            <w:r>
              <w:rPr>
                <w:rFonts w:ascii="Times New Roman"/>
                <w:b w:val="false"/>
                <w:i w:val="false"/>
                <w:color w:val="000000"/>
                <w:sz w:val="20"/>
              </w:rPr>
              <w:t>
1) Мемлекеттік корпорацияның өтініш берушіні қосымша құжатты (құжаттарды) ұсыну қажеттігі туралы хабардар етуі үшін мемлекеттік қызметті көрсету мерзімі 5 (бес) жұмыс күніне ұзартылады;</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осы Қағидаларға 10-қосымшаға сәйкес нысан бойынша жәрдемақы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жәрдемақы тағайындау туралы ақпарат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(бұдан әрі –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және жексенбі және мереке күндерінен басқа, дүйсенбіден бастап жұманы қоса алғанда, жұмыс графигіне сәйкес сағат 8.00-ден 17.30-ға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мереке және демалыс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pPr>
              <w:spacing w:after="20"/>
              <w:ind w:left="20"/>
              <w:jc w:val="both"/>
            </w:pPr>
            <w:r>
              <w:rPr>
                <w:rFonts w:ascii="Times New Roman"/>
                <w:b w:val="false"/>
                <w:i w:val="false"/>
                <w:color w:val="000000"/>
                <w:sz w:val="20"/>
              </w:rPr>
              <w:t>
Қабылдау "электрондық кезек тәртібінде", жеделдетіп қызмет көрсетусіз жүзеге асырылады, электрондық кезекті порталы арқылы броньдауға болады.</w:t>
            </w:r>
          </w:p>
          <w:p>
            <w:pPr>
              <w:spacing w:after="20"/>
              <w:ind w:left="20"/>
              <w:jc w:val="both"/>
            </w:pPr>
            <w:r>
              <w:rPr>
                <w:rFonts w:ascii="Times New Roman"/>
                <w:b w:val="false"/>
                <w:i w:val="false"/>
                <w:color w:val="000000"/>
                <w:sz w:val="20"/>
              </w:rPr>
              <w:t>
Мемлекеттік қызмет көрсетілетін орындардың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және мынадай құжаттар ұсынады:</w:t>
            </w:r>
          </w:p>
          <w:p>
            <w:pPr>
              <w:spacing w:after="20"/>
              <w:ind w:left="20"/>
              <w:jc w:val="both"/>
            </w:pPr>
            <w:r>
              <w:rPr>
                <w:rFonts w:ascii="Times New Roman"/>
                <w:b w:val="false"/>
                <w:i w:val="false"/>
                <w:color w:val="000000"/>
                <w:sz w:val="20"/>
              </w:rPr>
              <w:t>
Мемлекеттік корпорацияға: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(жеке басын сәйкестендіру үшін қажет);</w:t>
            </w:r>
          </w:p>
          <w:p>
            <w:pPr>
              <w:spacing w:after="20"/>
              <w:ind w:left="20"/>
              <w:jc w:val="both"/>
            </w:pPr>
            <w:r>
              <w:rPr>
                <w:rFonts w:ascii="Times New Roman"/>
                <w:b w:val="false"/>
                <w:i w:val="false"/>
                <w:color w:val="000000"/>
                <w:sz w:val="20"/>
              </w:rPr>
              <w:t>
2) осы Қағидаларға 2-қосымшаға сәйкес нысан бойынша мемлекеттік әлеуметтік жәрдемақыны тағайындау үшін жұмыс сипаты мен еңбек жағдайы туралы анықтама;</w:t>
            </w:r>
          </w:p>
          <w:p>
            <w:pPr>
              <w:spacing w:after="20"/>
              <w:ind w:left="20"/>
              <w:jc w:val="both"/>
            </w:pPr>
            <w:r>
              <w:rPr>
                <w:rFonts w:ascii="Times New Roman"/>
                <w:b w:val="false"/>
                <w:i w:val="false"/>
                <w:color w:val="000000"/>
                <w:sz w:val="20"/>
              </w:rPr>
              <w:t>
Ұйым таратылғанда жұмыс істеген орны, лауазымы, кәсібі, жұмыс істеген кезеңі, архивтік істің нөмірі, оның беттері мәліметтер көрсетілген мемлекеттік архивтің немесе ведомстволық архивтің уәкілетті қызметкерінің ЭЦҚ-мен куәландырылған архивтік анықтама ұсынылады.</w:t>
            </w:r>
          </w:p>
          <w:p>
            <w:pPr>
              <w:spacing w:after="20"/>
              <w:ind w:left="20"/>
              <w:jc w:val="both"/>
            </w:pPr>
            <w:r>
              <w:rPr>
                <w:rFonts w:ascii="Times New Roman"/>
                <w:b w:val="false"/>
                <w:i w:val="false"/>
                <w:color w:val="000000"/>
                <w:sz w:val="20"/>
              </w:rPr>
              <w:t>
Архивтік құжаттар болмаған кезде, жұмыс сипаты немесе еңбек жағдайлары және олардың Қазақстан Республикасы Үкіметінің 1999 жылғы 19 желтоқсандағы № 1930 қаулысымен бекітілген Жерасты және ашық кен жұмыстарындағы, еңбек жағдайлары ерекше зиянды және ерекше ауыр жұмыстардағы өндірістердің, жұмыстардың, кәсіптердің лауазымдар мен көрсеткіштердің № 1 тізіміне немесе Еңбек жағдайлары зиянды және ауыр жұмыстардағы өндірістердің, жұмыстардың, кәсіптердің, лауазымдар мен көрсеткіштердің № 2 тізіміне сәйкестігі сот органдары арқылы белгіленеді;</w:t>
            </w:r>
          </w:p>
          <w:p>
            <w:pPr>
              <w:spacing w:after="20"/>
              <w:ind w:left="20"/>
              <w:jc w:val="both"/>
            </w:pPr>
            <w:r>
              <w:rPr>
                <w:rFonts w:ascii="Times New Roman"/>
                <w:b w:val="false"/>
                <w:i w:val="false"/>
                <w:color w:val="000000"/>
                <w:sz w:val="20"/>
              </w:rPr>
              <w:t>
3) өтініш берушінің еңбек өтілін растайтын құжаттар: еңбек кітапшасы; еңбек кітапшасы болмаған немесе жарамсыз болған, еңбек кітапшасында тиісті жазбалар болмаған, түзетулер, дәлсіздіктер, әртүрлі оқулар болған кезде архив мекемелерінен немесе жұмыс орнынан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 сот шешімі.</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"Жаппай саяси қуғын-сүргіндер құрбандарын ақтау туралы" Қазақстан Республикасы Заңының 10-бабына сәйкес прокуратура органдары берген ақталуы туралы анықтама; әскери ұрыс қимылдарына қатысқаны туралы әскери комиссариаттың анықтамасы;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 бұрынғы кеңестік мекемелер, Қазақстан Республикасының мекемелері, халықаралық ұйым қызметкері жұбайының (зайыбының) шетелде тұрғанын растайтын құжат;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растайтын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Жұмыс істемейтін әкенің жас балаларды нақты бағып-күтуді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20"/>
              <w:ind w:left="20"/>
              <w:jc w:val="both"/>
            </w:pPr>
            <w:r>
              <w:rPr>
                <w:rFonts w:ascii="Times New Roman"/>
                <w:b w:val="false"/>
                <w:i w:val="false"/>
                <w:color w:val="000000"/>
                <w:sz w:val="20"/>
              </w:rPr>
              <w:t>
балалардың орта оқу орнын бітіргені туралы аттестат; балалардың орта-кәсіптік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азаматтық хал актілерін жазу органдары берген қайтыс болуы туралы актілік жазба немесе азаматтық хал актісін тіркеу туралы анықтама); балалардың әскери қызмет өткергенін растайтын құжат ұсынылады.</w:t>
            </w:r>
          </w:p>
          <w:p>
            <w:pPr>
              <w:spacing w:after="20"/>
              <w:ind w:left="20"/>
              <w:jc w:val="both"/>
            </w:pPr>
            <w:r>
              <w:rPr>
                <w:rFonts w:ascii="Times New Roman"/>
                <w:b w:val="false"/>
                <w:i w:val="false"/>
                <w:color w:val="000000"/>
                <w:sz w:val="20"/>
              </w:rPr>
              <w:t>
Қорғаншылық (қамқоршылық) белгіленгенгенде, қорғаншылық (қамқоршылық) белгіленгенін растайтын құжат ұсынылады.</w:t>
            </w:r>
          </w:p>
          <w:p>
            <w:pPr>
              <w:spacing w:after="20"/>
              <w:ind w:left="20"/>
              <w:jc w:val="both"/>
            </w:pPr>
            <w:r>
              <w:rPr>
                <w:rFonts w:ascii="Times New Roman"/>
                <w:b w:val="false"/>
                <w:i w:val="false"/>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Сыртқы істер министрі міндетін атқарушының 2017 жылғы 6 желтоқсандағы № 11-1-2/576 </w:t>
            </w:r>
            <w:r>
              <w:rPr>
                <w:rFonts w:ascii="Times New Roman"/>
                <w:b w:val="false"/>
                <w:i w:val="false"/>
                <w:color w:val="000000"/>
                <w:sz w:val="20"/>
              </w:rPr>
              <w:t>бұйрығында</w:t>
            </w:r>
            <w:r>
              <w:rPr>
                <w:rFonts w:ascii="Times New Roman"/>
                <w:b w:val="false"/>
                <w:i w:val="false"/>
                <w:color w:val="000000"/>
                <w:sz w:val="20"/>
              </w:rPr>
              <w:t xml:space="preserve"> көзделген тәртіпте (Нормативті құқықтық актілерді мемлекеттік тіркеудің тізбесінде № 16116 тіркелген)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w:t>
            </w:r>
            <w:r>
              <w:rPr>
                <w:rFonts w:ascii="Times New Roman"/>
                <w:b w:val="false"/>
                <w:i w:val="false"/>
                <w:color w:val="000000"/>
                <w:sz w:val="20"/>
              </w:rPr>
              <w:t>9) тармақшасына</w:t>
            </w:r>
            <w:r>
              <w:rPr>
                <w:rFonts w:ascii="Times New Roman"/>
                <w:b w:val="false"/>
                <w:i w:val="false"/>
                <w:color w:val="000000"/>
                <w:sz w:val="20"/>
              </w:rPr>
              <w:t xml:space="preserve">,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жүргізілген тіркеулер бойынша), неке қию туралы куәлікті (Қазақстан Республикасының аумағында 2008 жылғы 1 маусымнан кейін жүргізілген тіркеулер бойынша), қамқоршылық (қорғаншылық) белгілеу туралы мәліметтер "цифрлық үкімет" шлюзі арқылы тиісті мемлекеттік цифрлық жүйеден алынады.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жәрдемақы тағайындау туралы ақпарат алу үшін:</w:t>
            </w:r>
          </w:p>
          <w:p>
            <w:pPr>
              <w:spacing w:after="20"/>
              <w:ind w:left="20"/>
              <w:jc w:val="both"/>
            </w:pPr>
            <w:r>
              <w:rPr>
                <w:rFonts w:ascii="Times New Roman"/>
                <w:b w:val="false"/>
                <w:i w:val="false"/>
                <w:color w:val="000000"/>
                <w:sz w:val="20"/>
              </w:rPr>
              <w:t>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жәрдемақы тағайындауға құқығы болмағанда Мемлекеттік корпорацияның осы Қағидаларға 5-қосымшаға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Тиісті төлемді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4-қосымшаға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көрсетуші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ақпараттардың, деректер мен мәліметтердің Қазақстан Республикасы заңнамасында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авторизацияланатын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олар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07"/>
    <w:p>
      <w:pPr>
        <w:spacing w:after="0"/>
        <w:ind w:left="0"/>
        <w:jc w:val="left"/>
      </w:pPr>
      <w:r>
        <w:rPr>
          <w:rFonts w:ascii="Times New Roman"/>
          <w:b/>
          <w:i w:val="false"/>
          <w:color w:val="000000"/>
        </w:rPr>
        <w:t xml:space="preserve"> Мемлекеттік арнаулы жәрдемақыға өтініш қабылдаудан бас тарту туралы қолхат</w:t>
      </w:r>
    </w:p>
    <w:bookmarkEnd w:id="107"/>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1172" w:id="108"/>
      <w:r>
        <w:rPr>
          <w:rFonts w:ascii="Times New Roman"/>
          <w:b w:val="false"/>
          <w:i w:val="false"/>
          <w:color w:val="000000"/>
          <w:sz w:val="28"/>
        </w:rPr>
        <w:t>
      20__жылғы "___" _______________</w:t>
      </w:r>
    </w:p>
    <w:bookmarkEnd w:id="108"/>
    <w:p>
      <w:pPr>
        <w:spacing w:after="0"/>
        <w:ind w:left="0"/>
        <w:jc w:val="both"/>
      </w:pPr>
      <w:r>
        <w:rPr>
          <w:rFonts w:ascii="Times New Roman"/>
          <w:b w:val="false"/>
          <w:i w:val="false"/>
          <w:color w:val="000000"/>
          <w:sz w:val="28"/>
        </w:rPr>
        <w:t>Азамат ____________________________________________________________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"___"____________</w:t>
      </w:r>
    </w:p>
    <w:p>
      <w:pPr>
        <w:spacing w:after="0"/>
        <w:ind w:left="0"/>
        <w:jc w:val="both"/>
      </w:pPr>
      <w:r>
        <w:rPr>
          <w:rFonts w:ascii="Times New Roman"/>
          <w:b w:val="false"/>
          <w:i w:val="false"/>
          <w:color w:val="000000"/>
          <w:sz w:val="28"/>
        </w:rPr>
        <w:t>Өтініш берген күні 20__ жылғы "___" ____________</w:t>
      </w:r>
    </w:p>
    <w:p>
      <w:pPr>
        <w:spacing w:after="0"/>
        <w:ind w:left="0"/>
        <w:jc w:val="both"/>
      </w:pPr>
      <w:r>
        <w:rPr>
          <w:rFonts w:ascii="Times New Roman"/>
          <w:b w:val="false"/>
          <w:i w:val="false"/>
          <w:color w:val="000000"/>
          <w:sz w:val="28"/>
        </w:rPr>
        <w:t xml:space="preserve">Уәкілетті мемлекеттік органның цифрлық жүйесі бойынша тағайындау, төлеу немесе өтініш </w:t>
      </w:r>
    </w:p>
    <w:p>
      <w:pPr>
        <w:spacing w:after="0"/>
        <w:ind w:left="0"/>
        <w:jc w:val="both"/>
      </w:pPr>
      <w:r>
        <w:rPr>
          <w:rFonts w:ascii="Times New Roman"/>
          <w:b w:val="false"/>
          <w:i w:val="false"/>
          <w:color w:val="000000"/>
          <w:sz w:val="28"/>
        </w:rPr>
        <w:t>еру фактісі расталды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 w:id="109"/>
    <w:p>
      <w:pPr>
        <w:spacing w:after="0"/>
        <w:ind w:left="0"/>
        <w:jc w:val="left"/>
      </w:pPr>
      <w:r>
        <w:rPr>
          <w:rFonts w:ascii="Times New Roman"/>
          <w:b/>
          <w:i w:val="false"/>
          <w:color w:val="000000"/>
        </w:rPr>
        <w:t xml:space="preserve"> Мемлекеттік арнаулы жәрдемақы тағайындауға өтініш қабылдаудан бас тарту туралы № ______ қолхат</w:t>
      </w:r>
    </w:p>
    <w:bookmarkEnd w:id="10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bookmarkStart w:name="z1173" w:id="110"/>
      <w:r>
        <w:rPr>
          <w:rFonts w:ascii="Times New Roman"/>
          <w:b w:val="false"/>
          <w:i w:val="false"/>
          <w:color w:val="000000"/>
          <w:sz w:val="28"/>
        </w:rPr>
        <w:t>
      20__ жылғы "___" __________</w:t>
      </w:r>
    </w:p>
    <w:bookmarkEnd w:id="110"/>
    <w:p>
      <w:pPr>
        <w:spacing w:after="0"/>
        <w:ind w:left="0"/>
        <w:jc w:val="both"/>
      </w:pPr>
      <w:r>
        <w:rPr>
          <w:rFonts w:ascii="Times New Roman"/>
          <w:b w:val="false"/>
          <w:i w:val="false"/>
          <w:color w:val="000000"/>
          <w:sz w:val="28"/>
        </w:rPr>
        <w:t>Азамат __________________________________________ 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Туған күні _____ жылғы "___" ____________</w:t>
      </w:r>
    </w:p>
    <w:p>
      <w:pPr>
        <w:spacing w:after="0"/>
        <w:ind w:left="0"/>
        <w:jc w:val="both"/>
      </w:pPr>
      <w:r>
        <w:rPr>
          <w:rFonts w:ascii="Times New Roman"/>
          <w:b w:val="false"/>
          <w:i w:val="false"/>
          <w:color w:val="000000"/>
          <w:sz w:val="28"/>
        </w:rPr>
        <w:t>Қамқоршы 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Жүгінген күні 20__ жылғы "___"_______________________________</w:t>
      </w:r>
    </w:p>
    <w:p>
      <w:pPr>
        <w:spacing w:after="0"/>
        <w:ind w:left="0"/>
        <w:jc w:val="both"/>
      </w:pPr>
      <w:r>
        <w:rPr>
          <w:rFonts w:ascii="Times New Roman"/>
          <w:b w:val="false"/>
          <w:i w:val="false"/>
          <w:color w:val="000000"/>
          <w:sz w:val="28"/>
        </w:rPr>
        <w:t>Құжаттардың толық топтамасын, төлем тағайындау үшін талап 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05" w:id="111"/>
    <w:p>
      <w:pPr>
        <w:spacing w:after="0"/>
        <w:ind w:left="0"/>
        <w:jc w:val="left"/>
      </w:pPr>
      <w:r>
        <w:rPr>
          <w:rFonts w:ascii="Times New Roman"/>
          <w:b/>
          <w:i w:val="false"/>
          <w:color w:val="000000"/>
        </w:rPr>
        <w:t xml:space="preserve"> Мемлекеттік арнаулы жәрдемақыға тағайындау (қайта есептеу) туралы азаматтардың өтiнiштерiн тіркеудің электрондық журналы</w:t>
      </w:r>
    </w:p>
    <w:bookmarkEnd w:id="111"/>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w:t>
            </w:r>
            <w:r>
              <w:rPr>
                <w:rFonts w:ascii="Times New Roman"/>
                <w:b w:val="false"/>
                <w:i w:val="false"/>
                <w:color w:val="000000"/>
                <w:sz w:val="20"/>
              </w:rPr>
              <w:t xml:space="preserve"> </w:t>
            </w:r>
            <w:r>
              <w:rPr>
                <w:rFonts w:ascii="Times New Roman"/>
                <w:b/>
                <w:i w:val="false"/>
                <w:color w:val="000000"/>
                <w:sz w:val="20"/>
              </w:rPr>
              <w:t>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w:t>
            </w:r>
            <w:r>
              <w:rPr>
                <w:rFonts w:ascii="Times New Roman"/>
                <w:b w:val="false"/>
                <w:i w:val="false"/>
                <w:color w:val="000000"/>
                <w:sz w:val="20"/>
              </w:rPr>
              <w:t xml:space="preserve"> </w:t>
            </w:r>
            <w:r>
              <w:rPr>
                <w:rFonts w:ascii="Times New Roman"/>
                <w:b/>
                <w:i w:val="false"/>
                <w:color w:val="000000"/>
                <w:sz w:val="20"/>
              </w:rPr>
              <w:t>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w:t>
            </w:r>
            <w:r>
              <w:rPr>
                <w:rFonts w:ascii="Times New Roman"/>
                <w:b w:val="false"/>
                <w:i w:val="false"/>
                <w:color w:val="000000"/>
                <w:sz w:val="20"/>
              </w:rPr>
              <w:t xml:space="preserve">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w:t>
            </w:r>
            <w:r>
              <w:rPr>
                <w:rFonts w:ascii="Times New Roman"/>
                <w:b w:val="false"/>
                <w:i w:val="false"/>
                <w:color w:val="000000"/>
                <w:sz w:val="20"/>
              </w:rPr>
              <w:t xml:space="preserve"> </w:t>
            </w:r>
            <w:r>
              <w:rPr>
                <w:rFonts w:ascii="Times New Roman"/>
                <w:b/>
                <w:i w:val="false"/>
                <w:color w:val="000000"/>
                <w:sz w:val="20"/>
              </w:rPr>
              <w:t>/тағайндаудан</w:t>
            </w:r>
            <w:r>
              <w:rPr>
                <w:rFonts w:ascii="Times New Roman"/>
                <w:b w:val="false"/>
                <w:i w:val="false"/>
                <w:color w:val="000000"/>
                <w:sz w:val="20"/>
              </w:rPr>
              <w:t xml:space="preserve"> </w:t>
            </w:r>
            <w:r>
              <w:rPr>
                <w:rFonts w:ascii="Times New Roman"/>
                <w:b/>
                <w:i w:val="false"/>
                <w:color w:val="000000"/>
                <w:sz w:val="20"/>
              </w:rPr>
              <w:t>бас</w:t>
            </w:r>
            <w:r>
              <w:rPr>
                <w:rFonts w:ascii="Times New Roman"/>
                <w:b w:val="false"/>
                <w:i w:val="false"/>
                <w:color w:val="000000"/>
                <w:sz w:val="20"/>
              </w:rPr>
              <w:t xml:space="preserve"> </w:t>
            </w:r>
            <w:r>
              <w:rPr>
                <w:rFonts w:ascii="Times New Roman"/>
                <w:b/>
                <w:i w:val="false"/>
                <w:color w:val="000000"/>
                <w:sz w:val="20"/>
              </w:rPr>
              <w:t>тарту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w:t>
            </w:r>
            <w:r>
              <w:rPr>
                <w:rFonts w:ascii="Times New Roman"/>
                <w:b w:val="false"/>
                <w:i w:val="false"/>
                <w:color w:val="000000"/>
                <w:sz w:val="20"/>
              </w:rPr>
              <w:t xml:space="preserve"> </w:t>
            </w:r>
            <w:r>
              <w:rPr>
                <w:rFonts w:ascii="Times New Roman"/>
                <w:b/>
                <w:i w:val="false"/>
                <w:color w:val="000000"/>
                <w:sz w:val="20"/>
              </w:rPr>
              <w:t>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Тағайндау</w:t>
            </w:r>
            <w:r>
              <w:rPr>
                <w:rFonts w:ascii="Times New Roman"/>
                <w:b w:val="false"/>
                <w:i w:val="false"/>
                <w:color w:val="000000"/>
                <w:sz w:val="20"/>
              </w:rPr>
              <w:t xml:space="preserve"> </w:t>
            </w:r>
            <w:r>
              <w:rPr>
                <w:rFonts w:ascii="Times New Roman"/>
                <w:b/>
                <w:i w:val="false"/>
                <w:color w:val="000000"/>
                <w:sz w:val="20"/>
              </w:rPr>
              <w:t>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__________________________ облысы (қаласы) бойынша департаментінің 20__ жылғы "___" _________ № ___________ шешімі</w:t>
      </w:r>
    </w:p>
    <w:p>
      <w:pPr>
        <w:spacing w:after="0"/>
        <w:ind w:left="0"/>
        <w:jc w:val="both"/>
      </w:pPr>
      <w:r>
        <w:rPr>
          <w:rFonts w:ascii="Times New Roman"/>
          <w:b w:val="false"/>
          <w:i w:val="false"/>
          <w:color w:val="000000"/>
          <w:sz w:val="28"/>
        </w:rPr>
        <w:t>
      Істің № __________</w:t>
      </w:r>
    </w:p>
    <w:p>
      <w:pPr>
        <w:spacing w:after="0"/>
        <w:ind w:left="0"/>
        <w:jc w:val="both"/>
      </w:pPr>
      <w:r>
        <w:rPr>
          <w:rFonts w:ascii="Times New Roman"/>
          <w:b w:val="false"/>
          <w:i w:val="false"/>
          <w:color w:val="000000"/>
          <w:sz w:val="28"/>
        </w:rPr>
        <w:t>
      1. № 1, № 2 тізімдер бойынша мемлекеттік арнайы жәрдемақы тағайындау (өзгерту, төлемді қалпына келтіру, тағайындаудан бас тарту) туралы</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Жынысы _________ Туған күні __ жылғы "___" __________</w:t>
      </w:r>
    </w:p>
    <w:p>
      <w:pPr>
        <w:spacing w:after="0"/>
        <w:ind w:left="0"/>
        <w:jc w:val="both"/>
      </w:pPr>
      <w:r>
        <w:rPr>
          <w:rFonts w:ascii="Times New Roman"/>
          <w:b w:val="false"/>
          <w:i w:val="false"/>
          <w:color w:val="000000"/>
          <w:sz w:val="28"/>
        </w:rPr>
        <w:t>
      Өтініш берген күні 20__ ж. "___" _________ № ___________</w:t>
      </w:r>
    </w:p>
    <w:p>
      <w:pPr>
        <w:spacing w:after="0"/>
        <w:ind w:left="0"/>
        <w:jc w:val="both"/>
      </w:pPr>
      <w:r>
        <w:rPr>
          <w:rFonts w:ascii="Times New Roman"/>
          <w:b w:val="false"/>
          <w:i w:val="false"/>
          <w:color w:val="000000"/>
          <w:sz w:val="28"/>
        </w:rPr>
        <w:t>
      Талап етілетін еңбек өтілі ___________ жыл____ жыл ______ ай ______ күн (01.01.1998 ж. дейін) расталды.</w:t>
      </w:r>
    </w:p>
    <w:p>
      <w:pPr>
        <w:spacing w:after="0"/>
        <w:ind w:left="0"/>
        <w:jc w:val="both"/>
      </w:pPr>
      <w:r>
        <w:rPr>
          <w:rFonts w:ascii="Times New Roman"/>
          <w:b w:val="false"/>
          <w:i w:val="false"/>
          <w:color w:val="000000"/>
          <w:sz w:val="28"/>
        </w:rPr>
        <w:t>
      № 1 (№ 2) тізім бойынша өтілі ________ жыл _________ ай ____ күн</w:t>
      </w:r>
    </w:p>
    <w:p>
      <w:pPr>
        <w:spacing w:after="0"/>
        <w:ind w:left="0"/>
        <w:jc w:val="both"/>
      </w:pPr>
      <w:r>
        <w:rPr>
          <w:rFonts w:ascii="Times New Roman"/>
          <w:b w:val="false"/>
          <w:i w:val="false"/>
          <w:color w:val="000000"/>
          <w:sz w:val="28"/>
        </w:rPr>
        <w:t>
      Жәрдемақы Қазақстан Республикасының ____ жылғы "___" _______ № ____ Заңы ________ -бабының _______ -тармағына сәйкес тағайындалсын.</w:t>
      </w:r>
    </w:p>
    <w:p>
      <w:pPr>
        <w:spacing w:after="0"/>
        <w:ind w:left="0"/>
        <w:jc w:val="both"/>
      </w:pPr>
      <w:r>
        <w:rPr>
          <w:rFonts w:ascii="Times New Roman"/>
          <w:b w:val="false"/>
          <w:i w:val="false"/>
          <w:color w:val="000000"/>
          <w:sz w:val="28"/>
        </w:rPr>
        <w:t>
      Айлық жәрдемақының мөлшері ____________________________________</w:t>
      </w:r>
    </w:p>
    <w:p>
      <w:pPr>
        <w:spacing w:after="0"/>
        <w:ind w:left="0"/>
        <w:jc w:val="both"/>
      </w:pPr>
      <w:r>
        <w:rPr>
          <w:rFonts w:ascii="Times New Roman"/>
          <w:b w:val="false"/>
          <w:i w:val="false"/>
          <w:color w:val="000000"/>
          <w:sz w:val="28"/>
        </w:rPr>
        <w:t>
      теңге 20__ жылғы "___" ___________ бастап 20__ жылғы "___" _________ қоса</w:t>
      </w:r>
    </w:p>
    <w:p>
      <w:pPr>
        <w:spacing w:after="0"/>
        <w:ind w:left="0"/>
        <w:jc w:val="both"/>
      </w:pPr>
      <w:r>
        <w:rPr>
          <w:rFonts w:ascii="Times New Roman"/>
          <w:b w:val="false"/>
          <w:i w:val="false"/>
          <w:color w:val="000000"/>
          <w:sz w:val="28"/>
        </w:rPr>
        <w:t>
      алғанда___________________________________________________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 Жәрдемақы тағайындаудан бас тартылсын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(негіздеме)</w:t>
      </w:r>
    </w:p>
    <w:p>
      <w:pPr>
        <w:spacing w:after="0"/>
        <w:ind w:left="0"/>
        <w:jc w:val="both"/>
      </w:pPr>
      <w:r>
        <w:rPr>
          <w:rFonts w:ascii="Times New Roman"/>
          <w:b w:val="false"/>
          <w:i w:val="false"/>
          <w:color w:val="000000"/>
          <w:sz w:val="28"/>
        </w:rPr>
        <w:t>
      Департамент басшысы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8" w:id="112"/>
    <w:p>
      <w:pPr>
        <w:spacing w:after="0"/>
        <w:ind w:left="0"/>
        <w:jc w:val="left"/>
      </w:pPr>
      <w:r>
        <w:rPr>
          <w:rFonts w:ascii="Times New Roman"/>
          <w:b/>
          <w:i w:val="false"/>
          <w:color w:val="000000"/>
        </w:rPr>
        <w:t xml:space="preserve"> Хабарлама</w:t>
      </w:r>
      <w:r>
        <w:br/>
      </w:r>
      <w:r>
        <w:rPr>
          <w:rFonts w:ascii="Times New Roman"/>
          <w:b/>
          <w:i w:val="false"/>
          <w:color w:val="000000"/>
        </w:rPr>
        <w:t xml:space="preserve">20__ жылғы "___" ___________ </w:t>
      </w:r>
    </w:p>
    <w:bookmarkEnd w:id="112"/>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Өтініш берушінің туған күні ______ жылғы "___" _________________</w:t>
      </w:r>
    </w:p>
    <w:p>
      <w:pPr>
        <w:spacing w:after="0"/>
        <w:ind w:left="0"/>
        <w:jc w:val="both"/>
      </w:pPr>
      <w:r>
        <w:rPr>
          <w:rFonts w:ascii="Times New Roman"/>
          <w:b w:val="false"/>
          <w:i w:val="false"/>
          <w:color w:val="000000"/>
          <w:sz w:val="28"/>
        </w:rPr>
        <w:t>20__ жылғы "___" ___________ дейін төмендегі құжаттарды ұсыну қажеттігі туралы: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Көрсетілген мерзім ішінде құжаттар ұсынылмаған жағдайда зейнетақы мен жәрдемақы </w:t>
      </w:r>
    </w:p>
    <w:p>
      <w:pPr>
        <w:spacing w:after="0"/>
        <w:ind w:left="0"/>
        <w:jc w:val="both"/>
      </w:pPr>
      <w:r>
        <w:rPr>
          <w:rFonts w:ascii="Times New Roman"/>
          <w:b w:val="false"/>
          <w:i w:val="false"/>
          <w:color w:val="000000"/>
          <w:sz w:val="28"/>
        </w:rPr>
        <w:t xml:space="preserve">ағайындау жөніндегі уәкілетті орган қолда бар құжаттар бойынша жәрдемақы тағайындау </w:t>
      </w:r>
    </w:p>
    <w:p>
      <w:pPr>
        <w:spacing w:after="0"/>
        <w:ind w:left="0"/>
        <w:jc w:val="both"/>
      </w:pPr>
      <w:r>
        <w:rPr>
          <w:rFonts w:ascii="Times New Roman"/>
          <w:b w:val="false"/>
          <w:i w:val="false"/>
          <w:color w:val="000000"/>
          <w:sz w:val="28"/>
        </w:rPr>
        <w:t>өзгерту, қалпына келтіру, тағайындаудан бас тарту) туралы шешім шығарады.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09" w:id="113"/>
    <w:p>
      <w:pPr>
        <w:spacing w:after="0"/>
        <w:ind w:left="0"/>
        <w:jc w:val="left"/>
      </w:pPr>
      <w:r>
        <w:rPr>
          <w:rFonts w:ascii="Times New Roman"/>
          <w:b/>
          <w:i w:val="false"/>
          <w:color w:val="000000"/>
        </w:rPr>
        <w:t xml:space="preserve"> Мемлекеттік арнаулы жәрдемақының sms-хабарлар журналы Мемлекеттік корпорацияның ____________ бөлімшесі бойынша</w:t>
      </w:r>
    </w:p>
    <w:bookmarkEnd w:id="113"/>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15" w:id="114"/>
    <w:p>
      <w:pPr>
        <w:spacing w:after="0"/>
        <w:ind w:left="0"/>
        <w:jc w:val="left"/>
      </w:pPr>
      <w:r>
        <w:rPr>
          <w:rFonts w:ascii="Times New Roman"/>
          <w:b/>
          <w:i w:val="false"/>
          <w:color w:val="000000"/>
        </w:rPr>
        <w:t xml:space="preserve"> Мемлекеттік арнаулы жәрдемақы тағайындау (тағайындаудан бас тарту) туралы № ________</w:t>
      </w:r>
      <w:r>
        <w:br/>
      </w:r>
      <w:r>
        <w:rPr>
          <w:rFonts w:ascii="Times New Roman"/>
          <w:b/>
          <w:i w:val="false"/>
          <w:color w:val="000000"/>
        </w:rPr>
        <w:t xml:space="preserve"> хабарлама</w:t>
      </w:r>
    </w:p>
    <w:bookmarkEnd w:id="114"/>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20__ жылғы "___" ___________</w:t>
      </w:r>
    </w:p>
    <w:p>
      <w:pPr>
        <w:spacing w:after="0"/>
        <w:ind w:left="0"/>
        <w:jc w:val="both"/>
      </w:pPr>
      <w:r>
        <w:rPr>
          <w:rFonts w:ascii="Times New Roman"/>
          <w:b w:val="false"/>
          <w:i w:val="false"/>
          <w:color w:val="000000"/>
          <w:sz w:val="28"/>
        </w:rPr>
        <w:t>Азамат 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Туған күні ____ жылғы "___" ____________</w:t>
      </w:r>
    </w:p>
    <w:p>
      <w:pPr>
        <w:spacing w:after="0"/>
        <w:ind w:left="0"/>
        <w:jc w:val="both"/>
      </w:pPr>
      <w:r>
        <w:rPr>
          <w:rFonts w:ascii="Times New Roman"/>
          <w:b w:val="false"/>
          <w:i w:val="false"/>
          <w:color w:val="000000"/>
          <w:sz w:val="28"/>
        </w:rPr>
        <w:t>Зейнетақы мен жәрдемақы тағайындау жөніндегі уәкілетті органның</w:t>
      </w:r>
    </w:p>
    <w:p>
      <w:pPr>
        <w:spacing w:after="0"/>
        <w:ind w:left="0"/>
        <w:jc w:val="both"/>
      </w:pPr>
      <w:r>
        <w:rPr>
          <w:rFonts w:ascii="Times New Roman"/>
          <w:b w:val="false"/>
          <w:i w:val="false"/>
          <w:color w:val="000000"/>
          <w:sz w:val="28"/>
        </w:rPr>
        <w:t>20__ жылғы "___" _________ № _____шешімімен Сізге</w:t>
      </w:r>
    </w:p>
    <w:p>
      <w:pPr>
        <w:spacing w:after="0"/>
        <w:ind w:left="0"/>
        <w:jc w:val="both"/>
      </w:pPr>
      <w:r>
        <w:rPr>
          <w:rFonts w:ascii="Times New Roman"/>
          <w:b w:val="false"/>
          <w:i w:val="false"/>
          <w:color w:val="000000"/>
          <w:sz w:val="28"/>
        </w:rPr>
        <w:t>_____________________________________________________________ теңге</w:t>
      </w:r>
    </w:p>
    <w:p>
      <w:pPr>
        <w:spacing w:after="0"/>
        <w:ind w:left="0"/>
        <w:jc w:val="both"/>
      </w:pPr>
      <w:r>
        <w:rPr>
          <w:rFonts w:ascii="Times New Roman"/>
          <w:b w:val="false"/>
          <w:i w:val="false"/>
          <w:color w:val="000000"/>
          <w:sz w:val="28"/>
        </w:rPr>
        <w:t>(сомасы жазбаша)</w:t>
      </w:r>
    </w:p>
    <w:p>
      <w:pPr>
        <w:spacing w:after="0"/>
        <w:ind w:left="0"/>
        <w:jc w:val="both"/>
      </w:pPr>
      <w:r>
        <w:rPr>
          <w:rFonts w:ascii="Times New Roman"/>
          <w:b w:val="false"/>
          <w:i w:val="false"/>
          <w:color w:val="000000"/>
          <w:sz w:val="28"/>
        </w:rPr>
        <w:t>мөлшерінде мемлекеттік арнаулы жәрдемақы бекітілді.</w:t>
      </w:r>
    </w:p>
    <w:p>
      <w:pPr>
        <w:spacing w:after="0"/>
        <w:ind w:left="0"/>
        <w:jc w:val="both"/>
      </w:pPr>
      <w:r>
        <w:rPr>
          <w:rFonts w:ascii="Times New Roman"/>
          <w:b w:val="false"/>
          <w:i w:val="false"/>
          <w:color w:val="000000"/>
          <w:sz w:val="28"/>
        </w:rPr>
        <w:t>Тағайындаудан бас тартылды ______________________________________</w:t>
      </w:r>
    </w:p>
    <w:p>
      <w:pPr>
        <w:spacing w:after="0"/>
        <w:ind w:left="0"/>
        <w:jc w:val="both"/>
      </w:pPr>
      <w:r>
        <w:rPr>
          <w:rFonts w:ascii="Times New Roman"/>
          <w:b w:val="false"/>
          <w:i w:val="false"/>
          <w:color w:val="000000"/>
          <w:sz w:val="28"/>
        </w:rPr>
        <w:t>негіздеме (себебі көрсетілсін)</w:t>
      </w:r>
    </w:p>
    <w:p>
      <w:pPr>
        <w:spacing w:after="0"/>
        <w:ind w:left="0"/>
        <w:jc w:val="both"/>
      </w:pPr>
      <w:r>
        <w:rPr>
          <w:rFonts w:ascii="Times New Roman"/>
          <w:b w:val="false"/>
          <w:i w:val="false"/>
          <w:color w:val="000000"/>
          <w:sz w:val="28"/>
        </w:rPr>
        <w:t>Төлем күні туралы қосымша sms-хабарлама жіберілетін болады.</w:t>
      </w:r>
    </w:p>
    <w:p>
      <w:pPr>
        <w:spacing w:after="0"/>
        <w:ind w:left="0"/>
        <w:jc w:val="both"/>
      </w:pPr>
      <w:r>
        <w:rPr>
          <w:rFonts w:ascii="Times New Roman"/>
          <w:b w:val="false"/>
          <w:i w:val="false"/>
          <w:color w:val="000000"/>
          <w:sz w:val="28"/>
        </w:rPr>
        <w:t>Хабарлама жауапты адамның ЭЦҚ-сымен куәландырылды 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арнаулы </w:t>
            </w:r>
            <w:r>
              <w:br/>
            </w:r>
            <w:r>
              <w:rPr>
                <w:rFonts w:ascii="Times New Roman"/>
                <w:b w:val="false"/>
                <w:i w:val="false"/>
                <w:color w:val="000000"/>
                <w:sz w:val="20"/>
              </w:rPr>
              <w:t>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17" w:id="115"/>
    <w:p>
      <w:pPr>
        <w:spacing w:after="0"/>
        <w:ind w:left="0"/>
        <w:jc w:val="left"/>
      </w:pPr>
      <w:r>
        <w:rPr>
          <w:rFonts w:ascii="Times New Roman"/>
          <w:b/>
          <w:i w:val="false"/>
          <w:color w:val="000000"/>
        </w:rPr>
        <w:t xml:space="preserve"> Мемлекеттік арнаулы жәрдемақының хабарламалар журналы Мемлекеттік корпорацияның ____________ бөлімшесі бойынша</w:t>
      </w:r>
    </w:p>
    <w:bookmarkEnd w:id="115"/>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12-қосымшаның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Герб</w:t>
            </w:r>
          </w:p>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зейнетақы/жәрдемақы алушының куәлігі</w:t>
            </w:r>
          </w:p>
          <w:p>
            <w:pPr>
              <w:spacing w:after="20"/>
              <w:ind w:left="20"/>
              <w:jc w:val="both"/>
            </w:pPr>
            <w:r>
              <w:rPr>
                <w:rFonts w:ascii="Times New Roman"/>
                <w:b w:val="false"/>
                <w:i w:val="false"/>
                <w:color w:val="000000"/>
                <w:sz w:val="20"/>
              </w:rPr>
              <w:t>
</w:t>
            </w:r>
            <w:r>
              <w:rPr>
                <w:rFonts w:ascii="Times New Roman"/>
                <w:b/>
                <w:i w:val="false"/>
                <w:color w:val="000000"/>
                <w:sz w:val="20"/>
              </w:rPr>
              <w:t>Удостоверение</w:t>
            </w:r>
          </w:p>
          <w:p>
            <w:pPr>
              <w:spacing w:after="20"/>
              <w:ind w:left="20"/>
              <w:jc w:val="both"/>
            </w:pPr>
            <w:r>
              <w:rPr>
                <w:rFonts w:ascii="Times New Roman"/>
                <w:b w:val="false"/>
                <w:i w:val="false"/>
                <w:color w:val="000000"/>
                <w:sz w:val="20"/>
              </w:rPr>
              <w:t>
</w:t>
            </w:r>
            <w:r>
              <w:rPr>
                <w:rFonts w:ascii="Times New Roman"/>
                <w:b/>
                <w:i w:val="false"/>
                <w:color w:val="000000"/>
                <w:sz w:val="20"/>
              </w:rPr>
              <w:t>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Куәлiк № 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Удостоверение 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(тегi - фамилия)</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(аты - имя)</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(әкесiнiң аты - отчество)</w:t>
            </w:r>
          </w:p>
          <w:p>
            <w:pPr>
              <w:spacing w:after="20"/>
              <w:ind w:left="20"/>
              <w:jc w:val="both"/>
            </w:pPr>
            <w:r>
              <w:rPr>
                <w:rFonts w:ascii="Times New Roman"/>
                <w:b w:val="false"/>
                <w:i w:val="false"/>
                <w:color w:val="000000"/>
                <w:sz w:val="20"/>
              </w:rPr>
              <w:t>
</w:t>
            </w:r>
            <w:r>
              <w:rPr>
                <w:rFonts w:ascii="Times New Roman"/>
                <w:b/>
                <w:i w:val="false"/>
                <w:color w:val="000000"/>
                <w:sz w:val="20"/>
              </w:rPr>
              <w:t>"___" ____________ ж.\г. (туған жылы - дата рождения)</w:t>
            </w:r>
          </w:p>
          <w:p>
            <w:pPr>
              <w:spacing w:after="20"/>
              <w:ind w:left="20"/>
              <w:jc w:val="both"/>
            </w:pPr>
            <w:r>
              <w:rPr>
                <w:rFonts w:ascii="Times New Roman"/>
                <w:b w:val="false"/>
                <w:i w:val="false"/>
                <w:color w:val="000000"/>
                <w:sz w:val="20"/>
              </w:rPr>
              <w:t>
</w:t>
            </w:r>
            <w:r>
              <w:rPr>
                <w:rFonts w:ascii="Times New Roman"/>
                <w:b/>
                <w:i w:val="false"/>
                <w:color w:val="000000"/>
                <w:sz w:val="20"/>
              </w:rPr>
              <w:t>сурет – фото</w:t>
            </w:r>
          </w:p>
          <w:p>
            <w:pPr>
              <w:spacing w:after="20"/>
              <w:ind w:left="20"/>
              <w:jc w:val="both"/>
            </w:pPr>
            <w:r>
              <w:rPr>
                <w:rFonts w:ascii="Times New Roman"/>
                <w:b w:val="false"/>
                <w:i w:val="false"/>
                <w:color w:val="000000"/>
                <w:sz w:val="20"/>
              </w:rPr>
              <w:t>
</w:t>
            </w:r>
            <w:r>
              <w:rPr>
                <w:rFonts w:ascii="Times New Roman"/>
                <w:b/>
                <w:i w:val="false"/>
                <w:color w:val="000000"/>
                <w:sz w:val="20"/>
              </w:rPr>
              <w:t>М.О. М.П.</w:t>
            </w:r>
          </w:p>
          <w:p>
            <w:pPr>
              <w:spacing w:after="20"/>
              <w:ind w:left="20"/>
              <w:jc w:val="both"/>
            </w:pPr>
            <w:r>
              <w:rPr>
                <w:rFonts w:ascii="Times New Roman"/>
                <w:b w:val="false"/>
                <w:i w:val="false"/>
                <w:color w:val="000000"/>
                <w:sz w:val="20"/>
              </w:rPr>
              <w:t>
</w:t>
            </w:r>
            <w:r>
              <w:rPr>
                <w:rFonts w:ascii="Times New Roman"/>
                <w:b/>
                <w:i w:val="false"/>
                <w:color w:val="000000"/>
                <w:sz w:val="20"/>
              </w:rPr>
              <w:t>Бөлiмше бастығы 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Начальник отделения</w:t>
            </w:r>
          </w:p>
          <w:p>
            <w:pPr>
              <w:spacing w:after="20"/>
              <w:ind w:left="20"/>
              <w:jc w:val="both"/>
            </w:pPr>
            <w:r>
              <w:rPr>
                <w:rFonts w:ascii="Times New Roman"/>
                <w:b w:val="false"/>
                <w:i w:val="false"/>
                <w:color w:val="000000"/>
                <w:sz w:val="20"/>
              </w:rPr>
              <w:t>
</w:t>
            </w:r>
            <w:r>
              <w:rPr>
                <w:rFonts w:ascii="Times New Roman"/>
                <w:b/>
                <w:i w:val="false"/>
                <w:color w:val="000000"/>
                <w:sz w:val="20"/>
              </w:rPr>
              <w:t>Берiлген уақыты "___" ___20__ ж./г.</w:t>
            </w:r>
          </w:p>
          <w:p>
            <w:pPr>
              <w:spacing w:after="20"/>
              <w:ind w:left="20"/>
              <w:jc w:val="both"/>
            </w:pPr>
            <w:r>
              <w:rPr>
                <w:rFonts w:ascii="Times New Roman"/>
                <w:b w:val="false"/>
                <w:i w:val="false"/>
                <w:color w:val="000000"/>
                <w:sz w:val="20"/>
              </w:rPr>
              <w:t>
</w:t>
            </w:r>
            <w:r>
              <w:rPr>
                <w:rFonts w:ascii="Times New Roman"/>
                <w:b/>
                <w:i w:val="false"/>
                <w:color w:val="000000"/>
                <w:sz w:val="20"/>
              </w:rPr>
              <w:t>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Әлеуметтік кодексінің (немесе) ______________________</w:t>
            </w:r>
          </w:p>
          <w:p>
            <w:pPr>
              <w:spacing w:after="20"/>
              <w:ind w:left="20"/>
              <w:jc w:val="both"/>
            </w:pPr>
            <w:r>
              <w:rPr>
                <w:rFonts w:ascii="Times New Roman"/>
                <w:b w:val="false"/>
                <w:i w:val="false"/>
                <w:color w:val="000000"/>
                <w:sz w:val="20"/>
              </w:rPr>
              <w:t>
Қазақстан Республикасы Заңының _____________ бабына сәйкес</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_____________________ мөлшерiнде ______________ жылдан</w:t>
            </w:r>
          </w:p>
          <w:p>
            <w:pPr>
              <w:spacing w:after="20"/>
              <w:ind w:left="20"/>
              <w:jc w:val="both"/>
            </w:pPr>
            <w:r>
              <w:rPr>
                <w:rFonts w:ascii="Times New Roman"/>
                <w:b w:val="false"/>
                <w:i w:val="false"/>
                <w:color w:val="000000"/>
                <w:sz w:val="20"/>
              </w:rPr>
              <w:t>
бастап _____________________ дейiн</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(төлемнiң түрi)</w:t>
            </w:r>
          </w:p>
          <w:p>
            <w:pPr>
              <w:spacing w:after="20"/>
              <w:ind w:left="20"/>
              <w:jc w:val="both"/>
            </w:pPr>
            <w:r>
              <w:rPr>
                <w:rFonts w:ascii="Times New Roman"/>
                <w:b w:val="false"/>
                <w:i w:val="false"/>
                <w:color w:val="000000"/>
                <w:sz w:val="20"/>
              </w:rPr>
              <w:t>
_________________________ тағайындалды.</w:t>
            </w:r>
          </w:p>
          <w:p>
            <w:pPr>
              <w:spacing w:after="20"/>
              <w:ind w:left="20"/>
              <w:jc w:val="both"/>
            </w:pPr>
            <w:r>
              <w:rPr>
                <w:rFonts w:ascii="Times New Roman"/>
                <w:b w:val="false"/>
                <w:i w:val="false"/>
                <w:color w:val="000000"/>
                <w:sz w:val="20"/>
              </w:rPr>
              <w:t>
Еңбек өтілі ____________________</w:t>
            </w:r>
          </w:p>
          <w:p>
            <w:pPr>
              <w:spacing w:after="20"/>
              <w:ind w:left="20"/>
              <w:jc w:val="both"/>
            </w:pPr>
            <w:r>
              <w:rPr>
                <w:rFonts w:ascii="Times New Roman"/>
                <w:b w:val="false"/>
                <w:i w:val="false"/>
                <w:color w:val="000000"/>
                <w:sz w:val="20"/>
              </w:rPr>
              <w:t>
Орташа айлық табысы</w:t>
            </w:r>
          </w:p>
          <w:p>
            <w:pPr>
              <w:spacing w:after="20"/>
              <w:ind w:left="20"/>
              <w:jc w:val="both"/>
            </w:pPr>
            <w:r>
              <w:rPr>
                <w:rFonts w:ascii="Times New Roman"/>
                <w:b w:val="false"/>
                <w:i w:val="false"/>
                <w:color w:val="000000"/>
                <w:sz w:val="20"/>
              </w:rPr>
              <w:t>
_____________ теңге ____ жылдан бастап</w:t>
            </w:r>
          </w:p>
          <w:p>
            <w:pPr>
              <w:spacing w:after="20"/>
              <w:ind w:left="20"/>
              <w:jc w:val="both"/>
            </w:pPr>
            <w:r>
              <w:rPr>
                <w:rFonts w:ascii="Times New Roman"/>
                <w:b w:val="false"/>
                <w:i w:val="false"/>
                <w:color w:val="000000"/>
                <w:sz w:val="20"/>
              </w:rPr>
              <w:t>
______ жылға ____ дейiн</w:t>
            </w:r>
          </w:p>
          <w:p>
            <w:pPr>
              <w:spacing w:after="20"/>
              <w:ind w:left="20"/>
              <w:jc w:val="both"/>
            </w:pPr>
            <w:r>
              <w:rPr>
                <w:rFonts w:ascii="Times New Roman"/>
                <w:b w:val="false"/>
                <w:i w:val="false"/>
                <w:color w:val="000000"/>
                <w:sz w:val="20"/>
              </w:rPr>
              <w:t>
2. Мүгедектiк тобы және ceбeбi</w:t>
            </w:r>
          </w:p>
          <w:p>
            <w:pPr>
              <w:spacing w:after="20"/>
              <w:ind w:left="20"/>
              <w:jc w:val="both"/>
            </w:pPr>
            <w:r>
              <w:rPr>
                <w:rFonts w:ascii="Times New Roman"/>
                <w:b w:val="false"/>
                <w:i w:val="false"/>
                <w:color w:val="000000"/>
                <w:sz w:val="20"/>
              </w:rPr>
              <w:t>
3. Отбасының еңбекке жарамсыз</w:t>
            </w:r>
          </w:p>
          <w:p>
            <w:pPr>
              <w:spacing w:after="20"/>
              <w:ind w:left="20"/>
              <w:jc w:val="both"/>
            </w:pPr>
            <w:r>
              <w:rPr>
                <w:rFonts w:ascii="Times New Roman"/>
                <w:b w:val="false"/>
                <w:i w:val="false"/>
                <w:color w:val="000000"/>
                <w:sz w:val="20"/>
              </w:rPr>
              <w:t>
мүшелерi саны ___________________</w:t>
            </w:r>
          </w:p>
          <w:p>
            <w:pPr>
              <w:spacing w:after="20"/>
              <w:ind w:left="20"/>
              <w:jc w:val="both"/>
            </w:pPr>
            <w:r>
              <w:rPr>
                <w:rFonts w:ascii="Times New Roman"/>
                <w:b w:val="false"/>
                <w:i w:val="false"/>
                <w:color w:val="000000"/>
                <w:sz w:val="20"/>
              </w:rPr>
              <w:t>
4. _____________________ теңге мөлшерiнде _____ 20 _ ж.</w:t>
            </w:r>
          </w:p>
          <w:p>
            <w:pPr>
              <w:spacing w:after="20"/>
              <w:ind w:left="20"/>
              <w:jc w:val="both"/>
            </w:pPr>
            <w:r>
              <w:rPr>
                <w:rFonts w:ascii="Times New Roman"/>
                <w:b w:val="false"/>
                <w:i w:val="false"/>
                <w:color w:val="000000"/>
                <w:sz w:val="20"/>
              </w:rPr>
              <w:t>
бастап мемлекеттiк базалық зейнетақы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статьей________ Социального кодекса Республики Казахстан (или) Закона Республики Казахстан назначена (о) ____________________________</w:t>
            </w:r>
          </w:p>
          <w:p>
            <w:pPr>
              <w:spacing w:after="20"/>
              <w:ind w:left="20"/>
              <w:jc w:val="both"/>
            </w:pPr>
            <w:r>
              <w:rPr>
                <w:rFonts w:ascii="Times New Roman"/>
                <w:b w:val="false"/>
                <w:i w:val="false"/>
                <w:color w:val="000000"/>
                <w:sz w:val="20"/>
              </w:rPr>
              <w:t>
(вид выплаты)</w:t>
            </w:r>
          </w:p>
          <w:p>
            <w:pPr>
              <w:spacing w:after="20"/>
              <w:ind w:left="20"/>
              <w:jc w:val="both"/>
            </w:pPr>
            <w:r>
              <w:rPr>
                <w:rFonts w:ascii="Times New Roman"/>
                <w:b w:val="false"/>
                <w:i w:val="false"/>
                <w:color w:val="000000"/>
                <w:sz w:val="20"/>
              </w:rPr>
              <w:t>
в размере ____________________________</w:t>
            </w:r>
          </w:p>
          <w:p>
            <w:pPr>
              <w:spacing w:after="20"/>
              <w:ind w:left="20"/>
              <w:jc w:val="both"/>
            </w:pPr>
            <w:r>
              <w:rPr>
                <w:rFonts w:ascii="Times New Roman"/>
                <w:b w:val="false"/>
                <w:i w:val="false"/>
                <w:color w:val="000000"/>
                <w:sz w:val="20"/>
              </w:rPr>
              <w:t>
______________ тенге</w:t>
            </w:r>
          </w:p>
          <w:p>
            <w:pPr>
              <w:spacing w:after="20"/>
              <w:ind w:left="20"/>
              <w:jc w:val="both"/>
            </w:pPr>
            <w:r>
              <w:rPr>
                <w:rFonts w:ascii="Times New Roman"/>
                <w:b w:val="false"/>
                <w:i w:val="false"/>
                <w:color w:val="000000"/>
                <w:sz w:val="20"/>
              </w:rPr>
              <w:t>
с "___" _________ _______года</w:t>
            </w:r>
          </w:p>
          <w:p>
            <w:pPr>
              <w:spacing w:after="20"/>
              <w:ind w:left="20"/>
              <w:jc w:val="both"/>
            </w:pPr>
            <w:r>
              <w:rPr>
                <w:rFonts w:ascii="Times New Roman"/>
                <w:b w:val="false"/>
                <w:i w:val="false"/>
                <w:color w:val="000000"/>
                <w:sz w:val="20"/>
              </w:rPr>
              <w:t>
по "___" _________ _______года</w:t>
            </w:r>
          </w:p>
          <w:p>
            <w:pPr>
              <w:spacing w:after="20"/>
              <w:ind w:left="20"/>
              <w:jc w:val="both"/>
            </w:pPr>
            <w:r>
              <w:rPr>
                <w:rFonts w:ascii="Times New Roman"/>
                <w:b w:val="false"/>
                <w:i w:val="false"/>
                <w:color w:val="000000"/>
                <w:sz w:val="20"/>
              </w:rPr>
              <w:t>
Стаж работы __________________</w:t>
            </w:r>
          </w:p>
          <w:p>
            <w:pPr>
              <w:spacing w:after="20"/>
              <w:ind w:left="20"/>
              <w:jc w:val="both"/>
            </w:pPr>
            <w:r>
              <w:rPr>
                <w:rFonts w:ascii="Times New Roman"/>
                <w:b w:val="false"/>
                <w:i w:val="false"/>
                <w:color w:val="000000"/>
                <w:sz w:val="20"/>
              </w:rPr>
              <w:t>
Среднемесячный доход _________ тенге</w:t>
            </w:r>
          </w:p>
          <w:p>
            <w:pPr>
              <w:spacing w:after="20"/>
              <w:ind w:left="20"/>
              <w:jc w:val="both"/>
            </w:pPr>
            <w:r>
              <w:rPr>
                <w:rFonts w:ascii="Times New Roman"/>
                <w:b w:val="false"/>
                <w:i w:val="false"/>
                <w:color w:val="000000"/>
                <w:sz w:val="20"/>
              </w:rPr>
              <w:t>
за период с "___" _________ _______года</w:t>
            </w:r>
          </w:p>
          <w:p>
            <w:pPr>
              <w:spacing w:after="20"/>
              <w:ind w:left="20"/>
              <w:jc w:val="both"/>
            </w:pPr>
            <w:r>
              <w:rPr>
                <w:rFonts w:ascii="Times New Roman"/>
                <w:b w:val="false"/>
                <w:i w:val="false"/>
                <w:color w:val="000000"/>
                <w:sz w:val="20"/>
              </w:rPr>
              <w:t>
по "___" _________ _______года</w:t>
            </w:r>
          </w:p>
          <w:p>
            <w:pPr>
              <w:spacing w:after="20"/>
              <w:ind w:left="20"/>
              <w:jc w:val="both"/>
            </w:pPr>
            <w:r>
              <w:rPr>
                <w:rFonts w:ascii="Times New Roman"/>
                <w:b w:val="false"/>
                <w:i w:val="false"/>
                <w:color w:val="000000"/>
                <w:sz w:val="20"/>
              </w:rPr>
              <w:t>
2. Группа и причина инвалидности</w:t>
            </w:r>
          </w:p>
          <w:p>
            <w:pPr>
              <w:spacing w:after="20"/>
              <w:ind w:left="20"/>
              <w:jc w:val="both"/>
            </w:pPr>
            <w:r>
              <w:rPr>
                <w:rFonts w:ascii="Times New Roman"/>
                <w:b w:val="false"/>
                <w:i w:val="false"/>
                <w:color w:val="000000"/>
                <w:sz w:val="20"/>
              </w:rPr>
              <w:t>
3. Количество нетрудоспособных членов семьи _________________</w:t>
            </w:r>
          </w:p>
          <w:p>
            <w:pPr>
              <w:spacing w:after="20"/>
              <w:ind w:left="20"/>
              <w:jc w:val="both"/>
            </w:pPr>
            <w:r>
              <w:rPr>
                <w:rFonts w:ascii="Times New Roman"/>
                <w:b w:val="false"/>
                <w:i w:val="false"/>
                <w:color w:val="000000"/>
                <w:sz w:val="20"/>
              </w:rPr>
              <w:t>
4. Назначена государственная базовая пенсионная выплата</w:t>
            </w:r>
          </w:p>
          <w:p>
            <w:pPr>
              <w:spacing w:after="20"/>
              <w:ind w:left="20"/>
              <w:jc w:val="both"/>
            </w:pPr>
            <w:r>
              <w:rPr>
                <w:rFonts w:ascii="Times New Roman"/>
                <w:b w:val="false"/>
                <w:i w:val="false"/>
                <w:color w:val="000000"/>
                <w:sz w:val="20"/>
              </w:rPr>
              <w:t>
с "___" ___________</w:t>
            </w:r>
          </w:p>
          <w:p>
            <w:pPr>
              <w:spacing w:after="20"/>
              <w:ind w:left="20"/>
              <w:jc w:val="both"/>
            </w:pPr>
            <w:r>
              <w:rPr>
                <w:rFonts w:ascii="Times New Roman"/>
                <w:b w:val="false"/>
                <w:i w:val="false"/>
                <w:color w:val="000000"/>
                <w:sz w:val="20"/>
              </w:rPr>
              <w:t>
20 ___ года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Куәлiкке қосымша бет</w:t>
            </w:r>
          </w:p>
          <w:p>
            <w:pPr>
              <w:spacing w:after="20"/>
              <w:ind w:left="20"/>
              <w:jc w:val="both"/>
            </w:pPr>
            <w:r>
              <w:rPr>
                <w:rFonts w:ascii="Times New Roman"/>
                <w:b w:val="false"/>
                <w:i w:val="false"/>
                <w:color w:val="000000"/>
                <w:sz w:val="20"/>
              </w:rPr>
              <w:t>
Есепке қою және шығару</w:t>
            </w:r>
          </w:p>
          <w:p>
            <w:pPr>
              <w:spacing w:after="20"/>
              <w:ind w:left="20"/>
              <w:jc w:val="both"/>
            </w:pPr>
            <w:r>
              <w:rPr>
                <w:rFonts w:ascii="Times New Roman"/>
                <w:b w:val="false"/>
                <w:i w:val="false"/>
                <w:color w:val="000000"/>
                <w:sz w:val="20"/>
              </w:rPr>
              <w:t>
_____________________ аудандық (қалалық) орталық бөлiмшесi</w:t>
            </w:r>
          </w:p>
          <w:p>
            <w:pPr>
              <w:spacing w:after="20"/>
              <w:ind w:left="20"/>
              <w:jc w:val="both"/>
            </w:pPr>
            <w:r>
              <w:rPr>
                <w:rFonts w:ascii="Times New Roman"/>
                <w:b w:val="false"/>
                <w:i w:val="false"/>
                <w:color w:val="000000"/>
                <w:sz w:val="20"/>
              </w:rPr>
              <w:t>
___________________ есепке қойылды</w:t>
            </w:r>
          </w:p>
          <w:p>
            <w:pPr>
              <w:spacing w:after="20"/>
              <w:ind w:left="20"/>
              <w:jc w:val="both"/>
            </w:pPr>
            <w:r>
              <w:rPr>
                <w:rFonts w:ascii="Times New Roman"/>
                <w:b w:val="false"/>
                <w:i w:val="false"/>
                <w:color w:val="000000"/>
                <w:sz w:val="20"/>
              </w:rPr>
              <w:t>
___________________ жылдан бастап</w:t>
            </w:r>
          </w:p>
          <w:p>
            <w:pPr>
              <w:spacing w:after="20"/>
              <w:ind w:left="20"/>
              <w:jc w:val="both"/>
            </w:pPr>
            <w:r>
              <w:rPr>
                <w:rFonts w:ascii="Times New Roman"/>
                <w:b w:val="false"/>
                <w:i w:val="false"/>
                <w:color w:val="000000"/>
                <w:sz w:val="20"/>
              </w:rPr>
              <w:t>
_________________теңге мөлшерiнде зейнетақы (жәрдемақы) төленсiн.</w:t>
            </w:r>
          </w:p>
          <w:p>
            <w:pPr>
              <w:spacing w:after="20"/>
              <w:ind w:left="20"/>
              <w:jc w:val="both"/>
            </w:pPr>
            <w:r>
              <w:rPr>
                <w:rFonts w:ascii="Times New Roman"/>
                <w:b w:val="false"/>
                <w:i w:val="false"/>
                <w:color w:val="000000"/>
                <w:sz w:val="20"/>
              </w:rPr>
              <w:t>
Бөлiмше бастығы ________________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 Выплата пенсии (пособия) производится с "___" _____ года</w:t>
            </w:r>
          </w:p>
          <w:p>
            <w:pPr>
              <w:spacing w:after="20"/>
              <w:ind w:left="20"/>
              <w:jc w:val="both"/>
            </w:pPr>
            <w:r>
              <w:rPr>
                <w:rFonts w:ascii="Times New Roman"/>
                <w:b w:val="false"/>
                <w:i w:val="false"/>
                <w:color w:val="000000"/>
                <w:sz w:val="20"/>
              </w:rPr>
              <w:t>
в размере ________________ тенге</w:t>
            </w:r>
          </w:p>
          <w:p>
            <w:pPr>
              <w:spacing w:after="20"/>
              <w:ind w:left="20"/>
              <w:jc w:val="both"/>
            </w:pPr>
            <w:r>
              <w:rPr>
                <w:rFonts w:ascii="Times New Roman"/>
                <w:b w:val="false"/>
                <w:i w:val="false"/>
                <w:color w:val="000000"/>
                <w:sz w:val="20"/>
              </w:rPr>
              <w:t>
Начальник отделения __________ М.П.</w:t>
            </w:r>
          </w:p>
          <w:p>
            <w:pPr>
              <w:spacing w:after="20"/>
              <w:ind w:left="20"/>
              <w:jc w:val="both"/>
            </w:pPr>
            <w:r>
              <w:rPr>
                <w:rFonts w:ascii="Times New Roman"/>
                <w:b w:val="false"/>
                <w:i w:val="false"/>
                <w:color w:val="000000"/>
                <w:sz w:val="20"/>
              </w:rPr>
              <w:t>
Снят с учета _________________</w:t>
            </w:r>
          </w:p>
          <w:p>
            <w:pPr>
              <w:spacing w:after="20"/>
              <w:ind w:left="20"/>
              <w:jc w:val="both"/>
            </w:pPr>
            <w:r>
              <w:rPr>
                <w:rFonts w:ascii="Times New Roman"/>
                <w:b w:val="false"/>
                <w:i w:val="false"/>
                <w:color w:val="000000"/>
                <w:sz w:val="20"/>
              </w:rPr>
              <w:t>
рай(гор) отделение Государственной корпорации</w:t>
            </w:r>
          </w:p>
          <w:p>
            <w:pPr>
              <w:spacing w:after="20"/>
              <w:ind w:left="20"/>
              <w:jc w:val="both"/>
            </w:pPr>
            <w:r>
              <w:rPr>
                <w:rFonts w:ascii="Times New Roman"/>
                <w:b w:val="false"/>
                <w:i w:val="false"/>
                <w:color w:val="000000"/>
                <w:sz w:val="20"/>
              </w:rPr>
              <w:t>
Выплата пенсии (пособия) в размере ________________ тенге</w:t>
            </w:r>
          </w:p>
          <w:p>
            <w:pPr>
              <w:spacing w:after="20"/>
              <w:ind w:left="20"/>
              <w:jc w:val="both"/>
            </w:pPr>
            <w:r>
              <w:rPr>
                <w:rFonts w:ascii="Times New Roman"/>
                <w:b w:val="false"/>
                <w:i w:val="false"/>
                <w:color w:val="000000"/>
                <w:sz w:val="20"/>
              </w:rPr>
              <w:t>
произведена по "___" ________ г.</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xml:space="preserve">
М.П.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 мерзiмi ұзартылды немесе оның мөлшерi өзгертiлдi ____ жылдан бастап</w:t>
            </w:r>
          </w:p>
          <w:p>
            <w:pPr>
              <w:spacing w:after="20"/>
              <w:ind w:left="20"/>
              <w:jc w:val="both"/>
            </w:pPr>
            <w:r>
              <w:rPr>
                <w:rFonts w:ascii="Times New Roman"/>
                <w:b w:val="false"/>
                <w:i w:val="false"/>
                <w:color w:val="000000"/>
                <w:sz w:val="20"/>
              </w:rPr>
              <w:t>
______ жылға ____ дейiн</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мөлшерiнде зейнетақы (жәрдемақы) тағайындалды. ____________________________________</w:t>
            </w:r>
          </w:p>
          <w:p>
            <w:pPr>
              <w:spacing w:after="20"/>
              <w:ind w:left="20"/>
              <w:jc w:val="both"/>
            </w:pPr>
            <w:r>
              <w:rPr>
                <w:rFonts w:ascii="Times New Roman"/>
                <w:b w:val="false"/>
                <w:i w:val="false"/>
                <w:color w:val="000000"/>
                <w:sz w:val="20"/>
              </w:rPr>
              <w:t>
(зейнетақы түрi, өтілі, табысы, мүгедектiк тобы, _____________________ асырауындағы адамдар саны және басқалар) өзгеруiне байланысты</w:t>
            </w:r>
          </w:p>
          <w:p>
            <w:pPr>
              <w:spacing w:after="20"/>
              <w:ind w:left="20"/>
              <w:jc w:val="both"/>
            </w:pPr>
            <w:r>
              <w:rPr>
                <w:rFonts w:ascii="Times New Roman"/>
                <w:b w:val="false"/>
                <w:i w:val="false"/>
                <w:color w:val="000000"/>
                <w:sz w:val="20"/>
              </w:rPr>
              <w:t>
__________________ есепке алынды.</w:t>
            </w:r>
          </w:p>
          <w:p>
            <w:pPr>
              <w:spacing w:after="20"/>
              <w:ind w:left="20"/>
              <w:jc w:val="both"/>
            </w:pPr>
            <w:r>
              <w:rPr>
                <w:rFonts w:ascii="Times New Roman"/>
                <w:b w:val="false"/>
                <w:i w:val="false"/>
                <w:color w:val="000000"/>
                <w:sz w:val="20"/>
              </w:rPr>
              <w:t>
Бөлiмше бастығы ______________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 (пособия) продлена или изменен размер с "___" _________ _______года</w:t>
            </w:r>
          </w:p>
          <w:p>
            <w:pPr>
              <w:spacing w:after="20"/>
              <w:ind w:left="20"/>
              <w:jc w:val="both"/>
            </w:pPr>
            <w:r>
              <w:rPr>
                <w:rFonts w:ascii="Times New Roman"/>
                <w:b w:val="false"/>
                <w:i w:val="false"/>
                <w:color w:val="000000"/>
                <w:sz w:val="20"/>
              </w:rPr>
              <w:t>
до "___" _________ _______года</w:t>
            </w:r>
          </w:p>
          <w:p>
            <w:pPr>
              <w:spacing w:after="20"/>
              <w:ind w:left="20"/>
              <w:jc w:val="both"/>
            </w:pPr>
            <w:r>
              <w:rPr>
                <w:rFonts w:ascii="Times New Roman"/>
                <w:b w:val="false"/>
                <w:i w:val="false"/>
                <w:color w:val="000000"/>
                <w:sz w:val="20"/>
              </w:rPr>
              <w:t>
Пенсия (пособие) установлена в размере__________________ тенге в связи с изменением ___________________________</w:t>
            </w:r>
          </w:p>
          <w:p>
            <w:pPr>
              <w:spacing w:after="20"/>
              <w:ind w:left="20"/>
              <w:jc w:val="both"/>
            </w:pPr>
            <w:r>
              <w:rPr>
                <w:rFonts w:ascii="Times New Roman"/>
                <w:b w:val="false"/>
                <w:i w:val="false"/>
                <w:color w:val="000000"/>
                <w:sz w:val="20"/>
              </w:rPr>
              <w:t>
(вида пенсии, стажа,</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дохода, группы инвалидности,</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числа иждивенцев и т.д.)</w:t>
            </w:r>
          </w:p>
          <w:p>
            <w:pPr>
              <w:spacing w:after="20"/>
              <w:ind w:left="20"/>
              <w:jc w:val="both"/>
            </w:pPr>
            <w:r>
              <w:rPr>
                <w:rFonts w:ascii="Times New Roman"/>
                <w:b w:val="false"/>
                <w:i w:val="false"/>
                <w:color w:val="000000"/>
                <w:sz w:val="20"/>
              </w:rPr>
              <w:t>
Принят на учет</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Начальник отделения ______________</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20" w:id="116"/>
    <w:p>
      <w:pPr>
        <w:spacing w:after="0"/>
        <w:ind w:left="0"/>
        <w:jc w:val="left"/>
      </w:pPr>
      <w:r>
        <w:rPr>
          <w:rFonts w:ascii="Times New Roman"/>
          <w:b/>
          <w:i w:val="false"/>
          <w:color w:val="000000"/>
        </w:rPr>
        <w:t xml:space="preserve"> Куәлiктерді тiркеу журналы:</w:t>
      </w:r>
    </w:p>
    <w:bookmarkEnd w:id="116"/>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Iстiң</w:t>
            </w:r>
            <w:r>
              <w:rPr>
                <w:rFonts w:ascii="Times New Roman"/>
                <w:b w:val="false"/>
                <w:i w:val="false"/>
                <w:color w:val="000000"/>
                <w:sz w:val="20"/>
              </w:rPr>
              <w:t xml:space="preserve">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куәлiктiң,</w:t>
            </w:r>
            <w:r>
              <w:rPr>
                <w:rFonts w:ascii="Times New Roman"/>
                <w:b w:val="false"/>
                <w:i w:val="false"/>
                <w:color w:val="000000"/>
                <w:sz w:val="20"/>
              </w:rPr>
              <w:t xml:space="preserve"> </w:t>
            </w:r>
            <w:r>
              <w:rPr>
                <w:rFonts w:ascii="Times New Roman"/>
                <w:b/>
                <w:i w:val="false"/>
                <w:color w:val="000000"/>
                <w:sz w:val="20"/>
              </w:rPr>
              <w:t>төлқұжаттың</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кiм</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w:t>
            </w:r>
            <w:r>
              <w:rPr>
                <w:rFonts w:ascii="Times New Roman"/>
                <w:b w:val="false"/>
                <w:i w:val="false"/>
                <w:color w:val="000000"/>
                <w:sz w:val="20"/>
              </w:rPr>
              <w:t xml:space="preserve"> </w:t>
            </w:r>
            <w:r>
              <w:rPr>
                <w:rFonts w:ascii="Times New Roman"/>
                <w:b/>
                <w:i w:val="false"/>
                <w:color w:val="000000"/>
                <w:sz w:val="20"/>
              </w:rPr>
              <w:t>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Мөрмен бекiтiлген:</w:t>
      </w:r>
    </w:p>
    <w:p>
      <w:pPr>
        <w:spacing w:after="0"/>
        <w:ind w:left="0"/>
        <w:jc w:val="both"/>
      </w:pPr>
      <w:r>
        <w:rPr>
          <w:rFonts w:ascii="Times New Roman"/>
          <w:b w:val="false"/>
          <w:i w:val="false"/>
          <w:color w:val="000000"/>
          <w:sz w:val="28"/>
        </w:rPr>
        <w:t>
      журналдағы парақтар саны ___________________________________________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М.О. Бөлiмше бастығы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бөлiмшесінiң маманы 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14-қосымша жаңа редакцияда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 облысы (қаласы) бойынша департаментiнің 20__ жылғы "___" _________ № _______ шешiмі</w:t>
      </w:r>
    </w:p>
    <w:p>
      <w:pPr>
        <w:spacing w:after="0"/>
        <w:ind w:left="0"/>
        <w:jc w:val="both"/>
      </w:pPr>
      <w:r>
        <w:rPr>
          <w:rFonts w:ascii="Times New Roman"/>
          <w:b w:val="false"/>
          <w:i w:val="false"/>
          <w:color w:val="000000"/>
          <w:sz w:val="28"/>
        </w:rPr>
        <w:t>
      Істің № __________</w:t>
      </w:r>
    </w:p>
    <w:p>
      <w:pPr>
        <w:spacing w:after="0"/>
        <w:ind w:left="0"/>
        <w:jc w:val="both"/>
      </w:pPr>
      <w:r>
        <w:rPr>
          <w:rFonts w:ascii="Times New Roman"/>
          <w:b w:val="false"/>
          <w:i w:val="false"/>
          <w:color w:val="000000"/>
          <w:sz w:val="28"/>
        </w:rPr>
        <w:t>
      1. Мемлекеттік арнайы жәрдемақының мөлшерін арттыру туралы</w:t>
      </w:r>
    </w:p>
    <w:p>
      <w:pPr>
        <w:spacing w:after="0"/>
        <w:ind w:left="0"/>
        <w:jc w:val="both"/>
      </w:pPr>
      <w:r>
        <w:rPr>
          <w:rFonts w:ascii="Times New Roman"/>
          <w:b w:val="false"/>
          <w:i w:val="false"/>
          <w:color w:val="000000"/>
          <w:sz w:val="28"/>
        </w:rPr>
        <w:t>
      Азамат (ша) _________________________________________________________</w:t>
      </w:r>
    </w:p>
    <w:p>
      <w:pPr>
        <w:spacing w:after="0"/>
        <w:ind w:left="0"/>
        <w:jc w:val="both"/>
      </w:pPr>
      <w:r>
        <w:rPr>
          <w:rFonts w:ascii="Times New Roman"/>
          <w:b w:val="false"/>
          <w:i w:val="false"/>
          <w:color w:val="000000"/>
          <w:sz w:val="28"/>
        </w:rPr>
        <w:t>
      Жынысы ____________ Туған күнi ____ жылғы "___" __________________</w:t>
      </w:r>
    </w:p>
    <w:p>
      <w:pPr>
        <w:spacing w:after="0"/>
        <w:ind w:left="0"/>
        <w:jc w:val="both"/>
      </w:pPr>
      <w:r>
        <w:rPr>
          <w:rFonts w:ascii="Times New Roman"/>
          <w:b w:val="false"/>
          <w:i w:val="false"/>
          <w:color w:val="000000"/>
          <w:sz w:val="28"/>
        </w:rPr>
        <w:t>
      Еңбек өтілі: ___ жыл ___ ай (1998 жылғы 1 қаңтарға дейін)</w:t>
      </w:r>
    </w:p>
    <w:p>
      <w:pPr>
        <w:spacing w:after="0"/>
        <w:ind w:left="0"/>
        <w:jc w:val="both"/>
      </w:pPr>
      <w:r>
        <w:rPr>
          <w:rFonts w:ascii="Times New Roman"/>
          <w:b w:val="false"/>
          <w:i w:val="false"/>
          <w:color w:val="000000"/>
          <w:sz w:val="28"/>
        </w:rPr>
        <w:t>
      Жәрдемақының 20__ жылғы "___" _________ дейінгі мөлшері</w:t>
      </w:r>
    </w:p>
    <w:p>
      <w:pPr>
        <w:spacing w:after="0"/>
        <w:ind w:left="0"/>
        <w:jc w:val="both"/>
      </w:pPr>
      <w:r>
        <w:rPr>
          <w:rFonts w:ascii="Times New Roman"/>
          <w:b w:val="false"/>
          <w:i w:val="false"/>
          <w:color w:val="000000"/>
          <w:sz w:val="28"/>
        </w:rPr>
        <w:t>
      ______________________________________________________ теңге (сомасы жазбаша)</w:t>
      </w:r>
    </w:p>
    <w:p>
      <w:pPr>
        <w:spacing w:after="0"/>
        <w:ind w:left="0"/>
        <w:jc w:val="both"/>
      </w:pPr>
      <w:r>
        <w:rPr>
          <w:rFonts w:ascii="Times New Roman"/>
          <w:b w:val="false"/>
          <w:i w:val="false"/>
          <w:color w:val="000000"/>
          <w:sz w:val="28"/>
        </w:rPr>
        <w:t>
      Жәрдемақының мөлшері _____________________________________________</w:t>
      </w:r>
    </w:p>
    <w:p>
      <w:pPr>
        <w:spacing w:after="0"/>
        <w:ind w:left="0"/>
        <w:jc w:val="both"/>
      </w:pPr>
      <w:r>
        <w:rPr>
          <w:rFonts w:ascii="Times New Roman"/>
          <w:b w:val="false"/>
          <w:i w:val="false"/>
          <w:color w:val="000000"/>
          <w:sz w:val="28"/>
        </w:rPr>
        <w:t>
      (нормативтік құқықтық актінің атауы, нөмірі және күні)</w:t>
      </w:r>
    </w:p>
    <w:p>
      <w:pPr>
        <w:spacing w:after="0"/>
        <w:ind w:left="0"/>
        <w:jc w:val="both"/>
      </w:pPr>
      <w:r>
        <w:rPr>
          <w:rFonts w:ascii="Times New Roman"/>
          <w:b w:val="false"/>
          <w:i w:val="false"/>
          <w:color w:val="000000"/>
          <w:sz w:val="28"/>
        </w:rPr>
        <w:t>
      сәйкес арттырылсын.</w:t>
      </w:r>
    </w:p>
    <w:p>
      <w:pPr>
        <w:spacing w:after="0"/>
        <w:ind w:left="0"/>
        <w:jc w:val="both"/>
      </w:pPr>
      <w:r>
        <w:rPr>
          <w:rFonts w:ascii="Times New Roman"/>
          <w:b w:val="false"/>
          <w:i w:val="false"/>
          <w:color w:val="000000"/>
          <w:sz w:val="28"/>
        </w:rPr>
        <w:t>
      Жәрдемақының мөлшері 20____ жылғы "___" _________________ бастап</w:t>
      </w:r>
    </w:p>
    <w:p>
      <w:pPr>
        <w:spacing w:after="0"/>
        <w:ind w:left="0"/>
        <w:jc w:val="both"/>
      </w:pPr>
      <w:r>
        <w:rPr>
          <w:rFonts w:ascii="Times New Roman"/>
          <w:b w:val="false"/>
          <w:i w:val="false"/>
          <w:color w:val="000000"/>
          <w:sz w:val="28"/>
        </w:rPr>
        <w:t>
      _______________________________________________________________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Департамент басшысы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 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 облысы (қаласы) бойынша департаментiнiң 20__ жылғы "___" __________ № 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Мемлекеттік арнаулы жәрдемақы төлеудi тоқтата тұру туралы</w:t>
      </w:r>
    </w:p>
    <w:p>
      <w:pPr>
        <w:spacing w:after="0"/>
        <w:ind w:left="0"/>
        <w:jc w:val="both"/>
      </w:pPr>
      <w:r>
        <w:rPr>
          <w:rFonts w:ascii="Times New Roman"/>
          <w:b w:val="false"/>
          <w:i w:val="false"/>
          <w:color w:val="000000"/>
          <w:sz w:val="28"/>
        </w:rPr>
        <w:t>
      Азамат__________________________________________________</w:t>
      </w:r>
    </w:p>
    <w:p>
      <w:pPr>
        <w:spacing w:after="0"/>
        <w:ind w:left="0"/>
        <w:jc w:val="both"/>
      </w:pPr>
      <w:r>
        <w:rPr>
          <w:rFonts w:ascii="Times New Roman"/>
          <w:b w:val="false"/>
          <w:i w:val="false"/>
          <w:color w:val="000000"/>
          <w:sz w:val="28"/>
        </w:rPr>
        <w:t>
      Жынысы ____________ Туған күнi ______ жылғы "___" ___________</w:t>
      </w:r>
    </w:p>
    <w:p>
      <w:pPr>
        <w:spacing w:after="0"/>
        <w:ind w:left="0"/>
        <w:jc w:val="both"/>
      </w:pPr>
      <w:r>
        <w:rPr>
          <w:rFonts w:ascii="Times New Roman"/>
          <w:b w:val="false"/>
          <w:i w:val="false"/>
          <w:color w:val="000000"/>
          <w:sz w:val="28"/>
        </w:rPr>
        <w:t>
      Төлем 20_____ жылғы "___" ____________ бастап тоқтатыла тұрсын.</w:t>
      </w:r>
    </w:p>
    <w:p>
      <w:pPr>
        <w:spacing w:after="0"/>
        <w:ind w:left="0"/>
        <w:jc w:val="both"/>
      </w:pPr>
      <w:r>
        <w:rPr>
          <w:rFonts w:ascii="Times New Roman"/>
          <w:b w:val="false"/>
          <w:i w:val="false"/>
          <w:color w:val="000000"/>
          <w:sz w:val="28"/>
        </w:rPr>
        <w:t>
      Негiздеме ___________________________________________________</w:t>
      </w:r>
    </w:p>
    <w:p>
      <w:pPr>
        <w:spacing w:after="0"/>
        <w:ind w:left="0"/>
        <w:jc w:val="both"/>
      </w:pPr>
      <w:r>
        <w:rPr>
          <w:rFonts w:ascii="Times New Roman"/>
          <w:b w:val="false"/>
          <w:i w:val="false"/>
          <w:color w:val="000000"/>
          <w:sz w:val="28"/>
        </w:rPr>
        <w:t>
      (себебi көрсетiлсiн)</w:t>
      </w:r>
    </w:p>
    <w:p>
      <w:pPr>
        <w:spacing w:after="0"/>
        <w:ind w:left="0"/>
        <w:jc w:val="both"/>
      </w:pPr>
      <w:r>
        <w:rPr>
          <w:rFonts w:ascii="Times New Roman"/>
          <w:b w:val="false"/>
          <w:i w:val="false"/>
          <w:color w:val="000000"/>
          <w:sz w:val="28"/>
        </w:rPr>
        <w:t>
      Департамент басшысы 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w:t>
      </w:r>
    </w:p>
    <w:p>
      <w:pPr>
        <w:spacing w:after="0"/>
        <w:ind w:left="0"/>
        <w:jc w:val="both"/>
      </w:pPr>
      <w:r>
        <w:rPr>
          <w:rFonts w:ascii="Times New Roman"/>
          <w:b w:val="false"/>
          <w:i w:val="false"/>
          <w:color w:val="000000"/>
          <w:sz w:val="28"/>
        </w:rPr>
        <w:t>
      Маман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15-1-қосымша</w:t>
            </w:r>
          </w:p>
        </w:tc>
      </w:tr>
    </w:tbl>
    <w:p>
      <w:pPr>
        <w:spacing w:after="0"/>
        <w:ind w:left="0"/>
        <w:jc w:val="both"/>
      </w:pPr>
      <w:r>
        <w:rPr>
          <w:rFonts w:ascii="Times New Roman"/>
          <w:b w:val="false"/>
          <w:i w:val="false"/>
          <w:color w:val="000000"/>
          <w:sz w:val="28"/>
        </w:rPr>
        <w:t>
      Нысан</w:t>
      </w:r>
    </w:p>
    <w:bookmarkStart w:name="z137" w:id="117"/>
    <w:p>
      <w:pPr>
        <w:spacing w:after="0"/>
        <w:ind w:left="0"/>
        <w:jc w:val="left"/>
      </w:pPr>
      <w:r>
        <w:rPr>
          <w:rFonts w:ascii="Times New Roman"/>
          <w:b/>
          <w:i w:val="false"/>
          <w:color w:val="000000"/>
        </w:rPr>
        <w:t xml:space="preserve"> Іздеудегі жоғалған адамдардың тізімі 202 ____ жылғы____ ай үшін</w:t>
      </w:r>
    </w:p>
    <w:bookmarkEnd w:id="117"/>
    <w:p>
      <w:pPr>
        <w:spacing w:after="0"/>
        <w:ind w:left="0"/>
        <w:jc w:val="both"/>
      </w:pPr>
      <w:r>
        <w:rPr>
          <w:rFonts w:ascii="Times New Roman"/>
          <w:b w:val="false"/>
          <w:i w:val="false"/>
          <w:color w:val="ff0000"/>
          <w:sz w:val="28"/>
        </w:rPr>
        <w:t xml:space="preserve">
      Ескерту. Қағидалар 15-1-қосымшамен толықтырылды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Тұрақты тұрғылықты мекен 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Іздеу туралы хабарландыру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Мекеменің мөр</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Қазақстан Республикасы Бас</w:t>
      </w:r>
    </w:p>
    <w:p>
      <w:pPr>
        <w:spacing w:after="0"/>
        <w:ind w:left="0"/>
        <w:jc w:val="both"/>
      </w:pPr>
      <w:r>
        <w:rPr>
          <w:rFonts w:ascii="Times New Roman"/>
          <w:b w:val="false"/>
          <w:i w:val="false"/>
          <w:color w:val="000000"/>
          <w:sz w:val="28"/>
        </w:rPr>
        <w:t>
      Прокуратурасының құқықтық</w:t>
      </w:r>
    </w:p>
    <w:p>
      <w:pPr>
        <w:spacing w:after="0"/>
        <w:ind w:left="0"/>
        <w:jc w:val="both"/>
      </w:pPr>
      <w:r>
        <w:rPr>
          <w:rFonts w:ascii="Times New Roman"/>
          <w:b w:val="false"/>
          <w:i w:val="false"/>
          <w:color w:val="000000"/>
          <w:sz w:val="28"/>
        </w:rPr>
        <w:t>
      статистика және арнайы есепке алу комитетінің төрағасы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_________________________ облысы (қаласы) бойынша департаментiнің 20__ жылғы "___" _____________ № ___________ шешiмi</w:t>
      </w:r>
    </w:p>
    <w:p>
      <w:pPr>
        <w:spacing w:after="0"/>
        <w:ind w:left="0"/>
        <w:jc w:val="both"/>
      </w:pPr>
      <w:r>
        <w:rPr>
          <w:rFonts w:ascii="Times New Roman"/>
          <w:b w:val="false"/>
          <w:i w:val="false"/>
          <w:color w:val="000000"/>
          <w:sz w:val="28"/>
        </w:rPr>
        <w:t>
      Iстің №____________</w:t>
      </w:r>
    </w:p>
    <w:p>
      <w:pPr>
        <w:spacing w:after="0"/>
        <w:ind w:left="0"/>
        <w:jc w:val="both"/>
      </w:pPr>
      <w:r>
        <w:rPr>
          <w:rFonts w:ascii="Times New Roman"/>
          <w:b w:val="false"/>
          <w:i w:val="false"/>
          <w:color w:val="000000"/>
          <w:sz w:val="28"/>
        </w:rPr>
        <w:t>
      Мемлекеттік арнаулы жәрдемақы төлеудi тоқтату туралы</w:t>
      </w:r>
    </w:p>
    <w:p>
      <w:pPr>
        <w:spacing w:after="0"/>
        <w:ind w:left="0"/>
        <w:jc w:val="both"/>
      </w:pPr>
      <w:r>
        <w:rPr>
          <w:rFonts w:ascii="Times New Roman"/>
          <w:b w:val="false"/>
          <w:i w:val="false"/>
          <w:color w:val="000000"/>
          <w:sz w:val="28"/>
        </w:rPr>
        <w:t>
      Азамат ______________________________________________________</w:t>
      </w:r>
    </w:p>
    <w:p>
      <w:pPr>
        <w:spacing w:after="0"/>
        <w:ind w:left="0"/>
        <w:jc w:val="both"/>
      </w:pPr>
      <w:r>
        <w:rPr>
          <w:rFonts w:ascii="Times New Roman"/>
          <w:b w:val="false"/>
          <w:i w:val="false"/>
          <w:color w:val="000000"/>
          <w:sz w:val="28"/>
        </w:rPr>
        <w:t>
      Жынысы _____ Туған күнi ___ жылғы "___" _________________</w:t>
      </w:r>
    </w:p>
    <w:p>
      <w:pPr>
        <w:spacing w:after="0"/>
        <w:ind w:left="0"/>
        <w:jc w:val="both"/>
      </w:pPr>
      <w:r>
        <w:rPr>
          <w:rFonts w:ascii="Times New Roman"/>
          <w:b w:val="false"/>
          <w:i w:val="false"/>
          <w:color w:val="000000"/>
          <w:sz w:val="28"/>
        </w:rPr>
        <w:t>
      Төлем 20______ жылғы "___" __________ бастап тоқтатылсын.</w:t>
      </w:r>
    </w:p>
    <w:p>
      <w:pPr>
        <w:spacing w:after="0"/>
        <w:ind w:left="0"/>
        <w:jc w:val="both"/>
      </w:pPr>
      <w:r>
        <w:rPr>
          <w:rFonts w:ascii="Times New Roman"/>
          <w:b w:val="false"/>
          <w:i w:val="false"/>
          <w:color w:val="000000"/>
          <w:sz w:val="28"/>
        </w:rPr>
        <w:t>
      Негiздеме ______________________________________________________</w:t>
      </w:r>
    </w:p>
    <w:p>
      <w:pPr>
        <w:spacing w:after="0"/>
        <w:ind w:left="0"/>
        <w:jc w:val="both"/>
      </w:pPr>
      <w:r>
        <w:rPr>
          <w:rFonts w:ascii="Times New Roman"/>
          <w:b w:val="false"/>
          <w:i w:val="false"/>
          <w:color w:val="000000"/>
          <w:sz w:val="28"/>
        </w:rPr>
        <w:t>
      (себебi көрсетiлсiн)</w:t>
      </w:r>
    </w:p>
    <w:p>
      <w:pPr>
        <w:spacing w:after="0"/>
        <w:ind w:left="0"/>
        <w:jc w:val="both"/>
      </w:pPr>
      <w:r>
        <w:rPr>
          <w:rFonts w:ascii="Times New Roman"/>
          <w:b w:val="false"/>
          <w:i w:val="false"/>
          <w:color w:val="000000"/>
          <w:sz w:val="28"/>
        </w:rPr>
        <w:t>
      Департамент басшысы 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16-1-қосымша</w:t>
            </w:r>
          </w:p>
        </w:tc>
      </w:tr>
    </w:tbl>
    <w:p>
      <w:pPr>
        <w:spacing w:after="0"/>
        <w:ind w:left="0"/>
        <w:jc w:val="both"/>
      </w:pPr>
      <w:r>
        <w:rPr>
          <w:rFonts w:ascii="Times New Roman"/>
          <w:b w:val="false"/>
          <w:i w:val="false"/>
          <w:color w:val="000000"/>
          <w:sz w:val="28"/>
        </w:rPr>
        <w:t>
      Нысан</w:t>
      </w:r>
    </w:p>
    <w:bookmarkStart w:name="z139" w:id="118"/>
    <w:p>
      <w:pPr>
        <w:spacing w:after="0"/>
        <w:ind w:left="0"/>
        <w:jc w:val="left"/>
      </w:pPr>
      <w:r>
        <w:rPr>
          <w:rFonts w:ascii="Times New Roman"/>
          <w:b/>
          <w:i w:val="false"/>
          <w:color w:val="000000"/>
        </w:rPr>
        <w:t xml:space="preserve"> (шет елдегі мекеменің атауы)</w:t>
      </w:r>
    </w:p>
    <w:bookmarkEnd w:id="118"/>
    <w:p>
      <w:pPr>
        <w:spacing w:after="0"/>
        <w:ind w:left="0"/>
        <w:jc w:val="both"/>
      </w:pPr>
      <w:r>
        <w:rPr>
          <w:rFonts w:ascii="Times New Roman"/>
          <w:b w:val="false"/>
          <w:i w:val="false"/>
          <w:color w:val="ff0000"/>
          <w:sz w:val="28"/>
        </w:rPr>
        <w:t xml:space="preserve">
      Ескерту. Қағидалар 16-1-қосымшамен толықтырылды - ҚР Еңбек және халықты әлеуметтік қорғау министрінің м.а. 31.12.2025 </w:t>
      </w:r>
      <w:r>
        <w:rPr>
          <w:rFonts w:ascii="Times New Roman"/>
          <w:b w:val="false"/>
          <w:i w:val="false"/>
          <w:color w:val="ff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Тұратын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Шет елдегі мекеменің басшысы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Мөр орыны (шет елдегі мекеме)</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 xml:space="preserve">шешімді қайта қарау </w:t>
            </w:r>
            <w:r>
              <w:br/>
            </w:r>
            <w:r>
              <w:rPr>
                <w:rFonts w:ascii="Times New Roman"/>
                <w:b w:val="false"/>
                <w:i w:val="false"/>
                <w:color w:val="000000"/>
                <w:sz w:val="20"/>
              </w:rPr>
              <w:t xml:space="preserve">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м.а. 31.12.2025 </w:t>
      </w:r>
      <w:r>
        <w:rPr>
          <w:rFonts w:ascii="Times New Roman"/>
          <w:b w:val="false"/>
          <w:i w:val="false"/>
          <w:color w:val="000000"/>
          <w:sz w:val="28"/>
        </w:rPr>
        <w:t>№ 439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(қала)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 облысы (қаласы) бойынша департаментiнiң 20__ жылғы "___" _____________ № ___________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Соманы мемлекеттік арнаулы жәрдемақының ұстап қалу туралы</w:t>
      </w:r>
    </w:p>
    <w:p>
      <w:pPr>
        <w:spacing w:after="0"/>
        <w:ind w:left="0"/>
        <w:jc w:val="both"/>
      </w:pPr>
      <w:r>
        <w:rPr>
          <w:rFonts w:ascii="Times New Roman"/>
          <w:b w:val="false"/>
          <w:i w:val="false"/>
          <w:color w:val="000000"/>
          <w:sz w:val="28"/>
        </w:rPr>
        <w:t>
      Азамат _______________________________________________</w:t>
      </w:r>
    </w:p>
    <w:p>
      <w:pPr>
        <w:spacing w:after="0"/>
        <w:ind w:left="0"/>
        <w:jc w:val="both"/>
      </w:pPr>
      <w:r>
        <w:rPr>
          <w:rFonts w:ascii="Times New Roman"/>
          <w:b w:val="false"/>
          <w:i w:val="false"/>
          <w:color w:val="000000"/>
          <w:sz w:val="28"/>
        </w:rPr>
        <w:t>
      Жынысы ______________ Туған күнi _____ жылғы "___" ________</w:t>
      </w:r>
    </w:p>
    <w:p>
      <w:pPr>
        <w:spacing w:after="0"/>
        <w:ind w:left="0"/>
        <w:jc w:val="both"/>
      </w:pPr>
      <w:r>
        <w:rPr>
          <w:rFonts w:ascii="Times New Roman"/>
          <w:b w:val="false"/>
          <w:i w:val="false"/>
          <w:color w:val="000000"/>
          <w:sz w:val="28"/>
        </w:rPr>
        <w:t>
      Жәрдемақы мөлшері ____________________ теңге</w:t>
      </w:r>
    </w:p>
    <w:p>
      <w:pPr>
        <w:spacing w:after="0"/>
        <w:ind w:left="0"/>
        <w:jc w:val="both"/>
      </w:pPr>
      <w:r>
        <w:rPr>
          <w:rFonts w:ascii="Times New Roman"/>
          <w:b w:val="false"/>
          <w:i w:val="false"/>
          <w:color w:val="000000"/>
          <w:sz w:val="28"/>
        </w:rPr>
        <w:t>
      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20_____ жылғы "___" __________бастап өтініш негізінде ұстап қалу</w:t>
      </w:r>
    </w:p>
    <w:p>
      <w:pPr>
        <w:spacing w:after="0"/>
        <w:ind w:left="0"/>
        <w:jc w:val="both"/>
      </w:pPr>
      <w:r>
        <w:rPr>
          <w:rFonts w:ascii="Times New Roman"/>
          <w:b w:val="false"/>
          <w:i w:val="false"/>
          <w:color w:val="000000"/>
          <w:sz w:val="28"/>
        </w:rPr>
        <w:t>
      ___________________________________________________________ жүргізу.</w:t>
      </w:r>
    </w:p>
    <w:p>
      <w:pPr>
        <w:spacing w:after="0"/>
        <w:ind w:left="0"/>
        <w:jc w:val="both"/>
      </w:pPr>
      <w:r>
        <w:rPr>
          <w:rFonts w:ascii="Times New Roman"/>
          <w:b w:val="false"/>
          <w:i w:val="false"/>
          <w:color w:val="000000"/>
          <w:sz w:val="28"/>
        </w:rPr>
        <w:t>
      Ұстап қалу мөлшері ___________________________________________________</w:t>
      </w:r>
    </w:p>
    <w:p>
      <w:pPr>
        <w:spacing w:after="0"/>
        <w:ind w:left="0"/>
        <w:jc w:val="both"/>
      </w:pPr>
      <w:r>
        <w:rPr>
          <w:rFonts w:ascii="Times New Roman"/>
          <w:b w:val="false"/>
          <w:i w:val="false"/>
          <w:color w:val="000000"/>
          <w:sz w:val="28"/>
        </w:rPr>
        <w:t>
      (ұстап қалу сомасы) 20__ жылғы "___" _________бастап толық өтеуге дейін.</w:t>
      </w:r>
    </w:p>
    <w:p>
      <w:pPr>
        <w:spacing w:after="0"/>
        <w:ind w:left="0"/>
        <w:jc w:val="both"/>
      </w:pPr>
      <w:r>
        <w:rPr>
          <w:rFonts w:ascii="Times New Roman"/>
          <w:b w:val="false"/>
          <w:i w:val="false"/>
          <w:color w:val="000000"/>
          <w:sz w:val="28"/>
        </w:rPr>
        <w:t>
      Департамент басшысы________________________________________________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(бөлiм) басшысы 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Шешiмнiң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бастығы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130" w:id="119"/>
    <w:p>
      <w:pPr>
        <w:spacing w:after="0"/>
        <w:ind w:left="0"/>
        <w:jc w:val="left"/>
      </w:pPr>
      <w:r>
        <w:rPr>
          <w:rFonts w:ascii="Times New Roman"/>
          <w:b/>
          <w:i w:val="false"/>
          <w:color w:val="000000"/>
        </w:rPr>
        <w:t xml:space="preserve"> Өтiнiш</w:t>
      </w:r>
    </w:p>
    <w:bookmarkEnd w:id="119"/>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 xml:space="preserve">________________________ ауыл _______________________ көше </w:t>
      </w:r>
    </w:p>
    <w:p>
      <w:pPr>
        <w:spacing w:after="0"/>
        <w:ind w:left="0"/>
        <w:jc w:val="both"/>
      </w:pPr>
      <w:r>
        <w:rPr>
          <w:rFonts w:ascii="Times New Roman"/>
          <w:b w:val="false"/>
          <w:i w:val="false"/>
          <w:color w:val="000000"/>
          <w:sz w:val="28"/>
        </w:rPr>
        <w:t xml:space="preserve"> (шағынаудан) </w:t>
      </w:r>
    </w:p>
    <w:p>
      <w:pPr>
        <w:spacing w:after="0"/>
        <w:ind w:left="0"/>
        <w:jc w:val="both"/>
      </w:pPr>
      <w:r>
        <w:rPr>
          <w:rFonts w:ascii="Times New Roman"/>
          <w:b w:val="false"/>
          <w:i w:val="false"/>
          <w:color w:val="000000"/>
          <w:sz w:val="28"/>
        </w:rPr>
        <w:t xml:space="preserve">______________________ үй </w:t>
      </w:r>
    </w:p>
    <w:p>
      <w:pPr>
        <w:spacing w:after="0"/>
        <w:ind w:left="0"/>
        <w:jc w:val="both"/>
      </w:pPr>
      <w:r>
        <w:rPr>
          <w:rFonts w:ascii="Times New Roman"/>
          <w:b w:val="false"/>
          <w:i w:val="false"/>
          <w:color w:val="000000"/>
          <w:sz w:val="28"/>
        </w:rPr>
        <w:t xml:space="preserve">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келісім </w:t>
      </w:r>
    </w:p>
    <w:p>
      <w:pPr>
        <w:spacing w:after="0"/>
        <w:ind w:left="0"/>
        <w:jc w:val="both"/>
      </w:pPr>
      <w:r>
        <w:rPr>
          <w:rFonts w:ascii="Times New Roman"/>
          <w:b w:val="false"/>
          <w:i w:val="false"/>
          <w:color w:val="000000"/>
          <w:sz w:val="28"/>
        </w:rPr>
        <w:t>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 жылғы ____ сағат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w:t>
            </w:r>
            <w:r>
              <w:br/>
            </w:r>
            <w:r>
              <w:rPr>
                <w:rFonts w:ascii="Times New Roman"/>
                <w:b w:val="false"/>
                <w:i w:val="false"/>
                <w:color w:val="000000"/>
                <w:sz w:val="20"/>
              </w:rPr>
              <w:t>жәрдемақыны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жүзеге асыру, тоқтата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тұру, қайта есептеу, қайта бастау,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тоқтату және оны төлеу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шешімді қайта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32" w:id="120"/>
    <w:p>
      <w:pPr>
        <w:spacing w:after="0"/>
        <w:ind w:left="0"/>
        <w:jc w:val="left"/>
      </w:pPr>
      <w:r>
        <w:rPr>
          <w:rFonts w:ascii="Times New Roman"/>
          <w:b/>
          <w:i w:val="false"/>
          <w:color w:val="000000"/>
        </w:rPr>
        <w:t xml:space="preserve"> 20__ жылғы "____" ____________№ _______ </w:t>
      </w:r>
      <w:r>
        <w:br/>
      </w:r>
      <w:r>
        <w:rPr>
          <w:rFonts w:ascii="Times New Roman"/>
          <w:b/>
          <w:i w:val="false"/>
          <w:color w:val="000000"/>
        </w:rPr>
        <w:t>анықтама-аттестат</w:t>
      </w:r>
    </w:p>
    <w:bookmarkEnd w:id="120"/>
    <w:p>
      <w:pPr>
        <w:spacing w:after="0"/>
        <w:ind w:left="0"/>
        <w:jc w:val="both"/>
      </w:pPr>
      <w:r>
        <w:rPr>
          <w:rFonts w:ascii="Times New Roman"/>
          <w:b w:val="false"/>
          <w:i w:val="false"/>
          <w:color w:val="ff0000"/>
          <w:sz w:val="28"/>
        </w:rPr>
        <w:t xml:space="preserve">
      Ескерту. 19-қосымша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74" w:id="121"/>
    <w:p>
      <w:pPr>
        <w:spacing w:after="0"/>
        <w:ind w:left="0"/>
        <w:jc w:val="both"/>
      </w:pPr>
      <w:r>
        <w:rPr>
          <w:rFonts w:ascii="Times New Roman"/>
          <w:b w:val="false"/>
          <w:i w:val="false"/>
          <w:color w:val="000000"/>
          <w:sz w:val="28"/>
        </w:rPr>
        <w:t xml:space="preserve">
      Азамат мемлекеттік арнаулы жәрдемақыны Мемлекеттік корпорацияның бөлімшесінде </w:t>
      </w:r>
    </w:p>
    <w:bookmarkEnd w:id="121"/>
    <w:p>
      <w:pPr>
        <w:spacing w:after="0"/>
        <w:ind w:left="0"/>
        <w:jc w:val="both"/>
      </w:pPr>
      <w:r>
        <w:rPr>
          <w:rFonts w:ascii="Times New Roman"/>
          <w:b w:val="false"/>
          <w:i w:val="false"/>
          <w:color w:val="000000"/>
          <w:sz w:val="28"/>
        </w:rPr>
        <w:t>
      ________________ алып отырды.</w:t>
      </w:r>
    </w:p>
    <w:bookmarkStart w:name="z1175" w:id="122"/>
    <w:p>
      <w:pPr>
        <w:spacing w:after="0"/>
        <w:ind w:left="0"/>
        <w:jc w:val="both"/>
      </w:pPr>
      <w:r>
        <w:rPr>
          <w:rFonts w:ascii="Times New Roman"/>
          <w:b w:val="false"/>
          <w:i w:val="false"/>
          <w:color w:val="000000"/>
          <w:sz w:val="28"/>
        </w:rPr>
        <w:t xml:space="preserve">
      1. Мемлекеттік әлеуметтік жәрдемақы 20__ жылғы "____" _____________ қоса </w:t>
      </w:r>
    </w:p>
    <w:bookmarkEnd w:id="122"/>
    <w:p>
      <w:pPr>
        <w:spacing w:after="0"/>
        <w:ind w:left="0"/>
        <w:jc w:val="both"/>
      </w:pPr>
      <w:r>
        <w:rPr>
          <w:rFonts w:ascii="Times New Roman"/>
          <w:b w:val="false"/>
          <w:i w:val="false"/>
          <w:color w:val="000000"/>
          <w:sz w:val="28"/>
        </w:rPr>
        <w:t>
      алғанда____________________________________ теңге мөлшерінде төленді.</w:t>
      </w:r>
    </w:p>
    <w:bookmarkStart w:name="z1176" w:id="123"/>
    <w:p>
      <w:pPr>
        <w:spacing w:after="0"/>
        <w:ind w:left="0"/>
        <w:jc w:val="both"/>
      </w:pPr>
      <w:r>
        <w:rPr>
          <w:rFonts w:ascii="Times New Roman"/>
          <w:b w:val="false"/>
          <w:i w:val="false"/>
          <w:color w:val="000000"/>
          <w:sz w:val="28"/>
        </w:rPr>
        <w:t>
      2. _______________________________________</w:t>
      </w:r>
    </w:p>
    <w:bookmarkEnd w:id="123"/>
    <w:p>
      <w:pPr>
        <w:spacing w:after="0"/>
        <w:ind w:left="0"/>
        <w:jc w:val="both"/>
      </w:pPr>
      <w:r>
        <w:rPr>
          <w:rFonts w:ascii="Times New Roman"/>
          <w:b w:val="false"/>
          <w:i w:val="false"/>
          <w:color w:val="000000"/>
          <w:sz w:val="28"/>
        </w:rPr>
        <w:t>
      (төлемнің басқа түрі көрсетілсін (ол болған жағдайда))</w:t>
      </w:r>
    </w:p>
    <w:bookmarkStart w:name="z1177" w:id="124"/>
    <w:p>
      <w:pPr>
        <w:spacing w:after="0"/>
        <w:ind w:left="0"/>
        <w:jc w:val="both"/>
      </w:pPr>
      <w:r>
        <w:rPr>
          <w:rFonts w:ascii="Times New Roman"/>
          <w:b w:val="false"/>
          <w:i w:val="false"/>
          <w:color w:val="000000"/>
          <w:sz w:val="28"/>
        </w:rPr>
        <w:t>
      Қосымша: ______________</w:t>
      </w:r>
    </w:p>
    <w:bookmarkEnd w:id="124"/>
    <w:bookmarkStart w:name="z1178" w:id="125"/>
    <w:p>
      <w:pPr>
        <w:spacing w:after="0"/>
        <w:ind w:left="0"/>
        <w:jc w:val="both"/>
      </w:pPr>
      <w:r>
        <w:rPr>
          <w:rFonts w:ascii="Times New Roman"/>
          <w:b w:val="false"/>
          <w:i w:val="false"/>
          <w:color w:val="000000"/>
          <w:sz w:val="28"/>
        </w:rPr>
        <w:t>
      "Е-макет" АЦЖ-ға ІЭМ ғана жолданатын барлық төлем түрлері көрсетілсін:</w:t>
      </w:r>
    </w:p>
    <w:bookmarkEnd w:id="125"/>
    <w:bookmarkStart w:name="z1179" w:id="126"/>
    <w:p>
      <w:pPr>
        <w:spacing w:after="0"/>
        <w:ind w:left="0"/>
        <w:jc w:val="both"/>
      </w:pPr>
      <w:r>
        <w:rPr>
          <w:rFonts w:ascii="Times New Roman"/>
          <w:b w:val="false"/>
          <w:i w:val="false"/>
          <w:color w:val="000000"/>
          <w:sz w:val="28"/>
        </w:rPr>
        <w:t>
      1. _________________</w:t>
      </w:r>
    </w:p>
    <w:bookmarkEnd w:id="126"/>
    <w:bookmarkStart w:name="z1180" w:id="127"/>
    <w:p>
      <w:pPr>
        <w:spacing w:after="0"/>
        <w:ind w:left="0"/>
        <w:jc w:val="both"/>
      </w:pPr>
      <w:r>
        <w:rPr>
          <w:rFonts w:ascii="Times New Roman"/>
          <w:b w:val="false"/>
          <w:i w:val="false"/>
          <w:color w:val="000000"/>
          <w:sz w:val="28"/>
        </w:rPr>
        <w:t>
      2. _________________</w:t>
      </w:r>
    </w:p>
    <w:bookmarkEnd w:id="127"/>
    <w:bookmarkStart w:name="z1181" w:id="128"/>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bookmarkEnd w:id="128"/>
    <w:p>
      <w:pPr>
        <w:spacing w:after="0"/>
        <w:ind w:left="0"/>
        <w:jc w:val="both"/>
      </w:pPr>
      <w:r>
        <w:rPr>
          <w:rFonts w:ascii="Times New Roman"/>
          <w:b w:val="false"/>
          <w:i w:val="false"/>
          <w:color w:val="000000"/>
          <w:sz w:val="28"/>
        </w:rPr>
        <w:t>
      М.O.</w:t>
      </w:r>
    </w:p>
    <w:bookmarkStart w:name="z1182" w:id="129"/>
    <w:p>
      <w:pPr>
        <w:spacing w:after="0"/>
        <w:ind w:left="0"/>
        <w:jc w:val="both"/>
      </w:pPr>
      <w:r>
        <w:rPr>
          <w:rFonts w:ascii="Times New Roman"/>
          <w:b w:val="false"/>
          <w:i w:val="false"/>
          <w:color w:val="000000"/>
          <w:sz w:val="28"/>
        </w:rPr>
        <w:t>
      Мемлекеттік корпорация бөлімшесінің бастығы</w:t>
      </w:r>
    </w:p>
    <w:bookmarkEnd w:id="129"/>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bookmarkStart w:name="z1183" w:id="130"/>
    <w:p>
      <w:pPr>
        <w:spacing w:after="0"/>
        <w:ind w:left="0"/>
        <w:jc w:val="both"/>
      </w:pPr>
      <w:r>
        <w:rPr>
          <w:rFonts w:ascii="Times New Roman"/>
          <w:b w:val="false"/>
          <w:i w:val="false"/>
          <w:color w:val="000000"/>
          <w:sz w:val="28"/>
        </w:rPr>
        <w:t>
      Мемлекеттік корпорация бөлімшесінің маманы</w:t>
      </w:r>
    </w:p>
    <w:bookmarkEnd w:id="130"/>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ff0000"/>
          <w:sz w:val="28"/>
        </w:rPr>
        <w:t xml:space="preserve">
      Ескерту. 20-қосымша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Жәрдемақы алушының iсi: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Төлемнiң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Әкесiнiң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бөлiмшесi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Есепке қабылдау және есептен шығару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w:t>
            </w:r>
            <w:r>
              <w:rPr>
                <w:rFonts w:ascii="Times New Roman"/>
                <w:b w:val="false"/>
                <w:i w:val="false"/>
                <w:color w:val="000000"/>
                <w:sz w:val="20"/>
              </w:rPr>
              <w:t xml:space="preserve"> </w:t>
            </w:r>
            <w:r>
              <w:rPr>
                <w:rFonts w:ascii="Times New Roman"/>
                <w:b/>
                <w:i w:val="false"/>
                <w:color w:val="000000"/>
                <w:sz w:val="20"/>
              </w:rPr>
              <w:t>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____________________________________________теңге</w:t>
            </w:r>
          </w:p>
          <w:p>
            <w:pPr>
              <w:spacing w:after="20"/>
              <w:ind w:left="20"/>
              <w:jc w:val="both"/>
            </w:pPr>
            <w:r>
              <w:rPr>
                <w:rFonts w:ascii="Times New Roman"/>
                <w:b w:val="false"/>
                <w:i w:val="false"/>
                <w:color w:val="000000"/>
                <w:sz w:val="20"/>
              </w:rPr>
              <w:t>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теңге/_____________________________________/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Есептен</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______________________________шығарылсын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____________________________________________</w:t>
            </w:r>
            <w:r>
              <w:rPr>
                <w:rFonts w:ascii="Times New Roman"/>
                <w:b w:val="false"/>
                <w:i w:val="false"/>
                <w:color w:val="000000"/>
                <w:sz w:val="20"/>
              </w:rPr>
              <w:t xml:space="preserve"> </w:t>
            </w:r>
            <w:r>
              <w:rPr>
                <w:rFonts w:ascii="Times New Roman"/>
                <w:b/>
                <w:i w:val="false"/>
                <w:color w:val="000000"/>
                <w:sz w:val="20"/>
              </w:rPr>
              <w:t>теңге</w:t>
            </w:r>
          </w:p>
          <w:p>
            <w:pPr>
              <w:spacing w:after="20"/>
              <w:ind w:left="20"/>
              <w:jc w:val="both"/>
            </w:pPr>
            <w:r>
              <w:rPr>
                <w:rFonts w:ascii="Times New Roman"/>
                <w:b w:val="false"/>
                <w:i w:val="false"/>
                <w:color w:val="000000"/>
                <w:sz w:val="20"/>
              </w:rPr>
              <w:t>
</w:t>
            </w:r>
            <w:r>
              <w:rPr>
                <w:rFonts w:ascii="Times New Roman"/>
                <w:b/>
                <w:i w:val="false"/>
                <w:color w:val="000000"/>
                <w:sz w:val="20"/>
              </w:rPr>
              <w:t>20______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_____________________________________</w:t>
            </w:r>
            <w:r>
              <w:rPr>
                <w:rFonts w:ascii="Times New Roman"/>
                <w:b w:val="false"/>
                <w:i w:val="false"/>
                <w:color w:val="000000"/>
                <w:sz w:val="20"/>
              </w:rPr>
              <w:t xml:space="preserve"> </w:t>
            </w:r>
            <w:r>
              <w:rPr>
                <w:rFonts w:ascii="Times New Roman"/>
                <w:b/>
                <w:i w:val="false"/>
                <w:color w:val="000000"/>
                <w:sz w:val="20"/>
              </w:rPr>
              <w:t>дейiн</w:t>
            </w:r>
            <w:r>
              <w:rPr>
                <w:rFonts w:ascii="Times New Roman"/>
                <w:b w:val="false"/>
                <w:i w:val="false"/>
                <w:color w:val="000000"/>
                <w:sz w:val="20"/>
              </w:rPr>
              <w:t xml:space="preserve"> </w:t>
            </w:r>
            <w:r>
              <w:rPr>
                <w:rFonts w:ascii="Times New Roman"/>
                <w:b/>
                <w:i w:val="false"/>
                <w:color w:val="000000"/>
                <w:sz w:val="20"/>
              </w:rPr>
              <w:t>төлендi.</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r>
              <w:rPr>
                <w:rFonts w:ascii="Times New Roman"/>
                <w:b w:val="false"/>
                <w:i w:val="false"/>
                <w:color w:val="000000"/>
                <w:sz w:val="20"/>
              </w:rPr>
              <w:t xml:space="preserve">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w:t>
            </w:r>
            <w:r>
              <w:rPr>
                <w:rFonts w:ascii="Times New Roman"/>
                <w:b w:val="false"/>
                <w:i w:val="false"/>
                <w:color w:val="000000"/>
                <w:sz w:val="20"/>
              </w:rPr>
              <w:t xml:space="preserve"> </w:t>
            </w:r>
            <w:r>
              <w:rPr>
                <w:rFonts w:ascii="Times New Roman"/>
                <w:b/>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20__</w:t>
            </w:r>
            <w:r>
              <w:rPr>
                <w:rFonts w:ascii="Times New Roman"/>
                <w:b w:val="false"/>
                <w:i w:val="false"/>
                <w:color w:val="000000"/>
                <w:sz w:val="20"/>
              </w:rPr>
              <w:t xml:space="preserve"> </w:t>
            </w:r>
            <w:r>
              <w:rPr>
                <w:rFonts w:ascii="Times New Roman"/>
                <w:b/>
                <w:i w:val="false"/>
                <w:color w:val="000000"/>
                <w:sz w:val="20"/>
              </w:rPr>
              <w:t>жылғы</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______________________________</w:t>
            </w:r>
            <w:r>
              <w:rPr>
                <w:rFonts w:ascii="Times New Roman"/>
                <w:b w:val="false"/>
                <w:i w:val="false"/>
                <w:color w:val="000000"/>
                <w:sz w:val="20"/>
              </w:rPr>
              <w:t xml:space="preserve"> </w:t>
            </w:r>
            <w:r>
              <w:rPr>
                <w:rFonts w:ascii="Times New Roman"/>
                <w:b/>
                <w:i w:val="false"/>
                <w:color w:val="000000"/>
                <w:sz w:val="20"/>
              </w:rPr>
              <w:t>қабылдансын</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түрi</w:t>
            </w:r>
            <w:r>
              <w:rPr>
                <w:rFonts w:ascii="Times New Roman"/>
                <w:b w:val="false"/>
                <w:i w:val="false"/>
                <w:color w:val="000000"/>
                <w:sz w:val="20"/>
              </w:rPr>
              <w:t xml:space="preserve"> </w:t>
            </w:r>
            <w:r>
              <w:rPr>
                <w:rFonts w:ascii="Times New Roman"/>
                <w:b/>
                <w:i w:val="false"/>
                <w:color w:val="000000"/>
                <w:sz w:val="20"/>
              </w:rPr>
              <w:t>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Төлемнiң</w:t>
            </w:r>
            <w:r>
              <w:rPr>
                <w:rFonts w:ascii="Times New Roman"/>
                <w:b w:val="false"/>
                <w:i w:val="false"/>
                <w:color w:val="000000"/>
                <w:sz w:val="20"/>
              </w:rPr>
              <w:t xml:space="preserve"> </w:t>
            </w:r>
            <w:r>
              <w:rPr>
                <w:rFonts w:ascii="Times New Roman"/>
                <w:b/>
                <w:i w:val="false"/>
                <w:color w:val="000000"/>
                <w:sz w:val="20"/>
              </w:rPr>
              <w:t>мөлшерi</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теңге/________________________________________/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Iстегi</w:t>
            </w:r>
            <w:r>
              <w:rPr>
                <w:rFonts w:ascii="Times New Roman"/>
                <w:b w:val="false"/>
                <w:i w:val="false"/>
                <w:color w:val="000000"/>
                <w:sz w:val="20"/>
              </w:rPr>
              <w:t xml:space="preserve"> </w:t>
            </w:r>
            <w:r>
              <w:rPr>
                <w:rFonts w:ascii="Times New Roman"/>
                <w:b/>
                <w:i w:val="false"/>
                <w:color w:val="000000"/>
                <w:sz w:val="20"/>
              </w:rPr>
              <w:t>парақтардың</w:t>
            </w:r>
            <w:r>
              <w:rPr>
                <w:rFonts w:ascii="Times New Roman"/>
                <w:b w:val="false"/>
                <w:i w:val="false"/>
                <w:color w:val="000000"/>
                <w:sz w:val="20"/>
              </w:rPr>
              <w:t xml:space="preserve"> </w:t>
            </w:r>
            <w:r>
              <w:rPr>
                <w:rFonts w:ascii="Times New Roman"/>
                <w:b/>
                <w:i w:val="false"/>
                <w:color w:val="000000"/>
                <w:sz w:val="20"/>
              </w:rPr>
              <w:t>саны</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М.О.</w:t>
            </w:r>
          </w:p>
          <w:p>
            <w:pPr>
              <w:spacing w:after="20"/>
              <w:ind w:left="20"/>
              <w:jc w:val="both"/>
            </w:pPr>
            <w:r>
              <w:rPr>
                <w:rFonts w:ascii="Times New Roman"/>
                <w:b w:val="false"/>
                <w:i w:val="false"/>
                <w:color w:val="000000"/>
                <w:sz w:val="20"/>
              </w:rPr>
              <w:t>
</w:t>
            </w:r>
            <w:r>
              <w:rPr>
                <w:rFonts w:ascii="Times New Roman"/>
                <w:b/>
                <w:i w:val="false"/>
                <w:color w:val="000000"/>
                <w:sz w:val="20"/>
              </w:rPr>
              <w:t>Бөлiмше</w:t>
            </w:r>
            <w:r>
              <w:rPr>
                <w:rFonts w:ascii="Times New Roman"/>
                <w:b w:val="false"/>
                <w:i w:val="false"/>
                <w:color w:val="000000"/>
                <w:sz w:val="20"/>
              </w:rPr>
              <w:t xml:space="preserve"> </w:t>
            </w:r>
            <w:r>
              <w:rPr>
                <w:rFonts w:ascii="Times New Roman"/>
                <w:b/>
                <w:i w:val="false"/>
                <w:color w:val="000000"/>
                <w:sz w:val="20"/>
              </w:rPr>
              <w:t>бастығы_______________________________________________</w:t>
            </w:r>
          </w:p>
        </w:tc>
      </w:tr>
    </w:tbl>
    <w:p>
      <w:pPr>
        <w:spacing w:after="0"/>
        <w:ind w:left="0"/>
        <w:jc w:val="both"/>
      </w:pPr>
      <w:r>
        <w:rPr>
          <w:rFonts w:ascii="Times New Roman"/>
          <w:b w:val="false"/>
          <w:i w:val="false"/>
          <w:color w:val="000000"/>
          <w:sz w:val="28"/>
        </w:rPr>
        <w:t>
      Түгендеу жүргiзу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w:t>
            </w:r>
            <w:r>
              <w:rPr>
                <w:rFonts w:ascii="Times New Roman"/>
                <w:b w:val="false"/>
                <w:i w:val="false"/>
                <w:color w:val="000000"/>
                <w:sz w:val="20"/>
              </w:rPr>
              <w:t xml:space="preserve"> </w:t>
            </w:r>
            <w:r>
              <w:rPr>
                <w:rFonts w:ascii="Times New Roman"/>
                <w:b/>
                <w:i w:val="false"/>
                <w:color w:val="000000"/>
                <w:sz w:val="20"/>
              </w:rPr>
              <w:t>___</w:t>
            </w:r>
            <w:r>
              <w:rPr>
                <w:rFonts w:ascii="Times New Roman"/>
                <w:b w:val="false"/>
                <w:i w:val="false"/>
                <w:color w:val="000000"/>
                <w:sz w:val="20"/>
              </w:rPr>
              <w:t xml:space="preserve"> </w:t>
            </w:r>
            <w:r>
              <w:rPr>
                <w:rFonts w:ascii="Times New Roman"/>
                <w:b/>
                <w:i w:val="false"/>
                <w:color w:val="000000"/>
                <w:sz w:val="20"/>
              </w:rPr>
              <w:t>парақ</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p>
      <w:pPr>
        <w:spacing w:after="0"/>
        <w:ind w:left="0"/>
        <w:jc w:val="both"/>
      </w:pPr>
      <w:r>
        <w:rPr>
          <w:rFonts w:ascii="Times New Roman"/>
          <w:b w:val="false"/>
          <w:i w:val="false"/>
          <w:color w:val="000000"/>
          <w:sz w:val="28"/>
        </w:rPr>
        <w:t>
            Iстердi тексеру туралы белгiлер: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p>
            <w:pPr>
              <w:spacing w:after="20"/>
              <w:ind w:left="20"/>
              <w:jc w:val="both"/>
            </w:pPr>
            <w:r>
              <w:rPr>
                <w:rFonts w:ascii="Times New Roman"/>
                <w:b w:val="false"/>
                <w:i w:val="false"/>
                <w:color w:val="000000"/>
                <w:sz w:val="20"/>
              </w:rPr>
              <w:t>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r>
              <w:rPr>
                <w:rFonts w:ascii="Times New Roman"/>
                <w:b w:val="false"/>
                <w:i w:val="false"/>
                <w:color w:val="000000"/>
                <w:sz w:val="20"/>
              </w:rPr>
              <w:t xml:space="preserve"> </w:t>
            </w:r>
            <w:r>
              <w:rPr>
                <w:rFonts w:ascii="Times New Roman"/>
                <w:b/>
                <w:i w:val="false"/>
                <w:color w:val="000000"/>
                <w:sz w:val="20"/>
              </w:rPr>
              <w:t>Өкiл</w:t>
            </w:r>
            <w:r>
              <w:rPr>
                <w:rFonts w:ascii="Times New Roman"/>
                <w:b w:val="false"/>
                <w:i w:val="false"/>
                <w:color w:val="000000"/>
                <w:sz w:val="20"/>
              </w:rPr>
              <w:t xml:space="preserve"> </w:t>
            </w:r>
            <w:r>
              <w:rPr>
                <w:rFonts w:ascii="Times New Roman"/>
                <w:b/>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(күнi,</w:t>
            </w:r>
            <w:r>
              <w:rPr>
                <w:rFonts w:ascii="Times New Roman"/>
                <w:b w:val="false"/>
                <w:i w:val="false"/>
                <w:color w:val="000000"/>
                <w:sz w:val="20"/>
              </w:rPr>
              <w:t xml:space="preserve"> </w:t>
            </w:r>
            <w:r>
              <w:rPr>
                <w:rFonts w:ascii="Times New Roman"/>
                <w:b/>
                <w:i w:val="false"/>
                <w:color w:val="000000"/>
                <w:sz w:val="20"/>
              </w:rPr>
              <w:t>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арнаулы жәрдемақыны</w:t>
            </w:r>
            <w:r>
              <w:br/>
            </w:r>
            <w:r>
              <w:rPr>
                <w:rFonts w:ascii="Times New Roman"/>
                <w:b w:val="false"/>
                <w:i w:val="false"/>
                <w:color w:val="000000"/>
                <w:sz w:val="20"/>
              </w:rPr>
              <w:t>тағайындау, жүзеге асыру, тоқтата</w:t>
            </w:r>
            <w:r>
              <w:br/>
            </w:r>
            <w:r>
              <w:rPr>
                <w:rFonts w:ascii="Times New Roman"/>
                <w:b w:val="false"/>
                <w:i w:val="false"/>
                <w:color w:val="000000"/>
                <w:sz w:val="20"/>
              </w:rPr>
              <w:t>тұру, қайта есептеу, қайта бастау,</w:t>
            </w:r>
            <w:r>
              <w:br/>
            </w:r>
            <w:r>
              <w:rPr>
                <w:rFonts w:ascii="Times New Roman"/>
                <w:b w:val="false"/>
                <w:i w:val="false"/>
                <w:color w:val="000000"/>
                <w:sz w:val="20"/>
              </w:rPr>
              <w:t>тоқтату және оны төлеу туралы</w:t>
            </w:r>
            <w:r>
              <w:br/>
            </w:r>
            <w:r>
              <w:rPr>
                <w:rFonts w:ascii="Times New Roman"/>
                <w:b w:val="false"/>
                <w:i w:val="false"/>
                <w:color w:val="000000"/>
                <w:sz w:val="20"/>
              </w:rPr>
              <w:t>шешімді қайта 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Мемлекеттік корпорацияның____________________ облысы (қаласы) бойынша</w:t>
      </w:r>
    </w:p>
    <w:p>
      <w:pPr>
        <w:spacing w:after="0"/>
        <w:ind w:left="0"/>
        <w:jc w:val="both"/>
      </w:pPr>
      <w:r>
        <w:rPr>
          <w:rFonts w:ascii="Times New Roman"/>
          <w:b w:val="false"/>
          <w:i w:val="false"/>
          <w:color w:val="000000"/>
          <w:sz w:val="28"/>
        </w:rPr>
        <w:t>____________________ бөлімшесі</w:t>
      </w:r>
    </w:p>
    <w:bookmarkStart w:name="z135" w:id="131"/>
    <w:p>
      <w:pPr>
        <w:spacing w:after="0"/>
        <w:ind w:left="0"/>
        <w:jc w:val="left"/>
      </w:pPr>
      <w:r>
        <w:rPr>
          <w:rFonts w:ascii="Times New Roman"/>
          <w:b/>
          <w:i w:val="false"/>
          <w:color w:val="000000"/>
        </w:rPr>
        <w:t xml:space="preserve"> Өтiнiш</w:t>
      </w:r>
    </w:p>
    <w:bookmarkEnd w:id="131"/>
    <w:p>
      <w:pPr>
        <w:spacing w:after="0"/>
        <w:ind w:left="0"/>
        <w:jc w:val="both"/>
      </w:pPr>
      <w:r>
        <w:rPr>
          <w:rFonts w:ascii="Times New Roman"/>
          <w:b w:val="false"/>
          <w:i w:val="false"/>
          <w:color w:val="ff0000"/>
          <w:sz w:val="28"/>
        </w:rPr>
        <w:t xml:space="preserve">
      Ескерту. 21-қосымша жаңа редакцияда - ҚР Еңбек және халықты әлеуметтік қорғау министрінің 22.05.2026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w:t>
      </w:r>
    </w:p>
    <w:p>
      <w:pPr>
        <w:spacing w:after="0"/>
        <w:ind w:left="0"/>
        <w:jc w:val="both"/>
      </w:pPr>
      <w:r>
        <w:rPr>
          <w:rFonts w:ascii="Times New Roman"/>
          <w:b w:val="false"/>
          <w:i w:val="false"/>
          <w:color w:val="000000"/>
          <w:sz w:val="28"/>
        </w:rPr>
        <w:t>(өтініш берішінің тегі, аты, әкесінің аты (ол болған жағдайда)</w:t>
      </w:r>
    </w:p>
    <w:p>
      <w:pPr>
        <w:spacing w:after="0"/>
        <w:ind w:left="0"/>
        <w:jc w:val="both"/>
      </w:pPr>
      <w:r>
        <w:rPr>
          <w:rFonts w:ascii="Times New Roman"/>
          <w:b w:val="false"/>
          <w:i w:val="false"/>
          <w:color w:val="000000"/>
          <w:sz w:val="28"/>
        </w:rPr>
        <w:t>Туған күнi: ______ жылғы "___" _____________</w:t>
      </w:r>
    </w:p>
    <w:p>
      <w:pPr>
        <w:spacing w:after="0"/>
        <w:ind w:left="0"/>
        <w:jc w:val="both"/>
      </w:pPr>
      <w:r>
        <w:rPr>
          <w:rFonts w:ascii="Times New Roman"/>
          <w:b w:val="false"/>
          <w:i w:val="false"/>
          <w:color w:val="000000"/>
          <w:sz w:val="28"/>
        </w:rPr>
        <w:t>Жеке сәйкестендіру нөмірі: ___________________________________</w:t>
      </w:r>
    </w:p>
    <w:p>
      <w:pPr>
        <w:spacing w:after="0"/>
        <w:ind w:left="0"/>
        <w:jc w:val="both"/>
      </w:pPr>
      <w:r>
        <w:rPr>
          <w:rFonts w:ascii="Times New Roman"/>
          <w:b w:val="false"/>
          <w:i w:val="false"/>
          <w:color w:val="000000"/>
          <w:sz w:val="28"/>
        </w:rPr>
        <w:t>Жеке басын куәландыратын құжаттың түрі: ____________________________</w:t>
      </w:r>
    </w:p>
    <w:p>
      <w:pPr>
        <w:spacing w:after="0"/>
        <w:ind w:left="0"/>
        <w:jc w:val="both"/>
      </w:pPr>
      <w:r>
        <w:rPr>
          <w:rFonts w:ascii="Times New Roman"/>
          <w:b w:val="false"/>
          <w:i w:val="false"/>
          <w:color w:val="000000"/>
          <w:sz w:val="28"/>
        </w:rPr>
        <w:t>Құжаттың сериясы:________ құжаттың нөмірі: _______ кім берген: ___</w:t>
      </w:r>
    </w:p>
    <w:p>
      <w:pPr>
        <w:spacing w:after="0"/>
        <w:ind w:left="0"/>
        <w:jc w:val="both"/>
      </w:pPr>
      <w:r>
        <w:rPr>
          <w:rFonts w:ascii="Times New Roman"/>
          <w:b w:val="false"/>
          <w:i w:val="false"/>
          <w:color w:val="000000"/>
          <w:sz w:val="28"/>
        </w:rPr>
        <w:t>Берілген күні: _______ жылғы "___" _________________</w:t>
      </w:r>
    </w:p>
    <w:p>
      <w:pPr>
        <w:spacing w:after="0"/>
        <w:ind w:left="0"/>
        <w:jc w:val="both"/>
      </w:pPr>
      <w:r>
        <w:rPr>
          <w:rFonts w:ascii="Times New Roman"/>
          <w:b w:val="false"/>
          <w:i w:val="false"/>
          <w:color w:val="000000"/>
          <w:sz w:val="28"/>
        </w:rPr>
        <w:t>Тұрақты тұратын жерінің мекенжайы ___________________________</w:t>
      </w:r>
    </w:p>
    <w:p>
      <w:pPr>
        <w:spacing w:after="0"/>
        <w:ind w:left="0"/>
        <w:jc w:val="both"/>
      </w:pPr>
      <w:r>
        <w:rPr>
          <w:rFonts w:ascii="Times New Roman"/>
          <w:b w:val="false"/>
          <w:i w:val="false"/>
          <w:color w:val="000000"/>
          <w:sz w:val="28"/>
        </w:rPr>
        <w:t>Облыс ____________________________________________ қала (аудан)</w:t>
      </w:r>
    </w:p>
    <w:p>
      <w:pPr>
        <w:spacing w:after="0"/>
        <w:ind w:left="0"/>
        <w:jc w:val="both"/>
      </w:pPr>
      <w:r>
        <w:rPr>
          <w:rFonts w:ascii="Times New Roman"/>
          <w:b w:val="false"/>
          <w:i w:val="false"/>
          <w:color w:val="000000"/>
          <w:sz w:val="28"/>
        </w:rPr>
        <w:t>________________________ ауыл _______________________ көше (шағынаудан)</w:t>
      </w:r>
    </w:p>
    <w:p>
      <w:pPr>
        <w:spacing w:after="0"/>
        <w:ind w:left="0"/>
        <w:jc w:val="both"/>
      </w:pPr>
      <w:r>
        <w:rPr>
          <w:rFonts w:ascii="Times New Roman"/>
          <w:b w:val="false"/>
          <w:i w:val="false"/>
          <w:color w:val="000000"/>
          <w:sz w:val="28"/>
        </w:rPr>
        <w:t>_______________________ үй _______________________________ пәтер</w:t>
      </w:r>
    </w:p>
    <w:p>
      <w:pPr>
        <w:spacing w:after="0"/>
        <w:ind w:left="0"/>
        <w:jc w:val="both"/>
      </w:pPr>
      <w:r>
        <w:rPr>
          <w:rFonts w:ascii="Times New Roman"/>
          <w:b w:val="false"/>
          <w:i w:val="false"/>
          <w:color w:val="000000"/>
          <w:sz w:val="28"/>
        </w:rPr>
        <w:t xml:space="preserve">Қазақстан Республикасынан тыс жерлерге кетуіне байланысты мемлекеттік арнаулы </w:t>
      </w:r>
    </w:p>
    <w:p>
      <w:pPr>
        <w:spacing w:after="0"/>
        <w:ind w:left="0"/>
        <w:jc w:val="both"/>
      </w:pPr>
      <w:r>
        <w:rPr>
          <w:rFonts w:ascii="Times New Roman"/>
          <w:b w:val="false"/>
          <w:i w:val="false"/>
          <w:color w:val="000000"/>
          <w:sz w:val="28"/>
        </w:rPr>
        <w:t>әрдемақы алушының ісін қолына беруді сұраймын.</w:t>
      </w:r>
    </w:p>
    <w:p>
      <w:pPr>
        <w:spacing w:after="0"/>
        <w:ind w:left="0"/>
        <w:jc w:val="both"/>
      </w:pPr>
      <w:r>
        <w:rPr>
          <w:rFonts w:ascii="Times New Roman"/>
          <w:b w:val="false"/>
          <w:i w:val="false"/>
          <w:color w:val="000000"/>
          <w:sz w:val="28"/>
        </w:rPr>
        <w:t>Шыққан жерінің мекенжайы: 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үй телефоны __________ ұялы телефон ___________ Е-mail _________</w:t>
      </w:r>
    </w:p>
    <w:p>
      <w:pPr>
        <w:spacing w:after="0"/>
        <w:ind w:left="0"/>
        <w:jc w:val="both"/>
      </w:pPr>
      <w:r>
        <w:rPr>
          <w:rFonts w:ascii="Times New Roman"/>
          <w:b w:val="false"/>
          <w:i w:val="false"/>
          <w:color w:val="000000"/>
          <w:sz w:val="28"/>
        </w:rPr>
        <w:t xml:space="preserve">Істі ресімдеуге және беруге қажетті менің дербес деректерімді жинауға және өңдеуге </w:t>
      </w:r>
    </w:p>
    <w:p>
      <w:pPr>
        <w:spacing w:after="0"/>
        <w:ind w:left="0"/>
        <w:jc w:val="both"/>
      </w:pPr>
      <w:r>
        <w:rPr>
          <w:rFonts w:ascii="Times New Roman"/>
          <w:b w:val="false"/>
          <w:i w:val="false"/>
          <w:color w:val="000000"/>
          <w:sz w:val="28"/>
        </w:rPr>
        <w:t>келісім беремін.</w:t>
      </w:r>
    </w:p>
    <w:p>
      <w:pPr>
        <w:spacing w:after="0"/>
        <w:ind w:left="0"/>
        <w:jc w:val="both"/>
      </w:pPr>
      <w:r>
        <w:rPr>
          <w:rFonts w:ascii="Times New Roman"/>
          <w:b w:val="false"/>
          <w:i w:val="false"/>
          <w:color w:val="000000"/>
          <w:sz w:val="28"/>
        </w:rPr>
        <w:t>Берілген күні 20__ жылғы "___" ________</w:t>
      </w:r>
    </w:p>
    <w:p>
      <w:pPr>
        <w:spacing w:after="0"/>
        <w:ind w:left="0"/>
        <w:jc w:val="both"/>
      </w:pPr>
      <w:r>
        <w:rPr>
          <w:rFonts w:ascii="Times New Roman"/>
          <w:b w:val="false"/>
          <w:i w:val="false"/>
          <w:color w:val="000000"/>
          <w:sz w:val="28"/>
        </w:rPr>
        <w:t>Өтініш берушінің қолы/ЭЦҚ/ sms-хабарламалар_________________</w:t>
      </w:r>
    </w:p>
    <w:p>
      <w:pPr>
        <w:spacing w:after="0"/>
        <w:ind w:left="0"/>
        <w:jc w:val="both"/>
      </w:pPr>
      <w:r>
        <w:rPr>
          <w:rFonts w:ascii="Times New Roman"/>
          <w:b w:val="false"/>
          <w:i w:val="false"/>
          <w:color w:val="000000"/>
          <w:sz w:val="28"/>
        </w:rPr>
        <w:t>Өтінішке қол қою мерзімі мен уақыты</w:t>
      </w:r>
    </w:p>
    <w:p>
      <w:pPr>
        <w:spacing w:after="0"/>
        <w:ind w:left="0"/>
        <w:jc w:val="both"/>
      </w:pPr>
      <w:r>
        <w:rPr>
          <w:rFonts w:ascii="Times New Roman"/>
          <w:b w:val="false"/>
          <w:i w:val="false"/>
          <w:color w:val="000000"/>
          <w:sz w:val="28"/>
        </w:rPr>
        <w:t>"___" _____________._____ жылғы ____ сағат ____ минут ____ секунд 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