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66f5" w14:textId="cd26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ұйымдастырушылық дамуы" блогы бойынша мемлекеттік органдар қызметін операциялық бағалау әдістемесін бекіту туралы" Қазақстан Республикасының Цифрлық даму, инновациялар және аэроғарыш өнеркәсібі министрінің м.а. 2020 жылғы 27 қаңтардағы № 32/НҚ және Қазақстан Республикасы Мемлекеттік қызмет істері агенттігі төрағасының 2020 жылғы 28 қаңтардағы № 25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26 маусымдағы № 209/НҚ және Қазақстан Республикасы Мемлекеттік қызмет істері агенттігі төрағасының 2023 жылғы 26 маусымдағы № 142 бірлескен бұйрығы. Қазақстан Республикасының Әділет министрлігінде 2023 жылғы 29 маусымда № 32938 болып тіркелді</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органның ұйымдастырушылық дамуы" блогы бойынша мемлекеттік органдар қызметін операциялық бағалау әдістемесін бекіту туралы" Қазақстан Республикасының Цифрлық даму, инновациялар және аэроғарыш өнеркәсібі министрінің м.а. 2020 жылғы 27 қаңтардағы № 32/НҚ және Қазақстан Республикасы Мемлекеттік қызмет істері агенттігі төрағасының 2020 жылғы 28 қаңтардағы № 25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19950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ұйымдастырушылық дамуы" блогы бойынша мемлекеттік органдар қызметін операциялық бағалау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"102. Бағалауға уәкілетті органдар Бағалау кестесінде белгіленген мерзімдерде мемлекеттік органдар қызметін операциялық бағалау жөніндегі комиссияның жұмыс органына және бағаланатын мемлекеттік органдарға қарсылықтарды қабылдау немесе қабылдамау туралы шағымданудың нәтижелерін жібереді. Бағалауға уәкілетті органның қарсылықтарды қабылдау немесе қабылдамауы туралы шағымдарының нәтижелері қайта қарауға жатпайды.".</w:t>
      </w:r>
    </w:p>
    <w:bookmarkStart w:name="z4" w:id="0"/>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Цифрлық трансформация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Республикасының Цифрлық даму, инновациялар және аэроғарыш өнеркәсібі министрлігінің интернет-ресурсында орналастыруды;</w:t>
      </w:r>
    </w:p>
    <w:bookmarkEnd w:id="2"/>
    <w:bookmarkStart w:name="z7"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Республикасының Цифрлық даму, инновациялар және аэроғарыш өнеркәсібі министрлігінің Заң департаментіне ұсынуды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ақпараттандыру мәселелеріне жетекшілік ететін Қазақстан Республикасының Цифрлық даму, инновациялар және аэроғарыш өнеркәсібі вице-министріне және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Жазыкбаев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