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a3762" w14:textId="8aa37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Медициналық-әлеуметтік сараптама жүргізу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260 бұйрығы. Қазақстан Республикасының Әділет министрлігінде 2023 жылғы 29 маусымда № 32922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жиырма екінші абзацына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Медициналық-әлеуметтік сараптама жүргізу қағидалары бекітілсін. </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кейбір бұйрықтарының және бұйрықтың құрылымдық элементінің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тіркелуін қамтамасыз етсін;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w:t>
      </w:r>
    </w:p>
    <w:bookmarkEnd w:id="8"/>
    <w:p>
      <w:pPr>
        <w:spacing w:after="0"/>
        <w:ind w:left="0"/>
        <w:jc w:val="both"/>
      </w:pPr>
      <w:r>
        <w:rPr>
          <w:rFonts w:ascii="Times New Roman"/>
          <w:b w:val="false"/>
          <w:i w:val="false"/>
          <w:color w:val="000000"/>
          <w:sz w:val="28"/>
        </w:rPr>
        <w:t xml:space="preserve">
      2025 жылғы 1 қаңтардан бастап қолданысқа енгізілетін Медициналық-әлеуметтік сараптама жүргізу қағидаларының </w:t>
      </w:r>
      <w:r>
        <w:rPr>
          <w:rFonts w:ascii="Times New Roman"/>
          <w:b w:val="false"/>
          <w:i w:val="false"/>
          <w:color w:val="000000"/>
          <w:sz w:val="28"/>
        </w:rPr>
        <w:t>3-тармағының</w:t>
      </w:r>
      <w:r>
        <w:rPr>
          <w:rFonts w:ascii="Times New Roman"/>
          <w:b w:val="false"/>
          <w:i w:val="false"/>
          <w:color w:val="000000"/>
          <w:sz w:val="28"/>
        </w:rPr>
        <w:t xml:space="preserve"> 30) тармақшасын, </w:t>
      </w:r>
      <w:r>
        <w:rPr>
          <w:rFonts w:ascii="Times New Roman"/>
          <w:b w:val="false"/>
          <w:i w:val="false"/>
          <w:color w:val="000000"/>
          <w:sz w:val="28"/>
        </w:rPr>
        <w:t>8-тармағының</w:t>
      </w:r>
      <w:r>
        <w:rPr>
          <w:rFonts w:ascii="Times New Roman"/>
          <w:b w:val="false"/>
          <w:i w:val="false"/>
          <w:color w:val="000000"/>
          <w:sz w:val="28"/>
        </w:rPr>
        <w:t xml:space="preserve"> 7) тармақшасын,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12-тармақтарын</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16-тармақтарын</w:t>
      </w:r>
      <w:r>
        <w:rPr>
          <w:rFonts w:ascii="Times New Roman"/>
          <w:b w:val="false"/>
          <w:i w:val="false"/>
          <w:color w:val="000000"/>
          <w:sz w:val="28"/>
        </w:rPr>
        <w:t xml:space="preserve">, </w:t>
      </w:r>
      <w:r>
        <w:rPr>
          <w:rFonts w:ascii="Times New Roman"/>
          <w:b w:val="false"/>
          <w:i w:val="false"/>
          <w:color w:val="000000"/>
          <w:sz w:val="28"/>
        </w:rPr>
        <w:t>17-тармағының</w:t>
      </w:r>
      <w:r>
        <w:rPr>
          <w:rFonts w:ascii="Times New Roman"/>
          <w:b w:val="false"/>
          <w:i w:val="false"/>
          <w:color w:val="000000"/>
          <w:sz w:val="28"/>
        </w:rPr>
        <w:t xml:space="preserve"> екінші бөлігін, </w:t>
      </w:r>
      <w:r>
        <w:rPr>
          <w:rFonts w:ascii="Times New Roman"/>
          <w:b w:val="false"/>
          <w:i w:val="false"/>
          <w:color w:val="000000"/>
          <w:sz w:val="28"/>
        </w:rPr>
        <w:t>20-тармағының</w:t>
      </w:r>
      <w:r>
        <w:rPr>
          <w:rFonts w:ascii="Times New Roman"/>
          <w:b w:val="false"/>
          <w:i w:val="false"/>
          <w:color w:val="000000"/>
          <w:sz w:val="28"/>
        </w:rPr>
        <w:t xml:space="preserve"> 3) тармақшасын, </w:t>
      </w:r>
      <w:r>
        <w:rPr>
          <w:rFonts w:ascii="Times New Roman"/>
          <w:b w:val="false"/>
          <w:i w:val="false"/>
          <w:color w:val="000000"/>
          <w:sz w:val="28"/>
        </w:rPr>
        <w:t>24-тармағының</w:t>
      </w:r>
      <w:r>
        <w:rPr>
          <w:rFonts w:ascii="Times New Roman"/>
          <w:b w:val="false"/>
          <w:i w:val="false"/>
          <w:color w:val="000000"/>
          <w:sz w:val="28"/>
        </w:rPr>
        <w:t xml:space="preserve"> 2) тармақшасын, </w:t>
      </w:r>
      <w:r>
        <w:rPr>
          <w:rFonts w:ascii="Times New Roman"/>
          <w:b w:val="false"/>
          <w:i w:val="false"/>
          <w:color w:val="000000"/>
          <w:sz w:val="28"/>
        </w:rPr>
        <w:t>25-тармағын</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48-тармақтарын</w:t>
      </w:r>
      <w:r>
        <w:rPr>
          <w:rFonts w:ascii="Times New Roman"/>
          <w:b w:val="false"/>
          <w:i w:val="false"/>
          <w:color w:val="000000"/>
          <w:sz w:val="28"/>
        </w:rPr>
        <w:t xml:space="preserve">, </w:t>
      </w:r>
      <w:r>
        <w:rPr>
          <w:rFonts w:ascii="Times New Roman"/>
          <w:b w:val="false"/>
          <w:i w:val="false"/>
          <w:color w:val="000000"/>
          <w:sz w:val="28"/>
        </w:rPr>
        <w:t>51-тармағының</w:t>
      </w:r>
      <w:r>
        <w:rPr>
          <w:rFonts w:ascii="Times New Roman"/>
          <w:b w:val="false"/>
          <w:i w:val="false"/>
          <w:color w:val="000000"/>
          <w:sz w:val="28"/>
        </w:rPr>
        <w:t xml:space="preserve"> үшінші бөлігін, </w:t>
      </w:r>
      <w:r>
        <w:rPr>
          <w:rFonts w:ascii="Times New Roman"/>
          <w:b w:val="false"/>
          <w:i w:val="false"/>
          <w:color w:val="000000"/>
          <w:sz w:val="28"/>
        </w:rPr>
        <w:t>56-тармағын</w:t>
      </w:r>
      <w:r>
        <w:rPr>
          <w:rFonts w:ascii="Times New Roman"/>
          <w:b w:val="false"/>
          <w:i w:val="false"/>
          <w:color w:val="000000"/>
          <w:sz w:val="28"/>
        </w:rPr>
        <w:t xml:space="preserve">, </w:t>
      </w:r>
      <w:r>
        <w:rPr>
          <w:rFonts w:ascii="Times New Roman"/>
          <w:b w:val="false"/>
          <w:i w:val="false"/>
          <w:color w:val="000000"/>
          <w:sz w:val="28"/>
        </w:rPr>
        <w:t>72-тармағын</w:t>
      </w:r>
      <w:r>
        <w:rPr>
          <w:rFonts w:ascii="Times New Roman"/>
          <w:b w:val="false"/>
          <w:i w:val="false"/>
          <w:color w:val="000000"/>
          <w:sz w:val="28"/>
        </w:rPr>
        <w:t xml:space="preserve">; Медициналық-әлеуметтік сараптама жүргізу қағидаларына </w:t>
      </w:r>
      <w:r>
        <w:rPr>
          <w:rFonts w:ascii="Times New Roman"/>
          <w:b w:val="false"/>
          <w:i w:val="false"/>
          <w:color w:val="000000"/>
          <w:sz w:val="28"/>
        </w:rPr>
        <w:t>3-қосымшаның</w:t>
      </w:r>
      <w:r>
        <w:rPr>
          <w:rFonts w:ascii="Times New Roman"/>
          <w:b w:val="false"/>
          <w:i w:val="false"/>
          <w:color w:val="000000"/>
          <w:sz w:val="28"/>
        </w:rPr>
        <w:t xml:space="preserve"> 2-тармағының екінші абзацын, 3-тармағының 3) тармақшасын, 7-тармағының 1) тармақшасының үшінші абзацын, 8-тармағының 13) тармақшасының төртінші абзацын, 10-тармағының 4) тармақшасын,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24-қосымшаларын</w:t>
      </w:r>
      <w:r>
        <w:rPr>
          <w:rFonts w:ascii="Times New Roman"/>
          <w:b w:val="false"/>
          <w:i w:val="false"/>
          <w:color w:val="000000"/>
          <w:sz w:val="28"/>
        </w:rPr>
        <w:t xml:space="preserve"> қоспағанда 2023 жылғы 1 шілдеден бастап қолданысқа енгізіледі және ресми жариялануға тиіс.</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260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Медициналық-әлеуметтік сараптама жүргізу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1. Осы Медициналық-әлеуметтік сараптама жүргізу қағидалары (бұдан әрі – Қағидалар) Қазақстан Республикасы Әлеуметтік Кодексінің 12-бабы 5) тармақшасының жиырма екінші абзацына, сондай-ақ "Мемлекеттік және әлеуметтік жауапкершілігі бар көрсетілетін қызметтер туралы" Қазақстан Республикасының Заңының 10-бабының 1-тармақшасына сәйкес әзірленді және медициналық-әлеуметтік сараптама жүргізу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Медициналық-әлеуметтік сараптаманы (бұдан әрі – МӘС)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аумақтық бөлімшелер) жүргізеді.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3. Осы Қағидаларда мынадай ұғымдар пайдаланылады:</w:t>
      </w:r>
    </w:p>
    <w:bookmarkEnd w:id="13"/>
    <w:bookmarkStart w:name="z218" w:id="14"/>
    <w:p>
      <w:pPr>
        <w:spacing w:after="0"/>
        <w:ind w:left="0"/>
        <w:jc w:val="both"/>
      </w:pPr>
      <w:r>
        <w:rPr>
          <w:rFonts w:ascii="Times New Roman"/>
          <w:b w:val="false"/>
          <w:i w:val="false"/>
          <w:color w:val="000000"/>
          <w:sz w:val="28"/>
        </w:rPr>
        <w:t>
      1) абилитация – мүгедектігі бар адамдардың бойында тұрмыстық, қоғамдық және кәсіптік қызметке қабілеттілікті қалыптастыруға және дамытуға бағытталған шаралар кешені;</w:t>
      </w:r>
    </w:p>
    <w:bookmarkEnd w:id="14"/>
    <w:bookmarkStart w:name="z219" w:id="15"/>
    <w:p>
      <w:pPr>
        <w:spacing w:after="0"/>
        <w:ind w:left="0"/>
        <w:jc w:val="both"/>
      </w:pPr>
      <w:r>
        <w:rPr>
          <w:rFonts w:ascii="Times New Roman"/>
          <w:b w:val="false"/>
          <w:i w:val="false"/>
          <w:color w:val="000000"/>
          <w:sz w:val="28"/>
        </w:rPr>
        <w:t>
      2) біліктілік – жұмыскердің кәсіптік даярлығының дәрежесі, жұмыстың белгілі бір дәрежедегі күрделілігін орындау үшін қажетті білімі, ептілігі мен дағдыларының болуы;</w:t>
      </w:r>
    </w:p>
    <w:bookmarkEnd w:id="15"/>
    <w:bookmarkStart w:name="z220" w:id="16"/>
    <w:p>
      <w:pPr>
        <w:spacing w:after="0"/>
        <w:ind w:left="0"/>
        <w:jc w:val="both"/>
      </w:pPr>
      <w:r>
        <w:rPr>
          <w:rFonts w:ascii="Times New Roman"/>
          <w:b w:val="false"/>
          <w:i w:val="false"/>
          <w:color w:val="000000"/>
          <w:sz w:val="28"/>
        </w:rPr>
        <w:t>
      3) емдеуші дәрігер – пациент медициналық ұйымда байқауда болған және емделген кезеңде оған медициналық көмек көрсететін дәрігер;</w:t>
      </w:r>
    </w:p>
    <w:bookmarkEnd w:id="16"/>
    <w:bookmarkStart w:name="z221" w:id="17"/>
    <w:p>
      <w:pPr>
        <w:spacing w:after="0"/>
        <w:ind w:left="0"/>
        <w:jc w:val="both"/>
      </w:pPr>
      <w:r>
        <w:rPr>
          <w:rFonts w:ascii="Times New Roman"/>
          <w:b w:val="false"/>
          <w:i w:val="false"/>
          <w:color w:val="000000"/>
          <w:sz w:val="28"/>
        </w:rPr>
        <w:t>
      4) еңбекке қабілеттіліктен айырылу – жұмыскердің жұмысты орындау, қызмет көрсету қабілетінен айырылуы, оның дәрежесі айырылған еңбекке қабілеттілігіне пайыздық қатынаста көрсетіледі;</w:t>
      </w:r>
    </w:p>
    <w:bookmarkEnd w:id="17"/>
    <w:bookmarkStart w:name="z222" w:id="18"/>
    <w:p>
      <w:pPr>
        <w:spacing w:after="0"/>
        <w:ind w:left="0"/>
        <w:jc w:val="both"/>
      </w:pPr>
      <w:r>
        <w:rPr>
          <w:rFonts w:ascii="Times New Roman"/>
          <w:b w:val="false"/>
          <w:i w:val="false"/>
          <w:color w:val="000000"/>
          <w:sz w:val="28"/>
        </w:rPr>
        <w:t>
      5) еңбек қабілеті – жұмыстың орындалу мазмұнына, көлеміне және шарттарына қойылатын талаптарға сәйкес қызметті жүзеге асыру қабілеті;</w:t>
      </w:r>
    </w:p>
    <w:bookmarkEnd w:id="18"/>
    <w:bookmarkStart w:name="z223" w:id="19"/>
    <w:p>
      <w:pPr>
        <w:spacing w:after="0"/>
        <w:ind w:left="0"/>
        <w:jc w:val="both"/>
      </w:pPr>
      <w:r>
        <w:rPr>
          <w:rFonts w:ascii="Times New Roman"/>
          <w:b w:val="false"/>
          <w:i w:val="false"/>
          <w:color w:val="000000"/>
          <w:sz w:val="28"/>
        </w:rPr>
        <w:t>
      6) "Еңбек нарығы" автоматтандырылған цифрлық жүйесі (бұдан әрі – "Еңбек нарығы" АЦЖ) – әлеуметтік-еңбек саласында халыққа мемлекеттік қызмет көрсету мақсатында халықты жұмыспен қамту мәселелері жөніндегі уәкілетті органның, халықты жұмыспен қамтудың жергілікті органдарының, халықты жұмыспен қамту орталықтарының, еңбек ресурстарын дамыту және ведомствоаралық өзара іс-қимыл орталығының қызметін автоматтандыруға арналған аппараттық-бағдарламалық кешен;</w:t>
      </w:r>
    </w:p>
    <w:bookmarkEnd w:id="19"/>
    <w:bookmarkStart w:name="z224" w:id="20"/>
    <w:p>
      <w:pPr>
        <w:spacing w:after="0"/>
        <w:ind w:left="0"/>
        <w:jc w:val="both"/>
      </w:pPr>
      <w:r>
        <w:rPr>
          <w:rFonts w:ascii="Times New Roman"/>
          <w:b w:val="false"/>
          <w:i w:val="false"/>
          <w:color w:val="000000"/>
          <w:sz w:val="28"/>
        </w:rPr>
        <w:t>
      7) кәсіптік ауру – жұмыскердің өз еңбек (қызметтік) міндеттерін орындау кезінде жұмыскерге зиянды және (немесе) қауіпті өндірістік факторлардың әсер етуінен туындаған созылмалы немесе жіті ауруы;</w:t>
      </w:r>
    </w:p>
    <w:bookmarkEnd w:id="20"/>
    <w:bookmarkStart w:name="z225" w:id="21"/>
    <w:p>
      <w:pPr>
        <w:spacing w:after="0"/>
        <w:ind w:left="0"/>
        <w:jc w:val="both"/>
      </w:pPr>
      <w:r>
        <w:rPr>
          <w:rFonts w:ascii="Times New Roman"/>
          <w:b w:val="false"/>
          <w:i w:val="false"/>
          <w:color w:val="000000"/>
          <w:sz w:val="28"/>
        </w:rPr>
        <w:t>
      8) кәсіптік еңбекке қабілеттілік – жұмыскердің белгілі бір біліктіліктегі, көлемдегі және сападағы жұмысты атқару қабілеті;</w:t>
      </w:r>
    </w:p>
    <w:bookmarkEnd w:id="21"/>
    <w:bookmarkStart w:name="z226" w:id="22"/>
    <w:p>
      <w:pPr>
        <w:spacing w:after="0"/>
        <w:ind w:left="0"/>
        <w:jc w:val="both"/>
      </w:pPr>
      <w:r>
        <w:rPr>
          <w:rFonts w:ascii="Times New Roman"/>
          <w:b w:val="false"/>
          <w:i w:val="false"/>
          <w:color w:val="000000"/>
          <w:sz w:val="28"/>
        </w:rPr>
        <w:t>
      9) кәсіптік еңбекке қабілеттіліктен айырылу дәрежесі (бұдан әрі – КЕА дәрежесі) – жұмыскердің еңбек (қызметтік) міндеттерін атқару қабілетінің төмендеу деңгейі;</w:t>
      </w:r>
    </w:p>
    <w:bookmarkEnd w:id="22"/>
    <w:bookmarkStart w:name="z227" w:id="23"/>
    <w:p>
      <w:pPr>
        <w:spacing w:after="0"/>
        <w:ind w:left="0"/>
        <w:jc w:val="both"/>
      </w:pPr>
      <w:r>
        <w:rPr>
          <w:rFonts w:ascii="Times New Roman"/>
          <w:b w:val="false"/>
          <w:i w:val="false"/>
          <w:color w:val="000000"/>
          <w:sz w:val="28"/>
        </w:rPr>
        <w:t>
      10) куәландыру – оңалту әлеуеті мен болжамын белгілей және ескере отырып, МӘС жүргізу;</w:t>
      </w:r>
    </w:p>
    <w:bookmarkEnd w:id="23"/>
    <w:bookmarkStart w:name="z228" w:id="24"/>
    <w:p>
      <w:pPr>
        <w:spacing w:after="0"/>
        <w:ind w:left="0"/>
        <w:jc w:val="both"/>
      </w:pPr>
      <w:r>
        <w:rPr>
          <w:rFonts w:ascii="Times New Roman"/>
          <w:b w:val="false"/>
          <w:i w:val="false"/>
          <w:color w:val="000000"/>
          <w:sz w:val="28"/>
        </w:rPr>
        <w:t>
      11) куәландырылатын адам – өзіне қатысты МӘС жүргізілетін адам;</w:t>
      </w:r>
    </w:p>
    <w:bookmarkEnd w:id="24"/>
    <w:bookmarkStart w:name="z229" w:id="25"/>
    <w:p>
      <w:pPr>
        <w:spacing w:after="0"/>
        <w:ind w:left="0"/>
        <w:jc w:val="both"/>
      </w:pPr>
      <w:r>
        <w:rPr>
          <w:rFonts w:ascii="Times New Roman"/>
          <w:b w:val="false"/>
          <w:i w:val="false"/>
          <w:color w:val="000000"/>
          <w:sz w:val="28"/>
        </w:rPr>
        <w:t>
      12) Қазақстан Республикасы Еңбек және халықты әлеуметтік қорғау министрлігінің "Е-Собес" автоматтандырылған цифрлық жүйесі (бұдан әрі – "Е-Собес" АЦЖ) – материалдық және заттай мәнде әлеуметтік көмек, арнаулы әлеуметтік қызметтер көрсетудің бизнес-процестерін автоматтандыруға, жергілікті атқарушы органдар жүргізетін іс-шаралардың дерекқорын қалыптастыруға, жүргізуге және пайдалануға арналған аппараттық-бағдарламалық кешен;</w:t>
      </w:r>
    </w:p>
    <w:bookmarkEnd w:id="25"/>
    <w:bookmarkStart w:name="z230" w:id="26"/>
    <w:p>
      <w:pPr>
        <w:spacing w:after="0"/>
        <w:ind w:left="0"/>
        <w:jc w:val="both"/>
      </w:pPr>
      <w:r>
        <w:rPr>
          <w:rFonts w:ascii="Times New Roman"/>
          <w:b w:val="false"/>
          <w:i w:val="false"/>
          <w:color w:val="000000"/>
          <w:sz w:val="28"/>
        </w:rPr>
        <w:t>
      13)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Комитет) – өз құзыреті шегінде әлеуметтік және зейнетақымен қамтамасыздандыру, мүгедектігі бар адамдарды әлеуметтік қорғау саласындағы іске асыру және бақылау функцияларын жүзеге асыратын уәкілетті мемлекеттік органның ведомствосы;</w:t>
      </w:r>
    </w:p>
    <w:bookmarkEnd w:id="26"/>
    <w:bookmarkStart w:name="z231" w:id="27"/>
    <w:p>
      <w:pPr>
        <w:spacing w:after="0"/>
        <w:ind w:left="0"/>
        <w:jc w:val="both"/>
      </w:pPr>
      <w:r>
        <w:rPr>
          <w:rFonts w:ascii="Times New Roman"/>
          <w:b w:val="false"/>
          <w:i w:val="false"/>
          <w:color w:val="000000"/>
          <w:sz w:val="28"/>
        </w:rPr>
        <w:t>
      14) қысқа мәтіндік хабарлама (бұдан әрі-sms – хабарлама) – ұялы байланыс желісі арқылы ақпаратты қабылдау және беру бойынша ұялы байланыс операторы көрсететін қызмет;</w:t>
      </w:r>
    </w:p>
    <w:bookmarkEnd w:id="27"/>
    <w:bookmarkStart w:name="z232" w:id="28"/>
    <w:p>
      <w:pPr>
        <w:spacing w:after="0"/>
        <w:ind w:left="0"/>
        <w:jc w:val="both"/>
      </w:pPr>
      <w:r>
        <w:rPr>
          <w:rFonts w:ascii="Times New Roman"/>
          <w:b w:val="false"/>
          <w:i w:val="false"/>
          <w:color w:val="000000"/>
          <w:sz w:val="28"/>
        </w:rPr>
        <w:t>
      15) МӘС – мүгедектікті және (немесе) еңбекке қабілеттіліктен айырылу дәрежесін белгілеп (белгілемей), куәландырылатын адамның организмі функцияларының тұрақты бұзылуынан туындаған тыныс-тіршілігінің шектелуін бағалау, сондай-ақ оның әлеуметтік қорғау шараларын қажетсінуін айқындау;</w:t>
      </w:r>
    </w:p>
    <w:bookmarkEnd w:id="28"/>
    <w:bookmarkStart w:name="z233" w:id="29"/>
    <w:p>
      <w:pPr>
        <w:spacing w:after="0"/>
        <w:ind w:left="0"/>
        <w:jc w:val="both"/>
      </w:pPr>
      <w:r>
        <w:rPr>
          <w:rFonts w:ascii="Times New Roman"/>
          <w:b w:val="false"/>
          <w:i w:val="false"/>
          <w:color w:val="000000"/>
          <w:sz w:val="28"/>
        </w:rPr>
        <w:t>
      16) МӘС әдіснама және бақылау бөлімі (бұдан әрі – МӘС ӘББ) – аумақтық бөлімшенің МӘС мәселелері бойынша әдіснаманы және бақылауды, бақылау жүргізу бойынша қайта куәландыру, МӘС бөлімдерінің сараптамалық қорытындысына шағымдарды қарауды жүзеге асыратын бөлімі;</w:t>
      </w:r>
    </w:p>
    <w:bookmarkEnd w:id="29"/>
    <w:bookmarkStart w:name="z234" w:id="30"/>
    <w:p>
      <w:pPr>
        <w:spacing w:after="0"/>
        <w:ind w:left="0"/>
        <w:jc w:val="both"/>
      </w:pPr>
      <w:r>
        <w:rPr>
          <w:rFonts w:ascii="Times New Roman"/>
          <w:b w:val="false"/>
          <w:i w:val="false"/>
          <w:color w:val="000000"/>
          <w:sz w:val="28"/>
        </w:rPr>
        <w:t>
      17) медициналық-әлеуметтік сараптама бөлімшесі (бұдан әрі – МӘС бөлімшесі, бөлімі) – уәкілетті мемлекеттік органның МӘС жүргізетін құрылымдық бөлімшесі;</w:t>
      </w:r>
    </w:p>
    <w:bookmarkEnd w:id="30"/>
    <w:bookmarkStart w:name="z235" w:id="31"/>
    <w:p>
      <w:pPr>
        <w:spacing w:after="0"/>
        <w:ind w:left="0"/>
        <w:jc w:val="both"/>
      </w:pPr>
      <w:r>
        <w:rPr>
          <w:rFonts w:ascii="Times New Roman"/>
          <w:b w:val="false"/>
          <w:i w:val="false"/>
          <w:color w:val="000000"/>
          <w:sz w:val="28"/>
        </w:rPr>
        <w:t>
      18) медициналық-әлеуметтік сараптаманың тәуелсіз сарапшысы (бұдан әрі – МӘС тәуелсіз сарапшысы) – уәкілетті мемлекеттік орган айқындайтын талаптарға сәйкес келетін және медициналық-әлеуметтік сараптаманың тәуелсіз сарапшыларының тізілімінде тұратын жеке тұлға;</w:t>
      </w:r>
    </w:p>
    <w:bookmarkEnd w:id="31"/>
    <w:bookmarkStart w:name="z236" w:id="32"/>
    <w:p>
      <w:pPr>
        <w:spacing w:after="0"/>
        <w:ind w:left="0"/>
        <w:jc w:val="both"/>
      </w:pPr>
      <w:r>
        <w:rPr>
          <w:rFonts w:ascii="Times New Roman"/>
          <w:b w:val="false"/>
          <w:i w:val="false"/>
          <w:color w:val="000000"/>
          <w:sz w:val="28"/>
        </w:rPr>
        <w:t>
      19) медициналық-әлеуметтік сараптаманың эксаумақтық сарапшысы – қызмет көрсету өңірінен тыс жерде тұратын көрсетілетін қызметті алушыларға, сырттай проактивті куәландыру жүргізетін медициналық-әлеуметтік сараптама бөлімінің маманы;</w:t>
      </w:r>
    </w:p>
    <w:bookmarkEnd w:id="32"/>
    <w:bookmarkStart w:name="z237" w:id="33"/>
    <w:p>
      <w:pPr>
        <w:spacing w:after="0"/>
        <w:ind w:left="0"/>
        <w:jc w:val="both"/>
      </w:pPr>
      <w:r>
        <w:rPr>
          <w:rFonts w:ascii="Times New Roman"/>
          <w:b w:val="false"/>
          <w:i w:val="false"/>
          <w:color w:val="000000"/>
          <w:sz w:val="28"/>
        </w:rPr>
        <w:t>
      20) мүгедектігі бар адам – 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bookmarkEnd w:id="33"/>
    <w:bookmarkStart w:name="z238" w:id="34"/>
    <w:p>
      <w:pPr>
        <w:spacing w:after="0"/>
        <w:ind w:left="0"/>
        <w:jc w:val="both"/>
      </w:pPr>
      <w:r>
        <w:rPr>
          <w:rFonts w:ascii="Times New Roman"/>
          <w:b w:val="false"/>
          <w:i w:val="false"/>
          <w:color w:val="000000"/>
          <w:sz w:val="28"/>
        </w:rPr>
        <w:t>
      21) мүгедектігі бар бала – тыныс-тіршілігінің шектелуіне және әлеуметтік жағынан қорғау қажеттігіне алып келетін, ауруларға, мертігулерге (жаралануға, жарақаттарға, контузияларға), олардың зардаптарына, бұзылуына байланысты организм функциялары тұрақты бұзылып, денсаулығы нашарлаған он сегіз жасқа дейінгі адам;</w:t>
      </w:r>
    </w:p>
    <w:bookmarkEnd w:id="34"/>
    <w:bookmarkStart w:name="z239" w:id="35"/>
    <w:p>
      <w:pPr>
        <w:spacing w:after="0"/>
        <w:ind w:left="0"/>
        <w:jc w:val="both"/>
      </w:pPr>
      <w:r>
        <w:rPr>
          <w:rFonts w:ascii="Times New Roman"/>
          <w:b w:val="false"/>
          <w:i w:val="false"/>
          <w:color w:val="000000"/>
          <w:sz w:val="28"/>
        </w:rPr>
        <w:t>
      22) мүгедектігі бар адамдарды әлеуметтік қорғау – мүгедектігі бар адамдарға әлеуметтік көмек көрсету, оңалту, сондай-ақ олардың қоғамға етене араласуы жөніндегі шаралар кешені;</w:t>
      </w:r>
    </w:p>
    <w:bookmarkEnd w:id="35"/>
    <w:bookmarkStart w:name="z240" w:id="36"/>
    <w:p>
      <w:pPr>
        <w:spacing w:after="0"/>
        <w:ind w:left="0"/>
        <w:jc w:val="both"/>
      </w:pPr>
      <w:r>
        <w:rPr>
          <w:rFonts w:ascii="Times New Roman"/>
          <w:b w:val="false"/>
          <w:i w:val="false"/>
          <w:color w:val="000000"/>
          <w:sz w:val="28"/>
        </w:rPr>
        <w:t>
      23) мүгедектігі бар адамдарды оңалту – мүгедектігі бар адамның тұрмыстық, қоғамдық, кәсіптік және өзге қызметке қабілетін толық немесе ішінара қалпына келтіруге бағытталған шаралар кешені;</w:t>
      </w:r>
    </w:p>
    <w:bookmarkEnd w:id="36"/>
    <w:bookmarkStart w:name="z241" w:id="37"/>
    <w:p>
      <w:pPr>
        <w:spacing w:after="0"/>
        <w:ind w:left="0"/>
        <w:jc w:val="both"/>
      </w:pPr>
      <w:r>
        <w:rPr>
          <w:rFonts w:ascii="Times New Roman"/>
          <w:b w:val="false"/>
          <w:i w:val="false"/>
          <w:color w:val="000000"/>
          <w:sz w:val="28"/>
        </w:rPr>
        <w:t>
      24) "Мүгедектігі бар адамдардың орталықтандырылған деректер банкі" автоматтандырылған цифрлық жүйесі (бұдан әрі – "МОДБ" АЦЖ) – мүгедектікті белгілеу, еңбек ету қабілетінен айырылу, абилитациялау мен оңалтудың жеке бағдарламасын әзірлеу бойынша бизнес-процестерді автоматтандыруға, сондай-ақ МӘС бөлімдерінде куәландырудан өткен адамдар бойынша деректерді сақтау мен өңдеуге арналған аппараттық-бағдарламалық кешен;</w:t>
      </w:r>
    </w:p>
    <w:bookmarkEnd w:id="37"/>
    <w:bookmarkStart w:name="z242" w:id="38"/>
    <w:p>
      <w:pPr>
        <w:spacing w:after="0"/>
        <w:ind w:left="0"/>
        <w:jc w:val="both"/>
      </w:pPr>
      <w:r>
        <w:rPr>
          <w:rFonts w:ascii="Times New Roman"/>
          <w:b w:val="false"/>
          <w:i w:val="false"/>
          <w:color w:val="000000"/>
          <w:sz w:val="28"/>
        </w:rPr>
        <w:t>
      25) мүгедектік – организм функциялары тұрақты бұзылып, денсаулығының нашарлауы салдарынан адамның тыныс-тіршілігінің шектелу дәрежесі;</w:t>
      </w:r>
    </w:p>
    <w:bookmarkEnd w:id="38"/>
    <w:bookmarkStart w:name="z243" w:id="39"/>
    <w:p>
      <w:pPr>
        <w:spacing w:after="0"/>
        <w:ind w:left="0"/>
        <w:jc w:val="both"/>
      </w:pPr>
      <w:r>
        <w:rPr>
          <w:rFonts w:ascii="Times New Roman"/>
          <w:b w:val="false"/>
          <w:i w:val="false"/>
          <w:color w:val="000000"/>
          <w:sz w:val="28"/>
        </w:rPr>
        <w:t>
      26) мүгедектігі бар адамды абилитациялаудың және оңалтудың жеке бағдарламасы (бұдан әрі – ОЖБ) – мүгедектігі бар адамды абилитациядан және оңалтудан өткізудің нақты көлемін, түрлері мен мерзімдерін оның жеке қажеттіліктері негізінде белгілейтін құжат;</w:t>
      </w:r>
    </w:p>
    <w:bookmarkEnd w:id="39"/>
    <w:bookmarkStart w:name="z244" w:id="40"/>
    <w:p>
      <w:pPr>
        <w:spacing w:after="0"/>
        <w:ind w:left="0"/>
        <w:jc w:val="both"/>
      </w:pPr>
      <w:r>
        <w:rPr>
          <w:rFonts w:ascii="Times New Roman"/>
          <w:b w:val="false"/>
          <w:i w:val="false"/>
          <w:color w:val="000000"/>
          <w:sz w:val="28"/>
        </w:rPr>
        <w:t>
      27) оңалту әлеуеті – мүгедектігі бар адамдардың организмінің бұзылған функциялары мен қабілеттерін медициналық, психологиялық және әлеуметтік факторларды талдау негізінде қалпына келтірудің нақты мүмкіндіктерінің көрсеткіші;</w:t>
      </w:r>
    </w:p>
    <w:bookmarkEnd w:id="40"/>
    <w:bookmarkStart w:name="z245" w:id="41"/>
    <w:p>
      <w:pPr>
        <w:spacing w:after="0"/>
        <w:ind w:left="0"/>
        <w:jc w:val="both"/>
      </w:pPr>
      <w:r>
        <w:rPr>
          <w:rFonts w:ascii="Times New Roman"/>
          <w:b w:val="false"/>
          <w:i w:val="false"/>
          <w:color w:val="000000"/>
          <w:sz w:val="28"/>
        </w:rPr>
        <w:t>
      28) оңалту болжамы – оңалту әлеуетін іске асырудың болжамды мүмкіндігі және мүгедектігі бар адамдарды қоғамға кіріктірудің болжамды деңгейі;</w:t>
      </w:r>
    </w:p>
    <w:bookmarkEnd w:id="41"/>
    <w:bookmarkStart w:name="z246" w:id="42"/>
    <w:p>
      <w:pPr>
        <w:spacing w:after="0"/>
        <w:ind w:left="0"/>
        <w:jc w:val="both"/>
      </w:pPr>
      <w:r>
        <w:rPr>
          <w:rFonts w:ascii="Times New Roman"/>
          <w:b w:val="false"/>
          <w:i w:val="false"/>
          <w:color w:val="000000"/>
          <w:sz w:val="28"/>
        </w:rPr>
        <w:t>
      29) оңалту-сараптамалық диагностика – оңалту әлеуетінің, оңалту болжамының бағасы;</w:t>
      </w:r>
    </w:p>
    <w:bookmarkEnd w:id="42"/>
    <w:bookmarkStart w:name="z247" w:id="43"/>
    <w:p>
      <w:pPr>
        <w:spacing w:after="0"/>
        <w:ind w:left="0"/>
        <w:jc w:val="both"/>
      </w:pPr>
      <w:r>
        <w:rPr>
          <w:rFonts w:ascii="Times New Roman"/>
          <w:b w:val="false"/>
          <w:i w:val="false"/>
          <w:color w:val="000000"/>
          <w:sz w:val="28"/>
        </w:rPr>
        <w:t>
      30) "Оңалтудың техникалық құралдары" цифрлық жүйесі (бұдан әрі – ОТҚ ЦЖ) – ОЖБ-ға сәйкес мүгедектігі бар адамдарға берілетін техникалық көмекші (орнын толтырушы) құралдар мен арнаулы жүріп-тұру құралдарын іріктеу процесін автоматтандыруға арналған цифрлық жүйе;</w:t>
      </w:r>
    </w:p>
    <w:bookmarkEnd w:id="43"/>
    <w:bookmarkStart w:name="z248" w:id="44"/>
    <w:p>
      <w:pPr>
        <w:spacing w:after="0"/>
        <w:ind w:left="0"/>
        <w:jc w:val="both"/>
      </w:pPr>
      <w:r>
        <w:rPr>
          <w:rFonts w:ascii="Times New Roman"/>
          <w:b w:val="false"/>
          <w:i w:val="false"/>
          <w:color w:val="000000"/>
          <w:sz w:val="28"/>
        </w:rPr>
        <w:t>
      31) организм функцияларының бұзылуы – организмнің қызметінде немесе құрылымында туындайтын, олардың нормадан едәуір ауытқуы ретінде қаралатын проблемалар;</w:t>
      </w:r>
    </w:p>
    <w:bookmarkEnd w:id="44"/>
    <w:bookmarkStart w:name="z249" w:id="45"/>
    <w:p>
      <w:pPr>
        <w:spacing w:after="0"/>
        <w:ind w:left="0"/>
        <w:jc w:val="both"/>
      </w:pPr>
      <w:r>
        <w:rPr>
          <w:rFonts w:ascii="Times New Roman"/>
          <w:b w:val="false"/>
          <w:i w:val="false"/>
          <w:color w:val="000000"/>
          <w:sz w:val="28"/>
        </w:rPr>
        <w:t>
      32) өндірістік жарақат – өзінің еңбек міндеттерін орындау кезінде алған, еңбекке қабілеттіліктен айырылуына әкеп соққан, жұмыскер денсаулығының зақымдануы;</w:t>
      </w:r>
    </w:p>
    <w:bookmarkEnd w:id="45"/>
    <w:bookmarkStart w:name="z250" w:id="46"/>
    <w:p>
      <w:pPr>
        <w:spacing w:after="0"/>
        <w:ind w:left="0"/>
        <w:jc w:val="both"/>
      </w:pPr>
      <w:r>
        <w:rPr>
          <w:rFonts w:ascii="Times New Roman"/>
          <w:b w:val="false"/>
          <w:i w:val="false"/>
          <w:color w:val="000000"/>
          <w:sz w:val="28"/>
        </w:rPr>
        <w:t>
      33) сырттай проактивті куәландыру – Қазақстан Республикасы Денсаулық сақтау министрлігінің цифрлық жүйелерінен (бұдан әрі – ҚР ДСМ ЦЖ) келіп түскен иесіздендірілген құжаттар негізінде МӘС жүргізу;</w:t>
      </w:r>
    </w:p>
    <w:bookmarkEnd w:id="46"/>
    <w:bookmarkStart w:name="z251" w:id="47"/>
    <w:p>
      <w:pPr>
        <w:spacing w:after="0"/>
        <w:ind w:left="0"/>
        <w:jc w:val="both"/>
      </w:pPr>
      <w:r>
        <w:rPr>
          <w:rFonts w:ascii="Times New Roman"/>
          <w:b w:val="false"/>
          <w:i w:val="false"/>
          <w:color w:val="000000"/>
          <w:sz w:val="28"/>
        </w:rPr>
        <w:t>
      34) тіршілік әрекеті мен денсаулықтың жұмыс істеуінің, шектелулерінің халықаралық сыныптамасы (бұдан әрі – ЖХС) – денсаулық, тіршілік әрекетінің шектелуі және жұмыс істеу компоненттерінің сыныптамасы;</w:t>
      </w:r>
    </w:p>
    <w:bookmarkEnd w:id="47"/>
    <w:bookmarkStart w:name="z252" w:id="48"/>
    <w:p>
      <w:pPr>
        <w:spacing w:after="0"/>
        <w:ind w:left="0"/>
        <w:jc w:val="both"/>
      </w:pPr>
      <w:r>
        <w:rPr>
          <w:rFonts w:ascii="Times New Roman"/>
          <w:b w:val="false"/>
          <w:i w:val="false"/>
          <w:color w:val="000000"/>
          <w:sz w:val="28"/>
        </w:rPr>
        <w:t>
      35) тыныс-тіршіліктің шектелуі – адамның өзіне-өзі қызмет көрсету, өздігінен жүріп-тұру, бағдарлай алу, қарым-қатынас жасау, өзінің мінез-құлқын бақылау, оқу және еңбек қызметімен айналысу қабілетінен немесе мүмкіндігінен толық немесе ішінapa айрылуы;</w:t>
      </w:r>
    </w:p>
    <w:bookmarkEnd w:id="48"/>
    <w:bookmarkStart w:name="z253" w:id="49"/>
    <w:p>
      <w:pPr>
        <w:spacing w:after="0"/>
        <w:ind w:left="0"/>
        <w:jc w:val="both"/>
      </w:pPr>
      <w:r>
        <w:rPr>
          <w:rFonts w:ascii="Times New Roman"/>
          <w:b w:val="false"/>
          <w:i w:val="false"/>
          <w:color w:val="000000"/>
          <w:sz w:val="28"/>
        </w:rPr>
        <w:t>
      36)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қордың қызметін реттеуді, бақылау функцияларын жүзеге асыратын орталық атқарушы орган.</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6" w:id="50"/>
    <w:p>
      <w:pPr>
        <w:spacing w:after="0"/>
        <w:ind w:left="0"/>
        <w:jc w:val="left"/>
      </w:pPr>
      <w:r>
        <w:rPr>
          <w:rFonts w:ascii="Times New Roman"/>
          <w:b/>
          <w:i w:val="false"/>
          <w:color w:val="000000"/>
        </w:rPr>
        <w:t xml:space="preserve"> 2-тарау. МӘС жүргізу тәртібі</w:t>
      </w:r>
    </w:p>
    <w:bookmarkEnd w:id="50"/>
    <w:bookmarkStart w:name="z17" w:id="51"/>
    <w:p>
      <w:pPr>
        <w:spacing w:after="0"/>
        <w:ind w:left="0"/>
        <w:jc w:val="left"/>
      </w:pPr>
      <w:r>
        <w:rPr>
          <w:rFonts w:ascii="Times New Roman"/>
          <w:b/>
          <w:i w:val="false"/>
          <w:color w:val="000000"/>
        </w:rPr>
        <w:t xml:space="preserve"> 1-параграф. МӘС жүргізу үшін негіздер</w:t>
      </w:r>
    </w:p>
    <w:bookmarkEnd w:id="51"/>
    <w:bookmarkStart w:name="z18" w:id="52"/>
    <w:p>
      <w:pPr>
        <w:spacing w:after="0"/>
        <w:ind w:left="0"/>
        <w:jc w:val="both"/>
      </w:pPr>
      <w:r>
        <w:rPr>
          <w:rFonts w:ascii="Times New Roman"/>
          <w:b w:val="false"/>
          <w:i w:val="false"/>
          <w:color w:val="000000"/>
          <w:sz w:val="28"/>
        </w:rPr>
        <w:t xml:space="preserve">
      4. Көрсетілетін қызметті алушының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 және "Халық денсаулығы және денсаулық сақтау жүйесі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медицина қызметкерінің құпиясын құрайтын мәліметтерді жинауға, өңдеуге және беруге келісімі және медициналық ұйымның дәрігерлік-консультациялық комиссиясының (бұдан әрі – ДКК) жолдамасы:</w:t>
      </w:r>
    </w:p>
    <w:bookmarkEnd w:id="52"/>
    <w:p>
      <w:pPr>
        <w:spacing w:after="0"/>
        <w:ind w:left="0"/>
        <w:jc w:val="both"/>
      </w:pPr>
      <w:r>
        <w:rPr>
          <w:rFonts w:ascii="Times New Roman"/>
          <w:b w:val="false"/>
          <w:i w:val="false"/>
          <w:color w:val="000000"/>
          <w:sz w:val="28"/>
        </w:rPr>
        <w:t>
      1) организм функциялары тұрақты бұзылған кезде алғаш куәландыру;</w:t>
      </w:r>
    </w:p>
    <w:p>
      <w:pPr>
        <w:spacing w:after="0"/>
        <w:ind w:left="0"/>
        <w:jc w:val="both"/>
      </w:pPr>
      <w:r>
        <w:rPr>
          <w:rFonts w:ascii="Times New Roman"/>
          <w:b w:val="false"/>
          <w:i w:val="false"/>
          <w:color w:val="000000"/>
          <w:sz w:val="28"/>
        </w:rPr>
        <w:t>
      2) қайтадан куәландыру (қайта куәландыру) мақсатында МӘС жүргізу үшін негіздеме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53"/>
    <w:p>
      <w:pPr>
        <w:spacing w:after="0"/>
        <w:ind w:left="0"/>
        <w:jc w:val="both"/>
      </w:pPr>
      <w:r>
        <w:rPr>
          <w:rFonts w:ascii="Times New Roman"/>
          <w:b w:val="false"/>
          <w:i w:val="false"/>
          <w:color w:val="000000"/>
          <w:sz w:val="28"/>
        </w:rPr>
        <w:t>
      5. Медициналық ұйымдар тіршілік-тынысының шектелуіне алып келетін ауруға, жарақат зардаптарына немесе кемістікке байланысты организм функцияларының тұрақты бұзылуын растайтын диагностикалық, емдеу және оңалту іс-шараларын жүргізгеннен кейін, анатомиялық кемістіктері бар адамдарды, 21-хромосома бойынша трисомиямен (Даун синдромы), организм функцияларының едәуір немесе өте айқын білінетін бұзылушылықтары бар және оңалту әлеуеті жоқ жазылмайтын паллиативті көмек алатын ауруларды қоспағанда, еңбекке уақытша жарамсыздық басталған немесе балаларға және жұмыс істемейтін адамдарға диагноз белгіленген сәттен бастап кемінде төрт айдан кейін МӘС-ке жібереді.</w:t>
      </w:r>
    </w:p>
    <w:bookmarkEnd w:id="53"/>
    <w:p>
      <w:pPr>
        <w:spacing w:after="0"/>
        <w:ind w:left="0"/>
        <w:jc w:val="both"/>
      </w:pPr>
      <w:r>
        <w:rPr>
          <w:rFonts w:ascii="Times New Roman"/>
          <w:b w:val="false"/>
          <w:i w:val="false"/>
          <w:color w:val="000000"/>
          <w:sz w:val="28"/>
        </w:rPr>
        <w:t>
      Мүгедектігі бар адамдардың мүгедектікке әкелген аурулары бойынша денсаулығы нашарлаған кезде уақытша жұмысқа жарамсыздық күнінен немесе балалар мен жұмыс істемейтін адамдарға диагноз белгіленген күннен бастап екі айдан кейін, МӘС-ға жіберіледі. </w:t>
      </w:r>
    </w:p>
    <w:p>
      <w:pPr>
        <w:spacing w:after="0"/>
        <w:ind w:left="0"/>
        <w:jc w:val="both"/>
      </w:pPr>
      <w:r>
        <w:rPr>
          <w:rFonts w:ascii="Times New Roman"/>
          <w:b w:val="false"/>
          <w:i w:val="false"/>
          <w:color w:val="000000"/>
          <w:sz w:val="28"/>
        </w:rPr>
        <w:t xml:space="preserve">
      "Екі айдан астам еңбекке уақытша жарамсыздық мерзімі белгіленген аурулар түрлерінің тізбесін бекіту туралы" Қазақстан Республикасы Денсаулық сақтау және әлеуметтік даму министрінің 2015 жылғы 28 желтоқсандағы № 1033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12733 болып тіркелген) бекітілген екі айдан астам еңбекке уақытша жарамсыздық мерзімі белгіленген аурулар тізбесіне кірмейтін шамалы білінетін организм функцияларының бұзылуымен кәсіптік аурулар кезінде медициналық оңалтуды жүргізу үшін көрсетілімдер болмаған кезде куәландырылатын адам уақытша еңбекке жарамсыздық мерзімі есепке алынбастан КЕА дәрежесін белгілеу мақсатында МӘС-ке жіберіледі.</w:t>
      </w:r>
    </w:p>
    <w:bookmarkStart w:name="z20" w:id="54"/>
    <w:p>
      <w:pPr>
        <w:spacing w:after="0"/>
        <w:ind w:left="0"/>
        <w:jc w:val="both"/>
      </w:pPr>
      <w:r>
        <w:rPr>
          <w:rFonts w:ascii="Times New Roman"/>
          <w:b w:val="false"/>
          <w:i w:val="false"/>
          <w:color w:val="000000"/>
          <w:sz w:val="28"/>
        </w:rPr>
        <w:t>
      6. Медициналық ұйымдар қайта куәландырудың кезекті мерзімін ескере отырып, мүгедектігі бар адамдарды және (немесе) еңбек ету қабілетінен айырылған адамдарды қайта куәландыруға (қайтадан куәландыруға) жібереді.</w:t>
      </w:r>
    </w:p>
    <w:bookmarkEnd w:id="54"/>
    <w:bookmarkStart w:name="z21" w:id="55"/>
    <w:p>
      <w:pPr>
        <w:spacing w:after="0"/>
        <w:ind w:left="0"/>
        <w:jc w:val="both"/>
      </w:pPr>
      <w:r>
        <w:rPr>
          <w:rFonts w:ascii="Times New Roman"/>
          <w:b w:val="false"/>
          <w:i w:val="false"/>
          <w:color w:val="000000"/>
          <w:sz w:val="28"/>
        </w:rPr>
        <w:t>
      7. Адамдарды МӘС-ке жіберу кезінде медициналық есепке алу құжаттамасын ресімдеудің, медициналық тексеріп-қарау толықтығын, көлемін, негізділігін, мерзімдері мен сапасын бақылауды жолдама берген медициналық ұйымның ДКК төрағасы қамтамасыз етеді.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56"/>
    <w:p>
      <w:pPr>
        <w:spacing w:after="0"/>
        <w:ind w:left="0"/>
        <w:jc w:val="left"/>
      </w:pPr>
      <w:r>
        <w:rPr>
          <w:rFonts w:ascii="Times New Roman"/>
          <w:b/>
          <w:i w:val="false"/>
          <w:color w:val="000000"/>
        </w:rPr>
        <w:t xml:space="preserve"> 2-параграф. Куәландыру (қайта куәландыру) тәртібі</w:t>
      </w:r>
    </w:p>
    <w:bookmarkEnd w:id="56"/>
    <w:bookmarkStart w:name="z23" w:id="57"/>
    <w:p>
      <w:pPr>
        <w:spacing w:after="0"/>
        <w:ind w:left="0"/>
        <w:jc w:val="both"/>
      </w:pPr>
      <w:r>
        <w:rPr>
          <w:rFonts w:ascii="Times New Roman"/>
          <w:b w:val="false"/>
          <w:i w:val="false"/>
          <w:color w:val="000000"/>
          <w:sz w:val="28"/>
        </w:rPr>
        <w:t>
      8. Куәландырылатын (қайта куәландырылатын) адамға МӘС оның тұрақты тіркелген жері бойынша медициналық ұйымның ДКК жолдамасына сәйкес:</w:t>
      </w:r>
    </w:p>
    <w:bookmarkEnd w:id="57"/>
    <w:p>
      <w:pPr>
        <w:spacing w:after="0"/>
        <w:ind w:left="0"/>
        <w:jc w:val="both"/>
      </w:pPr>
      <w:r>
        <w:rPr>
          <w:rFonts w:ascii="Times New Roman"/>
          <w:b w:val="false"/>
          <w:i w:val="false"/>
          <w:color w:val="000000"/>
          <w:sz w:val="28"/>
        </w:rPr>
        <w:t>
      1) тиісті өңірдің МӘС бөлімдерінде және (немесе) МӘС әдіснама және бақылау бөлімдерінде;</w:t>
      </w:r>
    </w:p>
    <w:p>
      <w:pPr>
        <w:spacing w:after="0"/>
        <w:ind w:left="0"/>
        <w:jc w:val="both"/>
      </w:pPr>
      <w:r>
        <w:rPr>
          <w:rFonts w:ascii="Times New Roman"/>
          <w:b w:val="false"/>
          <w:i w:val="false"/>
          <w:color w:val="000000"/>
          <w:sz w:val="28"/>
        </w:rPr>
        <w:t>
      2) стационарлық көмек көрсететін денсаулық сақтау ұйымдарында;</w:t>
      </w:r>
    </w:p>
    <w:p>
      <w:pPr>
        <w:spacing w:after="0"/>
        <w:ind w:left="0"/>
        <w:jc w:val="both"/>
      </w:pPr>
      <w:r>
        <w:rPr>
          <w:rFonts w:ascii="Times New Roman"/>
          <w:b w:val="false"/>
          <w:i w:val="false"/>
          <w:color w:val="000000"/>
          <w:sz w:val="28"/>
        </w:rPr>
        <w:t>
      3) амбулаториялық-емханалық көмек көрсететін денсаулық сақтау ұйымдарында;</w:t>
      </w:r>
    </w:p>
    <w:p>
      <w:pPr>
        <w:spacing w:after="0"/>
        <w:ind w:left="0"/>
        <w:jc w:val="both"/>
      </w:pPr>
      <w:r>
        <w:rPr>
          <w:rFonts w:ascii="Times New Roman"/>
          <w:b w:val="false"/>
          <w:i w:val="false"/>
          <w:color w:val="000000"/>
          <w:sz w:val="28"/>
        </w:rPr>
        <w:t>
      4) қылмыстық-атқару жүйесінің мекемелерінде және тергеу изоляторында;</w:t>
      </w:r>
    </w:p>
    <w:p>
      <w:pPr>
        <w:spacing w:after="0"/>
        <w:ind w:left="0"/>
        <w:jc w:val="both"/>
      </w:pPr>
      <w:r>
        <w:rPr>
          <w:rFonts w:ascii="Times New Roman"/>
          <w:b w:val="false"/>
          <w:i w:val="false"/>
          <w:color w:val="000000"/>
          <w:sz w:val="28"/>
        </w:rPr>
        <w:t>
      5) үйінде көрсетіледі;</w:t>
      </w:r>
    </w:p>
    <w:p>
      <w:pPr>
        <w:spacing w:after="0"/>
        <w:ind w:left="0"/>
        <w:jc w:val="both"/>
      </w:pPr>
      <w:r>
        <w:rPr>
          <w:rFonts w:ascii="Times New Roman"/>
          <w:b w:val="false"/>
          <w:i w:val="false"/>
          <w:color w:val="000000"/>
          <w:sz w:val="28"/>
        </w:rPr>
        <w:t>
      6) сырттай;</w:t>
      </w:r>
    </w:p>
    <w:p>
      <w:pPr>
        <w:spacing w:after="0"/>
        <w:ind w:left="0"/>
        <w:jc w:val="both"/>
      </w:pPr>
      <w:r>
        <w:rPr>
          <w:rFonts w:ascii="Times New Roman"/>
          <w:b w:val="false"/>
          <w:i w:val="false"/>
          <w:color w:val="000000"/>
          <w:sz w:val="28"/>
        </w:rPr>
        <w:t>
      7) сырттай проактивті.</w:t>
      </w:r>
    </w:p>
    <w:bookmarkStart w:name="z24" w:id="58"/>
    <w:p>
      <w:pPr>
        <w:spacing w:after="0"/>
        <w:ind w:left="0"/>
        <w:jc w:val="both"/>
      </w:pPr>
      <w:r>
        <w:rPr>
          <w:rFonts w:ascii="Times New Roman"/>
          <w:b w:val="false"/>
          <w:i w:val="false"/>
          <w:color w:val="000000"/>
          <w:sz w:val="28"/>
        </w:rPr>
        <w:t>
      9. Сырттай проактивті куәландыруды (қайта куәландыруды) қоспағанда, куәландыру (қайта куәландыру) Қағидаларға 1-қосымшаға сәйкес нысан бойынша МӘС жүргізуге өтініш (бұдан әрі – өтініш) бойынша куәландырылатын адамның, ес-түссіз күйде болуына байланысты келісім беруге қабілетсіз адамның жақын туысының немесе жұбайының (зайыбының), өтініш берген кезде заңды тұлғаның жеке басын куәландыратын құжатты не цифрлық құжаттар сервисінен электрондық құжатты (сәйкестендіру үшін) ұсына отырып және "цифрлық үкімет" шлюзі арқылы мемлекеттік цифрлық жүйелерден электрондық-цифрлық қолтаңбамен (бұдан әрі – ЭЦҚ) куәландырылған электрондық құжаттар түрінде алынатын мәліметтер негізінде жүргізіледі:</w:t>
      </w:r>
    </w:p>
    <w:bookmarkEnd w:id="58"/>
    <w:bookmarkStart w:name="z202" w:id="59"/>
    <w:p>
      <w:pPr>
        <w:spacing w:after="0"/>
        <w:ind w:left="0"/>
        <w:jc w:val="both"/>
      </w:pPr>
      <w:r>
        <w:rPr>
          <w:rFonts w:ascii="Times New Roman"/>
          <w:b w:val="false"/>
          <w:i w:val="false"/>
          <w:color w:val="000000"/>
          <w:sz w:val="28"/>
        </w:rPr>
        <w:t>
      1) адамды қылмыстық-атқару жүйесі мекемесінде немесе тергеу изоляторында ұстау фактісін растайтын мәліметтер;</w:t>
      </w:r>
    </w:p>
    <w:bookmarkEnd w:id="59"/>
    <w:bookmarkStart w:name="z203" w:id="60"/>
    <w:p>
      <w:pPr>
        <w:spacing w:after="0"/>
        <w:ind w:left="0"/>
        <w:jc w:val="both"/>
      </w:pPr>
      <w:r>
        <w:rPr>
          <w:rFonts w:ascii="Times New Roman"/>
          <w:b w:val="false"/>
          <w:i w:val="false"/>
          <w:color w:val="000000"/>
          <w:sz w:val="28"/>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(бұдан әрі – № ҚР ДСМ-175/2020 бұйрық) бекітілген № 031/е нысаны бойынша МӘС-ке қорытынды (бұдан әрі – № 031/е нысаны) Қазақстан Республикасы Денсаулық сақтау министрінің 2022 жылғы 7 cәуірдегі № ҚР ДСМ-34 </w:t>
      </w:r>
      <w:r>
        <w:rPr>
          <w:rFonts w:ascii="Times New Roman"/>
          <w:b w:val="false"/>
          <w:i w:val="false"/>
          <w:color w:val="000000"/>
          <w:sz w:val="28"/>
        </w:rPr>
        <w:t>бұйрығымен</w:t>
      </w:r>
      <w:r>
        <w:rPr>
          <w:rFonts w:ascii="Times New Roman"/>
          <w:b w:val="false"/>
          <w:i w:val="false"/>
          <w:color w:val="000000"/>
          <w:sz w:val="28"/>
        </w:rPr>
        <w:t xml:space="preserve"> бекітілген Дәрігерлік-консультациялық комиссияның қызметі туралы ережеге (Нормативтік құқықтық актілерді мемлекеттік тіркеу тізілімінде № 11310 болып тіркелген) сәйкес № 031/е нысанының мерзімі оған қол қойылған күнінен бастап бір айдан кешіктірмейтін уақытқа жарамды;</w:t>
      </w:r>
    </w:p>
    <w:bookmarkEnd w:id="60"/>
    <w:bookmarkStart w:name="z204" w:id="61"/>
    <w:p>
      <w:pPr>
        <w:spacing w:after="0"/>
        <w:ind w:left="0"/>
        <w:jc w:val="both"/>
      </w:pPr>
      <w:r>
        <w:rPr>
          <w:rFonts w:ascii="Times New Roman"/>
          <w:b w:val="false"/>
          <w:i w:val="false"/>
          <w:color w:val="000000"/>
          <w:sz w:val="28"/>
        </w:rPr>
        <w:t xml:space="preserve">
      3) медициналық ұйым оны әзірлеген кезде, № ҚР ДСМ-175/2020 </w:t>
      </w:r>
      <w:r>
        <w:rPr>
          <w:rFonts w:ascii="Times New Roman"/>
          <w:b w:val="false"/>
          <w:i w:val="false"/>
          <w:color w:val="000000"/>
          <w:sz w:val="28"/>
        </w:rPr>
        <w:t>бұйрықпен</w:t>
      </w:r>
      <w:r>
        <w:rPr>
          <w:rFonts w:ascii="Times New Roman"/>
          <w:b w:val="false"/>
          <w:i w:val="false"/>
          <w:color w:val="000000"/>
          <w:sz w:val="28"/>
        </w:rPr>
        <w:t xml:space="preserve"> бекітілген № 033/е нысаны бойынша мүгедектігі бар адамды абилитациялау мен оңалтудың жеке бағдарламасының медициналық бөлігі (бұдан әрі – ОЖБ медициналық бөлігі);</w:t>
      </w:r>
    </w:p>
    <w:bookmarkEnd w:id="61"/>
    <w:bookmarkStart w:name="z205" w:id="62"/>
    <w:p>
      <w:pPr>
        <w:spacing w:after="0"/>
        <w:ind w:left="0"/>
        <w:jc w:val="both"/>
      </w:pPr>
      <w:r>
        <w:rPr>
          <w:rFonts w:ascii="Times New Roman"/>
          <w:b w:val="false"/>
          <w:i w:val="false"/>
          <w:color w:val="000000"/>
          <w:sz w:val="28"/>
        </w:rPr>
        <w:t>
      4) сырқат динамикасын талдау үшін амбулаториялық пациенттің медициналық картасы, ауру тарихынан үзінділер, мамандардың қорытындылары және зерттеу нәтижелері – бар болса;</w:t>
      </w:r>
    </w:p>
    <w:bookmarkEnd w:id="62"/>
    <w:bookmarkStart w:name="z206" w:id="63"/>
    <w:p>
      <w:pPr>
        <w:spacing w:after="0"/>
        <w:ind w:left="0"/>
        <w:jc w:val="both"/>
      </w:pPr>
      <w:r>
        <w:rPr>
          <w:rFonts w:ascii="Times New Roman"/>
          <w:b w:val="false"/>
          <w:i w:val="false"/>
          <w:color w:val="000000"/>
          <w:sz w:val="28"/>
        </w:rPr>
        <w:t>
      5) сараптамалық қорытынды туралы деректерді енгізу үшін жұмыс істейтін адам ұсынған еңбекке уақытша жарамсыздық парағы (анықтама);</w:t>
      </w:r>
    </w:p>
    <w:bookmarkEnd w:id="63"/>
    <w:bookmarkStart w:name="z207" w:id="64"/>
    <w:p>
      <w:pPr>
        <w:spacing w:after="0"/>
        <w:ind w:left="0"/>
        <w:jc w:val="both"/>
      </w:pPr>
      <w:r>
        <w:rPr>
          <w:rFonts w:ascii="Times New Roman"/>
          <w:b w:val="false"/>
          <w:i w:val="false"/>
          <w:color w:val="000000"/>
          <w:sz w:val="28"/>
        </w:rPr>
        <w:t xml:space="preserve">
      6) алғашқы куәландыру кезінде еңбекке қабілетті жастағы адам ұсынатын еңбек қызметін растайтын құжат (бар болса), ал өндірістік жарақаттар және кәсіптік аурулар болған кезде, сонымен бірге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өндірістегі еңбек сипаты мен жағдайлары туралы мәліметтер (жұмыс беруші толтырады);</w:t>
      </w:r>
    </w:p>
    <w:bookmarkEnd w:id="64"/>
    <w:bookmarkStart w:name="z208" w:id="65"/>
    <w:p>
      <w:pPr>
        <w:spacing w:after="0"/>
        <w:ind w:left="0"/>
        <w:jc w:val="both"/>
      </w:pPr>
      <w:r>
        <w:rPr>
          <w:rFonts w:ascii="Times New Roman"/>
          <w:b w:val="false"/>
          <w:i w:val="false"/>
          <w:color w:val="000000"/>
          <w:sz w:val="28"/>
        </w:rPr>
        <w:t>
      7) осы әлеуметтік қатер бойынша жалпы еңбекке қабілетінен айырылу дәрежесі (бұдан әрі – ЖЕА дәрежесі) алғаш рет белгіленген кезде міндетті әлеуметтік сақтандыру жүйесіне қатысу (немесе қатыспау) фактісін растайтын құжат;</w:t>
      </w:r>
    </w:p>
    <w:bookmarkEnd w:id="65"/>
    <w:bookmarkStart w:name="z209" w:id="66"/>
    <w:p>
      <w:pPr>
        <w:spacing w:after="0"/>
        <w:ind w:left="0"/>
        <w:jc w:val="both"/>
      </w:pPr>
      <w:r>
        <w:rPr>
          <w:rFonts w:ascii="Times New Roman"/>
          <w:b w:val="false"/>
          <w:i w:val="false"/>
          <w:color w:val="000000"/>
          <w:sz w:val="28"/>
        </w:rPr>
        <w:t xml:space="preserve">
      8) өндірістік жарақат алған және/немесе кәсіптік ауруға шалдыққан адам осы жазатайым оқиға бойынша КЕА және (немесе) мүгедектіктің себебін белгілеу үшін КЕА дәрежесін алғашқы рет белгілеу кезінде ұсынатын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12655 болып тіркелген) бекітілген нысан бойынша еңбек қызметіне байланысты жазатайым оқиға туралы акт (бұдан әрі – жазатайым оқиға туралы акт).</w:t>
      </w:r>
    </w:p>
    <w:bookmarkEnd w:id="66"/>
    <w:p>
      <w:pPr>
        <w:spacing w:after="0"/>
        <w:ind w:left="0"/>
        <w:jc w:val="both"/>
      </w:pPr>
      <w:r>
        <w:rPr>
          <w:rFonts w:ascii="Times New Roman"/>
          <w:b w:val="false"/>
          <w:i w:val="false"/>
          <w:color w:val="000000"/>
          <w:sz w:val="28"/>
        </w:rPr>
        <w:t>
      Жазатайым оқиға туралы акт болмаса және жұмыс беруші-дара кәсіпкердің қызметі тоқтатылған немесе заңды тұлға таратылған жағдайда өндірістік жарақат алған және/немесе кәсіптік ауруға шалдыққан адам ұсынатын еңбек (қызметтік) міндеттерін орындаумен жарақаттанудың немесе аурудың себеп-салдарлық байланысы туралы сот шешімі қоса беріледі;</w:t>
      </w:r>
    </w:p>
    <w:bookmarkStart w:name="z210" w:id="67"/>
    <w:p>
      <w:pPr>
        <w:spacing w:after="0"/>
        <w:ind w:left="0"/>
        <w:jc w:val="both"/>
      </w:pPr>
      <w:r>
        <w:rPr>
          <w:rFonts w:ascii="Times New Roman"/>
          <w:b w:val="false"/>
          <w:i w:val="false"/>
          <w:color w:val="000000"/>
          <w:sz w:val="28"/>
        </w:rPr>
        <w:t xml:space="preserve">
      9) екі жылдық мерзімнен кеш емес берілген, кәсіптік ауруға шалдыққан адам ұсынатын "Кәсіптік аурудың еңбек (қызметтік) міндеттерін орындаумен байланысын анықтау сараптамасының қағидалары" Қазақстан Республикасы Денсаулық сақтау министрінің 2020 жылғы 21 желтоқсандағы № ҚР ДСМ-301/2020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21862 болып тіркелген) нысан бойынша сараптамалық кәсіби патологиялық комиссия немесе республикалық кәсіби патологиялық тартыс комиссиясының қорытындысы;</w:t>
      </w:r>
    </w:p>
    <w:bookmarkEnd w:id="67"/>
    <w:bookmarkStart w:name="z211" w:id="68"/>
    <w:p>
      <w:pPr>
        <w:spacing w:after="0"/>
        <w:ind w:left="0"/>
        <w:jc w:val="both"/>
      </w:pPr>
      <w:r>
        <w:rPr>
          <w:rFonts w:ascii="Times New Roman"/>
          <w:b w:val="false"/>
          <w:i w:val="false"/>
          <w:color w:val="000000"/>
          <w:sz w:val="28"/>
        </w:rPr>
        <w:t>
      10) жаралануға, контузияға, жарақаттануға, мертігуге, ауруға байланысты мүгедектік себептерін анықтау үшін бір рет берілетін, себеп-салдарлық байланысты белгілеген тиісті қызмет саласындағы уәкілетті орган берген құжат;</w:t>
      </w:r>
    </w:p>
    <w:bookmarkEnd w:id="68"/>
    <w:bookmarkStart w:name="z212" w:id="69"/>
    <w:p>
      <w:pPr>
        <w:spacing w:after="0"/>
        <w:ind w:left="0"/>
        <w:jc w:val="both"/>
      </w:pPr>
      <w:r>
        <w:rPr>
          <w:rFonts w:ascii="Times New Roman"/>
          <w:b w:val="false"/>
          <w:i w:val="false"/>
          <w:color w:val="000000"/>
          <w:sz w:val="28"/>
        </w:rPr>
        <w:t>
      11) қорғаншылықты (қамқоршылықты) белгілеген кезде қорғаншылықты (қамқоршылықты) растайтын құжат;</w:t>
      </w:r>
    </w:p>
    <w:bookmarkEnd w:id="69"/>
    <w:bookmarkStart w:name="z213" w:id="70"/>
    <w:p>
      <w:pPr>
        <w:spacing w:after="0"/>
        <w:ind w:left="0"/>
        <w:jc w:val="both"/>
      </w:pPr>
      <w:r>
        <w:rPr>
          <w:rFonts w:ascii="Times New Roman"/>
          <w:b w:val="false"/>
          <w:i w:val="false"/>
          <w:color w:val="000000"/>
          <w:sz w:val="28"/>
        </w:rPr>
        <w:t xml:space="preserve">
      12)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10173 болып тіркелген) атын, әкесінің атын (бар болса), тегін өзгерткен жағдайда қайта куәландыру кезінде куәландыратын адамның атын, әкесінің атын (бар болса) және тегін өзгерту туралы мәліметтер талап етіледі;</w:t>
      </w:r>
    </w:p>
    <w:bookmarkEnd w:id="70"/>
    <w:bookmarkStart w:name="z214" w:id="71"/>
    <w:p>
      <w:pPr>
        <w:spacing w:after="0"/>
        <w:ind w:left="0"/>
        <w:jc w:val="both"/>
      </w:pPr>
      <w:r>
        <w:rPr>
          <w:rFonts w:ascii="Times New Roman"/>
          <w:b w:val="false"/>
          <w:i w:val="false"/>
          <w:color w:val="000000"/>
          <w:sz w:val="28"/>
        </w:rPr>
        <w:t>
      13) балаларды куәландыру (қайта куәландыру) кезінде – психологиялық-медициналық-педагогикалық консультацияның (ПМПК) қорытындысы – бар болса;</w:t>
      </w:r>
    </w:p>
    <w:bookmarkEnd w:id="71"/>
    <w:p>
      <w:pPr>
        <w:spacing w:after="0"/>
        <w:ind w:left="0"/>
        <w:jc w:val="both"/>
      </w:pPr>
      <w:r>
        <w:rPr>
          <w:rFonts w:ascii="Times New Roman"/>
          <w:b w:val="false"/>
          <w:i w:val="false"/>
          <w:color w:val="000000"/>
          <w:sz w:val="28"/>
        </w:rPr>
        <w:t>
      14) ес-түссіз күйде болуына байланысты келісім беруге қабілетсіз адамның жақын туыстары немесе жұбайы (зайыбы) өтініш берген кезде "Неке (ерлі-зайыптылық) және отбасы туралы" Қазақстан Республикасының Кодексіне сәйкес туыстық дережесін растайтын мәліметтер (туу туралы куәлік, неке (ерлі-зайыптылықты) қию туралы куәлік) талап етіледі.</w:t>
      </w:r>
    </w:p>
    <w:p>
      <w:pPr>
        <w:spacing w:after="0"/>
        <w:ind w:left="0"/>
        <w:jc w:val="both"/>
      </w:pPr>
      <w:r>
        <w:rPr>
          <w:rFonts w:ascii="Times New Roman"/>
          <w:b w:val="false"/>
          <w:i w:val="false"/>
          <w:color w:val="000000"/>
          <w:sz w:val="28"/>
        </w:rPr>
        <w:t>
      Цифрлық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p>
      <w:pPr>
        <w:spacing w:after="0"/>
        <w:ind w:left="0"/>
        <w:jc w:val="both"/>
      </w:pPr>
      <w:r>
        <w:rPr>
          <w:rFonts w:ascii="Times New Roman"/>
          <w:b w:val="false"/>
          <w:i w:val="false"/>
          <w:color w:val="000000"/>
          <w:sz w:val="28"/>
        </w:rPr>
        <w:t>
      Құжаттар қазақ немесе орыс тілдерінде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11.08.2026 </w:t>
      </w:r>
      <w:r>
        <w:rPr>
          <w:rFonts w:ascii="Times New Roman"/>
          <w:b w:val="false"/>
          <w:i w:val="false"/>
          <w:color w:val="000000"/>
          <w:sz w:val="28"/>
        </w:rPr>
        <w:t>№ 329</w:t>
      </w:r>
      <w:r>
        <w:rPr>
          <w:rFonts w:ascii="Times New Roman"/>
          <w:b w:val="false"/>
          <w:i w:val="false"/>
          <w:color w:val="ff0000"/>
          <w:sz w:val="28"/>
        </w:rPr>
        <w:t xml:space="preserve"> (25.08.2026 бастап қолданысқа енгізіледі); 14) тармақшамен толықтырылды – ҚР Еңбек және халықты әлеуметтік қорғау министрінің 11.08.2026 </w:t>
      </w:r>
      <w:r>
        <w:rPr>
          <w:rFonts w:ascii="Times New Roman"/>
          <w:b w:val="false"/>
          <w:i w:val="false"/>
          <w:color w:val="000000"/>
          <w:sz w:val="28"/>
        </w:rPr>
        <w:t>№ 329</w:t>
      </w:r>
      <w:r>
        <w:rPr>
          <w:rFonts w:ascii="Times New Roman"/>
          <w:b w:val="false"/>
          <w:i w:val="false"/>
          <w:color w:val="ff0000"/>
          <w:sz w:val="28"/>
        </w:rPr>
        <w:t xml:space="preserve"> (25.08.2026 бастап қолданысқа енгізіледі) бұйрықтарымен.</w:t>
      </w:r>
      <w:r>
        <w:br/>
      </w:r>
      <w:r>
        <w:rPr>
          <w:rFonts w:ascii="Times New Roman"/>
          <w:b w:val="false"/>
          <w:i w:val="false"/>
          <w:color w:val="000000"/>
          <w:sz w:val="28"/>
        </w:rPr>
        <w:t>
</w:t>
      </w:r>
    </w:p>
    <w:bookmarkStart w:name="z25" w:id="72"/>
    <w:p>
      <w:pPr>
        <w:spacing w:after="0"/>
        <w:ind w:left="0"/>
        <w:jc w:val="left"/>
      </w:pPr>
      <w:r>
        <w:rPr>
          <w:rFonts w:ascii="Times New Roman"/>
          <w:b/>
          <w:i w:val="false"/>
          <w:color w:val="000000"/>
        </w:rPr>
        <w:t xml:space="preserve"> 3-параграф. Сырттай проактивті куәландыру (қайта куәландыру) кезінде МӘС-ке жолдау тәртібі</w:t>
      </w:r>
    </w:p>
    <w:bookmarkEnd w:id="72"/>
    <w:bookmarkStart w:name="z26" w:id="73"/>
    <w:p>
      <w:pPr>
        <w:spacing w:after="0"/>
        <w:ind w:left="0"/>
        <w:jc w:val="both"/>
      </w:pPr>
      <w:r>
        <w:rPr>
          <w:rFonts w:ascii="Times New Roman"/>
          <w:b w:val="false"/>
          <w:i w:val="false"/>
          <w:color w:val="000000"/>
          <w:sz w:val="28"/>
        </w:rPr>
        <w:t>
      10. Пациенттің тіркелген жері бойынша медициналық ұйымның емдеуші дәрігері немесе диспансердің емдеуші дәрігері, жарақат және ақаулардың салдарынан аурулар әсерінен тіршілік-тынысының шектелуіне әкелетін организм функцияларының тұрақты бұзылулары болған кезде:</w:t>
      </w:r>
    </w:p>
    <w:bookmarkEnd w:id="73"/>
    <w:p>
      <w:pPr>
        <w:spacing w:after="0"/>
        <w:ind w:left="0"/>
        <w:jc w:val="both"/>
      </w:pPr>
      <w:r>
        <w:rPr>
          <w:rFonts w:ascii="Times New Roman"/>
          <w:b w:val="false"/>
          <w:i w:val="false"/>
          <w:color w:val="000000"/>
          <w:sz w:val="28"/>
        </w:rPr>
        <w:t>
      1) медициналық цифрлық жүйеде (бұдан әрі – МЦЖ) интеграциялау арқылы:</w:t>
      </w:r>
    </w:p>
    <w:p>
      <w:pPr>
        <w:spacing w:after="0"/>
        <w:ind w:left="0"/>
        <w:jc w:val="both"/>
      </w:pPr>
      <w:r>
        <w:rPr>
          <w:rFonts w:ascii="Times New Roman"/>
          <w:b w:val="false"/>
          <w:i w:val="false"/>
          <w:color w:val="000000"/>
          <w:sz w:val="28"/>
        </w:rPr>
        <w:t>
      ҚР ДСМ ЦЖ-дан "Бекітілген халық тіркеліміне" (бұдан әрі – БХТ) медициналық ұйым туралы мәліметтерді және пациентті тіркеу күні, әрекет қабілеттілігі мәртебесі, пациентті тіркеу орны, жеке басты куәландыратын құжаттардың деректері туралы мәліметтерді алу бөлігінде;</w:t>
      </w:r>
    </w:p>
    <w:p>
      <w:pPr>
        <w:spacing w:after="0"/>
        <w:ind w:left="0"/>
        <w:jc w:val="both"/>
      </w:pPr>
      <w:r>
        <w:rPr>
          <w:rFonts w:ascii="Times New Roman"/>
          <w:b w:val="false"/>
          <w:i w:val="false"/>
          <w:color w:val="000000"/>
          <w:sz w:val="28"/>
        </w:rPr>
        <w:t>
      ҚР ДСМ ЦЖ-дан "Диспансерлік науқастардың электрондық тіркеліміне" (бұдан әрі – ДНЭТ) пациент, АХЖ-10 коды бойынша тарихи деректермен және нозологиялармен "Д" есебіне қойылған күні туралы мәліметтер алу бөлігінде;</w:t>
      </w:r>
    </w:p>
    <w:p>
      <w:pPr>
        <w:spacing w:after="0"/>
        <w:ind w:left="0"/>
        <w:jc w:val="both"/>
      </w:pPr>
      <w:r>
        <w:rPr>
          <w:rFonts w:ascii="Times New Roman"/>
          <w:b w:val="false"/>
          <w:i w:val="false"/>
          <w:color w:val="000000"/>
          <w:sz w:val="28"/>
        </w:rPr>
        <w:t>
      ҚР ДСМ ЦЖ-дан "Стационарлық науқастардың электрондық тізіліміне" (бұдан әрі – СНЭТ) емделген жағдай туралы мәліметтер алу бөлігінде;</w:t>
      </w:r>
    </w:p>
    <w:p>
      <w:pPr>
        <w:spacing w:after="0"/>
        <w:ind w:left="0"/>
        <w:jc w:val="both"/>
      </w:pPr>
      <w:r>
        <w:rPr>
          <w:rFonts w:ascii="Times New Roman"/>
          <w:b w:val="false"/>
          <w:i w:val="false"/>
          <w:color w:val="000000"/>
          <w:sz w:val="28"/>
        </w:rPr>
        <w:t>
      МАБ-тан пациенттің немесе оның өкілінің ұялы байланысының абоненттік құрылғысының нөмірін тіркеу туралы мәліметтерді алу бөлігінде пациент деректерін тексеру жүргізеді;</w:t>
      </w:r>
    </w:p>
    <w:p>
      <w:pPr>
        <w:spacing w:after="0"/>
        <w:ind w:left="0"/>
        <w:jc w:val="both"/>
      </w:pPr>
      <w:r>
        <w:rPr>
          <w:rFonts w:ascii="Times New Roman"/>
          <w:b w:val="false"/>
          <w:i w:val="false"/>
          <w:color w:val="000000"/>
          <w:sz w:val="28"/>
        </w:rPr>
        <w:t>
      2) пациентті сырттай проактивті куәландыруға (қайта куәландыруға) жіберілгені және мүгедектікті және/немесе еңбек ету қабілетінен айырылу дәрежесін белгілеу және/немесе қажетті әлеуметтік қорғау шараларын айқындау үшін қажетті дербес деректерді және пациенттің заңмен қорғалатын құпиясын құрайтын мәліметтерді жинауға және өңдеуге келісімі (бұдан әрі – келісім) туралы sms-хабарламаға жауап жіберу қажеттігі туралы хабардар етеді;</w:t>
      </w:r>
    </w:p>
    <w:p>
      <w:pPr>
        <w:spacing w:after="0"/>
        <w:ind w:left="0"/>
        <w:jc w:val="both"/>
      </w:pPr>
      <w:r>
        <w:rPr>
          <w:rFonts w:ascii="Times New Roman"/>
          <w:b w:val="false"/>
          <w:i w:val="false"/>
          <w:color w:val="000000"/>
          <w:sz w:val="28"/>
        </w:rPr>
        <w:t xml:space="preserve">
      3) пациенттен немесе оның өкілінен Қазақстан Республикасының Цифрлық даму, инновациялар және аэроғарыш өнеркәсібі министрінің 2020 жылғы 24 сәуірдегі № 155/НҚ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2020 жылғы 27 сәуірде № 20495 болып тіркелген) бекітілген проактивті қызметтер көрсету қағидаларына сәйкес келісу туралы жауап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7" w:id="74"/>
    <w:p>
      <w:pPr>
        <w:spacing w:after="0"/>
        <w:ind w:left="0"/>
        <w:jc w:val="both"/>
      </w:pPr>
      <w:r>
        <w:rPr>
          <w:rFonts w:ascii="Times New Roman"/>
          <w:b w:val="false"/>
          <w:i w:val="false"/>
          <w:color w:val="000000"/>
          <w:sz w:val="28"/>
        </w:rPr>
        <w:t xml:space="preserve">
      11. № 031/е нысаны ДКК төрағасының ЭЦҚ-сы бекітілгеннен кейін мынадай талаптар сақталған кезде автоматтандырылған режимде МЦЖ-дан ҚР ДСМ ЦЖ-ға жіберіледі: </w:t>
      </w:r>
    </w:p>
    <w:bookmarkEnd w:id="74"/>
    <w:p>
      <w:pPr>
        <w:spacing w:after="0"/>
        <w:ind w:left="0"/>
        <w:jc w:val="both"/>
      </w:pPr>
      <w:r>
        <w:rPr>
          <w:rFonts w:ascii="Times New Roman"/>
          <w:b w:val="false"/>
          <w:i w:val="false"/>
          <w:color w:val="000000"/>
          <w:sz w:val="28"/>
        </w:rPr>
        <w:t xml:space="preserve">
      1) келісім туралы деректердің болуы және жауап жіберушінің ұялы телефон нөмірінің пациенттің немесе оның өкілінің ұялы телефон нөміріне сәйкес келуі; </w:t>
      </w:r>
    </w:p>
    <w:p>
      <w:pPr>
        <w:spacing w:after="0"/>
        <w:ind w:left="0"/>
        <w:jc w:val="both"/>
      </w:pPr>
      <w:r>
        <w:rPr>
          <w:rFonts w:ascii="Times New Roman"/>
          <w:b w:val="false"/>
          <w:i w:val="false"/>
          <w:color w:val="000000"/>
          <w:sz w:val="28"/>
        </w:rPr>
        <w:t>
      2) "сырттай проактивті куәландыру" белгісінің болуы;</w:t>
      </w:r>
    </w:p>
    <w:p>
      <w:pPr>
        <w:spacing w:after="0"/>
        <w:ind w:left="0"/>
        <w:jc w:val="both"/>
      </w:pPr>
      <w:r>
        <w:rPr>
          <w:rFonts w:ascii="Times New Roman"/>
          <w:b w:val="false"/>
          <w:i w:val="false"/>
          <w:color w:val="000000"/>
          <w:sz w:val="28"/>
        </w:rPr>
        <w:t>
      3) аурудың бейіні мен пациенттің жасын ескере отырып, міндетті жолдарды толтыру;</w:t>
      </w:r>
    </w:p>
    <w:p>
      <w:pPr>
        <w:spacing w:after="0"/>
        <w:ind w:left="0"/>
        <w:jc w:val="both"/>
      </w:pPr>
      <w:r>
        <w:rPr>
          <w:rFonts w:ascii="Times New Roman"/>
          <w:b w:val="false"/>
          <w:i w:val="false"/>
          <w:color w:val="000000"/>
          <w:sz w:val="28"/>
        </w:rPr>
        <w:t>
      4) диагноздың Қағидаларға 15-қосымшаға сәйкес сырттай проактивті куәландыру (қайта куәландыру) жүргізілетін нозологиялық нысандар тізбесіне (бұдан әрі – нозологиялық нысандар тізбесі) сәйкес келуі;</w:t>
      </w:r>
    </w:p>
    <w:p>
      <w:pPr>
        <w:spacing w:after="0"/>
        <w:ind w:left="0"/>
        <w:jc w:val="both"/>
      </w:pPr>
      <w:r>
        <w:rPr>
          <w:rFonts w:ascii="Times New Roman"/>
          <w:b w:val="false"/>
          <w:i w:val="false"/>
          <w:color w:val="000000"/>
          <w:sz w:val="28"/>
        </w:rPr>
        <w:t>
      5) бір айдан асырмай МЦЖ-дағы № 031/е нысанын қалыптастыру күні;</w:t>
      </w:r>
    </w:p>
    <w:p>
      <w:pPr>
        <w:spacing w:after="0"/>
        <w:ind w:left="0"/>
        <w:jc w:val="both"/>
      </w:pPr>
      <w:r>
        <w:rPr>
          <w:rFonts w:ascii="Times New Roman"/>
          <w:b w:val="false"/>
          <w:i w:val="false"/>
          <w:color w:val="000000"/>
          <w:sz w:val="28"/>
        </w:rPr>
        <w:t>
      6) медициналық ұйым атауының БХТ деректеріне сәйкес келуі (диспансерлерді қоспағанда);</w:t>
      </w:r>
    </w:p>
    <w:p>
      <w:pPr>
        <w:spacing w:after="0"/>
        <w:ind w:left="0"/>
        <w:jc w:val="both"/>
      </w:pPr>
      <w:r>
        <w:rPr>
          <w:rFonts w:ascii="Times New Roman"/>
          <w:b w:val="false"/>
          <w:i w:val="false"/>
          <w:color w:val="000000"/>
          <w:sz w:val="28"/>
        </w:rPr>
        <w:t xml:space="preserve">
      7) №031/е нысанында көрсетілген иесіздендірілген электрондық құжаттардың денсаулық сақтау саласындағы стандарттарға, диагностиканың, емдеу мен оңалтудың клиникалық хаттамаларына, Қазақстан Республикасы Денсаулық сақтау министрінің 2020 жылғы 7 қазандағы № ҚР ДСМ-116/2020 </w:t>
      </w:r>
      <w:r>
        <w:rPr>
          <w:rFonts w:ascii="Times New Roman"/>
          <w:b w:val="false"/>
          <w:i w:val="false"/>
          <w:color w:val="000000"/>
          <w:sz w:val="28"/>
        </w:rPr>
        <w:t>бұйрығымен</w:t>
      </w:r>
      <w:r>
        <w:rPr>
          <w:rFonts w:ascii="Times New Roman"/>
          <w:b w:val="false"/>
          <w:i w:val="false"/>
          <w:color w:val="000000"/>
          <w:sz w:val="28"/>
        </w:rPr>
        <w:t xml:space="preserve"> (бұдан әрі – ҚР ДСМ-116/2020 бұйрығы) (Нормативтік құқықтық актілерді мемлекеттік тіркеу тізілімінде № 21381 болып тіркелген) бекітілген Медициналық оңалтуды көрсету қағидаларына сәйкес қоса берілуі.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75"/>
    <w:p>
      <w:pPr>
        <w:spacing w:after="0"/>
        <w:ind w:left="0"/>
        <w:jc w:val="both"/>
      </w:pPr>
      <w:r>
        <w:rPr>
          <w:rFonts w:ascii="Times New Roman"/>
          <w:b w:val="false"/>
          <w:i w:val="false"/>
          <w:color w:val="000000"/>
          <w:sz w:val="28"/>
        </w:rPr>
        <w:t xml:space="preserve">
      12. Сырттай проактивті куәландыру (қайта куәландыру) мынадай құжаттарды: </w:t>
      </w:r>
    </w:p>
    <w:bookmarkEnd w:id="75"/>
    <w:p>
      <w:pPr>
        <w:spacing w:after="0"/>
        <w:ind w:left="0"/>
        <w:jc w:val="both"/>
      </w:pPr>
      <w:r>
        <w:rPr>
          <w:rFonts w:ascii="Times New Roman"/>
          <w:b w:val="false"/>
          <w:i w:val="false"/>
          <w:color w:val="000000"/>
          <w:sz w:val="28"/>
        </w:rPr>
        <w:t>
      организм функцияларының бұзылу дәрежесін, диагноздар мен ұсынымдарды көрсете отырып, шағымдарын, объективті тексеру деректерін көрсететін мамандардың консультацияларын;</w:t>
      </w:r>
    </w:p>
    <w:p>
      <w:pPr>
        <w:spacing w:after="0"/>
        <w:ind w:left="0"/>
        <w:jc w:val="both"/>
      </w:pPr>
      <w:r>
        <w:rPr>
          <w:rFonts w:ascii="Times New Roman"/>
          <w:b w:val="false"/>
          <w:i w:val="false"/>
          <w:color w:val="000000"/>
          <w:sz w:val="28"/>
        </w:rPr>
        <w:t xml:space="preserve">
      клиникалық, зертханалық, рентгенологиялық және басқа зерттеулердің нәтижелерін; </w:t>
      </w:r>
    </w:p>
    <w:p>
      <w:pPr>
        <w:spacing w:after="0"/>
        <w:ind w:left="0"/>
        <w:jc w:val="both"/>
      </w:pPr>
      <w:r>
        <w:rPr>
          <w:rFonts w:ascii="Times New Roman"/>
          <w:b w:val="false"/>
          <w:i w:val="false"/>
          <w:color w:val="000000"/>
          <w:sz w:val="28"/>
        </w:rPr>
        <w:t xml:space="preserve">
      пациенттің жай-күйінің динамикалық өзгерістерін көрсете отырып, амбулаториялық, стационарлық, стационарды алмастыратын жағдайларда, үйде, санаторий-курорттық ұйымдарда емделіп шығу жағдайының (емделіп шығу жағдайларының) нәтижелерін; </w:t>
      </w:r>
    </w:p>
    <w:p>
      <w:pPr>
        <w:spacing w:after="0"/>
        <w:ind w:left="0"/>
        <w:jc w:val="both"/>
      </w:pPr>
      <w:r>
        <w:rPr>
          <w:rFonts w:ascii="Times New Roman"/>
          <w:b w:val="false"/>
          <w:i w:val="false"/>
          <w:color w:val="000000"/>
          <w:sz w:val="28"/>
        </w:rPr>
        <w:t xml:space="preserve">
      туындаған асқынуларды; </w:t>
      </w:r>
    </w:p>
    <w:p>
      <w:pPr>
        <w:spacing w:after="0"/>
        <w:ind w:left="0"/>
        <w:jc w:val="both"/>
      </w:pPr>
      <w:r>
        <w:rPr>
          <w:rFonts w:ascii="Times New Roman"/>
          <w:b w:val="false"/>
          <w:i w:val="false"/>
          <w:color w:val="000000"/>
          <w:sz w:val="28"/>
        </w:rPr>
        <w:t xml:space="preserve">
      зертханалық зерттеулердің, консультациялардың нәтижелерінің қорытындыларын; </w:t>
      </w:r>
    </w:p>
    <w:p>
      <w:pPr>
        <w:spacing w:after="0"/>
        <w:ind w:left="0"/>
        <w:jc w:val="both"/>
      </w:pPr>
      <w:r>
        <w:rPr>
          <w:rFonts w:ascii="Times New Roman"/>
          <w:b w:val="false"/>
          <w:i w:val="false"/>
          <w:color w:val="000000"/>
          <w:sz w:val="28"/>
        </w:rPr>
        <w:t>
      оңалту әлеуеті, оңалту диагнозы және оңалту маршрутының шкаласы ескерілген ұсынымдарды;</w:t>
      </w:r>
    </w:p>
    <w:p>
      <w:pPr>
        <w:spacing w:after="0"/>
        <w:ind w:left="0"/>
        <w:jc w:val="both"/>
      </w:pPr>
      <w:r>
        <w:rPr>
          <w:rFonts w:ascii="Times New Roman"/>
          <w:b w:val="false"/>
          <w:i w:val="false"/>
          <w:color w:val="000000"/>
          <w:sz w:val="28"/>
        </w:rPr>
        <w:t xml:space="preserve">
      жедел/шұғыл медициналық көмек шақырған пациентке белсенді бару нәтижелерін қоса бере отырып, Қазақстан Республикасының Цифрлық даму, инновациялар және аэроғарыш өнеркәсібі министрінің 2020 жылғы 24 сәуірдегі № 155/НҚ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2020 жылғы 27 сәуірде № 20495 болып тіркелген) бекітілген Проактивті қызметтер көрсету қағидаларына сәйкес алынған пациенттің немесе оның өкілінің келісімі бойынша №031/е электрондық нысан негізінде жүргізіледі. </w:t>
      </w:r>
    </w:p>
    <w:p>
      <w:pPr>
        <w:spacing w:after="0"/>
        <w:ind w:left="0"/>
        <w:jc w:val="both"/>
      </w:pPr>
      <w:r>
        <w:rPr>
          <w:rFonts w:ascii="Times New Roman"/>
          <w:b w:val="false"/>
          <w:i w:val="false"/>
          <w:color w:val="000000"/>
          <w:sz w:val="28"/>
        </w:rPr>
        <w:t xml:space="preserve">
      Медициналық электрондық құжаттар аурудың бейінін ескере отырып және денсаулық сақтау саласындағы стандарттарға, диагностиканың, емдеу мен оңалтудың клиникалық хаттамаларына, ҚР ДСМ-116/2020 </w:t>
      </w:r>
      <w:r>
        <w:rPr>
          <w:rFonts w:ascii="Times New Roman"/>
          <w:b w:val="false"/>
          <w:i w:val="false"/>
          <w:color w:val="000000"/>
          <w:sz w:val="28"/>
        </w:rPr>
        <w:t>бұйрығына</w:t>
      </w:r>
      <w:r>
        <w:rPr>
          <w:rFonts w:ascii="Times New Roman"/>
          <w:b w:val="false"/>
          <w:i w:val="false"/>
          <w:color w:val="000000"/>
          <w:sz w:val="28"/>
        </w:rPr>
        <w:t xml:space="preserve"> сәйкес ұсынылады.</w:t>
      </w:r>
    </w:p>
    <w:p>
      <w:pPr>
        <w:spacing w:after="0"/>
        <w:ind w:left="0"/>
        <w:jc w:val="both"/>
      </w:pPr>
      <w:r>
        <w:rPr>
          <w:rFonts w:ascii="Times New Roman"/>
          <w:b w:val="false"/>
          <w:i w:val="false"/>
          <w:color w:val="000000"/>
          <w:sz w:val="28"/>
        </w:rPr>
        <w:t>
      Мемлекеттік цифрлық жүйелерден "цифрлық үкімет" шлюзі арқылы ЭЦҚ бекітілген мынадай электрондық құжаттар:</w:t>
      </w:r>
    </w:p>
    <w:p>
      <w:pPr>
        <w:spacing w:after="0"/>
        <w:ind w:left="0"/>
        <w:jc w:val="both"/>
      </w:pPr>
      <w:r>
        <w:rPr>
          <w:rFonts w:ascii="Times New Roman"/>
          <w:b w:val="false"/>
          <w:i w:val="false"/>
          <w:color w:val="000000"/>
          <w:sz w:val="28"/>
        </w:rPr>
        <w:t>
      1) еңбек қызметін растайтын құжат;</w:t>
      </w:r>
    </w:p>
    <w:p>
      <w:pPr>
        <w:spacing w:after="0"/>
        <w:ind w:left="0"/>
        <w:jc w:val="both"/>
      </w:pPr>
      <w:r>
        <w:rPr>
          <w:rFonts w:ascii="Times New Roman"/>
          <w:b w:val="false"/>
          <w:i w:val="false"/>
          <w:color w:val="000000"/>
          <w:sz w:val="28"/>
        </w:rPr>
        <w:t>
      2) міндетті әлеуметтік сақтандыру жүйесіне қатысу (немесе қатыспау) фактісін растайтын құжат – аталған әлеуметтік тәуекел бойынша жалпы еңбек ету қабілетінен айырылу дәрежесі алғаш рет белгіленгенде;</w:t>
      </w:r>
    </w:p>
    <w:p>
      <w:pPr>
        <w:spacing w:after="0"/>
        <w:ind w:left="0"/>
        <w:jc w:val="both"/>
      </w:pPr>
      <w:r>
        <w:rPr>
          <w:rFonts w:ascii="Times New Roman"/>
          <w:b w:val="false"/>
          <w:i w:val="false"/>
          <w:color w:val="000000"/>
          <w:sz w:val="28"/>
        </w:rPr>
        <w:t>
      3) жаралануға, контузияға, жарақаттануға, мертігуге, ауруға байланысты мүгедектік себептерін анықтау үшін бір рет берілетін, себеп-салдарлық байланысты белгілеген тиісті қызмет саласындағы уәкілетті орган берген құжат;</w:t>
      </w:r>
    </w:p>
    <w:p>
      <w:pPr>
        <w:spacing w:after="0"/>
        <w:ind w:left="0"/>
        <w:jc w:val="both"/>
      </w:pPr>
      <w:r>
        <w:rPr>
          <w:rFonts w:ascii="Times New Roman"/>
          <w:b w:val="false"/>
          <w:i w:val="false"/>
          <w:color w:val="000000"/>
          <w:sz w:val="28"/>
        </w:rPr>
        <w:t>
      4) қорғаншылықты (қамқоршылықты) белгілеген кезде – қорғаншылықты (қамқоршылықты) растайтын құжат келіп түседі.</w:t>
      </w:r>
    </w:p>
    <w:p>
      <w:pPr>
        <w:spacing w:after="0"/>
        <w:ind w:left="0"/>
        <w:jc w:val="both"/>
      </w:pPr>
      <w:r>
        <w:rPr>
          <w:rFonts w:ascii="Times New Roman"/>
          <w:b w:val="false"/>
          <w:i w:val="false"/>
          <w:color w:val="000000"/>
          <w:sz w:val="28"/>
        </w:rPr>
        <w:t>
      Берілетін деректердің толықтығын, шынайылығын және бұрмаланбауын ақпаратты беретін ЦЖ тарапы (сервис иесі)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76"/>
    <w:p>
      <w:pPr>
        <w:spacing w:after="0"/>
        <w:ind w:left="0"/>
        <w:jc w:val="both"/>
      </w:pPr>
      <w:r>
        <w:rPr>
          <w:rFonts w:ascii="Times New Roman"/>
          <w:b w:val="false"/>
          <w:i w:val="false"/>
          <w:color w:val="000000"/>
          <w:sz w:val="28"/>
        </w:rPr>
        <w:t xml:space="preserve">
      13. Мемлекеттік қызмет көрсету ерекшеліктерін ескере отырып, мемлекеттік қызмет көрсету процесінің сипаттамасын, көрсету нысанын, мазмұны мен нәтижесін қамтитын мемлекеттік қызмет көрсетуге қойылатын негізгі талаптар тізбесі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"Мүгедектікті және/немесе еңбек ету қабілетінен айырылу дәрежесін белгілеу және/немесе қажетті әлеуметтік қорғау шараларын айқындау" (бұдан әрі - мемлекеттік қызмет) мемлекеттік қызмет көрсетуге қойылатын негізгі талаптардың тізбесінде (бұдан әрі - мемлекеттік қызмет көрсетуге қойылатын талаптар) келтірілген.</w:t>
      </w:r>
    </w:p>
    <w:bookmarkEnd w:id="76"/>
    <w:bookmarkStart w:name="z30" w:id="77"/>
    <w:p>
      <w:pPr>
        <w:spacing w:after="0"/>
        <w:ind w:left="0"/>
        <w:jc w:val="both"/>
      </w:pPr>
      <w:r>
        <w:rPr>
          <w:rFonts w:ascii="Times New Roman"/>
          <w:b w:val="false"/>
          <w:i w:val="false"/>
          <w:color w:val="000000"/>
          <w:sz w:val="28"/>
        </w:rPr>
        <w:t>
      14. Құжаттарды қабылдау барысында МӘС маманы, олардың (цифрлық жүйелерден алынған мәліметтердің) толықтығын, қолданылу мерзімін тексереді.</w:t>
      </w:r>
    </w:p>
    <w:bookmarkEnd w:id="77"/>
    <w:p>
      <w:pPr>
        <w:spacing w:after="0"/>
        <w:ind w:left="0"/>
        <w:jc w:val="both"/>
      </w:pPr>
      <w:r>
        <w:rPr>
          <w:rFonts w:ascii="Times New Roman"/>
          <w:b w:val="false"/>
          <w:i w:val="false"/>
          <w:color w:val="000000"/>
          <w:sz w:val="28"/>
        </w:rPr>
        <w:t xml:space="preserve">
      Қолданылу мерзімі өткен құжаттарды және/немесе құжаттардың толық емес топтамасын ұсыну (мәліметтерді алу) және/немесе медициналық-әлеуметтік сараптама бөліміне барып куәландыруға тұрақты тіркелмеген орны бойынша жүгінген кезінде, МӘС маманы өтінішті қабылдаудан бас тартып,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78"/>
    <w:p>
      <w:pPr>
        <w:spacing w:after="0"/>
        <w:ind w:left="0"/>
        <w:jc w:val="both"/>
      </w:pPr>
      <w:r>
        <w:rPr>
          <w:rFonts w:ascii="Times New Roman"/>
          <w:b w:val="false"/>
          <w:i w:val="false"/>
          <w:color w:val="000000"/>
          <w:sz w:val="28"/>
        </w:rPr>
        <w:t>
      15. Сырттай проактивті куәландыруға (қайта куәландыру) құжаттар "МОДБ" АЦЖ-ға келіп түскен кезде көрсетілетін қызметті алушы және МАБ бойынша пациенттің немесе оның заңды өкілінің (ата-анасының, қорғаншысының, қамқоршысының) ұялы байланысының абоненттік құрылғысының нөмірі тіркелген болуына ЖТМДҚ-ға автоматты түрде сұрау салу жүзеге асырылады.</w:t>
      </w:r>
    </w:p>
    <w:bookmarkEnd w:id="78"/>
    <w:p>
      <w:pPr>
        <w:spacing w:after="0"/>
        <w:ind w:left="0"/>
        <w:jc w:val="both"/>
      </w:pPr>
      <w:r>
        <w:rPr>
          <w:rFonts w:ascii="Times New Roman"/>
          <w:b w:val="false"/>
          <w:i w:val="false"/>
          <w:color w:val="000000"/>
          <w:sz w:val="28"/>
        </w:rPr>
        <w:t>
      "МОДБ" АЦЖ:</w:t>
      </w:r>
    </w:p>
    <w:p>
      <w:pPr>
        <w:spacing w:after="0"/>
        <w:ind w:left="0"/>
        <w:jc w:val="both"/>
      </w:pPr>
      <w:r>
        <w:rPr>
          <w:rFonts w:ascii="Times New Roman"/>
          <w:b w:val="false"/>
          <w:i w:val="false"/>
          <w:color w:val="000000"/>
          <w:sz w:val="28"/>
        </w:rPr>
        <w:t>
      1) ЖТМДҚ-дан:</w:t>
      </w:r>
    </w:p>
    <w:p>
      <w:pPr>
        <w:spacing w:after="0"/>
        <w:ind w:left="0"/>
        <w:jc w:val="both"/>
      </w:pPr>
      <w:r>
        <w:rPr>
          <w:rFonts w:ascii="Times New Roman"/>
          <w:b w:val="false"/>
          <w:i w:val="false"/>
          <w:color w:val="000000"/>
          <w:sz w:val="28"/>
        </w:rPr>
        <w:t>
      пациенттің немесе оның заңды өкілінің қайтыс болуы;</w:t>
      </w:r>
    </w:p>
    <w:p>
      <w:pPr>
        <w:spacing w:after="0"/>
        <w:ind w:left="0"/>
        <w:jc w:val="both"/>
      </w:pPr>
      <w:r>
        <w:rPr>
          <w:rFonts w:ascii="Times New Roman"/>
          <w:b w:val="false"/>
          <w:i w:val="false"/>
          <w:color w:val="000000"/>
          <w:sz w:val="28"/>
        </w:rPr>
        <w:t>
      тұрғылықты жері бойынша тұрақты тіркеудің болмауы;</w:t>
      </w:r>
    </w:p>
    <w:p>
      <w:pPr>
        <w:spacing w:after="0"/>
        <w:ind w:left="0"/>
        <w:jc w:val="both"/>
      </w:pPr>
      <w:r>
        <w:rPr>
          <w:rFonts w:ascii="Times New Roman"/>
          <w:b w:val="false"/>
          <w:i w:val="false"/>
          <w:color w:val="000000"/>
          <w:sz w:val="28"/>
        </w:rPr>
        <w:t>
      шетелге тұрақты тұруға кеткен адамның өтініш беруі туралы;</w:t>
      </w:r>
    </w:p>
    <w:p>
      <w:pPr>
        <w:spacing w:after="0"/>
        <w:ind w:left="0"/>
        <w:jc w:val="both"/>
      </w:pPr>
      <w:r>
        <w:rPr>
          <w:rFonts w:ascii="Times New Roman"/>
          <w:b w:val="false"/>
          <w:i w:val="false"/>
          <w:color w:val="000000"/>
          <w:sz w:val="28"/>
        </w:rPr>
        <w:t>
      2) МАБ-тан – ұялы байланыстың абоненттік құрылғысының нөмірі тіркеуде болмауы туралы мәліметтерді алу кезінде ҚР ДСМ ЦЖ-ға осы Қағидалардың 5-қосымшаға сәйкес Медициналық құжаттардың қабылданбау себептерін көрсетіп, ақпараттық хабарлама жібере отырып құжаттарды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2" w:id="79"/>
    <w:p>
      <w:pPr>
        <w:spacing w:after="0"/>
        <w:ind w:left="0"/>
        <w:jc w:val="both"/>
      </w:pPr>
      <w:r>
        <w:rPr>
          <w:rFonts w:ascii="Times New Roman"/>
          <w:b w:val="false"/>
          <w:i w:val="false"/>
          <w:color w:val="000000"/>
          <w:sz w:val="28"/>
        </w:rPr>
        <w:t>
      16. ""МОДБ" АЦЖ-не келіп түскен № 031/е нысаны мынадай талаптарға сәйкестігі тексеріледі:</w:t>
      </w:r>
    </w:p>
    <w:bookmarkEnd w:id="79"/>
    <w:p>
      <w:pPr>
        <w:spacing w:after="0"/>
        <w:ind w:left="0"/>
        <w:jc w:val="both"/>
      </w:pPr>
      <w:r>
        <w:rPr>
          <w:rFonts w:ascii="Times New Roman"/>
          <w:b w:val="false"/>
          <w:i w:val="false"/>
          <w:color w:val="000000"/>
          <w:sz w:val="28"/>
        </w:rPr>
        <w:t>
      1) жауап жіберушінің ұялы телефон нөмірінің пациенттің немесе өкілінің ұялы телефон нөміріне сәйкестігі;</w:t>
      </w:r>
    </w:p>
    <w:p>
      <w:pPr>
        <w:spacing w:after="0"/>
        <w:ind w:left="0"/>
        <w:jc w:val="both"/>
      </w:pPr>
      <w:r>
        <w:rPr>
          <w:rFonts w:ascii="Times New Roman"/>
          <w:b w:val="false"/>
          <w:i w:val="false"/>
          <w:color w:val="000000"/>
          <w:sz w:val="28"/>
        </w:rPr>
        <w:t>
      2) "сырттай проактивті куәландыру" белгісінің болуы;</w:t>
      </w:r>
    </w:p>
    <w:p>
      <w:pPr>
        <w:spacing w:after="0"/>
        <w:ind w:left="0"/>
        <w:jc w:val="both"/>
      </w:pPr>
      <w:r>
        <w:rPr>
          <w:rFonts w:ascii="Times New Roman"/>
          <w:b w:val="false"/>
          <w:i w:val="false"/>
          <w:color w:val="000000"/>
          <w:sz w:val="28"/>
        </w:rPr>
        <w:t>
      3) аурудың бейіні мен пациенттің жасын ескере отырып, № 031/е нысандағы міндетті жолдарды толтыру;</w:t>
      </w:r>
    </w:p>
    <w:p>
      <w:pPr>
        <w:spacing w:after="0"/>
        <w:ind w:left="0"/>
        <w:jc w:val="both"/>
      </w:pPr>
      <w:r>
        <w:rPr>
          <w:rFonts w:ascii="Times New Roman"/>
          <w:b w:val="false"/>
          <w:i w:val="false"/>
          <w:color w:val="000000"/>
          <w:sz w:val="28"/>
        </w:rPr>
        <w:t>
      4) диагноздың Нозологиялық нысандар тізбесіне сәйкестігі;</w:t>
      </w:r>
    </w:p>
    <w:p>
      <w:pPr>
        <w:spacing w:after="0"/>
        <w:ind w:left="0"/>
        <w:jc w:val="both"/>
      </w:pPr>
      <w:r>
        <w:rPr>
          <w:rFonts w:ascii="Times New Roman"/>
          <w:b w:val="false"/>
          <w:i w:val="false"/>
          <w:color w:val="000000"/>
          <w:sz w:val="28"/>
        </w:rPr>
        <w:t>
      5) МЦЖ-дағы № 031/е нысанын қалыптастыру күнінің бір айдан аспауы;</w:t>
      </w:r>
    </w:p>
    <w:p>
      <w:pPr>
        <w:spacing w:after="0"/>
        <w:ind w:left="0"/>
        <w:jc w:val="both"/>
      </w:pPr>
      <w:r>
        <w:rPr>
          <w:rFonts w:ascii="Times New Roman"/>
          <w:b w:val="false"/>
          <w:i w:val="false"/>
          <w:color w:val="000000"/>
          <w:sz w:val="28"/>
        </w:rPr>
        <w:t>
      6) № 031/е нысандағы медициналық ұйым атауының БХТ деректеріне сәйкестігі (диспансерлерді қоспағанда);</w:t>
      </w:r>
    </w:p>
    <w:p>
      <w:pPr>
        <w:spacing w:after="0"/>
        <w:ind w:left="0"/>
        <w:jc w:val="both"/>
      </w:pPr>
      <w:r>
        <w:rPr>
          <w:rFonts w:ascii="Times New Roman"/>
          <w:b w:val="false"/>
          <w:i w:val="false"/>
          <w:color w:val="000000"/>
          <w:sz w:val="28"/>
        </w:rPr>
        <w:t>
      7) ҚР ДСМ-116/2020 бұйрығына, денсаулық сақтау саласындағы стандарттарға, диагностиканың, емдеу мен оңалтудың клиникалық хаттамаларына сәйкес № 031/е нысанда көрсетілген электрондық құжаттардың қоса берілуі;</w:t>
      </w:r>
    </w:p>
    <w:p>
      <w:pPr>
        <w:spacing w:after="0"/>
        <w:ind w:left="0"/>
        <w:jc w:val="both"/>
      </w:pPr>
      <w:r>
        <w:rPr>
          <w:rFonts w:ascii="Times New Roman"/>
          <w:b w:val="false"/>
          <w:i w:val="false"/>
          <w:color w:val="000000"/>
          <w:sz w:val="28"/>
        </w:rPr>
        <w:t>
      8) ЭЦҚ-ның болуы.</w:t>
      </w:r>
    </w:p>
    <w:p>
      <w:pPr>
        <w:spacing w:after="0"/>
        <w:ind w:left="0"/>
        <w:jc w:val="both"/>
      </w:pPr>
      <w:r>
        <w:rPr>
          <w:rFonts w:ascii="Times New Roman"/>
          <w:b w:val="false"/>
          <w:i w:val="false"/>
          <w:color w:val="000000"/>
          <w:sz w:val="28"/>
        </w:rPr>
        <w:t>
      "МОДБ" АЦЖ-де № 031/е нысанының 25.1 -тармағына сәйкес "ОТҚ" ЦЖ-да сауалнаманың (сұраулардың) болуы тексеріледі.</w:t>
      </w:r>
    </w:p>
    <w:p>
      <w:pPr>
        <w:spacing w:after="0"/>
        <w:ind w:left="0"/>
        <w:jc w:val="both"/>
      </w:pPr>
      <w:r>
        <w:rPr>
          <w:rFonts w:ascii="Times New Roman"/>
          <w:b w:val="false"/>
          <w:i w:val="false"/>
          <w:color w:val="000000"/>
          <w:sz w:val="28"/>
        </w:rPr>
        <w:t>
      Тармақтың бірінші және екінші бөліктерінде көрсетілген талаптардың біріне сәйкес келмеген жағдайда, осы Қағидаларға 5-қосымшаға сәйкес медициналық құжаттарды қайтару себебін көрсете отырып, МЦЖ-ға жіберу үшін "МОДБ" АЦЖ-дан ҚР ДСМ ЦЖ-ға ақпараттық хабарлама жіберіледі.</w:t>
      </w:r>
    </w:p>
    <w:p>
      <w:pPr>
        <w:spacing w:after="0"/>
        <w:ind w:left="0"/>
        <w:jc w:val="both"/>
      </w:pPr>
      <w:r>
        <w:rPr>
          <w:rFonts w:ascii="Times New Roman"/>
          <w:b w:val="false"/>
          <w:i w:val="false"/>
          <w:color w:val="000000"/>
          <w:sz w:val="28"/>
        </w:rPr>
        <w:t>
      Медициналық ұйым қайтару себебін (себептерін) ескере отырып, № 031/е нысанын сырттай проактивті куәландыруға (қайта куәландыруға) қайта жіберу мәселесін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80"/>
    <w:p>
      <w:pPr>
        <w:spacing w:after="0"/>
        <w:ind w:left="0"/>
        <w:jc w:val="left"/>
      </w:pPr>
      <w:r>
        <w:rPr>
          <w:rFonts w:ascii="Times New Roman"/>
          <w:b/>
          <w:i w:val="false"/>
          <w:color w:val="000000"/>
        </w:rPr>
        <w:t xml:space="preserve"> 4-параграф. МӘС жүргізу тәртібі</w:t>
      </w:r>
    </w:p>
    <w:bookmarkEnd w:id="80"/>
    <w:bookmarkStart w:name="z34" w:id="81"/>
    <w:p>
      <w:pPr>
        <w:spacing w:after="0"/>
        <w:ind w:left="0"/>
        <w:jc w:val="both"/>
      </w:pPr>
      <w:r>
        <w:rPr>
          <w:rFonts w:ascii="Times New Roman"/>
          <w:b w:val="false"/>
          <w:i w:val="false"/>
          <w:color w:val="000000"/>
          <w:sz w:val="28"/>
        </w:rPr>
        <w:t>
      17. МӘС ұсынылған құжаттарды (клиникалық-функционалдық, әлеуметтік, кәсіптік және басқа да деректерді) қарау, куәландырылатын адамды көзбе-көз тексеру, организм функцияларының бұзылу мен тыныс-тіршіліктің, оның ішінде еңбекке қабілеттілігінің шектелу дәрежесін бағалау жолымен МӘС бөлімі басшысының немесе МӘС ӘББ басшысының (бұдан әрі - басшы) және кемінде екі маманның қатысуымен алқалы түрде жүргізіледі.</w:t>
      </w:r>
    </w:p>
    <w:bookmarkEnd w:id="81"/>
    <w:p>
      <w:pPr>
        <w:spacing w:after="0"/>
        <w:ind w:left="0"/>
        <w:jc w:val="both"/>
      </w:pPr>
      <w:r>
        <w:rPr>
          <w:rFonts w:ascii="Times New Roman"/>
          <w:b w:val="false"/>
          <w:i w:val="false"/>
          <w:color w:val="000000"/>
          <w:sz w:val="28"/>
        </w:rPr>
        <w:t>
      МӘС бөлімінің және/немесе МӘС ӘББ көзбе көз куәландыруды, қайта куәландыруды жүргізу барысы аудиобейнежазба құралдарын пайдалана отырып белгіленеді. Аудио-бейнежазбалардың деректері МӘС жүргізілген күннен бастап кемінде 4 (төрт) ай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4" w:id="82"/>
    <w:p>
      <w:pPr>
        <w:spacing w:after="0"/>
        <w:ind w:left="0"/>
        <w:jc w:val="both"/>
      </w:pPr>
      <w:r>
        <w:rPr>
          <w:rFonts w:ascii="Times New Roman"/>
          <w:b w:val="false"/>
          <w:i w:val="false"/>
          <w:color w:val="000000"/>
          <w:sz w:val="28"/>
        </w:rPr>
        <w:t>
      17-1. Сырттай проактивті куәландыру МӘС бөлімінің эксаумақтық басшысының, МӘС эксаумақтық сарапшысының және МӘС тәуелсіз сарапшысының (бұдан әрі - сарапшылар) қатысуымен жүргізіледі.</w:t>
      </w:r>
    </w:p>
    <w:bookmarkEnd w:id="82"/>
    <w:p>
      <w:pPr>
        <w:spacing w:after="0"/>
        <w:ind w:left="0"/>
        <w:jc w:val="both"/>
      </w:pPr>
      <w:r>
        <w:rPr>
          <w:rFonts w:ascii="Times New Roman"/>
          <w:b w:val="false"/>
          <w:i w:val="false"/>
          <w:color w:val="000000"/>
          <w:sz w:val="28"/>
        </w:rPr>
        <w:t>
      МӘС тәуелсіз сарапшылары болмаған кезде немесе толық жүктемесі кезінде сырттай проактивті куәландыру МӘС бөлімінің эксаумақтық басшысының және екі эксаумақтық сарапшысының қатысуымен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17-1-тармақпен толықтырылды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83"/>
    <w:p>
      <w:pPr>
        <w:spacing w:after="0"/>
        <w:ind w:left="0"/>
        <w:jc w:val="both"/>
      </w:pPr>
      <w:r>
        <w:rPr>
          <w:rFonts w:ascii="Times New Roman"/>
          <w:b w:val="false"/>
          <w:i w:val="false"/>
          <w:color w:val="000000"/>
          <w:sz w:val="28"/>
        </w:rPr>
        <w:t xml:space="preserve">
      18. МӘС сараптамалық қорытындысы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ЖХС-ға сәйкес организмнің негізгі функциялары бұзылуының және тыныс-тіршілік шектелуінің жіктемесі негізінде, сондай-ақ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он сегіз жасқа дейінгі балаларға мүгедектік мерзімдерін белгілеу үшін медициналық көрсетілімдер, осы Қағидаларға 7-1-қосымшаға сәйкес он сегіз жастан асқан адамдарға мүгедектік тобы және (немесе) кәсіптік еңбекке қабілеттілігінен айырылу дәрежесі қайта куәландыру мерзімінсіз және (немесе) жалпы еңбекке қабілеттілігінен айырылу дәрежесі міндетті әлеуметтік сақтандыру жүйесінің қатысушысы Қазақстан Республикасы Әлеуметтік кодексінің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белгіленетін қалпына келмейтін кемістіктер мен аурулар тізбесіне (бұдан әрі – Қалпына келмейтін кемістіктер мен аурулар тізбесі), осы Қағидаларға 7-2-қосымшаға сәйкес он сегіз жастан асқан адамдарға мүгедектік 5 жыл мерзімге белгіленетін аурулардың, кемістіктердің тізбесіне медициналық көрсетілімдер негізінде организмнің жай-күйі мен тыныс-тіршілігінің шектелу дәрежесін кешенді бағалауға байланысты шығарылады.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84"/>
    <w:p>
      <w:pPr>
        <w:spacing w:after="0"/>
        <w:ind w:left="0"/>
        <w:jc w:val="both"/>
      </w:pPr>
      <w:r>
        <w:rPr>
          <w:rFonts w:ascii="Times New Roman"/>
          <w:b w:val="false"/>
          <w:i w:val="false"/>
          <w:color w:val="000000"/>
          <w:sz w:val="28"/>
        </w:rPr>
        <w:t>
      19. МӘС жүргізу қорытындысы бойынша тыныс-тіршілігі санаттарының бірінің (өзін-өзі күту, жүріп-тұру, еңбек қызметі (еңбек қабілеті), оқу, бағдарлана білу, қарым-қатынас, өз мінез-құлқын қадағалау, ойын және танымдық қызмет, белсенді қозғалыс қабілеті) шектелуіне әкеп соқтыратын организм функцияларының тұрақты бұзылуы болмаған жағдайларда мүгедектік және (немесе) еңбек ету қабілетінен айырылу дәрежесі белгіленбейді.</w:t>
      </w:r>
    </w:p>
    <w:bookmarkEnd w:id="84"/>
    <w:bookmarkStart w:name="z37" w:id="85"/>
    <w:p>
      <w:pPr>
        <w:spacing w:after="0"/>
        <w:ind w:left="0"/>
        <w:jc w:val="both"/>
      </w:pPr>
      <w:r>
        <w:rPr>
          <w:rFonts w:ascii="Times New Roman"/>
          <w:b w:val="false"/>
          <w:i w:val="false"/>
          <w:color w:val="000000"/>
          <w:sz w:val="28"/>
        </w:rPr>
        <w:t>
      20. Сараптамалық қорытынды:</w:t>
      </w:r>
    </w:p>
    <w:bookmarkEnd w:id="85"/>
    <w:bookmarkStart w:name="z255" w:id="86"/>
    <w:p>
      <w:pPr>
        <w:spacing w:after="0"/>
        <w:ind w:left="0"/>
        <w:jc w:val="both"/>
      </w:pPr>
      <w:r>
        <w:rPr>
          <w:rFonts w:ascii="Times New Roman"/>
          <w:b w:val="false"/>
          <w:i w:val="false"/>
          <w:color w:val="000000"/>
          <w:sz w:val="28"/>
        </w:rPr>
        <w:t>
      1) көзбе-көз куәландыруға жүгінген күні;</w:t>
      </w:r>
    </w:p>
    <w:bookmarkEnd w:id="86"/>
    <w:bookmarkStart w:name="z256" w:id="87"/>
    <w:p>
      <w:pPr>
        <w:spacing w:after="0"/>
        <w:ind w:left="0"/>
        <w:jc w:val="both"/>
      </w:pPr>
      <w:r>
        <w:rPr>
          <w:rFonts w:ascii="Times New Roman"/>
          <w:b w:val="false"/>
          <w:i w:val="false"/>
          <w:color w:val="000000"/>
          <w:sz w:val="28"/>
        </w:rPr>
        <w:t>
      2) МӘС актісінің жобасы сырттай проактивті куәландыруға келіп түскен күннен бастап 3 (үш) жұмыс күні ішінде шығарылады. МӘС актісі жобасының 16.00-ден кейін түскен жағдайда, сараптамалық шешім шығару мерзімі көзбе-көз куәландырылған күннен бастап есептеледі;</w:t>
      </w:r>
    </w:p>
    <w:bookmarkEnd w:id="87"/>
    <w:bookmarkStart w:name="z257" w:id="88"/>
    <w:p>
      <w:pPr>
        <w:spacing w:after="0"/>
        <w:ind w:left="0"/>
        <w:jc w:val="both"/>
      </w:pPr>
      <w:r>
        <w:rPr>
          <w:rFonts w:ascii="Times New Roman"/>
          <w:b w:val="false"/>
          <w:i w:val="false"/>
          <w:color w:val="000000"/>
          <w:sz w:val="28"/>
        </w:rPr>
        <w:t>
      3) 10 (он) жұмыс күні ішінде:</w:t>
      </w:r>
    </w:p>
    <w:bookmarkEnd w:id="88"/>
    <w:p>
      <w:pPr>
        <w:spacing w:after="0"/>
        <w:ind w:left="0"/>
        <w:jc w:val="both"/>
      </w:pPr>
      <w:r>
        <w:rPr>
          <w:rFonts w:ascii="Times New Roman"/>
          <w:b w:val="false"/>
          <w:i w:val="false"/>
          <w:color w:val="000000"/>
          <w:sz w:val="28"/>
        </w:rPr>
        <w:t>
      МӘС бөлімі алдын ала шығарылған сараптамалық қорытындысымен бірге куәландырылатын адамды және (немесе) куәландырылатын адамның құжаттарын МӘС ӘББ-ге консультацияға жіберген кезде көзбе-көз куәландыру күнінен бастап шығарылады. МӘС ӘББ консультациялық қорытынды шығарады, ол МӘС бөлімі сараптамалық қорытынды шығару кезінде есепке алынады.</w:t>
      </w:r>
    </w:p>
    <w:p>
      <w:pPr>
        <w:spacing w:after="0"/>
        <w:ind w:left="0"/>
        <w:jc w:val="both"/>
      </w:pPr>
      <w:r>
        <w:rPr>
          <w:rFonts w:ascii="Times New Roman"/>
          <w:b w:val="false"/>
          <w:i w:val="false"/>
          <w:color w:val="000000"/>
          <w:sz w:val="28"/>
        </w:rPr>
        <w:t>
      Егер куәландырылатын адам МӘС бөліміне және (немесе) МӘС ӘББ-ге келмесе, МӘС бөлімі оныншы жұмыс күні алдын ала шығарылған сараптамалық қорытындыға сәйкес және МӘС ӘББ консультациялық қорытындысын ескере отырып сараптамалық қорытынды шығарады;</w:t>
      </w:r>
    </w:p>
    <w:p>
      <w:pPr>
        <w:spacing w:after="0"/>
        <w:ind w:left="0"/>
        <w:jc w:val="both"/>
      </w:pPr>
      <w:r>
        <w:rPr>
          <w:rFonts w:ascii="Times New Roman"/>
          <w:b w:val="false"/>
          <w:i w:val="false"/>
          <w:color w:val="000000"/>
          <w:sz w:val="28"/>
        </w:rPr>
        <w:t xml:space="preserve">
      МӘС актісі сырттай проактивті куәландыруға бөлінген күннен бастап,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куәландырылатын адамның құжаттарын көзбе-көз куәландыруға жолдаған кезде, осы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көзделген жағдайларда немесе оны қайта бөлу кезінде, сарапшы еңбекке уақытша жарамсыздық парағына шыққан жағдайда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8" w:id="89"/>
    <w:p>
      <w:pPr>
        <w:spacing w:after="0"/>
        <w:ind w:left="0"/>
        <w:jc w:val="both"/>
      </w:pPr>
      <w:r>
        <w:rPr>
          <w:rFonts w:ascii="Times New Roman"/>
          <w:b w:val="false"/>
          <w:i w:val="false"/>
          <w:color w:val="000000"/>
          <w:sz w:val="28"/>
        </w:rPr>
        <w:t>
      21. Көзбе-көз куәландыру (қайта куәландыру) куәландырылатын адамның немесе заңды өкілінің, ес-түссіз күйде болуына байланысты келісім беруге қабілетсіз адамның жақын туысының немесе жұбайының (зайыбының), келісуімен үйде, стационарда, ал куәландырылатын адам тасымалдауға келмейтін және (немесе) қызмет көрсетілетін өңірден тыс жерлерде стационарлық емделуде жүрген кезде сырттай, № 031/е нысаны бойынша ДКК ұсынысы негізінде жүргізіледі. Сырттай куәландырылған (қайта куәландырылған) кезде №031/е нысанды куәландырылатын адамның орналасқан жері бойынша өңірдің медициналық ұйымы ресімдейді.</w:t>
      </w:r>
    </w:p>
    <w:bookmarkEnd w:id="89"/>
    <w:bookmarkStart w:name="z26" w:id="90"/>
    <w:p>
      <w:pPr>
        <w:spacing w:after="0"/>
        <w:ind w:left="0"/>
        <w:jc w:val="both"/>
      </w:pPr>
      <w:r>
        <w:rPr>
          <w:rFonts w:ascii="Times New Roman"/>
          <w:b w:val="false"/>
          <w:i w:val="false"/>
          <w:color w:val="000000"/>
          <w:sz w:val="28"/>
        </w:rPr>
        <w:t>
      Сырттай мүгедектік және (немесе) еңбек ету қабілетінен айырылу дәрежесі бір жылдан аспайтын мерзімге бір рет айқындалады.</w:t>
      </w:r>
    </w:p>
    <w:bookmarkEnd w:id="90"/>
    <w:bookmarkStart w:name="z27" w:id="91"/>
    <w:p>
      <w:pPr>
        <w:spacing w:after="0"/>
        <w:ind w:left="0"/>
        <w:jc w:val="both"/>
      </w:pPr>
      <w:r>
        <w:rPr>
          <w:rFonts w:ascii="Times New Roman"/>
          <w:b w:val="false"/>
          <w:i w:val="false"/>
          <w:color w:val="000000"/>
          <w:sz w:val="28"/>
        </w:rPr>
        <w:t>
      Жақын туысы немесе жұбайы (зайыбы) өтініш берген кезде мүгедектік бір жылдан аспайтын мерзімге белгіленеді.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11.08.2026 </w:t>
      </w:r>
      <w:r>
        <w:rPr>
          <w:rFonts w:ascii="Times New Roman"/>
          <w:b w:val="false"/>
          <w:i w:val="false"/>
          <w:color w:val="000000"/>
          <w:sz w:val="28"/>
        </w:rPr>
        <w:t>№ 329</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39" w:id="92"/>
    <w:p>
      <w:pPr>
        <w:spacing w:after="0"/>
        <w:ind w:left="0"/>
        <w:jc w:val="both"/>
      </w:pPr>
      <w:r>
        <w:rPr>
          <w:rFonts w:ascii="Times New Roman"/>
          <w:b w:val="false"/>
          <w:i w:val="false"/>
          <w:color w:val="000000"/>
          <w:sz w:val="28"/>
        </w:rPr>
        <w:t>
      22. № 031/е нысаны негізсіз ресімделген жағдайда (организмнің жай-күйін және тіршілік әрекетінің шектелу дәрежесін кешенді бағалау үшін деректердің болмауы) көзбе-көз куәландыру кезінде МӘС бөлімі тексерудің және ұсынылған медициналық құжаттарды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бақылау саласындағы мемлекеттік органның аумақтық бөлімшесіне және пациентті жіберген медициналық ұйымға № 031/е нысанының көшірмесін қоса бере отырып хабарлайды, бұл туралы МӘС актісінде және № 031/е нысанының МӘС сараптамалық қорытындысы туралы хабарламасында жазба жасалады.</w:t>
      </w:r>
    </w:p>
    <w:bookmarkEnd w:id="92"/>
    <w:bookmarkStart w:name="z40" w:id="93"/>
    <w:p>
      <w:pPr>
        <w:spacing w:after="0"/>
        <w:ind w:left="0"/>
        <w:jc w:val="both"/>
      </w:pPr>
      <w:r>
        <w:rPr>
          <w:rFonts w:ascii="Times New Roman"/>
          <w:b w:val="false"/>
          <w:i w:val="false"/>
          <w:color w:val="000000"/>
          <w:sz w:val="28"/>
        </w:rPr>
        <w:t>
      23. № 031/е нысанында көрсетілген функционалдық бұзылыстардың дәрежесін және диагнозын нақтылау үшін МӘС ӘББ шағымдану бойынша МӘС-ті жүргізген кезде консультанттар (кардиологтар, онкологтар, офтальмологтар, педиатрлар, психологтар және басқа да бейінді мамандар) шақырылады.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94"/>
    <w:p>
      <w:pPr>
        <w:spacing w:after="0"/>
        <w:ind w:left="0"/>
        <w:jc w:val="both"/>
      </w:pPr>
      <w:r>
        <w:rPr>
          <w:rFonts w:ascii="Times New Roman"/>
          <w:b w:val="false"/>
          <w:i w:val="false"/>
          <w:color w:val="000000"/>
          <w:sz w:val="28"/>
        </w:rPr>
        <w:t xml:space="preserve">
      24.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мүгедектікті, еңбек ету қабілетінен айырылу дәрежесін белгілеу күні:</w:t>
      </w:r>
    </w:p>
    <w:bookmarkEnd w:id="94"/>
    <w:p>
      <w:pPr>
        <w:spacing w:after="0"/>
        <w:ind w:left="0"/>
        <w:jc w:val="both"/>
      </w:pPr>
      <w:r>
        <w:rPr>
          <w:rFonts w:ascii="Times New Roman"/>
          <w:b w:val="false"/>
          <w:i w:val="false"/>
          <w:color w:val="000000"/>
          <w:sz w:val="28"/>
        </w:rPr>
        <w:t>
      1) куәландырылатын адамның және/немесе оның заңды өкілінің МӘС бөліміне жүгінген күні;</w:t>
      </w:r>
    </w:p>
    <w:p>
      <w:pPr>
        <w:spacing w:after="0"/>
        <w:ind w:left="0"/>
        <w:jc w:val="both"/>
      </w:pPr>
      <w:r>
        <w:rPr>
          <w:rFonts w:ascii="Times New Roman"/>
          <w:b w:val="false"/>
          <w:i w:val="false"/>
          <w:color w:val="000000"/>
          <w:sz w:val="28"/>
        </w:rPr>
        <w:t>
      2) сырттай проактивті куәландыру (қайта куәландыру) кезінде, "МОДБ" АЦЖ-да МӘС актісі жобасы түзілген күн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95"/>
    <w:p>
      <w:pPr>
        <w:spacing w:after="0"/>
        <w:ind w:left="0"/>
        <w:jc w:val="left"/>
      </w:pPr>
      <w:r>
        <w:rPr>
          <w:rFonts w:ascii="Times New Roman"/>
          <w:b/>
          <w:i w:val="false"/>
          <w:color w:val="000000"/>
        </w:rPr>
        <w:t xml:space="preserve"> 5-параграф. МӘС актісі жобасының түзілуі және оны сырттай проактивті куәландыруға (қайта куәландыруға) жолдау тәртібі</w:t>
      </w:r>
    </w:p>
    <w:bookmarkEnd w:id="95"/>
    <w:bookmarkStart w:name="z43" w:id="96"/>
    <w:p>
      <w:pPr>
        <w:spacing w:after="0"/>
        <w:ind w:left="0"/>
        <w:jc w:val="both"/>
      </w:pPr>
      <w:r>
        <w:rPr>
          <w:rFonts w:ascii="Times New Roman"/>
          <w:b w:val="false"/>
          <w:i w:val="false"/>
          <w:color w:val="000000"/>
          <w:sz w:val="28"/>
        </w:rPr>
        <w:t>
      25. Сырттай проактивті куәландыру кезінде № 031/е нысаны "МОДБ" АЦЖ-ның "Тіркелген МӘС актілерінің тізілімі" модуліне түседі және автоматты түрде:</w:t>
      </w:r>
    </w:p>
    <w:bookmarkEnd w:id="96"/>
    <w:bookmarkStart w:name="z258" w:id="9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куәландырылатын адамның келіп түскен медициналық құжаттарының негізінде МӘС актісінің жобасы (бұдан әрі - МӘС актісінің жобасы) қалыптастырылады;</w:t>
      </w:r>
    </w:p>
    <w:bookmarkEnd w:id="97"/>
    <w:p>
      <w:pPr>
        <w:spacing w:after="0"/>
        <w:ind w:left="0"/>
        <w:jc w:val="both"/>
      </w:pPr>
      <w:r>
        <w:rPr>
          <w:rFonts w:ascii="Times New Roman"/>
          <w:b w:val="false"/>
          <w:i w:val="false"/>
          <w:color w:val="000000"/>
          <w:sz w:val="28"/>
        </w:rPr>
        <w:t>
      МӘС актісінің жобасына автоматты түрде жасалатын және 14 саннан куәландыру күні мен реттік нөмірден тұратын бірегей нөмір беріледі;</w:t>
      </w:r>
    </w:p>
    <w:bookmarkStart w:name="z259" w:id="98"/>
    <w:p>
      <w:pPr>
        <w:spacing w:after="0"/>
        <w:ind w:left="0"/>
        <w:jc w:val="both"/>
      </w:pPr>
      <w:r>
        <w:rPr>
          <w:rFonts w:ascii="Times New Roman"/>
          <w:b w:val="false"/>
          <w:i w:val="false"/>
          <w:color w:val="000000"/>
          <w:sz w:val="28"/>
        </w:rPr>
        <w:t>
      2) медициналық құжаттарда көрсетілген куәландырылатын адамның жеке сәйкестендіру нөмірі (бұдан әрі – ЖСН), тегі, аты, әкесінің аты (бар болса) (бұдан әрі - Т.А.Ә.), туған күні, тұрғылықты жері, жұмыс орны, медициналық ұйымның, медицина қызметкерлерінің және заңды өкілінің деректері иесіздендіріледі;</w:t>
      </w:r>
    </w:p>
    <w:bookmarkEnd w:id="98"/>
    <w:bookmarkStart w:name="z260" w:id="99"/>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күту парағы қалыптастырылады;</w:t>
      </w:r>
    </w:p>
    <w:bookmarkEnd w:id="99"/>
    <w:bookmarkStart w:name="z261" w:id="100"/>
    <w:p>
      <w:pPr>
        <w:spacing w:after="0"/>
        <w:ind w:left="0"/>
        <w:jc w:val="both"/>
      </w:pPr>
      <w:r>
        <w:rPr>
          <w:rFonts w:ascii="Times New Roman"/>
          <w:b w:val="false"/>
          <w:i w:val="false"/>
          <w:color w:val="000000"/>
          <w:sz w:val="28"/>
        </w:rPr>
        <w:t>
      4) осы Қағидалардың 17-1-тармағына сәйкес МӘС актісінің жобасы МӘС бөлімінің эксаумақтық басшысына және бейінін ескере отырып, екі сарапшыға бөлінеді.</w:t>
      </w:r>
    </w:p>
    <w:bookmarkEnd w:id="100"/>
    <w:p>
      <w:pPr>
        <w:spacing w:after="0"/>
        <w:ind w:left="0"/>
        <w:jc w:val="both"/>
      </w:pPr>
      <w:r>
        <w:rPr>
          <w:rFonts w:ascii="Times New Roman"/>
          <w:b w:val="false"/>
          <w:i w:val="false"/>
          <w:color w:val="000000"/>
          <w:sz w:val="28"/>
        </w:rPr>
        <w:t>
      Бөлу еңбек демалысының немесе ақысыз демалыстың кезеңдерін, іссапар кестелерін, сондай-ақ уақытша еңбекке жарамсыздық кезеңін ескере отырып жүзеге асырылады.</w:t>
      </w:r>
    </w:p>
    <w:bookmarkStart w:name="z262" w:id="101"/>
    <w:p>
      <w:pPr>
        <w:spacing w:after="0"/>
        <w:ind w:left="0"/>
        <w:jc w:val="both"/>
      </w:pPr>
      <w:r>
        <w:rPr>
          <w:rFonts w:ascii="Times New Roman"/>
          <w:b w:val="false"/>
          <w:i w:val="false"/>
          <w:color w:val="000000"/>
          <w:sz w:val="28"/>
        </w:rPr>
        <w:t>
      5) МӘС актісінің жобасын бөлу кезінде деректер иесіздендіріледі.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44" w:id="102"/>
    <w:p>
      <w:pPr>
        <w:spacing w:after="0"/>
        <w:ind w:left="0"/>
        <w:jc w:val="left"/>
      </w:pPr>
      <w:r>
        <w:rPr>
          <w:rFonts w:ascii="Times New Roman"/>
          <w:b/>
          <w:i w:val="false"/>
          <w:color w:val="000000"/>
        </w:rPr>
        <w:t xml:space="preserve"> 6-параграф. Сараптамалық қорытындының түзілуі</w:t>
      </w:r>
    </w:p>
    <w:bookmarkEnd w:id="102"/>
    <w:bookmarkStart w:name="z45" w:id="103"/>
    <w:p>
      <w:pPr>
        <w:spacing w:after="0"/>
        <w:ind w:left="0"/>
        <w:jc w:val="both"/>
      </w:pPr>
      <w:r>
        <w:rPr>
          <w:rFonts w:ascii="Times New Roman"/>
          <w:b w:val="false"/>
          <w:i w:val="false"/>
          <w:color w:val="000000"/>
          <w:sz w:val="28"/>
        </w:rPr>
        <w:t>
      26. Организм функцияларының бұзылуы мен тіршілік-тынысының, оның ішінде еңбек ету қабілетінің шектелуі дәрежесіне қарай мүгедектігі бар адамдар деп танылған адамға бірінші, екінші немесе үшінші топтағы мүгедектік, жеті жасқа дейінгі адамға "мүгедектігі бар бала" санаты, ал жеті жастан он сегіз жасқа дейінгі адамға бірінші топтағы мүгедектігі бар бала", "екінші топтағы мүгедектігі бар бала", "үшінші топтағы мүгедектігі бар бала" санаттары белгіленеді.</w:t>
      </w:r>
    </w:p>
    <w:bookmarkEnd w:id="103"/>
    <w:bookmarkStart w:name="z46" w:id="104"/>
    <w:p>
      <w:pPr>
        <w:spacing w:after="0"/>
        <w:ind w:left="0"/>
        <w:jc w:val="both"/>
      </w:pPr>
      <w:r>
        <w:rPr>
          <w:rFonts w:ascii="Times New Roman"/>
          <w:b w:val="false"/>
          <w:i w:val="false"/>
          <w:color w:val="000000"/>
          <w:sz w:val="28"/>
        </w:rPr>
        <w:t>
      27. МӘС жүргізу кезінде мынадай мүгедектік себептері және (немесе) ЖЕА дәрежелері айқындалады:</w:t>
      </w:r>
    </w:p>
    <w:bookmarkEnd w:id="104"/>
    <w:p>
      <w:pPr>
        <w:spacing w:after="0"/>
        <w:ind w:left="0"/>
        <w:jc w:val="both"/>
      </w:pPr>
      <w:r>
        <w:rPr>
          <w:rFonts w:ascii="Times New Roman"/>
          <w:b w:val="false"/>
          <w:i w:val="false"/>
          <w:color w:val="000000"/>
          <w:sz w:val="28"/>
        </w:rPr>
        <w:t>
      1) жалпы ауру;</w:t>
      </w:r>
    </w:p>
    <w:p>
      <w:pPr>
        <w:spacing w:after="0"/>
        <w:ind w:left="0"/>
        <w:jc w:val="both"/>
      </w:pPr>
      <w:r>
        <w:rPr>
          <w:rFonts w:ascii="Times New Roman"/>
          <w:b w:val="false"/>
          <w:i w:val="false"/>
          <w:color w:val="000000"/>
          <w:sz w:val="28"/>
        </w:rPr>
        <w:t>
      2) еңбек жарақаты;</w:t>
      </w:r>
    </w:p>
    <w:p>
      <w:pPr>
        <w:spacing w:after="0"/>
        <w:ind w:left="0"/>
        <w:jc w:val="both"/>
      </w:pPr>
      <w:r>
        <w:rPr>
          <w:rFonts w:ascii="Times New Roman"/>
          <w:b w:val="false"/>
          <w:i w:val="false"/>
          <w:color w:val="000000"/>
          <w:sz w:val="28"/>
        </w:rPr>
        <w:t>
      3) кәсіптік ауру;</w:t>
      </w:r>
    </w:p>
    <w:p>
      <w:pPr>
        <w:spacing w:after="0"/>
        <w:ind w:left="0"/>
        <w:jc w:val="both"/>
      </w:pPr>
      <w:r>
        <w:rPr>
          <w:rFonts w:ascii="Times New Roman"/>
          <w:b w:val="false"/>
          <w:i w:val="false"/>
          <w:color w:val="000000"/>
          <w:sz w:val="28"/>
        </w:rPr>
        <w:t>
      4) бала кезінен мүгедектік;</w:t>
      </w:r>
    </w:p>
    <w:p>
      <w:pPr>
        <w:spacing w:after="0"/>
        <w:ind w:left="0"/>
        <w:jc w:val="both"/>
      </w:pPr>
      <w:r>
        <w:rPr>
          <w:rFonts w:ascii="Times New Roman"/>
          <w:b w:val="false"/>
          <w:i w:val="false"/>
          <w:color w:val="000000"/>
          <w:sz w:val="28"/>
        </w:rPr>
        <w:t>
      5) жеті жасқа дейінгі балалардың мүгедектігі;</w:t>
      </w:r>
    </w:p>
    <w:p>
      <w:pPr>
        <w:spacing w:after="0"/>
        <w:ind w:left="0"/>
        <w:jc w:val="both"/>
      </w:pPr>
      <w:r>
        <w:rPr>
          <w:rFonts w:ascii="Times New Roman"/>
          <w:b w:val="false"/>
          <w:i w:val="false"/>
          <w:color w:val="000000"/>
          <w:sz w:val="28"/>
        </w:rPr>
        <w:t>
      6) жеті жастан он сегіз жасқа дейінгі балалардың мүгедектігі;</w:t>
      </w:r>
    </w:p>
    <w:p>
      <w:pPr>
        <w:spacing w:after="0"/>
        <w:ind w:left="0"/>
        <w:jc w:val="both"/>
      </w:pPr>
      <w:r>
        <w:rPr>
          <w:rFonts w:ascii="Times New Roman"/>
          <w:b w:val="false"/>
          <w:i w:val="false"/>
          <w:color w:val="000000"/>
          <w:sz w:val="28"/>
        </w:rPr>
        <w:t>
      7) тиісті қызмет саласындағы уәкілетті орган себептік-салдарлық байланысты белгілеген жағдайда, қызметтік міндеттерін атқару кезінде, әскери қызмет өткеру кезінде, азаматтық немесе әскери мақсаттағы ядролық объектілердегі авариялардың зардаптарын жою кезінде не ядролық объектілердегі авариялық жағдайлар нәтижесінде алған жаралану, контузия, мертігу, ауру, әскери қызмет міндеттерін (қызметтік міндеттерін) атқаруға байланысты емес жазатайым оқиғаның салдарынан болған жаралану, контузия, мертігу, ауру не әскери және қызметтік борышын орындауға байланысты емес ауру;</w:t>
      </w:r>
    </w:p>
    <w:p>
      <w:pPr>
        <w:spacing w:after="0"/>
        <w:ind w:left="0"/>
        <w:jc w:val="both"/>
      </w:pPr>
      <w:r>
        <w:rPr>
          <w:rFonts w:ascii="Times New Roman"/>
          <w:b w:val="false"/>
          <w:i w:val="false"/>
          <w:color w:val="000000"/>
          <w:sz w:val="28"/>
        </w:rPr>
        <w:t xml:space="preserve">
      8) тиісті қызмет саласындағы уәкілетті орган себеп-салдарлық байланысты белгілеген жағдайда төтенше экологиялық жағдайлар, оның ішінде ядролық жарылыстар мен сынақтар кезіндегі радиациялық әсер етудің салдарынан және (немесе) олардың зардаптарынан болған мүгедектік айқындалады. </w:t>
      </w:r>
    </w:p>
    <w:p>
      <w:pPr>
        <w:spacing w:after="0"/>
        <w:ind w:left="0"/>
        <w:jc w:val="both"/>
      </w:pPr>
      <w:r>
        <w:rPr>
          <w:rFonts w:ascii="Times New Roman"/>
          <w:b w:val="false"/>
          <w:i w:val="false"/>
          <w:color w:val="000000"/>
          <w:sz w:val="28"/>
        </w:rPr>
        <w:t xml:space="preserve">
      Осы тармақтың 7) және 8) тармақшаларындағы мүгедектік себептері себеп-салдарлық байланысты анықтаған уәкілетті органның келтірген тұжырымына қатаң сәйкестікпен шығарылады. </w:t>
      </w:r>
    </w:p>
    <w:bookmarkStart w:name="z47" w:id="105"/>
    <w:p>
      <w:pPr>
        <w:spacing w:after="0"/>
        <w:ind w:left="0"/>
        <w:jc w:val="both"/>
      </w:pPr>
      <w:r>
        <w:rPr>
          <w:rFonts w:ascii="Times New Roman"/>
          <w:b w:val="false"/>
          <w:i w:val="false"/>
          <w:color w:val="000000"/>
          <w:sz w:val="28"/>
        </w:rPr>
        <w:t>
      28. Өзінің еңбек (қызметтік) міндеттерін атқару кезінде өндірістік жарақат алған және (немесе) кәсіптік ауруға шалдыққан қызметкерге (бұдан әрі – зақым келген қызметкер) МӘС жүргізу кезінде мынадай КЕА-ның себептері белгіленеді:</w:t>
      </w:r>
    </w:p>
    <w:bookmarkEnd w:id="105"/>
    <w:p>
      <w:pPr>
        <w:spacing w:after="0"/>
        <w:ind w:left="0"/>
        <w:jc w:val="both"/>
      </w:pPr>
      <w:r>
        <w:rPr>
          <w:rFonts w:ascii="Times New Roman"/>
          <w:b w:val="false"/>
          <w:i w:val="false"/>
          <w:color w:val="000000"/>
          <w:sz w:val="28"/>
        </w:rPr>
        <w:t>
      1) еңбек жарақаты;</w:t>
      </w:r>
    </w:p>
    <w:p>
      <w:pPr>
        <w:spacing w:after="0"/>
        <w:ind w:left="0"/>
        <w:jc w:val="both"/>
      </w:pPr>
      <w:r>
        <w:rPr>
          <w:rFonts w:ascii="Times New Roman"/>
          <w:b w:val="false"/>
          <w:i w:val="false"/>
          <w:color w:val="000000"/>
          <w:sz w:val="28"/>
        </w:rPr>
        <w:t>
      2) кәсіптік ауру.</w:t>
      </w:r>
    </w:p>
    <w:bookmarkStart w:name="z48" w:id="106"/>
    <w:p>
      <w:pPr>
        <w:spacing w:after="0"/>
        <w:ind w:left="0"/>
        <w:jc w:val="both"/>
      </w:pPr>
      <w:r>
        <w:rPr>
          <w:rFonts w:ascii="Times New Roman"/>
          <w:b w:val="false"/>
          <w:i w:val="false"/>
          <w:color w:val="000000"/>
          <w:sz w:val="28"/>
        </w:rPr>
        <w:t xml:space="preserve">
      29. Егер куәландырылатын адам мүгедектік себебін ауыстырғысы келсе,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8), 9), 10) тармақшаларына сәйкес себептік-салдарлық байланысты растайтын құжаттарды МӘС бөліміне ұсынған күні мүгедектік себебін өзгерткен күн болып есептеледі.</w:t>
      </w:r>
    </w:p>
    <w:bookmarkEnd w:id="106"/>
    <w:bookmarkStart w:name="z49" w:id="107"/>
    <w:p>
      <w:pPr>
        <w:spacing w:after="0"/>
        <w:ind w:left="0"/>
        <w:jc w:val="both"/>
      </w:pPr>
      <w:r>
        <w:rPr>
          <w:rFonts w:ascii="Times New Roman"/>
          <w:b w:val="false"/>
          <w:i w:val="false"/>
          <w:color w:val="000000"/>
          <w:sz w:val="28"/>
        </w:rPr>
        <w:t>
      30. Мүгедектік мынадай мерзімдерге:</w:t>
      </w:r>
    </w:p>
    <w:bookmarkEnd w:id="107"/>
    <w:p>
      <w:pPr>
        <w:spacing w:after="0"/>
        <w:ind w:left="0"/>
        <w:jc w:val="both"/>
      </w:pPr>
      <w:r>
        <w:rPr>
          <w:rFonts w:ascii="Times New Roman"/>
          <w:b w:val="false"/>
          <w:i w:val="false"/>
          <w:color w:val="000000"/>
          <w:sz w:val="28"/>
        </w:rPr>
        <w:t xml:space="preserve">
      жеті жасқа дейінгі адамдарға – 6 айға, 1 жылға, 2 жылға, 5 жылға немесе жеті жасқа толғанға дейін; </w:t>
      </w:r>
    </w:p>
    <w:p>
      <w:pPr>
        <w:spacing w:after="0"/>
        <w:ind w:left="0"/>
        <w:jc w:val="both"/>
      </w:pPr>
      <w:r>
        <w:rPr>
          <w:rFonts w:ascii="Times New Roman"/>
          <w:b w:val="false"/>
          <w:i w:val="false"/>
          <w:color w:val="000000"/>
          <w:sz w:val="28"/>
        </w:rPr>
        <w:t>
      жеті жастан он сегіз жастағы адамдарға – 6 айға, 1 жылға, 5 жылға немесе он сегіз жасқа толғанға дейін;</w:t>
      </w:r>
    </w:p>
    <w:p>
      <w:pPr>
        <w:spacing w:after="0"/>
        <w:ind w:left="0"/>
        <w:jc w:val="both"/>
      </w:pPr>
      <w:r>
        <w:rPr>
          <w:rFonts w:ascii="Times New Roman"/>
          <w:b w:val="false"/>
          <w:i w:val="false"/>
          <w:color w:val="000000"/>
          <w:sz w:val="28"/>
        </w:rPr>
        <w:t>
      он сегіз жастан асқан адамдарға – 6 айға, 1 жылға, 2 жылға, 5 жылға немесе қайта куәландыру мерзімінсіз белгіленеді.</w:t>
      </w:r>
    </w:p>
    <w:bookmarkStart w:name="z50" w:id="108"/>
    <w:p>
      <w:pPr>
        <w:spacing w:after="0"/>
        <w:ind w:left="0"/>
        <w:jc w:val="both"/>
      </w:pPr>
      <w:r>
        <w:rPr>
          <w:rFonts w:ascii="Times New Roman"/>
          <w:b w:val="false"/>
          <w:i w:val="false"/>
          <w:color w:val="000000"/>
          <w:sz w:val="28"/>
        </w:rPr>
        <w:t>
      31. Қайта куәландыру мерзімінсіз мүгедектік:</w:t>
      </w:r>
    </w:p>
    <w:bookmarkEnd w:id="108"/>
    <w:bookmarkStart w:name="z263" w:id="109"/>
    <w:p>
      <w:pPr>
        <w:spacing w:after="0"/>
        <w:ind w:left="0"/>
        <w:jc w:val="both"/>
      </w:pPr>
      <w:r>
        <w:rPr>
          <w:rFonts w:ascii="Times New Roman"/>
          <w:b w:val="false"/>
          <w:i w:val="false"/>
          <w:color w:val="000000"/>
          <w:sz w:val="28"/>
        </w:rPr>
        <w:t>
      1) осы Қағидаларға 7-1-қосымшаға сәйкес Қалпына келмейтін кемістіктер мен аурулар тізбесіне сәйкес;</w:t>
      </w:r>
    </w:p>
    <w:bookmarkEnd w:id="109"/>
    <w:bookmarkStart w:name="z264" w:id="110"/>
    <w:p>
      <w:pPr>
        <w:spacing w:after="0"/>
        <w:ind w:left="0"/>
        <w:jc w:val="both"/>
      </w:pPr>
      <w:r>
        <w:rPr>
          <w:rFonts w:ascii="Times New Roman"/>
          <w:b w:val="false"/>
          <w:i w:val="false"/>
          <w:color w:val="000000"/>
          <w:sz w:val="28"/>
        </w:rPr>
        <w:t>
      2) осы Қағидаларға 7-2-қосымшаға сәйкес Он сегіз жастан асқан адамдарға мүгедектік 5 жыл мерзімге белгіленетін аурулардың, кемістіктердің тізбесінде көрсетілген жағдайларды қоспағанда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мүгедектік тобы тұрақты болған кезде және бірінші топтағы мүгедектігі бар адамды кемінде төрт жыл, екінші топтағы мүгедектігі бар адамды кемінде бес жыл, үшінші топтағы мүгедектігі бар адамды кемінде алты жыл динамикалық қадағалаған кезде;</w:t>
      </w:r>
    </w:p>
    <w:bookmarkEnd w:id="110"/>
    <w:bookmarkStart w:name="z265" w:id="111"/>
    <w:p>
      <w:pPr>
        <w:spacing w:after="0"/>
        <w:ind w:left="0"/>
        <w:jc w:val="both"/>
      </w:pPr>
      <w:r>
        <w:rPr>
          <w:rFonts w:ascii="Times New Roman"/>
          <w:b w:val="false"/>
          <w:i w:val="false"/>
          <w:color w:val="000000"/>
          <w:sz w:val="28"/>
        </w:rPr>
        <w:t>
      3) осы Кодекстің 207-бабының 1-тармағында көзделген зейнет жасындағы адамдарға оңалту болжамы қолайсыз болған кезде белгіленеді.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112"/>
    <w:p>
      <w:pPr>
        <w:spacing w:after="0"/>
        <w:ind w:left="0"/>
        <w:jc w:val="both"/>
      </w:pPr>
      <w:r>
        <w:rPr>
          <w:rFonts w:ascii="Times New Roman"/>
          <w:b w:val="false"/>
          <w:i w:val="false"/>
          <w:color w:val="000000"/>
          <w:sz w:val="28"/>
        </w:rPr>
        <w:t>
      32. Он сегіз жастан асқан адамдарға мүгедектік осы Қағидаларға 7-2-қосымшаға сәйкес Он сегіз жастан асқан адамдарға мүгедектік 5 жыл мерзімге белгіленетін аурулар, кемістіктер тізбесіне сәйкес 5 жыл мерзімге белгіленеді.</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113"/>
    <w:p>
      <w:pPr>
        <w:spacing w:after="0"/>
        <w:ind w:left="0"/>
        <w:jc w:val="both"/>
      </w:pPr>
      <w:r>
        <w:rPr>
          <w:rFonts w:ascii="Times New Roman"/>
          <w:b w:val="false"/>
          <w:i w:val="false"/>
          <w:color w:val="000000"/>
          <w:sz w:val="28"/>
        </w:rPr>
        <w:t xml:space="preserve">
      33. Жоғалтылған еңбек ету қабілетіне пайыздық қатынаста көрсетілген адамның жұмысты орындау, қызмет көрсету қабілетінің төмендеу деңгейін сипаттайтын ЖЕА дәрежесі мынадай мерзімдерге: 6 айға, 1 жылға, 2 жылға, 5 жылға, он сегіз жасқа толғанға дейін, міндетті әлеуметтік сақтандыру жүйесіне қатысушы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белгіленеді. Мүгедектігі бар адамға ЖЕА дәрежесі кезекті қайта куәландыру мерзімімен белгіленген кезде ЖЕА дәрежесі осы әлеуметтік қатер бойынша мүгедектік мерзімі аяқталғанға дейін белгіленеді.</w:t>
      </w:r>
    </w:p>
    <w:bookmarkEnd w:id="113"/>
    <w:bookmarkStart w:name="z53" w:id="114"/>
    <w:p>
      <w:pPr>
        <w:spacing w:after="0"/>
        <w:ind w:left="0"/>
        <w:jc w:val="both"/>
      </w:pPr>
      <w:r>
        <w:rPr>
          <w:rFonts w:ascii="Times New Roman"/>
          <w:b w:val="false"/>
          <w:i w:val="false"/>
          <w:color w:val="000000"/>
          <w:sz w:val="28"/>
        </w:rPr>
        <w:t xml:space="preserve">
      34. Міндетті әлеуметтік сақтандыру жүйесіне қатысушының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дейінгі ЖЕА дәрежесі:</w:t>
      </w:r>
    </w:p>
    <w:bookmarkEnd w:id="114"/>
    <w:p>
      <w:pPr>
        <w:spacing w:after="0"/>
        <w:ind w:left="0"/>
        <w:jc w:val="both"/>
      </w:pPr>
      <w:r>
        <w:rPr>
          <w:rFonts w:ascii="Times New Roman"/>
          <w:b w:val="false"/>
          <w:i w:val="false"/>
          <w:color w:val="000000"/>
          <w:sz w:val="28"/>
        </w:rPr>
        <w:t>
      1) қалпына келмейтін анатомиялық кемістіктер тізбесіне сәйкес;</w:t>
      </w:r>
    </w:p>
    <w:p>
      <w:pPr>
        <w:spacing w:after="0"/>
        <w:ind w:left="0"/>
        <w:jc w:val="both"/>
      </w:pPr>
      <w:r>
        <w:rPr>
          <w:rFonts w:ascii="Times New Roman"/>
          <w:b w:val="false"/>
          <w:i w:val="false"/>
          <w:color w:val="000000"/>
          <w:sz w:val="28"/>
        </w:rPr>
        <w:t xml:space="preserve">
      2)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ЖЕА дәрежесі тұрақты болған кезде және ЖЕА дәрежесі 80-нен 100 пайызды қоса алғанға дейінгі шегінде мүгедектігі бар адамдарды кемінде төрт жыл, 60-тан 79 пайызды қоса алғанға дейінгі шегінде кемінде бес жыл, 30-дан 59 пайызды қоса алғанға дейінгі шегінде кемінде алты жыл динамикалық қадағалаған кезде белгіленеді. </w:t>
      </w:r>
    </w:p>
    <w:bookmarkStart w:name="z54" w:id="115"/>
    <w:p>
      <w:pPr>
        <w:spacing w:after="0"/>
        <w:ind w:left="0"/>
        <w:jc w:val="both"/>
      </w:pPr>
      <w:r>
        <w:rPr>
          <w:rFonts w:ascii="Times New Roman"/>
          <w:b w:val="false"/>
          <w:i w:val="false"/>
          <w:color w:val="000000"/>
          <w:sz w:val="28"/>
        </w:rPr>
        <w:t>
      35. КЕА дәрежесі мынадай мерзімдерге: 6 айға, 1 жылға, 2 жылға, 5 жылға немесе қайта куәландыру мерзімінсіз белгіленеді. Мүгедектігі бар адамға кезекті қайта куәландыру мерзімімен КЕА дәрежесі белгіленген кезде өндірістік жарақат және (немесе) кәсіптік ауру бойынша КЕА дәрежесі мүгедектік мерзімі аяқталғанға дейін белгіленеді.</w:t>
      </w:r>
    </w:p>
    <w:bookmarkEnd w:id="115"/>
    <w:bookmarkStart w:name="z55" w:id="116"/>
    <w:p>
      <w:pPr>
        <w:spacing w:after="0"/>
        <w:ind w:left="0"/>
        <w:jc w:val="both"/>
      </w:pPr>
      <w:r>
        <w:rPr>
          <w:rFonts w:ascii="Times New Roman"/>
          <w:b w:val="false"/>
          <w:i w:val="false"/>
          <w:color w:val="000000"/>
          <w:sz w:val="28"/>
        </w:rPr>
        <w:t>
      36. Қайта куәландыру мерзімінсіз КЕА дәрежесі:</w:t>
      </w:r>
    </w:p>
    <w:bookmarkEnd w:id="116"/>
    <w:p>
      <w:pPr>
        <w:spacing w:after="0"/>
        <w:ind w:left="0"/>
        <w:jc w:val="both"/>
      </w:pPr>
      <w:r>
        <w:rPr>
          <w:rFonts w:ascii="Times New Roman"/>
          <w:b w:val="false"/>
          <w:i w:val="false"/>
          <w:color w:val="000000"/>
          <w:sz w:val="28"/>
        </w:rPr>
        <w:t>
      1) Қалпына келмейтін анатомиялық кемістіктер тізбесіне сәйкес;</w:t>
      </w:r>
    </w:p>
    <w:p>
      <w:pPr>
        <w:spacing w:after="0"/>
        <w:ind w:left="0"/>
        <w:jc w:val="both"/>
      </w:pPr>
      <w:r>
        <w:rPr>
          <w:rFonts w:ascii="Times New Roman"/>
          <w:b w:val="false"/>
          <w:i w:val="false"/>
          <w:color w:val="000000"/>
          <w:sz w:val="28"/>
        </w:rPr>
        <w:t>
      2)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КЕА дәрежесі тұрақты болған кезде және КЕА дәрежесі 90-нан 100 пайызды қоса алғанға дейінгі адамдарды кемінде төрт жыл, 60-тан 89 пайызды қоса алғанға дейін кемінде бес жыл, КЕА дәрежесі 30-дан 59 пайызды қоса алғанға, 5-тен 29 пайызды қоса алғанға дейін кемінде алты жыл динамикалық қадағалаған кезде;</w:t>
      </w:r>
    </w:p>
    <w:p>
      <w:pPr>
        <w:spacing w:after="0"/>
        <w:ind w:left="0"/>
        <w:jc w:val="both"/>
      </w:pPr>
      <w:r>
        <w:rPr>
          <w:rFonts w:ascii="Times New Roman"/>
          <w:b w:val="false"/>
          <w:i w:val="false"/>
          <w:color w:val="000000"/>
          <w:sz w:val="28"/>
        </w:rPr>
        <w:t>
      3) зейнет жасындағы адамдарға оңалту болжамы қолайсыз болған кезде белгіленеді.</w:t>
      </w:r>
    </w:p>
    <w:bookmarkStart w:name="z56" w:id="117"/>
    <w:p>
      <w:pPr>
        <w:spacing w:after="0"/>
        <w:ind w:left="0"/>
        <w:jc w:val="both"/>
      </w:pPr>
      <w:r>
        <w:rPr>
          <w:rFonts w:ascii="Times New Roman"/>
          <w:b w:val="false"/>
          <w:i w:val="false"/>
          <w:color w:val="000000"/>
          <w:sz w:val="28"/>
        </w:rPr>
        <w:t>
      37. Мүгедектік мерзімдері мен еңбек ету қабілетінен айырылу дәрежелері куәландырылатын адамның оңалту болжамы мен оңалту әлеуетіне сәйкес белгіленеді.</w:t>
      </w:r>
    </w:p>
    <w:bookmarkEnd w:id="117"/>
    <w:bookmarkStart w:name="z57" w:id="118"/>
    <w:p>
      <w:pPr>
        <w:spacing w:after="0"/>
        <w:ind w:left="0"/>
        <w:jc w:val="both"/>
      </w:pPr>
      <w:r>
        <w:rPr>
          <w:rFonts w:ascii="Times New Roman"/>
          <w:b w:val="false"/>
          <w:i w:val="false"/>
          <w:color w:val="000000"/>
          <w:sz w:val="28"/>
        </w:rPr>
        <w:t>
      38. Оңалту болжамы былайша бағаланады:</w:t>
      </w:r>
    </w:p>
    <w:bookmarkEnd w:id="118"/>
    <w:p>
      <w:pPr>
        <w:spacing w:after="0"/>
        <w:ind w:left="0"/>
        <w:jc w:val="both"/>
      </w:pPr>
      <w:r>
        <w:rPr>
          <w:rFonts w:ascii="Times New Roman"/>
          <w:b w:val="false"/>
          <w:i w:val="false"/>
          <w:color w:val="000000"/>
          <w:sz w:val="28"/>
        </w:rPr>
        <w:t>
      қолайлы – организмнің бұзылған функциялары мен тіршілік-тынысының шектелу санаттарын толық қалпына келтіру және (немесе) орнын толтыру, мүгедектігі бар адамды қоғамға етене араластыру мүмкіндігі;</w:t>
      </w:r>
    </w:p>
    <w:p>
      <w:pPr>
        <w:spacing w:after="0"/>
        <w:ind w:left="0"/>
        <w:jc w:val="both"/>
      </w:pPr>
      <w:r>
        <w:rPr>
          <w:rFonts w:ascii="Times New Roman"/>
          <w:b w:val="false"/>
          <w:i w:val="false"/>
          <w:color w:val="000000"/>
          <w:sz w:val="28"/>
        </w:rPr>
        <w:t>
      біршама қолайлы – олардың шектелу дәрежесі төмендеген немесе тұрақтанған жағдайда, кірігу және толық әлеуметтік қолдаудан ішінара әлеуметтік қолдауға өту қабілеті кеңейген жағдайда организмнің бұзылған функциялары мен тіршілік-тынысының шектелу санаттарын ішінара қалпына келтіру мүмкіндігі;</w:t>
      </w:r>
    </w:p>
    <w:p>
      <w:pPr>
        <w:spacing w:after="0"/>
        <w:ind w:left="0"/>
        <w:jc w:val="both"/>
      </w:pPr>
      <w:r>
        <w:rPr>
          <w:rFonts w:ascii="Times New Roman"/>
          <w:b w:val="false"/>
          <w:i w:val="false"/>
          <w:color w:val="000000"/>
          <w:sz w:val="28"/>
        </w:rPr>
        <w:t>
      күмәнді – болжамның анық болмауы;</w:t>
      </w:r>
    </w:p>
    <w:p>
      <w:pPr>
        <w:spacing w:after="0"/>
        <w:ind w:left="0"/>
        <w:jc w:val="both"/>
      </w:pPr>
      <w:r>
        <w:rPr>
          <w:rFonts w:ascii="Times New Roman"/>
          <w:b w:val="false"/>
          <w:i w:val="false"/>
          <w:color w:val="000000"/>
          <w:sz w:val="28"/>
        </w:rPr>
        <w:t>
      қолайсыз – организмнің бұзылған функцияларын және тіршілік-тынысы санаттарын қалпына келтіру немесе орнын толтыру мүмкіндігінің болмауы.</w:t>
      </w:r>
    </w:p>
    <w:bookmarkStart w:name="z58" w:id="119"/>
    <w:p>
      <w:pPr>
        <w:spacing w:after="0"/>
        <w:ind w:left="0"/>
        <w:jc w:val="both"/>
      </w:pPr>
      <w:r>
        <w:rPr>
          <w:rFonts w:ascii="Times New Roman"/>
          <w:b w:val="false"/>
          <w:i w:val="false"/>
          <w:color w:val="000000"/>
          <w:sz w:val="28"/>
        </w:rPr>
        <w:t>
      39. Оңалту әлеуеті былайша бағаланады:</w:t>
      </w:r>
    </w:p>
    <w:bookmarkEnd w:id="119"/>
    <w:p>
      <w:pPr>
        <w:spacing w:after="0"/>
        <w:ind w:left="0"/>
        <w:jc w:val="both"/>
      </w:pPr>
      <w:r>
        <w:rPr>
          <w:rFonts w:ascii="Times New Roman"/>
          <w:b w:val="false"/>
          <w:i w:val="false"/>
          <w:color w:val="000000"/>
          <w:sz w:val="28"/>
        </w:rPr>
        <w:t>
      жоғары – денсаулықтың, тіршілік-тынысындағы шектеулердің, еңбекке қабілеттігі мен әлеуметтік мәртебесінің толығымен қалпына келтірілуі (толық оңалту);</w:t>
      </w:r>
    </w:p>
    <w:p>
      <w:pPr>
        <w:spacing w:after="0"/>
        <w:ind w:left="0"/>
        <w:jc w:val="both"/>
      </w:pPr>
      <w:r>
        <w:rPr>
          <w:rFonts w:ascii="Times New Roman"/>
          <w:b w:val="false"/>
          <w:i w:val="false"/>
          <w:color w:val="000000"/>
          <w:sz w:val="28"/>
        </w:rPr>
        <w:t>
      қанағаттанарлық – организм функцияларының шамалы білініп бұзылуы, тіршілік-тынысы санаттарын шектелген көлемде немесе техникалық көмекші (орнын толтырушы) құралдар арқылы орындау мүмкіндігі, әлеуметтік қолдауға мұқтаждық;</w:t>
      </w:r>
    </w:p>
    <w:p>
      <w:pPr>
        <w:spacing w:after="0"/>
        <w:ind w:left="0"/>
        <w:jc w:val="both"/>
      </w:pPr>
      <w:r>
        <w:rPr>
          <w:rFonts w:ascii="Times New Roman"/>
          <w:b w:val="false"/>
          <w:i w:val="false"/>
          <w:color w:val="000000"/>
          <w:sz w:val="28"/>
        </w:rPr>
        <w:t>
      төмен – организм функциялары бұзылушылығының айқын білінуі, тіршілік-тынысы санаттарының көпшілігін едәуір шектеулермен орындау, мүгедектігі бар адамның әлеуметтік қолдауға үнемі мұқтаж болуы;</w:t>
      </w:r>
    </w:p>
    <w:p>
      <w:pPr>
        <w:spacing w:after="0"/>
        <w:ind w:left="0"/>
        <w:jc w:val="both"/>
      </w:pPr>
      <w:r>
        <w:rPr>
          <w:rFonts w:ascii="Times New Roman"/>
          <w:b w:val="false"/>
          <w:i w:val="false"/>
          <w:color w:val="000000"/>
          <w:sz w:val="28"/>
        </w:rPr>
        <w:t>
      оңалту әлеуетінің болмауы – организм функцияларының өте айқын бұзылуы, негізгі қызмет түрлерінің орнын толтыруға немесе өздігінен орындауға мүмкіндіктің болмауы, өзгелердің күтіміне мұқтаж болу.</w:t>
      </w:r>
    </w:p>
    <w:bookmarkStart w:name="z59" w:id="120"/>
    <w:p>
      <w:pPr>
        <w:spacing w:after="0"/>
        <w:ind w:left="0"/>
        <w:jc w:val="both"/>
      </w:pPr>
      <w:r>
        <w:rPr>
          <w:rFonts w:ascii="Times New Roman"/>
          <w:b w:val="false"/>
          <w:i w:val="false"/>
          <w:color w:val="000000"/>
          <w:sz w:val="28"/>
        </w:rPr>
        <w:t xml:space="preserve">
      40. ОЖБ осы ОЖБ-ны іске асыру мерзіміне сәйкес келетін әрбір оңалту іс-шарасын іске асыру мерзімі көрсетіле отырып, мүгедектікті белгілеу мерзіміне әзірленеді. </w:t>
      </w:r>
    </w:p>
    <w:bookmarkEnd w:id="120"/>
    <w:p>
      <w:pPr>
        <w:spacing w:after="0"/>
        <w:ind w:left="0"/>
        <w:jc w:val="both"/>
      </w:pPr>
      <w:r>
        <w:rPr>
          <w:rFonts w:ascii="Times New Roman"/>
          <w:b w:val="false"/>
          <w:i w:val="false"/>
          <w:color w:val="000000"/>
          <w:sz w:val="28"/>
        </w:rPr>
        <w:t>
      ОЖБ:</w:t>
      </w:r>
    </w:p>
    <w:p>
      <w:pPr>
        <w:spacing w:after="0"/>
        <w:ind w:left="0"/>
        <w:jc w:val="both"/>
      </w:pPr>
      <w:r>
        <w:rPr>
          <w:rFonts w:ascii="Times New Roman"/>
          <w:b w:val="false"/>
          <w:i w:val="false"/>
          <w:color w:val="000000"/>
          <w:sz w:val="28"/>
        </w:rPr>
        <w:t>
      1) ОЖБ-ның медициналық бөлігінен;</w:t>
      </w:r>
    </w:p>
    <w:p>
      <w:pPr>
        <w:spacing w:after="0"/>
        <w:ind w:left="0"/>
        <w:jc w:val="both"/>
      </w:pPr>
      <w:r>
        <w:rPr>
          <w:rFonts w:ascii="Times New Roman"/>
          <w:b w:val="false"/>
          <w:i w:val="false"/>
          <w:color w:val="000000"/>
          <w:sz w:val="28"/>
        </w:rPr>
        <w:t>
      2) Қағидаларға 12-қосымшаға сәйкес нысан бойынша ОЖБ-ның әлеуметтік бөлігінен;</w:t>
      </w:r>
    </w:p>
    <w:p>
      <w:pPr>
        <w:spacing w:after="0"/>
        <w:ind w:left="0"/>
        <w:jc w:val="both"/>
      </w:pPr>
      <w:r>
        <w:rPr>
          <w:rFonts w:ascii="Times New Roman"/>
          <w:b w:val="false"/>
          <w:i w:val="false"/>
          <w:color w:val="000000"/>
          <w:sz w:val="28"/>
        </w:rPr>
        <w:t>
      3) Қағидаларға 13-қосымшаға сәйкес нысан бойынша ОЖБ-ның кәсіптік бөлігінен тұрады.</w:t>
      </w:r>
    </w:p>
    <w:p>
      <w:pPr>
        <w:spacing w:after="0"/>
        <w:ind w:left="0"/>
        <w:jc w:val="both"/>
      </w:pPr>
      <w:r>
        <w:rPr>
          <w:rFonts w:ascii="Times New Roman"/>
          <w:b w:val="false"/>
          <w:i w:val="false"/>
          <w:color w:val="000000"/>
          <w:sz w:val="28"/>
        </w:rPr>
        <w:t xml:space="preserve">
      Медициналық ұйымның мультидисциплинарлық топ ОЖБ-ның медициналық бөлігін Қазақстан Республикасы Денсаулық сақтау министрінің 2020 жылғы 7 қазандағы № ҚР ДСМ-116/2020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21381 болып тіркелген) бекітілген Медициналық оңалту көрсету қағидаларына және диагностика, емдеу және оңалтудың клиникалық хаттамаларына сәйкес әзірлейді, ДКК төрағасының ЭЦҚ-сымен куәландырылады.</w:t>
      </w:r>
    </w:p>
    <w:bookmarkStart w:name="z60" w:id="121"/>
    <w:p>
      <w:pPr>
        <w:spacing w:after="0"/>
        <w:ind w:left="0"/>
        <w:jc w:val="both"/>
      </w:pPr>
      <w:r>
        <w:rPr>
          <w:rFonts w:ascii="Times New Roman"/>
          <w:b w:val="false"/>
          <w:i w:val="false"/>
          <w:color w:val="000000"/>
          <w:sz w:val="28"/>
        </w:rPr>
        <w:t>
      41. Жүргізілген оңалту-сараптама диагностикасының нәтижелеріне және мүгедектігі бар адамның оңалту іс-шараларын жүргізуге қажеттілігіне қарай, № 031/е нысанда көрсетілген оңалту іс-шараларының жоспарын ескере отырып МӘС бөлімшесі:</w:t>
      </w:r>
    </w:p>
    <w:bookmarkEnd w:id="121"/>
    <w:p>
      <w:pPr>
        <w:spacing w:after="0"/>
        <w:ind w:left="0"/>
        <w:jc w:val="both"/>
      </w:pPr>
      <w:r>
        <w:rPr>
          <w:rFonts w:ascii="Times New Roman"/>
          <w:b w:val="false"/>
          <w:i w:val="false"/>
          <w:color w:val="000000"/>
          <w:sz w:val="28"/>
        </w:rPr>
        <w:t>
      1) ОЖБ-ның әлеуметтік бөлігін:</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32994 болып тіркелген) бекітілген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қызметтерін ұсыну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32992 болып тіркелген) бекітілген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32993 болып тіркелген) бекітілген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32988 болып тіркелген) бекітілген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қағидаларына сәйкес медициналық-әлеуметтік көрсетілімдер мен қарсы көрсетілімдер негізінде;</w:t>
      </w:r>
    </w:p>
    <w:p>
      <w:pPr>
        <w:spacing w:after="0"/>
        <w:ind w:left="0"/>
        <w:jc w:val="both"/>
      </w:pPr>
      <w:r>
        <w:rPr>
          <w:rFonts w:ascii="Times New Roman"/>
          <w:b w:val="false"/>
          <w:i w:val="false"/>
          <w:color w:val="000000"/>
          <w:sz w:val="28"/>
        </w:rPr>
        <w:t>
      2) мүгедектігі бар адамның еңбек және кəсіби қызметін ескере отырып, ОЖБ-ның кәсіптік бөлігін әзірлейді.</w:t>
      </w:r>
    </w:p>
    <w:p>
      <w:pPr>
        <w:spacing w:after="0"/>
        <w:ind w:left="0"/>
        <w:jc w:val="both"/>
      </w:pPr>
      <w:r>
        <w:rPr>
          <w:rFonts w:ascii="Times New Roman"/>
          <w:b w:val="false"/>
          <w:i w:val="false"/>
          <w:color w:val="000000"/>
          <w:sz w:val="28"/>
        </w:rPr>
        <w:t xml:space="preserve">
      Тұрғын үй-тұрмыстық жағдайын жақсартуға ОЖБ-ның әлеуметтік бөлігін әзірлеу үшін мүгедектігі бар адамның немесе оның заңды өкілі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тұрғын үй-тұрмыстық жағдайды тексеру актісін ұсынады. Тұрғын үй-тұрмыстық жағдайды тексеру актісін жергілікті атқарушы органдардың мамандары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122"/>
    <w:p>
      <w:pPr>
        <w:spacing w:after="0"/>
        <w:ind w:left="0"/>
        <w:jc w:val="left"/>
      </w:pPr>
      <w:r>
        <w:rPr>
          <w:rFonts w:ascii="Times New Roman"/>
          <w:b/>
          <w:i w:val="false"/>
          <w:color w:val="000000"/>
        </w:rPr>
        <w:t xml:space="preserve"> 7-параграф. Сырттай проактивті куәландыру (қайта куәландыру) кезінде сараптамалық қорытындыны қалыптастыру ерекшелігі</w:t>
      </w:r>
    </w:p>
    <w:bookmarkEnd w:id="122"/>
    <w:bookmarkStart w:name="z62" w:id="123"/>
    <w:p>
      <w:pPr>
        <w:spacing w:after="0"/>
        <w:ind w:left="0"/>
        <w:jc w:val="both"/>
      </w:pPr>
      <w:r>
        <w:rPr>
          <w:rFonts w:ascii="Times New Roman"/>
          <w:b w:val="false"/>
          <w:i w:val="false"/>
          <w:color w:val="000000"/>
          <w:sz w:val="28"/>
        </w:rPr>
        <w:t xml:space="preserve">
      42. Сырттай проактивті куәландыру (қайта куәландыру) кезінде сараптамалық қорытынды: </w:t>
      </w:r>
    </w:p>
    <w:bookmarkEnd w:id="123"/>
    <w:p>
      <w:pPr>
        <w:spacing w:after="0"/>
        <w:ind w:left="0"/>
        <w:jc w:val="both"/>
      </w:pPr>
      <w:r>
        <w:rPr>
          <w:rFonts w:ascii="Times New Roman"/>
          <w:b w:val="false"/>
          <w:i w:val="false"/>
          <w:color w:val="000000"/>
          <w:sz w:val="28"/>
        </w:rPr>
        <w:t>
      Сырттай проактивті куәландыру (қайта куәландыру) кезінде сараптамалық қорытынды:</w:t>
      </w:r>
    </w:p>
    <w:p>
      <w:pPr>
        <w:spacing w:after="0"/>
        <w:ind w:left="0"/>
        <w:jc w:val="both"/>
      </w:pPr>
      <w:r>
        <w:rPr>
          <w:rFonts w:ascii="Times New Roman"/>
          <w:b w:val="false"/>
          <w:i w:val="false"/>
          <w:color w:val="000000"/>
          <w:sz w:val="28"/>
        </w:rPr>
        <w:t>
      1) алғаш рет, аурулардың, мертігулердің (жараланудың, жарақаттанудың, контузиялардың) еңбекте мертігумен, кәсіптік аурумен, төтенше экологиялық жағдайлармен, ядролық жарылыстар мен сынақтар жүргізу кезіндегі радиациялық әсермен, ядролық объектілердегі авариялардың салдарларын жоюмен, сондай-ақ әскери және қызметтік борышын орындаумен себеп-салдарлық байланысы туралы құжаттар болмаса;</w:t>
      </w:r>
    </w:p>
    <w:p>
      <w:pPr>
        <w:spacing w:after="0"/>
        <w:ind w:left="0"/>
        <w:jc w:val="both"/>
      </w:pPr>
      <w:r>
        <w:rPr>
          <w:rFonts w:ascii="Times New Roman"/>
          <w:b w:val="false"/>
          <w:i w:val="false"/>
          <w:color w:val="000000"/>
          <w:sz w:val="28"/>
        </w:rPr>
        <w:t>
      2) қайта куәландыру, аурулардың, мертігулердің (жараланудың, жарақаттанудың, контузиялардың) еңбекте мертігумен, кәсіптік аурумен себеп-салдарлық байланысы туралы құжаттар болмаса;</w:t>
      </w:r>
    </w:p>
    <w:p>
      <w:pPr>
        <w:spacing w:after="0"/>
        <w:ind w:left="0"/>
        <w:jc w:val="both"/>
      </w:pPr>
      <w:r>
        <w:rPr>
          <w:rFonts w:ascii="Times New Roman"/>
          <w:b w:val="false"/>
          <w:i w:val="false"/>
          <w:color w:val="000000"/>
          <w:sz w:val="28"/>
        </w:rPr>
        <w:t xml:space="preserve">
      3) нозологиялық нысандар </w:t>
      </w:r>
      <w:r>
        <w:rPr>
          <w:rFonts w:ascii="Times New Roman"/>
          <w:b w:val="false"/>
          <w:i w:val="false"/>
          <w:color w:val="000000"/>
          <w:sz w:val="28"/>
        </w:rPr>
        <w:t>тізбесіне</w:t>
      </w:r>
      <w:r>
        <w:rPr>
          <w:rFonts w:ascii="Times New Roman"/>
          <w:b w:val="false"/>
          <w:i w:val="false"/>
          <w:color w:val="000000"/>
          <w:sz w:val="28"/>
        </w:rPr>
        <w:t xml:space="preserve"> сәйкес келетін диагноздармен шығарылады.</w:t>
      </w:r>
    </w:p>
    <w:bookmarkStart w:name="z63" w:id="124"/>
    <w:p>
      <w:pPr>
        <w:spacing w:after="0"/>
        <w:ind w:left="0"/>
        <w:jc w:val="both"/>
      </w:pPr>
      <w:r>
        <w:rPr>
          <w:rFonts w:ascii="Times New Roman"/>
          <w:b w:val="false"/>
          <w:i w:val="false"/>
          <w:color w:val="000000"/>
          <w:sz w:val="28"/>
        </w:rPr>
        <w:t>
      43. Сырттай проактивті куәландыру кезінде МӘС-ке негізсіз жіберу туралы сараптамалық шешім мынадай жағдайларда:</w:t>
      </w:r>
    </w:p>
    <w:bookmarkEnd w:id="124"/>
    <w:bookmarkStart w:name="z266" w:id="125"/>
    <w:p>
      <w:pPr>
        <w:spacing w:after="0"/>
        <w:ind w:left="0"/>
        <w:jc w:val="both"/>
      </w:pPr>
      <w:r>
        <w:rPr>
          <w:rFonts w:ascii="Times New Roman"/>
          <w:b w:val="false"/>
          <w:i w:val="false"/>
          <w:color w:val="000000"/>
          <w:sz w:val="28"/>
        </w:rPr>
        <w:t xml:space="preserve">
      1) еңбекке уақытша жарамсыздық мерзімдері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21660 болып тіркелген) бекітілген Еңбекке уақытша жарамсыздыққа сараптама жүргізу, сондай-ақ еңбекке уақытша жарамсыздық парағын немесе анықтамасын беру қағидаларына сәйкес келмеген кезде;</w:t>
      </w:r>
    </w:p>
    <w:bookmarkEnd w:id="125"/>
    <w:bookmarkStart w:name="z267" w:id="126"/>
    <w:p>
      <w:pPr>
        <w:spacing w:after="0"/>
        <w:ind w:left="0"/>
        <w:jc w:val="both"/>
      </w:pPr>
      <w:r>
        <w:rPr>
          <w:rFonts w:ascii="Times New Roman"/>
          <w:b w:val="false"/>
          <w:i w:val="false"/>
          <w:color w:val="000000"/>
          <w:sz w:val="28"/>
        </w:rPr>
        <w:t>
      2) мүгедектік белгілеуге деректер болмаған кезде (алғаш куәландыру кезінде);</w:t>
      </w:r>
    </w:p>
    <w:bookmarkEnd w:id="126"/>
    <w:bookmarkStart w:name="z268" w:id="127"/>
    <w:p>
      <w:pPr>
        <w:spacing w:after="0"/>
        <w:ind w:left="0"/>
        <w:jc w:val="both"/>
      </w:pPr>
      <w:r>
        <w:rPr>
          <w:rFonts w:ascii="Times New Roman"/>
          <w:b w:val="false"/>
          <w:i w:val="false"/>
          <w:color w:val="000000"/>
          <w:sz w:val="28"/>
        </w:rPr>
        <w:t>
      3) мүгедектік тобын күшейтуге деректер болмаған кезде (қайта куәландыру кезінде);</w:t>
      </w:r>
    </w:p>
    <w:bookmarkEnd w:id="127"/>
    <w:bookmarkStart w:name="z269" w:id="128"/>
    <w:p>
      <w:pPr>
        <w:spacing w:after="0"/>
        <w:ind w:left="0"/>
        <w:jc w:val="both"/>
      </w:pPr>
      <w:r>
        <w:rPr>
          <w:rFonts w:ascii="Times New Roman"/>
          <w:b w:val="false"/>
          <w:i w:val="false"/>
          <w:color w:val="000000"/>
          <w:sz w:val="28"/>
        </w:rPr>
        <w:t xml:space="preserve">
      4) соңғы 2 (екі) айда куәландыру болған кезде шығарылады. </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129"/>
    <w:p>
      <w:pPr>
        <w:spacing w:after="0"/>
        <w:ind w:left="0"/>
        <w:jc w:val="both"/>
      </w:pPr>
      <w:r>
        <w:rPr>
          <w:rFonts w:ascii="Times New Roman"/>
          <w:b w:val="false"/>
          <w:i w:val="false"/>
          <w:color w:val="000000"/>
          <w:sz w:val="28"/>
        </w:rPr>
        <w:t>
      44. Сырттай проактивті куәландыру кезінде № 031/е нысанын сапасыз толтыру туралы сараптамалық шешім мынадай жағдайларда:</w:t>
      </w:r>
    </w:p>
    <w:bookmarkEnd w:id="129"/>
    <w:bookmarkStart w:name="z270" w:id="130"/>
    <w:p>
      <w:pPr>
        <w:spacing w:after="0"/>
        <w:ind w:left="0"/>
        <w:jc w:val="both"/>
      </w:pPr>
      <w:r>
        <w:rPr>
          <w:rFonts w:ascii="Times New Roman"/>
          <w:b w:val="false"/>
          <w:i w:val="false"/>
          <w:color w:val="000000"/>
          <w:sz w:val="28"/>
        </w:rPr>
        <w:t>
      1) организм функцияларының бұзылу дәрежесін дәлелдейтін зертханалық және функционалдық зерттеулер деректері болмаған кезде;</w:t>
      </w:r>
    </w:p>
    <w:bookmarkEnd w:id="130"/>
    <w:bookmarkStart w:name="z271" w:id="131"/>
    <w:p>
      <w:pPr>
        <w:spacing w:after="0"/>
        <w:ind w:left="0"/>
        <w:jc w:val="both"/>
      </w:pPr>
      <w:r>
        <w:rPr>
          <w:rFonts w:ascii="Times New Roman"/>
          <w:b w:val="false"/>
          <w:i w:val="false"/>
          <w:color w:val="000000"/>
          <w:sz w:val="28"/>
        </w:rPr>
        <w:t>
      2) медициналық-әлеуметтік көрсетілімдер болса да оңалту іс-шараларының жоспарында ұсынымдар болмаған кезде;</w:t>
      </w:r>
    </w:p>
    <w:bookmarkEnd w:id="131"/>
    <w:bookmarkStart w:name="z272" w:id="132"/>
    <w:p>
      <w:pPr>
        <w:spacing w:after="0"/>
        <w:ind w:left="0"/>
        <w:jc w:val="both"/>
      </w:pPr>
      <w:r>
        <w:rPr>
          <w:rFonts w:ascii="Times New Roman"/>
          <w:b w:val="false"/>
          <w:i w:val="false"/>
          <w:color w:val="000000"/>
          <w:sz w:val="28"/>
        </w:rPr>
        <w:t>
      3) құжаттар/мәліметтер және/немесе олардағы деректер сәйкес келмеген кезде шығарылады.</w:t>
      </w:r>
    </w:p>
    <w:bookmarkEnd w:id="132"/>
    <w:p>
      <w:pPr>
        <w:spacing w:after="0"/>
        <w:ind w:left="0"/>
        <w:jc w:val="both"/>
      </w:pPr>
      <w:r>
        <w:rPr>
          <w:rFonts w:ascii="Times New Roman"/>
          <w:b w:val="false"/>
          <w:i w:val="false"/>
          <w:color w:val="000000"/>
          <w:sz w:val="28"/>
        </w:rPr>
        <w:t>
      "Сапасыз толтырылған" деген белгісі бар "МӘС сараптамалық қорытындысы туралы хабарлама" оны қайтару себептерін жою және адамды сырттай проактивті куәландыруға (қайта куәландыру) қайта жіберу мәселесін шешу үшін медициналық ұйымдарға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1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Мүгедектік тобы бойынша үш сараптамалық шешімдер сәйкес келмеген, сондай-ақ сәйкессіздік туралы сараптамалық шешімдер шығарылған жағдайларда:</w:t>
      </w:r>
    </w:p>
    <w:bookmarkEnd w:id="133"/>
    <w:bookmarkStart w:name="z389" w:id="134"/>
    <w:p>
      <w:pPr>
        <w:spacing w:after="0"/>
        <w:ind w:left="0"/>
        <w:jc w:val="both"/>
      </w:pPr>
      <w:r>
        <w:rPr>
          <w:rFonts w:ascii="Times New Roman"/>
          <w:b w:val="false"/>
          <w:i w:val="false"/>
          <w:color w:val="000000"/>
          <w:sz w:val="28"/>
        </w:rPr>
        <w:t>
      Нозологиялық нысандар тізбесіндегі диагноз;</w:t>
      </w:r>
    </w:p>
    <w:bookmarkEnd w:id="134"/>
    <w:bookmarkStart w:name="z390" w:id="135"/>
    <w:p>
      <w:pPr>
        <w:spacing w:after="0"/>
        <w:ind w:left="0"/>
        <w:jc w:val="both"/>
      </w:pPr>
      <w:r>
        <w:rPr>
          <w:rFonts w:ascii="Times New Roman"/>
          <w:b w:val="false"/>
          <w:i w:val="false"/>
          <w:color w:val="000000"/>
          <w:sz w:val="28"/>
        </w:rPr>
        <w:t>
      жолдаманың мақсаттары;</w:t>
      </w:r>
    </w:p>
    <w:bookmarkEnd w:id="135"/>
    <w:bookmarkStart w:name="z391" w:id="136"/>
    <w:p>
      <w:pPr>
        <w:spacing w:after="0"/>
        <w:ind w:left="0"/>
        <w:jc w:val="both"/>
      </w:pPr>
      <w:r>
        <w:rPr>
          <w:rFonts w:ascii="Times New Roman"/>
          <w:b w:val="false"/>
          <w:i w:val="false"/>
          <w:color w:val="000000"/>
          <w:sz w:val="28"/>
        </w:rPr>
        <w:t>
      организм функцияларының бұзылу дәрежесін дәлелдейтін зертханалық және функционалдық зерттеулер деректерінің белгіленген жағдайда:</w:t>
      </w:r>
    </w:p>
    <w:bookmarkEnd w:id="136"/>
    <w:bookmarkStart w:name="z392" w:id="137"/>
    <w:p>
      <w:pPr>
        <w:spacing w:after="0"/>
        <w:ind w:left="0"/>
        <w:jc w:val="both"/>
      </w:pPr>
      <w:r>
        <w:rPr>
          <w:rFonts w:ascii="Times New Roman"/>
          <w:b w:val="false"/>
          <w:i w:val="false"/>
          <w:color w:val="000000"/>
          <w:sz w:val="28"/>
        </w:rPr>
        <w:t>
      1) № 031/е нысаны куәландырушы адамның тұрақты тіркелген жері бойынша МӘС бөліміне автоматты түрде жолданады;</w:t>
      </w:r>
    </w:p>
    <w:bookmarkEnd w:id="137"/>
    <w:bookmarkStart w:name="z393" w:id="138"/>
    <w:p>
      <w:pPr>
        <w:spacing w:after="0"/>
        <w:ind w:left="0"/>
        <w:jc w:val="both"/>
      </w:pPr>
      <w:r>
        <w:rPr>
          <w:rFonts w:ascii="Times New Roman"/>
          <w:b w:val="false"/>
          <w:i w:val="false"/>
          <w:color w:val="000000"/>
          <w:sz w:val="28"/>
        </w:rPr>
        <w:t>
      2) автоматты түрде:</w:t>
      </w:r>
    </w:p>
    <w:bookmarkEnd w:id="138"/>
    <w:bookmarkStart w:name="z394" w:id="139"/>
    <w:p>
      <w:pPr>
        <w:spacing w:after="0"/>
        <w:ind w:left="0"/>
        <w:jc w:val="both"/>
      </w:pPr>
      <w:r>
        <w:rPr>
          <w:rFonts w:ascii="Times New Roman"/>
          <w:b w:val="false"/>
          <w:i w:val="false"/>
          <w:color w:val="000000"/>
          <w:sz w:val="28"/>
        </w:rPr>
        <w:t>
      ҚР ДСМ ЦЖ-ға МЦЖ-ға жолдау үшін – көрсетілетін қызметті алушыны көзбе-көз куәландыруға тұрақты тіркелген жері бойынша МӘС бөліміне бару қажеттілігі туралы мәлімет көрсетілген № 031/е нысанындағы "МӘС сараптамалық қорытындысы туралы хабарлама";</w:t>
      </w:r>
    </w:p>
    <w:bookmarkEnd w:id="139"/>
    <w:bookmarkStart w:name="z395" w:id="140"/>
    <w:p>
      <w:pPr>
        <w:spacing w:after="0"/>
        <w:ind w:left="0"/>
        <w:jc w:val="both"/>
      </w:pPr>
      <w:r>
        <w:rPr>
          <w:rFonts w:ascii="Times New Roman"/>
          <w:b w:val="false"/>
          <w:i w:val="false"/>
          <w:color w:val="000000"/>
          <w:sz w:val="28"/>
        </w:rPr>
        <w:t>
      көрсетілетін қызметті алушыға (оның өкіліне) sms-хабарлама алған күннен бастап 2 (екі) жұмыс күні ішінде тұрақты тіркелген жері бойынша МӘС бөліміне көзбе-көз куәландыруға сағат 15.30-дан 18.00-ге дейін хабарласу қажет екені туралы sms-хабарлама жолданады.</w:t>
      </w:r>
    </w:p>
    <w:bookmarkEnd w:id="140"/>
    <w:bookmarkStart w:name="z396" w:id="141"/>
    <w:p>
      <w:pPr>
        <w:spacing w:after="0"/>
        <w:ind w:left="0"/>
        <w:jc w:val="both"/>
      </w:pPr>
      <w:r>
        <w:rPr>
          <w:rFonts w:ascii="Times New Roman"/>
          <w:b w:val="false"/>
          <w:i w:val="false"/>
          <w:color w:val="000000"/>
          <w:sz w:val="28"/>
        </w:rPr>
        <w:t>
      МӘС бөлімі көрсетілетін қызметті алушы жүгінген күні, МӘС бөлімі басшысының ЭЦҚ-мен қол қойылған сараптамалық қорытынды шығарады.</w:t>
      </w:r>
    </w:p>
    <w:bookmarkEnd w:id="141"/>
    <w:bookmarkStart w:name="z397" w:id="142"/>
    <w:p>
      <w:pPr>
        <w:spacing w:after="0"/>
        <w:ind w:left="0"/>
        <w:jc w:val="both"/>
      </w:pPr>
      <w:r>
        <w:rPr>
          <w:rFonts w:ascii="Times New Roman"/>
          <w:b w:val="false"/>
          <w:i w:val="false"/>
          <w:color w:val="000000"/>
          <w:sz w:val="28"/>
        </w:rPr>
        <w:t>
      Көрсетілетін қызметті алушы келмеген кезде sms-хабарлама қайта жіберіледі.</w:t>
      </w:r>
    </w:p>
    <w:bookmarkEnd w:id="142"/>
    <w:bookmarkStart w:name="z398" w:id="143"/>
    <w:p>
      <w:pPr>
        <w:spacing w:after="0"/>
        <w:ind w:left="0"/>
        <w:jc w:val="both"/>
      </w:pPr>
      <w:r>
        <w:rPr>
          <w:rFonts w:ascii="Times New Roman"/>
          <w:b w:val="false"/>
          <w:i w:val="false"/>
          <w:color w:val="000000"/>
          <w:sz w:val="28"/>
        </w:rPr>
        <w:t>
      Көрсетілетін қызметті алушы 4 (төрт) жұмыс күні ішінде келмеген кезде немесе көзбе-көз куәландырудан бас тартқан жағдайда автоматты түрде:</w:t>
      </w:r>
    </w:p>
    <w:bookmarkEnd w:id="143"/>
    <w:bookmarkStart w:name="z399" w:id="144"/>
    <w:p>
      <w:pPr>
        <w:spacing w:after="0"/>
        <w:ind w:left="0"/>
        <w:jc w:val="both"/>
      </w:pPr>
      <w:r>
        <w:rPr>
          <w:rFonts w:ascii="Times New Roman"/>
          <w:b w:val="false"/>
          <w:i w:val="false"/>
          <w:color w:val="000000"/>
          <w:sz w:val="28"/>
        </w:rPr>
        <w:t>
      1) ҚР ДСМ ЦЖ-ға МЦЖ-ға жолдау үшін – "сапасыз толтырылған" белгісімен № 031/е нысанының "МӘС сараптамалық қорытындысы туралы хабарламасы" және пациенттің көзбе-көз куәландыруға келмегендігі (келмеу немесе көзбе-көз куәландырудан бас тарту) туралы ақпарат;</w:t>
      </w:r>
    </w:p>
    <w:bookmarkEnd w:id="144"/>
    <w:bookmarkStart w:name="z400" w:id="145"/>
    <w:p>
      <w:pPr>
        <w:spacing w:after="0"/>
        <w:ind w:left="0"/>
        <w:jc w:val="both"/>
      </w:pPr>
      <w:r>
        <w:rPr>
          <w:rFonts w:ascii="Times New Roman"/>
          <w:b w:val="false"/>
          <w:i w:val="false"/>
          <w:color w:val="000000"/>
          <w:sz w:val="28"/>
        </w:rPr>
        <w:t>
      2) көрсетілетін қызметті алушыға (оның өкіліне) оны МӘС-ке жолдама берген медициналық ұйымға жолығу қажет екені туралы sms-хабарлама жолданады.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146"/>
    <w:p>
      <w:pPr>
        <w:spacing w:after="0"/>
        <w:ind w:left="0"/>
        <w:jc w:val="both"/>
      </w:pPr>
      <w:r>
        <w:rPr>
          <w:rFonts w:ascii="Times New Roman"/>
          <w:b w:val="false"/>
          <w:i w:val="false"/>
          <w:color w:val="000000"/>
          <w:sz w:val="28"/>
        </w:rPr>
        <w:t xml:space="preserve">
      46. Сырттай проактивті куәландыру кезінде сараптамалық шешімдер ЭЦҚ қойылған сараптамалық шешімдер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сараптамалық шешімдер парағын қалыптастыра отырып, "МОДБ" АЦЖ-дағы "Тіркелген МӘС актілерінің тізілімі" модуліне келіп түседі.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147"/>
    <w:p>
      <w:pPr>
        <w:spacing w:after="0"/>
        <w:ind w:left="0"/>
        <w:jc w:val="both"/>
      </w:pPr>
      <w:r>
        <w:rPr>
          <w:rFonts w:ascii="Times New Roman"/>
          <w:b w:val="false"/>
          <w:i w:val="false"/>
          <w:color w:val="000000"/>
          <w:sz w:val="28"/>
        </w:rPr>
        <w:t>
      47. Сырттай проактивті куәландыру кезінде үш сараптамалық шешімдер сәйкес келмеген жағдайда мүгедектік тобының сәйкес келмеуін қоспағанда, сараптамалық қорытынды эксаумақтық сарапшы – МӘС бөлімінің басшысымен автоматты түрде жасалған сараптамалық шешімнің мәліметтерін салыстыру негізінде шығарылады.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Еңбек және халықты әлеуметтік қорғау министрінің 02.05.2025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148"/>
    <w:p>
      <w:pPr>
        <w:spacing w:after="0"/>
        <w:ind w:left="0"/>
        <w:jc w:val="both"/>
      </w:pPr>
      <w:r>
        <w:rPr>
          <w:rFonts w:ascii="Times New Roman"/>
          <w:b w:val="false"/>
          <w:i w:val="false"/>
          <w:color w:val="000000"/>
          <w:sz w:val="28"/>
        </w:rPr>
        <w:t>
      48. МӘС актісі куәландырушы адамның тұрақты тіркелген жері бойынша МӘС бөліміне келіп түскен күні сараптамалық қорытындыға МӘС бөлімшесі басшысының ЭЦҚ-мен қол қойылады және автоматтандырылған режимде:</w:t>
      </w:r>
    </w:p>
    <w:bookmarkEnd w:id="148"/>
    <w:p>
      <w:pPr>
        <w:spacing w:after="0"/>
        <w:ind w:left="0"/>
        <w:jc w:val="both"/>
      </w:pPr>
      <w:r>
        <w:rPr>
          <w:rFonts w:ascii="Times New Roman"/>
          <w:b w:val="false"/>
          <w:i w:val="false"/>
          <w:color w:val="000000"/>
          <w:sz w:val="28"/>
        </w:rPr>
        <w:t>
      1) медициналық ұйымға - №031/е нысандағы "МӘС-тің сараптамалық қорытындысы туралы хабарлама";</w:t>
      </w:r>
    </w:p>
    <w:p>
      <w:pPr>
        <w:spacing w:after="0"/>
        <w:ind w:left="0"/>
        <w:jc w:val="both"/>
      </w:pPr>
      <w:r>
        <w:rPr>
          <w:rFonts w:ascii="Times New Roman"/>
          <w:b w:val="false"/>
          <w:i w:val="false"/>
          <w:color w:val="000000"/>
          <w:sz w:val="28"/>
        </w:rPr>
        <w:t>
      2) көрсетілетін қызметті алушыға (оның өкіліне) - қабылданған сараптамалық қорытынды мен мемлекеттік қызмет көрсету нәтижелерін "цифрлық үкіметтің" www.egov.kz веб-порталынан алу мүмкіндігі туралы sms-хабарлама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149"/>
    <w:p>
      <w:pPr>
        <w:spacing w:after="0"/>
        <w:ind w:left="0"/>
        <w:jc w:val="left"/>
      </w:pPr>
      <w:r>
        <w:rPr>
          <w:rFonts w:ascii="Times New Roman"/>
          <w:b/>
          <w:i w:val="false"/>
          <w:color w:val="000000"/>
        </w:rPr>
        <w:t xml:space="preserve"> 8-параграф. Мемлкеттік қызмет көрсету нәтижелері</w:t>
      </w:r>
    </w:p>
    <w:bookmarkEnd w:id="149"/>
    <w:bookmarkStart w:name="z70" w:id="150"/>
    <w:p>
      <w:pPr>
        <w:spacing w:after="0"/>
        <w:ind w:left="0"/>
        <w:jc w:val="both"/>
      </w:pPr>
      <w:r>
        <w:rPr>
          <w:rFonts w:ascii="Times New Roman"/>
          <w:b w:val="false"/>
          <w:i w:val="false"/>
          <w:color w:val="000000"/>
          <w:sz w:val="28"/>
        </w:rPr>
        <w:t xml:space="preserve">
      49. Куәландырылатын адамның деректері "МОДБ" АЦЖ-ға енгізіледі, онда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автоматтандырылған режимде электрондық МӘС актісі, осы Қағидаларға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18-қосымшаларға</w:t>
      </w:r>
      <w:r>
        <w:rPr>
          <w:rFonts w:ascii="Times New Roman"/>
          <w:b w:val="false"/>
          <w:i w:val="false"/>
          <w:color w:val="000000"/>
          <w:sz w:val="28"/>
        </w:rPr>
        <w:t xml:space="preserve"> сәйкес нысан бойынша МӘС бөлімінің және МӘС әдіснама және бақылау бөлімінің МӘС жүргізу хаттамаларының журналдары және ережелері, осы Қағидалардың 51-тармағында көрсетілген құжаттар қалыптастырылады.</w:t>
      </w:r>
    </w:p>
    <w:bookmarkEnd w:id="150"/>
    <w:p>
      <w:pPr>
        <w:spacing w:after="0"/>
        <w:ind w:left="0"/>
        <w:jc w:val="both"/>
      </w:pPr>
      <w:r>
        <w:rPr>
          <w:rFonts w:ascii="Times New Roman"/>
          <w:b w:val="false"/>
          <w:i w:val="false"/>
          <w:color w:val="000000"/>
          <w:sz w:val="28"/>
        </w:rPr>
        <w:t xml:space="preserve">
      Ескерту. 49-тармақ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000000"/>
          <w:sz w:val="28"/>
        </w:rPr>
        <w:t xml:space="preserve"> (12.07.2026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бұйрығымен.</w:t>
      </w:r>
    </w:p>
    <w:bookmarkStart w:name="z71" w:id="151"/>
    <w:p>
      <w:pPr>
        <w:spacing w:after="0"/>
        <w:ind w:left="0"/>
        <w:jc w:val="both"/>
      </w:pPr>
      <w:r>
        <w:rPr>
          <w:rFonts w:ascii="Times New Roman"/>
          <w:b w:val="false"/>
          <w:i w:val="false"/>
          <w:color w:val="000000"/>
          <w:sz w:val="28"/>
        </w:rPr>
        <w:t>
      50. Мемлекеттік қызмет көрсету сатысы туралы мәліметтер "МОДБ" АЦЖ-дан автоматты түрде мемлекеттік қызмет көрсету мониторингі цифрлық жүйесіне түседі.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2" w:id="152"/>
    <w:p>
      <w:pPr>
        <w:spacing w:after="0"/>
        <w:ind w:left="0"/>
        <w:jc w:val="both"/>
      </w:pPr>
      <w:r>
        <w:rPr>
          <w:rFonts w:ascii="Times New Roman"/>
          <w:b w:val="false"/>
          <w:i w:val="false"/>
          <w:color w:val="000000"/>
          <w:sz w:val="28"/>
        </w:rPr>
        <w:t>
      51. Мемлекеттік қызмет көрсету нәтижелері бойынша көрсетілетін қызметті алушы немесе оның заңды өкілі "цифрлық үкімет" www.egov.kz веб-порталында "жеке кабинет" арқылы мынадай құжаттарды алады:</w:t>
      </w:r>
    </w:p>
    <w:bookmarkEnd w:id="152"/>
    <w:p>
      <w:pPr>
        <w:spacing w:after="0"/>
        <w:ind w:left="0"/>
        <w:jc w:val="both"/>
      </w:pPr>
      <w:r>
        <w:rPr>
          <w:rFonts w:ascii="Times New Roman"/>
          <w:b w:val="false"/>
          <w:i w:val="false"/>
          <w:color w:val="000000"/>
          <w:sz w:val="28"/>
        </w:rPr>
        <w:t xml:space="preserve">
      1) мүгедектік белгіленген кезде -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мүгедектік туралы анықтама;</w:t>
      </w:r>
    </w:p>
    <w:p>
      <w:pPr>
        <w:spacing w:after="0"/>
        <w:ind w:left="0"/>
        <w:jc w:val="both"/>
      </w:pPr>
      <w:r>
        <w:rPr>
          <w:rFonts w:ascii="Times New Roman"/>
          <w:b w:val="false"/>
          <w:i w:val="false"/>
          <w:color w:val="000000"/>
          <w:sz w:val="28"/>
        </w:rPr>
        <w:t>
      2) ОЖБ-ның әлеуметтік бөлігін әзірлеген кезде - мүгедектігі бар адамды абилитациялау мен оңалтудың жеке бағдарламасының әлеуметтік бөлігінен үзінді көшірме. Еңбек жарақаты және/немесе кәсіптік ауру салдарынан мүгедектігі бар адамдар үшін - ОЖБ-ның әлеуметтік бөлігі;</w:t>
      </w:r>
    </w:p>
    <w:p>
      <w:pPr>
        <w:spacing w:after="0"/>
        <w:ind w:left="0"/>
        <w:jc w:val="both"/>
      </w:pPr>
      <w:r>
        <w:rPr>
          <w:rFonts w:ascii="Times New Roman"/>
          <w:b w:val="false"/>
          <w:i w:val="false"/>
          <w:color w:val="000000"/>
          <w:sz w:val="28"/>
        </w:rPr>
        <w:t>
      3) ОЖБ-ның кәсіптік бөлігін әзірлеген кезде - мүгедектігі бар адамды абилитациялау мен оңалтудың жеке бағдарламасының кәсіптік бөлігінен үзінді көшірме. Еңбек жарақаты және/немесе кәсіптік ауру салдарынан мүгедектігі бар адамдар үшін - ОЖБ-ның кәсіптік бөлігі;</w:t>
      </w:r>
    </w:p>
    <w:p>
      <w:pPr>
        <w:spacing w:after="0"/>
        <w:ind w:left="0"/>
        <w:jc w:val="both"/>
      </w:pPr>
      <w:r>
        <w:rPr>
          <w:rFonts w:ascii="Times New Roman"/>
          <w:b w:val="false"/>
          <w:i w:val="false"/>
          <w:color w:val="000000"/>
          <w:sz w:val="28"/>
        </w:rPr>
        <w:t xml:space="preserve">
      4) ЖЕА дәрежесі белгіленген кезде -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жалпы еңбек ету қабілетінен айырылу дәрежесі туралы анықтама;</w:t>
      </w:r>
    </w:p>
    <w:p>
      <w:pPr>
        <w:spacing w:after="0"/>
        <w:ind w:left="0"/>
        <w:jc w:val="both"/>
      </w:pPr>
      <w:r>
        <w:rPr>
          <w:rFonts w:ascii="Times New Roman"/>
          <w:b w:val="false"/>
          <w:i w:val="false"/>
          <w:color w:val="000000"/>
          <w:sz w:val="28"/>
        </w:rPr>
        <w:t xml:space="preserve">
      5) КЕА дәрежесі белгіленген кезде -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кәсіптік еңбек ету қабілетінен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p>
    <w:p>
      <w:pPr>
        <w:spacing w:after="0"/>
        <w:ind w:left="0"/>
        <w:jc w:val="both"/>
      </w:pPr>
      <w:r>
        <w:rPr>
          <w:rFonts w:ascii="Times New Roman"/>
          <w:b w:val="false"/>
          <w:i w:val="false"/>
          <w:color w:val="000000"/>
          <w:sz w:val="28"/>
        </w:rPr>
        <w:t xml:space="preserve">
      6) зардап шеккен қызметкердің қосымша көмек түрлеріне және күтімге мұқтаждығы айқындалған кезде -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зардап шеккен қызметкердің көмектің қосымша түрлеріне және күтімге мұқтаждығы туралы қорытынды;</w:t>
      </w:r>
    </w:p>
    <w:p>
      <w:pPr>
        <w:spacing w:after="0"/>
        <w:ind w:left="0"/>
        <w:jc w:val="both"/>
      </w:pPr>
      <w:r>
        <w:rPr>
          <w:rFonts w:ascii="Times New Roman"/>
          <w:b w:val="false"/>
          <w:i w:val="false"/>
          <w:color w:val="000000"/>
          <w:sz w:val="28"/>
        </w:rPr>
        <w:t xml:space="preserve">
      7) кезекті қайта куәландыру кезінде куәландырылатын адам мүгедектігі бар адам деп танылмаған кезде –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мүгедектік тағайындалмауы туралы хабарлама беріледі.</w:t>
      </w:r>
    </w:p>
    <w:p>
      <w:pPr>
        <w:spacing w:after="0"/>
        <w:ind w:left="0"/>
        <w:jc w:val="both"/>
      </w:pPr>
      <w:r>
        <w:rPr>
          <w:rFonts w:ascii="Times New Roman"/>
          <w:b w:val="false"/>
          <w:i w:val="false"/>
          <w:color w:val="000000"/>
          <w:sz w:val="28"/>
        </w:rPr>
        <w:t>
      Мемлекеттік қызмет көрсету нәтижелері тұрақты тіркелген жері бойынша МӘС бөлімімен көрсетілетін қызметті алушы немесе оның өкілінің талабы бойынша қағаз жеткізгіште беріледі</w:t>
      </w:r>
    </w:p>
    <w:p>
      <w:pPr>
        <w:spacing w:after="0"/>
        <w:ind w:left="0"/>
        <w:jc w:val="both"/>
      </w:pPr>
      <w:r>
        <w:rPr>
          <w:rFonts w:ascii="Times New Roman"/>
          <w:b w:val="false"/>
          <w:i w:val="false"/>
          <w:color w:val="000000"/>
          <w:sz w:val="28"/>
        </w:rPr>
        <w:t>
      Сырттай проактивті куәландыру (қайта куәландыру) кезінде құжаттарға "Сараптамалық қорытынды сырттай проактивті шығарылды" деген белгі қойылады.</w:t>
      </w:r>
    </w:p>
    <w:bookmarkStart w:name="z73" w:id="153"/>
    <w:p>
      <w:pPr>
        <w:spacing w:after="0"/>
        <w:ind w:left="0"/>
        <w:jc w:val="both"/>
      </w:pPr>
      <w:r>
        <w:rPr>
          <w:rFonts w:ascii="Times New Roman"/>
          <w:b w:val="false"/>
          <w:i w:val="false"/>
          <w:color w:val="000000"/>
          <w:sz w:val="28"/>
        </w:rPr>
        <w:t>
      52. Мемлекеттік қызмет көрсету нәтижелері:</w:t>
      </w:r>
    </w:p>
    <w:bookmarkEnd w:id="153"/>
    <w:p>
      <w:pPr>
        <w:spacing w:after="0"/>
        <w:ind w:left="0"/>
        <w:jc w:val="both"/>
      </w:pPr>
      <w:r>
        <w:rPr>
          <w:rFonts w:ascii="Times New Roman"/>
          <w:b w:val="false"/>
          <w:i w:val="false"/>
          <w:color w:val="000000"/>
          <w:sz w:val="28"/>
        </w:rPr>
        <w:t>
      медициналық ұйымға - №031/е нысанының "МӘС сараптамалық қорытындысы туралы хабарламасы";</w:t>
      </w:r>
    </w:p>
    <w:p>
      <w:pPr>
        <w:spacing w:after="0"/>
        <w:ind w:left="0"/>
        <w:jc w:val="both"/>
      </w:pPr>
      <w:r>
        <w:rPr>
          <w:rFonts w:ascii="Times New Roman"/>
          <w:b w:val="false"/>
          <w:i w:val="false"/>
          <w:color w:val="000000"/>
          <w:sz w:val="28"/>
        </w:rPr>
        <w:t>
      көрсетілетін қызметті алушыға (оның заңды өкіліне) - sms-хабарлама.</w:t>
      </w:r>
    </w:p>
    <w:p>
      <w:pPr>
        <w:spacing w:after="0"/>
        <w:ind w:left="0"/>
        <w:jc w:val="both"/>
      </w:pPr>
      <w:r>
        <w:rPr>
          <w:rFonts w:ascii="Times New Roman"/>
          <w:b w:val="false"/>
          <w:i w:val="false"/>
          <w:color w:val="000000"/>
          <w:sz w:val="28"/>
        </w:rPr>
        <w:t>
      Алғашқы куәландыру кезінде куәландырылатын адам мүгедектігі бар адам деп танылмаған, ОЖБ-ны әзірлеуге медициналық-әлеуметтік көрсетілімдердің болмауына байланысты ОЖБ әзірлеуге немесе оны түзетуге негізсіз жіберген кезде – куәландырылған адамға немесе заңды өкіліне № 031/е нысанының МӘС сараптамалық қорытындысы туралы хабарламасының телнұсқасы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4" w:id="154"/>
    <w:p>
      <w:pPr>
        <w:spacing w:after="0"/>
        <w:ind w:left="0"/>
        <w:jc w:val="both"/>
      </w:pPr>
      <w:r>
        <w:rPr>
          <w:rFonts w:ascii="Times New Roman"/>
          <w:b w:val="false"/>
          <w:i w:val="false"/>
          <w:color w:val="000000"/>
          <w:sz w:val="28"/>
        </w:rPr>
        <w:t>
      53. Бекітілгеннен кейін ОЖБ-ның әлеуметтік бөлігі есепке алу және ұсынылған оңалту іс-шараларын кейіннен орындау үшін автоматтандырылған режимде "Е-собес" АЦЖ-ға, ОЖБ-ның кәсіптік бөлігі "Еңбек нарығы" АЦЖ-ға келіп түседі.</w:t>
      </w:r>
    </w:p>
    <w:bookmarkEnd w:id="154"/>
    <w:p>
      <w:pPr>
        <w:spacing w:after="0"/>
        <w:ind w:left="0"/>
        <w:jc w:val="both"/>
      </w:pPr>
      <w:r>
        <w:rPr>
          <w:rFonts w:ascii="Times New Roman"/>
          <w:b w:val="false"/>
          <w:i w:val="false"/>
          <w:color w:val="000000"/>
          <w:sz w:val="28"/>
        </w:rPr>
        <w:t>
      Әскери қызмет өткеруге міндетті адамдар және мүгедектер деп танылған мерзімді әскери қызметшілер туралы мәліметтер ауданның (облыстық маңызы бар қаланың) жергілікті әскери басқару органдарына "МОДБ" АЦЖ-дан мемлекеттік органдардың цифрлық жүйелерінің өзара іс-қимылын қамтамасыз ету арқылы беріледі.</w:t>
      </w:r>
    </w:p>
    <w:p>
      <w:pPr>
        <w:spacing w:after="0"/>
        <w:ind w:left="0"/>
        <w:jc w:val="both"/>
      </w:pPr>
      <w:r>
        <w:rPr>
          <w:rFonts w:ascii="Times New Roman"/>
          <w:b w:val="false"/>
          <w:i w:val="false"/>
          <w:color w:val="000000"/>
          <w:sz w:val="28"/>
        </w:rPr>
        <w:t>
      Мемлекеттік цифрлық жүйелер арасында өзара іс-қимыл болмаған жағдайда, әскери міндеттілер мен мүгедектер деп танылған мерзімді әскери қызметшілер туралы мәліметтер ауданның (облыстық маңызы бар қаланың) жергілікті әскери басқару органдарына үш жұмыс күні ішінде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5" w:id="155"/>
    <w:p>
      <w:pPr>
        <w:spacing w:after="0"/>
        <w:ind w:left="0"/>
        <w:jc w:val="left"/>
      </w:pPr>
      <w:r>
        <w:rPr>
          <w:rFonts w:ascii="Times New Roman"/>
          <w:b/>
          <w:i w:val="false"/>
          <w:color w:val="000000"/>
        </w:rPr>
        <w:t xml:space="preserve"> 9-параграф. Көзбе-көз куәландыруға (қайта куәландыруға) шағымдану</w:t>
      </w:r>
    </w:p>
    <w:bookmarkEnd w:id="155"/>
    <w:bookmarkStart w:name="z76" w:id="156"/>
    <w:p>
      <w:pPr>
        <w:spacing w:after="0"/>
        <w:ind w:left="0"/>
        <w:jc w:val="both"/>
      </w:pPr>
      <w:r>
        <w:rPr>
          <w:rFonts w:ascii="Times New Roman"/>
          <w:b w:val="false"/>
          <w:i w:val="false"/>
          <w:color w:val="000000"/>
          <w:sz w:val="28"/>
        </w:rPr>
        <w:t>
      54. Куәландырылатын адам немесе оның заңды өкілі сараптамалық қорытындымен келіспеген кезде оны алған күннен бастап үш айдан кешіктірмей әкімшілік актісіне, әкімшілік әрекетіне (әрекетсіздігіне) шағым жасалатын әкімшілік органға, лауазымды адамға шағым береді.</w:t>
      </w:r>
    </w:p>
    <w:bookmarkEnd w:id="156"/>
    <w:p>
      <w:pPr>
        <w:spacing w:after="0"/>
        <w:ind w:left="0"/>
        <w:jc w:val="both"/>
      </w:pPr>
      <w:r>
        <w:rPr>
          <w:rFonts w:ascii="Times New Roman"/>
          <w:b w:val="false"/>
          <w:i w:val="false"/>
          <w:color w:val="000000"/>
          <w:sz w:val="28"/>
        </w:rPr>
        <w:t xml:space="preserve">
      Шағымдану Қазақстан Республикасы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талаптарына сәйкес жүзеге асырылады және шағым келіп түскен күннен бастап 20 (жиырма) жұмыс күн ішінде қарастырылады.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шағымдануға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жол беріледі.</w:t>
      </w:r>
    </w:p>
    <w:bookmarkStart w:name="z77" w:id="157"/>
    <w:p>
      <w:pPr>
        <w:spacing w:after="0"/>
        <w:ind w:left="0"/>
        <w:jc w:val="both"/>
      </w:pPr>
      <w:r>
        <w:rPr>
          <w:rFonts w:ascii="Times New Roman"/>
          <w:b w:val="false"/>
          <w:i w:val="false"/>
          <w:color w:val="000000"/>
          <w:sz w:val="28"/>
        </w:rPr>
        <w:t>
      55. Мемлекеттік көрсетілетін қызметтер проблемалары бойынша аумақтық бөлімшенің және (немесе) оның лауазымды адамдарының әрекеттеріне (әрекетсіздігіне) шағымдану: шағым аумақтық бөлімшенің басшысының не Комитеттің басшысының атына беріледі.</w:t>
      </w:r>
    </w:p>
    <w:bookmarkEnd w:id="157"/>
    <w:p>
      <w:pPr>
        <w:spacing w:after="0"/>
        <w:ind w:left="0"/>
        <w:jc w:val="both"/>
      </w:pPr>
      <w:r>
        <w:rPr>
          <w:rFonts w:ascii="Times New Roman"/>
          <w:b w:val="false"/>
          <w:i w:val="false"/>
          <w:color w:val="000000"/>
          <w:sz w:val="28"/>
        </w:rPr>
        <w:t>
      Аумақтық бөлімшелердің, Комитеттің мекенжайына келіп түскен шағым, оны тіркеген күннен бастап 5 (бес) жұмыс күні ішінде қаралуға тиіс.</w:t>
      </w:r>
    </w:p>
    <w:p>
      <w:pPr>
        <w:spacing w:after="0"/>
        <w:ind w:left="0"/>
        <w:jc w:val="both"/>
      </w:pPr>
      <w:r>
        <w:rPr>
          <w:rFonts w:ascii="Times New Roman"/>
          <w:b w:val="false"/>
          <w:i w:val="false"/>
          <w:color w:val="000000"/>
          <w:sz w:val="28"/>
        </w:rPr>
        <w:t>
      Көрсетілген мемлекеттік қызмет сапасыз, уақытылы көрсетілмеген кезде, куәландырылатын адам және/немесе оның заңды өкілі мемлекеттік қызмет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шағым, оны тіркеген күннен бастап 15 (он бес) жұмыс күні ішінде қаралуға тиіс.</w:t>
      </w:r>
    </w:p>
    <w:bookmarkStart w:name="z78" w:id="158"/>
    <w:p>
      <w:pPr>
        <w:spacing w:after="0"/>
        <w:ind w:left="0"/>
        <w:jc w:val="left"/>
      </w:pPr>
      <w:r>
        <w:rPr>
          <w:rFonts w:ascii="Times New Roman"/>
          <w:b/>
          <w:i w:val="false"/>
          <w:color w:val="000000"/>
        </w:rPr>
        <w:t xml:space="preserve"> 10-параграф. Сырттай проактивті куәландыруға (қайта куәландыруға) шағымдану</w:t>
      </w:r>
    </w:p>
    <w:bookmarkEnd w:id="158"/>
    <w:bookmarkStart w:name="z79" w:id="159"/>
    <w:p>
      <w:pPr>
        <w:spacing w:after="0"/>
        <w:ind w:left="0"/>
        <w:jc w:val="both"/>
      </w:pPr>
      <w:r>
        <w:rPr>
          <w:rFonts w:ascii="Times New Roman"/>
          <w:b w:val="false"/>
          <w:i w:val="false"/>
          <w:color w:val="000000"/>
          <w:sz w:val="28"/>
        </w:rPr>
        <w:t>
      56. Көрсетілетін қызметті алушы немесе оның заңды өкілі сараптамалық қорытындымен келіспеген кезде оған тұрақты тіркелген жері бойынша аумақтық бөлімшеге шағым жасайды.</w:t>
      </w:r>
    </w:p>
    <w:bookmarkEnd w:id="159"/>
    <w:p>
      <w:pPr>
        <w:spacing w:after="0"/>
        <w:ind w:left="0"/>
        <w:jc w:val="both"/>
      </w:pPr>
      <w:r>
        <w:rPr>
          <w:rFonts w:ascii="Times New Roman"/>
          <w:b w:val="false"/>
          <w:i w:val="false"/>
          <w:color w:val="000000"/>
          <w:sz w:val="28"/>
        </w:rPr>
        <w:t>
      Тұрақты тіркелген жері бойынша аумақтық бөлімшеге шағым берген кезде 2 (екі) жұмыс күні ішінде осы аумақтық бөлімшенің МӘС мәселелері жөніндегі басшысының орынбасары сараптамалық шешімдер парағында актінің нөмірі бойынша шағым жасалғанын белгілейді және ашылған "шағым бойынша сырттай қайта куәландыру" модальдық терезесіндегі жолдарды толтырады.</w:t>
      </w:r>
    </w:p>
    <w:p>
      <w:pPr>
        <w:spacing w:after="0"/>
        <w:ind w:left="0"/>
        <w:jc w:val="both"/>
      </w:pPr>
      <w:r>
        <w:rPr>
          <w:rFonts w:ascii="Times New Roman"/>
          <w:b w:val="false"/>
          <w:i w:val="false"/>
          <w:color w:val="000000"/>
          <w:sz w:val="28"/>
        </w:rPr>
        <w:t xml:space="preserve">
      Енгізілген және сақталған деректер негізінде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"Сырттай проактивті куәландырудың (қайта куәландырудың) сараптамалық қорытындыларына шағым жасау журналы" қалыптастырылады.</w:t>
      </w:r>
    </w:p>
    <w:p>
      <w:pPr>
        <w:spacing w:after="0"/>
        <w:ind w:left="0"/>
        <w:jc w:val="both"/>
      </w:pPr>
      <w:r>
        <w:rPr>
          <w:rFonts w:ascii="Times New Roman"/>
          <w:b w:val="false"/>
          <w:i w:val="false"/>
          <w:color w:val="000000"/>
          <w:sz w:val="28"/>
        </w:rPr>
        <w:t>
      Комитет маманы 2 (екі) жұмыс күні ішінде МӘС актісін эксаумақтық МӘС ӘББ-нің қарауына жібереді, оны "МОДБ" ААЖ автоматтандырылған режимде айқындайды.</w:t>
      </w:r>
    </w:p>
    <w:p>
      <w:pPr>
        <w:spacing w:after="0"/>
        <w:ind w:left="0"/>
        <w:jc w:val="both"/>
      </w:pPr>
      <w:r>
        <w:rPr>
          <w:rFonts w:ascii="Times New Roman"/>
          <w:b w:val="false"/>
          <w:i w:val="false"/>
          <w:color w:val="000000"/>
          <w:sz w:val="28"/>
        </w:rPr>
        <w:t>
      МӘС эксаумақтық ӘББ МӘС актісінің иесіздендірілген деректері негізінде ол келіп түскен күннен бастап 5 (бес) жұмыс күні ішінде сараптамалық қорытынды шығарады және сараптамалық қорытындыны МӘС актісінің қосымшасына енгізеді.</w:t>
      </w:r>
    </w:p>
    <w:bookmarkStart w:name="z80" w:id="160"/>
    <w:p>
      <w:pPr>
        <w:spacing w:after="0"/>
        <w:ind w:left="0"/>
        <w:jc w:val="left"/>
      </w:pPr>
      <w:r>
        <w:rPr>
          <w:rFonts w:ascii="Times New Roman"/>
          <w:b/>
          <w:i w:val="false"/>
          <w:color w:val="000000"/>
        </w:rPr>
        <w:t xml:space="preserve"> 11-параграф. Мүгедектікті белгілеу өлшемшарттары</w:t>
      </w:r>
    </w:p>
    <w:bookmarkEnd w:id="160"/>
    <w:bookmarkStart w:name="z81" w:id="161"/>
    <w:p>
      <w:pPr>
        <w:spacing w:after="0"/>
        <w:ind w:left="0"/>
        <w:jc w:val="both"/>
      </w:pPr>
      <w:r>
        <w:rPr>
          <w:rFonts w:ascii="Times New Roman"/>
          <w:b w:val="false"/>
          <w:i w:val="false"/>
          <w:color w:val="000000"/>
          <w:sz w:val="28"/>
        </w:rPr>
        <w:t>
      57. Адамды мүгедектігі бар адам деп тану үшін мынадай бірнеше міндетті шарттардың бір мезгілде болуы:</w:t>
      </w:r>
    </w:p>
    <w:bookmarkEnd w:id="161"/>
    <w:p>
      <w:pPr>
        <w:spacing w:after="0"/>
        <w:ind w:left="0"/>
        <w:jc w:val="both"/>
      </w:pPr>
      <w:r>
        <w:rPr>
          <w:rFonts w:ascii="Times New Roman"/>
          <w:b w:val="false"/>
          <w:i w:val="false"/>
          <w:color w:val="000000"/>
          <w:sz w:val="28"/>
        </w:rPr>
        <w:t>
      1) организм функцияларының тұрақты бұзылуынан денсаулықтың бұзылуы;</w:t>
      </w:r>
    </w:p>
    <w:p>
      <w:pPr>
        <w:spacing w:after="0"/>
        <w:ind w:left="0"/>
        <w:jc w:val="both"/>
      </w:pPr>
      <w:r>
        <w:rPr>
          <w:rFonts w:ascii="Times New Roman"/>
          <w:b w:val="false"/>
          <w:i w:val="false"/>
          <w:color w:val="000000"/>
          <w:sz w:val="28"/>
        </w:rPr>
        <w:t>
      2) тіршілік-тынысының шектелуі (адамның өзіне өзі қызмет көрсету, өздігінен жүріп-тұру, бағдарлану, қарым-қатынас жасау, өзінің мінез-құлқын бақылау, оқу немесе еңбек қызметімен айналысу қабілетінен немесе мүмкіндігінен толық немесе ішінара айырылуы);</w:t>
      </w:r>
    </w:p>
    <w:p>
      <w:pPr>
        <w:spacing w:after="0"/>
        <w:ind w:left="0"/>
        <w:jc w:val="both"/>
      </w:pPr>
      <w:r>
        <w:rPr>
          <w:rFonts w:ascii="Times New Roman"/>
          <w:b w:val="false"/>
          <w:i w:val="false"/>
          <w:color w:val="000000"/>
          <w:sz w:val="28"/>
        </w:rPr>
        <w:t>
      3) әлеуметтік қорғау шараларын жүзеге асыру қажеттігі негіздеме болып табылады.</w:t>
      </w:r>
    </w:p>
    <w:p>
      <w:pPr>
        <w:spacing w:after="0"/>
        <w:ind w:left="0"/>
        <w:jc w:val="both"/>
      </w:pPr>
      <w:r>
        <w:rPr>
          <w:rFonts w:ascii="Times New Roman"/>
          <w:b w:val="false"/>
          <w:i w:val="false"/>
          <w:color w:val="000000"/>
          <w:sz w:val="28"/>
        </w:rPr>
        <w:t>
      Жас мөлшеріне қарай организмде пайда болатын өзгерістер мүгедектік тобын белгілеу үшін негіздеме болып табылмайды.</w:t>
      </w:r>
    </w:p>
    <w:bookmarkStart w:name="z82" w:id="162"/>
    <w:p>
      <w:pPr>
        <w:spacing w:after="0"/>
        <w:ind w:left="0"/>
        <w:jc w:val="both"/>
      </w:pPr>
      <w:r>
        <w:rPr>
          <w:rFonts w:ascii="Times New Roman"/>
          <w:b w:val="false"/>
          <w:i w:val="false"/>
          <w:color w:val="000000"/>
          <w:sz w:val="28"/>
        </w:rPr>
        <w:t>
      58. Тіршілік-тынысының мынадай санаттарының бірінің айқын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едәуір немесе айқын білінетін бұзылуы бірінші топтағы мүгедектікті немесе бірінші топтағы мүгедектігі бар баланың санатын белгілеу үшін негіз болып табылады:</w:t>
      </w:r>
    </w:p>
    <w:bookmarkEnd w:id="162"/>
    <w:p>
      <w:pPr>
        <w:spacing w:after="0"/>
        <w:ind w:left="0"/>
        <w:jc w:val="both"/>
      </w:pPr>
      <w:r>
        <w:rPr>
          <w:rFonts w:ascii="Times New Roman"/>
          <w:b w:val="false"/>
          <w:i w:val="false"/>
          <w:color w:val="000000"/>
          <w:sz w:val="28"/>
        </w:rPr>
        <w:t>
      1) үшінші дәрежедегі өзіне-өзі қызмет көрсетуге;</w:t>
      </w:r>
    </w:p>
    <w:p>
      <w:pPr>
        <w:spacing w:after="0"/>
        <w:ind w:left="0"/>
        <w:jc w:val="both"/>
      </w:pPr>
      <w:r>
        <w:rPr>
          <w:rFonts w:ascii="Times New Roman"/>
          <w:b w:val="false"/>
          <w:i w:val="false"/>
          <w:color w:val="000000"/>
          <w:sz w:val="28"/>
        </w:rPr>
        <w:t>
      2) үшінші дәрежедегі жүріп-тұруға;</w:t>
      </w:r>
    </w:p>
    <w:p>
      <w:pPr>
        <w:spacing w:after="0"/>
        <w:ind w:left="0"/>
        <w:jc w:val="both"/>
      </w:pPr>
      <w:r>
        <w:rPr>
          <w:rFonts w:ascii="Times New Roman"/>
          <w:b w:val="false"/>
          <w:i w:val="false"/>
          <w:color w:val="000000"/>
          <w:sz w:val="28"/>
        </w:rPr>
        <w:t>
      3) үшінші дәрежедегі еңбек қызметіне (еңбек ету қабілеті);</w:t>
      </w:r>
    </w:p>
    <w:p>
      <w:pPr>
        <w:spacing w:after="0"/>
        <w:ind w:left="0"/>
        <w:jc w:val="both"/>
      </w:pPr>
      <w:r>
        <w:rPr>
          <w:rFonts w:ascii="Times New Roman"/>
          <w:b w:val="false"/>
          <w:i w:val="false"/>
          <w:color w:val="000000"/>
          <w:sz w:val="28"/>
        </w:rPr>
        <w:t>
      4) үшінші дәрежедегі оқуға;</w:t>
      </w:r>
    </w:p>
    <w:p>
      <w:pPr>
        <w:spacing w:after="0"/>
        <w:ind w:left="0"/>
        <w:jc w:val="both"/>
      </w:pPr>
      <w:r>
        <w:rPr>
          <w:rFonts w:ascii="Times New Roman"/>
          <w:b w:val="false"/>
          <w:i w:val="false"/>
          <w:color w:val="000000"/>
          <w:sz w:val="28"/>
        </w:rPr>
        <w:t>
      5) үшінші дәрежедегі бағдарлай білуге;</w:t>
      </w:r>
    </w:p>
    <w:p>
      <w:pPr>
        <w:spacing w:after="0"/>
        <w:ind w:left="0"/>
        <w:jc w:val="both"/>
      </w:pPr>
      <w:r>
        <w:rPr>
          <w:rFonts w:ascii="Times New Roman"/>
          <w:b w:val="false"/>
          <w:i w:val="false"/>
          <w:color w:val="000000"/>
          <w:sz w:val="28"/>
        </w:rPr>
        <w:t>
      6) үшінші дәрежедегі қарым-қатынас жасауға;</w:t>
      </w:r>
    </w:p>
    <w:p>
      <w:pPr>
        <w:spacing w:after="0"/>
        <w:ind w:left="0"/>
        <w:jc w:val="both"/>
      </w:pPr>
      <w:r>
        <w:rPr>
          <w:rFonts w:ascii="Times New Roman"/>
          <w:b w:val="false"/>
          <w:i w:val="false"/>
          <w:color w:val="000000"/>
          <w:sz w:val="28"/>
        </w:rPr>
        <w:t>
      7) үшінші дәрежедегі өзінің мінез-құлқын бақылауға</w:t>
      </w:r>
    </w:p>
    <w:bookmarkStart w:name="z83" w:id="163"/>
    <w:p>
      <w:pPr>
        <w:spacing w:after="0"/>
        <w:ind w:left="0"/>
        <w:jc w:val="both"/>
      </w:pPr>
      <w:r>
        <w:rPr>
          <w:rFonts w:ascii="Times New Roman"/>
          <w:b w:val="false"/>
          <w:i w:val="false"/>
          <w:color w:val="000000"/>
          <w:sz w:val="28"/>
        </w:rPr>
        <w:t>
      59. Тіршілік-тынысының мынадай санаттарының бірінің айқын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білінетін бұзылуы екінші топтағы мүгедектікті немесе екінші топтағы мүгедектігі бар баланың санатын белгілеу үшін негіз болып табылады:</w:t>
      </w:r>
    </w:p>
    <w:bookmarkEnd w:id="163"/>
    <w:p>
      <w:pPr>
        <w:spacing w:after="0"/>
        <w:ind w:left="0"/>
        <w:jc w:val="both"/>
      </w:pPr>
      <w:r>
        <w:rPr>
          <w:rFonts w:ascii="Times New Roman"/>
          <w:b w:val="false"/>
          <w:i w:val="false"/>
          <w:color w:val="000000"/>
          <w:sz w:val="28"/>
        </w:rPr>
        <w:t>
      1) екінші дәрежедегі өзіне-өзі қызмет көрсетуге;</w:t>
      </w:r>
    </w:p>
    <w:p>
      <w:pPr>
        <w:spacing w:after="0"/>
        <w:ind w:left="0"/>
        <w:jc w:val="both"/>
      </w:pPr>
      <w:r>
        <w:rPr>
          <w:rFonts w:ascii="Times New Roman"/>
          <w:b w:val="false"/>
          <w:i w:val="false"/>
          <w:color w:val="000000"/>
          <w:sz w:val="28"/>
        </w:rPr>
        <w:t>
      2) екінші дәрежедегі жүріп-тұруға;</w:t>
      </w:r>
    </w:p>
    <w:p>
      <w:pPr>
        <w:spacing w:after="0"/>
        <w:ind w:left="0"/>
        <w:jc w:val="both"/>
      </w:pPr>
      <w:r>
        <w:rPr>
          <w:rFonts w:ascii="Times New Roman"/>
          <w:b w:val="false"/>
          <w:i w:val="false"/>
          <w:color w:val="000000"/>
          <w:sz w:val="28"/>
        </w:rPr>
        <w:t>
      3) екінші дәрежедегі еңбек қызметіне (еңбек ету қабілеті);</w:t>
      </w:r>
    </w:p>
    <w:p>
      <w:pPr>
        <w:spacing w:after="0"/>
        <w:ind w:left="0"/>
        <w:jc w:val="both"/>
      </w:pPr>
      <w:r>
        <w:rPr>
          <w:rFonts w:ascii="Times New Roman"/>
          <w:b w:val="false"/>
          <w:i w:val="false"/>
          <w:color w:val="000000"/>
          <w:sz w:val="28"/>
        </w:rPr>
        <w:t>
      4) екінші дәрежедегі оқуға;</w:t>
      </w:r>
    </w:p>
    <w:p>
      <w:pPr>
        <w:spacing w:after="0"/>
        <w:ind w:left="0"/>
        <w:jc w:val="both"/>
      </w:pPr>
      <w:r>
        <w:rPr>
          <w:rFonts w:ascii="Times New Roman"/>
          <w:b w:val="false"/>
          <w:i w:val="false"/>
          <w:color w:val="000000"/>
          <w:sz w:val="28"/>
        </w:rPr>
        <w:t>
      5) екінші дәрежедегі айналасын бағдарлай білуге;</w:t>
      </w:r>
    </w:p>
    <w:p>
      <w:pPr>
        <w:spacing w:after="0"/>
        <w:ind w:left="0"/>
        <w:jc w:val="both"/>
      </w:pPr>
      <w:r>
        <w:rPr>
          <w:rFonts w:ascii="Times New Roman"/>
          <w:b w:val="false"/>
          <w:i w:val="false"/>
          <w:color w:val="000000"/>
          <w:sz w:val="28"/>
        </w:rPr>
        <w:t>
      6) екінші дәрежедегі қарым-қатынас жасауға;</w:t>
      </w:r>
    </w:p>
    <w:p>
      <w:pPr>
        <w:spacing w:after="0"/>
        <w:ind w:left="0"/>
        <w:jc w:val="both"/>
      </w:pPr>
      <w:r>
        <w:rPr>
          <w:rFonts w:ascii="Times New Roman"/>
          <w:b w:val="false"/>
          <w:i w:val="false"/>
          <w:color w:val="000000"/>
          <w:sz w:val="28"/>
        </w:rPr>
        <w:t>
      7) екінші дәрежелі өзінің мінез-құлқын бақылауға.</w:t>
      </w:r>
    </w:p>
    <w:bookmarkStart w:name="z84" w:id="164"/>
    <w:p>
      <w:pPr>
        <w:spacing w:after="0"/>
        <w:ind w:left="0"/>
        <w:jc w:val="both"/>
      </w:pPr>
      <w:r>
        <w:rPr>
          <w:rFonts w:ascii="Times New Roman"/>
          <w:b w:val="false"/>
          <w:i w:val="false"/>
          <w:color w:val="000000"/>
          <w:sz w:val="28"/>
        </w:rPr>
        <w:t>
      60. Тіршілік-тынысының мынадай санаттары бірінің шамалы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шамалы бұзылуы үшінші топтағы мүгедектікті немесе үшінші топтағы мүгедектігі бар баланың санатын белгілеу үшін негіз болып табылады:</w:t>
      </w:r>
    </w:p>
    <w:bookmarkEnd w:id="164"/>
    <w:p>
      <w:pPr>
        <w:spacing w:after="0"/>
        <w:ind w:left="0"/>
        <w:jc w:val="both"/>
      </w:pPr>
      <w:r>
        <w:rPr>
          <w:rFonts w:ascii="Times New Roman"/>
          <w:b w:val="false"/>
          <w:i w:val="false"/>
          <w:color w:val="000000"/>
          <w:sz w:val="28"/>
        </w:rPr>
        <w:t>
      1) бірінші дәрежедегі өзіне-өзі қызмет көрсетуге;</w:t>
      </w:r>
    </w:p>
    <w:p>
      <w:pPr>
        <w:spacing w:after="0"/>
        <w:ind w:left="0"/>
        <w:jc w:val="both"/>
      </w:pPr>
      <w:r>
        <w:rPr>
          <w:rFonts w:ascii="Times New Roman"/>
          <w:b w:val="false"/>
          <w:i w:val="false"/>
          <w:color w:val="000000"/>
          <w:sz w:val="28"/>
        </w:rPr>
        <w:t>
      2) бірінші дәрежедегі жүріп-тұруға;</w:t>
      </w:r>
    </w:p>
    <w:p>
      <w:pPr>
        <w:spacing w:after="0"/>
        <w:ind w:left="0"/>
        <w:jc w:val="both"/>
      </w:pPr>
      <w:r>
        <w:rPr>
          <w:rFonts w:ascii="Times New Roman"/>
          <w:b w:val="false"/>
          <w:i w:val="false"/>
          <w:color w:val="000000"/>
          <w:sz w:val="28"/>
        </w:rPr>
        <w:t>
      3) бірінші дәрежедегі еңбек қызметіне (еңбек ету қабілеті);</w:t>
      </w:r>
    </w:p>
    <w:p>
      <w:pPr>
        <w:spacing w:after="0"/>
        <w:ind w:left="0"/>
        <w:jc w:val="both"/>
      </w:pPr>
      <w:r>
        <w:rPr>
          <w:rFonts w:ascii="Times New Roman"/>
          <w:b w:val="false"/>
          <w:i w:val="false"/>
          <w:color w:val="000000"/>
          <w:sz w:val="28"/>
        </w:rPr>
        <w:t>
      4) бірінші дәрежедегі оқуға;</w:t>
      </w:r>
    </w:p>
    <w:p>
      <w:pPr>
        <w:spacing w:after="0"/>
        <w:ind w:left="0"/>
        <w:jc w:val="both"/>
      </w:pPr>
      <w:r>
        <w:rPr>
          <w:rFonts w:ascii="Times New Roman"/>
          <w:b w:val="false"/>
          <w:i w:val="false"/>
          <w:color w:val="000000"/>
          <w:sz w:val="28"/>
        </w:rPr>
        <w:t>
      5) бірінші дәрежедегі айналасын бағдарлай білуге;</w:t>
      </w:r>
    </w:p>
    <w:p>
      <w:pPr>
        <w:spacing w:after="0"/>
        <w:ind w:left="0"/>
        <w:jc w:val="both"/>
      </w:pPr>
      <w:r>
        <w:rPr>
          <w:rFonts w:ascii="Times New Roman"/>
          <w:b w:val="false"/>
          <w:i w:val="false"/>
          <w:color w:val="000000"/>
          <w:sz w:val="28"/>
        </w:rPr>
        <w:t>
      6) бірінші дәрежедегі қарым-қатынас жасауға;</w:t>
      </w:r>
    </w:p>
    <w:p>
      <w:pPr>
        <w:spacing w:after="0"/>
        <w:ind w:left="0"/>
        <w:jc w:val="both"/>
      </w:pPr>
      <w:r>
        <w:rPr>
          <w:rFonts w:ascii="Times New Roman"/>
          <w:b w:val="false"/>
          <w:i w:val="false"/>
          <w:color w:val="000000"/>
          <w:sz w:val="28"/>
        </w:rPr>
        <w:t>
      7) бірінші дәрежелі өзінің мінез-құлқын бақылауға.</w:t>
      </w:r>
    </w:p>
    <w:bookmarkStart w:name="z85" w:id="165"/>
    <w:p>
      <w:pPr>
        <w:spacing w:after="0"/>
        <w:ind w:left="0"/>
        <w:jc w:val="both"/>
      </w:pPr>
      <w:r>
        <w:rPr>
          <w:rFonts w:ascii="Times New Roman"/>
          <w:b w:val="false"/>
          <w:i w:val="false"/>
          <w:color w:val="000000"/>
          <w:sz w:val="28"/>
        </w:rPr>
        <w:t>
      61. Аурулармен, жарақаттардың салдарымен немесе ақаулармен шартталған, өзіне-өзі қызмет көрсету, жүріп-тұру, оқу, бағдарлана білу, қарым-қатынас жасау, ойын және танымдық қызметке, өзінің мінез-құлқын бақылау, қимыл белсенділігі қабілетінің орташа, айқын немесе қатты білінетін шектелуіне әкеп соқтыратын организм функцияларының тұрақты орташа немесе айқын немесе едәуір, қатты білінетін бұзылуы 7 жасқа дейінгі балаға мүгедектік белгілеу үшін негіз болып табылады.</w:t>
      </w:r>
    </w:p>
    <w:bookmarkEnd w:id="165"/>
    <w:bookmarkStart w:name="z86" w:id="166"/>
    <w:p>
      <w:pPr>
        <w:spacing w:after="0"/>
        <w:ind w:left="0"/>
        <w:jc w:val="left"/>
      </w:pPr>
      <w:r>
        <w:rPr>
          <w:rFonts w:ascii="Times New Roman"/>
          <w:b/>
          <w:i w:val="false"/>
          <w:color w:val="000000"/>
        </w:rPr>
        <w:t xml:space="preserve"> 12-параграф. Жалпы еңбек ету қабілетінен айырылу дәрежесін белгілеу өлшемшарттары</w:t>
      </w:r>
    </w:p>
    <w:bookmarkEnd w:id="166"/>
    <w:bookmarkStart w:name="z87" w:id="167"/>
    <w:p>
      <w:pPr>
        <w:spacing w:after="0"/>
        <w:ind w:left="0"/>
        <w:jc w:val="both"/>
      </w:pPr>
      <w:r>
        <w:rPr>
          <w:rFonts w:ascii="Times New Roman"/>
          <w:b w:val="false"/>
          <w:i w:val="false"/>
          <w:color w:val="000000"/>
          <w:sz w:val="28"/>
        </w:rPr>
        <w:t>
      62. ЖЕА дәрежесі өзі үшін әлеуметтік аударымдар жүргізілген міндетті әлеуметтік сақтандыру жүйесінің қатысушысына еңбек ету қабілетінен айырылуға (жоғалтуға) әкеп соқтырған оқиға (әлеуметтік қатер) туындаған кезде белгіленеді.</w:t>
      </w:r>
    </w:p>
    <w:bookmarkEnd w:id="167"/>
    <w:p>
      <w:pPr>
        <w:spacing w:after="0"/>
        <w:ind w:left="0"/>
        <w:jc w:val="both"/>
      </w:pPr>
      <w:r>
        <w:rPr>
          <w:rFonts w:ascii="Times New Roman"/>
          <w:b w:val="false"/>
          <w:i w:val="false"/>
          <w:color w:val="000000"/>
          <w:sz w:val="28"/>
        </w:rPr>
        <w:t>
      Тіршілік-тынысының шектелуіне әкеп соқтырған организм функцияларының тұрақты бұзылуын растайтын құжаттар болған кезде ЖЕА туындады деп есептеледі.</w:t>
      </w:r>
    </w:p>
    <w:bookmarkStart w:name="z88" w:id="168"/>
    <w:p>
      <w:pPr>
        <w:spacing w:after="0"/>
        <w:ind w:left="0"/>
        <w:jc w:val="both"/>
      </w:pPr>
      <w:r>
        <w:rPr>
          <w:rFonts w:ascii="Times New Roman"/>
          <w:b w:val="false"/>
          <w:i w:val="false"/>
          <w:color w:val="000000"/>
          <w:sz w:val="28"/>
        </w:rPr>
        <w:t>
      63. ЖЕА туындаған кезде өзі үшін әлеуметтік аударымдар жүргізілген міндетті әлеуметтік сақтандыру жүйесінің қатысушысына ЖЕА дәрежесі 30-дан 100 пайызды қоса алғанға дейін белгіленеді.</w:t>
      </w:r>
    </w:p>
    <w:bookmarkEnd w:id="168"/>
    <w:bookmarkStart w:name="z89" w:id="169"/>
    <w:p>
      <w:pPr>
        <w:spacing w:after="0"/>
        <w:ind w:left="0"/>
        <w:jc w:val="both"/>
      </w:pPr>
      <w:r>
        <w:rPr>
          <w:rFonts w:ascii="Times New Roman"/>
          <w:b w:val="false"/>
          <w:i w:val="false"/>
          <w:color w:val="000000"/>
          <w:sz w:val="28"/>
        </w:rPr>
        <w:t>
      64. Өзі үшін әлеуметтік аударымдар жүргізілген міндетті әлеуметтік сақтандыру жүйесінің қатысушысына жіктемеде көзделген, еңбек ету қабілетінен айырылуға әкеп соқтырған организм функцияларының бұзылу дәрежесі бойынша ЖЕА мынадай жағдайларда белгіленеді:</w:t>
      </w:r>
    </w:p>
    <w:bookmarkEnd w:id="169"/>
    <w:p>
      <w:pPr>
        <w:spacing w:after="0"/>
        <w:ind w:left="0"/>
        <w:jc w:val="both"/>
      </w:pPr>
      <w:r>
        <w:rPr>
          <w:rFonts w:ascii="Times New Roman"/>
          <w:b w:val="false"/>
          <w:i w:val="false"/>
          <w:color w:val="000000"/>
          <w:sz w:val="28"/>
        </w:rPr>
        <w:t>
      1) еңбек ету қабілетінің орташа білінетін шектелуіне әкеп соқтырған организм функцияларының тұрақты орташа білінетін бұзылуы кезінде 30-дан 59 пайызды қоса алғанға дейін;</w:t>
      </w:r>
    </w:p>
    <w:p>
      <w:pPr>
        <w:spacing w:after="0"/>
        <w:ind w:left="0"/>
        <w:jc w:val="both"/>
      </w:pPr>
      <w:r>
        <w:rPr>
          <w:rFonts w:ascii="Times New Roman"/>
          <w:b w:val="false"/>
          <w:i w:val="false"/>
          <w:color w:val="000000"/>
          <w:sz w:val="28"/>
        </w:rPr>
        <w:t>
      2) еңбек ету қабілетінің айқын білінетін шектелуіне әкеп соқтырған организм функцияларының тұрақты айқын білінетін бұзылуы кезінде 60-тан 79 пайызды қоса алғанға дейін;</w:t>
      </w:r>
    </w:p>
    <w:p>
      <w:pPr>
        <w:spacing w:after="0"/>
        <w:ind w:left="0"/>
        <w:jc w:val="both"/>
      </w:pPr>
      <w:r>
        <w:rPr>
          <w:rFonts w:ascii="Times New Roman"/>
          <w:b w:val="false"/>
          <w:i w:val="false"/>
          <w:color w:val="000000"/>
          <w:sz w:val="28"/>
        </w:rPr>
        <w:t>
      3) еңбек ету қабілетінің едәуір немесе қатты айқын білінетін шектелуіне немесе еңбек ету қабілетінен айырылуға әкеп соқтырған организм функцияларының едәуір немесе қатты айқын білінетін тұрақты бұзылуы кезінде 80-нен 100 пайызды қоса алғанға дейін белгіленеді.</w:t>
      </w:r>
    </w:p>
    <w:bookmarkStart w:name="z90" w:id="170"/>
    <w:p>
      <w:pPr>
        <w:spacing w:after="0"/>
        <w:ind w:left="0"/>
        <w:jc w:val="left"/>
      </w:pPr>
      <w:r>
        <w:rPr>
          <w:rFonts w:ascii="Times New Roman"/>
          <w:b/>
          <w:i w:val="false"/>
          <w:color w:val="000000"/>
        </w:rPr>
        <w:t xml:space="preserve"> 13-параграф. Кәсіптік еңбек ету қабілетінен айырылу дәрежесін белгілеу өлшемшарттары</w:t>
      </w:r>
    </w:p>
    <w:bookmarkEnd w:id="170"/>
    <w:bookmarkStart w:name="z91" w:id="171"/>
    <w:p>
      <w:pPr>
        <w:spacing w:after="0"/>
        <w:ind w:left="0"/>
        <w:jc w:val="both"/>
      </w:pPr>
      <w:r>
        <w:rPr>
          <w:rFonts w:ascii="Times New Roman"/>
          <w:b w:val="false"/>
          <w:i w:val="false"/>
          <w:color w:val="000000"/>
          <w:sz w:val="28"/>
        </w:rPr>
        <w:t>
      65. Зардап шеккен қызметкерлерге жіктемеде көзделген еңбек ету қабілетінен айырылуға әкеп соқтырған организм функцияларының бұзылу дәрежесі бойынша КЕА дәрежесі мынадай жағдайларда:</w:t>
      </w:r>
    </w:p>
    <w:bookmarkEnd w:id="171"/>
    <w:p>
      <w:pPr>
        <w:spacing w:after="0"/>
        <w:ind w:left="0"/>
        <w:jc w:val="both"/>
      </w:pPr>
      <w:r>
        <w:rPr>
          <w:rFonts w:ascii="Times New Roman"/>
          <w:b w:val="false"/>
          <w:i w:val="false"/>
          <w:color w:val="000000"/>
          <w:sz w:val="28"/>
        </w:rPr>
        <w:t>
      1) егер зардап шеккен қызметкер өзінің кәсіби қызметі біліктілігінің орташа немесе шамалы төмендеуімен не атқаратын жұмысы көлемінің азайтылуымен немесе егер, организм функцияларының шамалы білінетін бұзылулары салдарынан оның кәсіптік қызметін орындауы бұрынғыдан көп күш қажет ететін және (немесе) кәсіптік ауыруы кезінде зиянды және (немесе) қауіпті өндірістік фактор әсерінің азайтылуымен жалғастыруға қарсы көрсетілімдер болмаса, 5-тен 29 пайызды қоса алғанға дейін белгіленеді;</w:t>
      </w:r>
    </w:p>
    <w:p>
      <w:pPr>
        <w:spacing w:after="0"/>
        <w:ind w:left="0"/>
        <w:jc w:val="both"/>
      </w:pPr>
      <w:r>
        <w:rPr>
          <w:rFonts w:ascii="Times New Roman"/>
          <w:b w:val="false"/>
          <w:i w:val="false"/>
          <w:color w:val="000000"/>
          <w:sz w:val="28"/>
        </w:rPr>
        <w:t>
      2) егер зардап шеккен қызметкер өзінің кәсіби қызметін әдеттегі өндірістік жағдайларда біліктілігінің айқын төмендеуінен не атқаратын жұмыс көлемінің азаюынан жалғастыруға қарсы көрсетілімдер болмаса, немесе егер ол кәсіптік қызметін организм функцияларының орташа айқын білінетін бұзылулары салдарынан және (немесе) кәсіптік ауыруы кезінде зиянды және (немесе) қауіпті өндірістік фактор әсерінің азайтылуымен жалғастыру қабілетінен айырылған кезде 30-дан 59 пайызды қоса алғанға дейін белгіленеді;</w:t>
      </w:r>
    </w:p>
    <w:p>
      <w:pPr>
        <w:spacing w:after="0"/>
        <w:ind w:left="0"/>
        <w:jc w:val="both"/>
      </w:pPr>
      <w:r>
        <w:rPr>
          <w:rFonts w:ascii="Times New Roman"/>
          <w:b w:val="false"/>
          <w:i w:val="false"/>
          <w:color w:val="000000"/>
          <w:sz w:val="28"/>
        </w:rPr>
        <w:t>
      3) егер зардап шеккен қызметкер өзінің кәсіби қызметін организм функцияларының айқын білінетін бұзылуы салдарынан Қазақстан Республикасының заңнамасына сәйкес мүгедектігі бар адамға жұмыс уақытының қысқартылған ұзақтығы белгіленіп, мүгедектігі бар адамның жеке мүмкіндіктері ескеріле отырып арнайы жұмыс орны құрылып, арнайы жасалған жағдайларда ғана көрсетілімдер болғанда 60-тан 89 пайызды қоса алғанға дейін белгіленеді;</w:t>
      </w:r>
    </w:p>
    <w:p>
      <w:pPr>
        <w:spacing w:after="0"/>
        <w:ind w:left="0"/>
        <w:jc w:val="both"/>
      </w:pPr>
      <w:r>
        <w:rPr>
          <w:rFonts w:ascii="Times New Roman"/>
          <w:b w:val="false"/>
          <w:i w:val="false"/>
          <w:color w:val="000000"/>
          <w:sz w:val="28"/>
        </w:rPr>
        <w:t>
      4) егер кез келген кәсіби қызмет түрін арнайы жасалған жағдайларда да атқаруға нақты қарсы көрсетілімдері болған кезде, зақым келген қызметкер организм функцияларының қатты айқын бұзушылықтары салдарынан кәсіптік еңбек ету қабілетінен толық айырылған кезде 90-нан 100 пайызды қоса алғанға дейін белгіленеді.</w:t>
      </w:r>
    </w:p>
    <w:bookmarkStart w:name="z92" w:id="172"/>
    <w:p>
      <w:pPr>
        <w:spacing w:after="0"/>
        <w:ind w:left="0"/>
        <w:jc w:val="both"/>
      </w:pPr>
      <w:r>
        <w:rPr>
          <w:rFonts w:ascii="Times New Roman"/>
          <w:b w:val="false"/>
          <w:i w:val="false"/>
          <w:color w:val="000000"/>
          <w:sz w:val="28"/>
        </w:rPr>
        <w:t>
      66. Өндірістік жарақаттың немесе кәсіптік аурулардың салдары кезінде КЕА дәрежесі организм функцияларының бұзылу және еңбек ету қабілетінің шектелу дәрежесіне сәйкес келетін мөлшер шегінде белгіленеді. Өндірістік жарақаттар немесе кәсіптік аурулар салдары функциялардың бұзылу сипаты бойынша әртүрлі болған кезде, КЕА дәрежесі ауырлық дәрежесі бойынша айқын білінетіндігіне қарай айқындалады.</w:t>
      </w:r>
    </w:p>
    <w:bookmarkEnd w:id="172"/>
    <w:p>
      <w:pPr>
        <w:spacing w:after="0"/>
        <w:ind w:left="0"/>
        <w:jc w:val="both"/>
      </w:pPr>
      <w:r>
        <w:rPr>
          <w:rFonts w:ascii="Times New Roman"/>
          <w:b w:val="false"/>
          <w:i w:val="false"/>
          <w:color w:val="000000"/>
          <w:sz w:val="28"/>
        </w:rPr>
        <w:t>
      КЕА дәрежесі егер өндірістік жарақат немесе кәсіптік ауру зардап шеккен қызметкердің бұрыннан бар ауруын (-ауруларын) және (немесе) өндірістік жарақатын (-жарақаттарын) нашарлатып жіберген әрбір жағдай бойынша жеке пайызбен белгіленеді. Кәсіптік еңбек ету қабілетін жоғалту дәрежесі туралы анықтаманың артқы бетінде бұрын белгіленген қайта куәландыру мерзімінсіз немесе белгілеу мерзімі өтпеген КЕА дәрежесі көрсетіледі. Бұл ретте КЕА пайызы организм функцияларының бұрынғы бұзылуының және еңбек ету қабілеті шектелуінің біліну дәрежесіне КЕА пайызы организм функцияларының білінетін бұзылулары мен еңбек ету қабілетінің шектелу дәрежесіне сәйкес келетін мөлшер шегінде жалпы айқындалатыны ескеріле отырып, белгіленеді.</w:t>
      </w:r>
    </w:p>
    <w:bookmarkStart w:name="z93" w:id="173"/>
    <w:p>
      <w:pPr>
        <w:spacing w:after="0"/>
        <w:ind w:left="0"/>
        <w:jc w:val="both"/>
      </w:pPr>
      <w:r>
        <w:rPr>
          <w:rFonts w:ascii="Times New Roman"/>
          <w:b w:val="false"/>
          <w:i w:val="false"/>
          <w:color w:val="000000"/>
          <w:sz w:val="28"/>
        </w:rPr>
        <w:t xml:space="preserve">
      67. МӘС бөлімі КЕА дәрежесі белгіленген мерзімге Қазақстан Республикасы Азаматтық кодексінің </w:t>
      </w:r>
      <w:r>
        <w:rPr>
          <w:rFonts w:ascii="Times New Roman"/>
          <w:b w:val="false"/>
          <w:i w:val="false"/>
          <w:color w:val="000000"/>
          <w:sz w:val="28"/>
        </w:rPr>
        <w:t>937-бабына</w:t>
      </w:r>
      <w:r>
        <w:rPr>
          <w:rFonts w:ascii="Times New Roman"/>
          <w:b w:val="false"/>
          <w:i w:val="false"/>
          <w:color w:val="000000"/>
          <w:sz w:val="28"/>
        </w:rPr>
        <w:t xml:space="preserve"> сәйкес медициналық ұйымдардың ұсынымдарының негізінде куәландырылатын адамның:</w:t>
      </w:r>
    </w:p>
    <w:bookmarkEnd w:id="173"/>
    <w:p>
      <w:pPr>
        <w:spacing w:after="0"/>
        <w:ind w:left="0"/>
        <w:jc w:val="both"/>
      </w:pPr>
      <w:r>
        <w:rPr>
          <w:rFonts w:ascii="Times New Roman"/>
          <w:b w:val="false"/>
          <w:i w:val="false"/>
          <w:color w:val="000000"/>
          <w:sz w:val="28"/>
        </w:rPr>
        <w:t>
      1) қосымша медициналық көмекке (тегін медициналық көмектің кепілдік берілген көлемінің тізбесіне енбейтін), оның ішінде қосымша тамақтануға және дәрі-дәрмек сатып алуға;</w:t>
      </w:r>
    </w:p>
    <w:p>
      <w:pPr>
        <w:spacing w:after="0"/>
        <w:ind w:left="0"/>
        <w:jc w:val="both"/>
      </w:pPr>
      <w:r>
        <w:rPr>
          <w:rFonts w:ascii="Times New Roman"/>
          <w:b w:val="false"/>
          <w:i w:val="false"/>
          <w:color w:val="000000"/>
          <w:sz w:val="28"/>
        </w:rPr>
        <w:t>
      2) зақым келген қызметкерге басқа адамның, оның ішінде оның отбасы мүшелері жүзеге асыратын күтімге (арнайы медициналық және тұрмыстық);</w:t>
      </w:r>
    </w:p>
    <w:p>
      <w:pPr>
        <w:spacing w:after="0"/>
        <w:ind w:left="0"/>
        <w:jc w:val="both"/>
      </w:pPr>
      <w:r>
        <w:rPr>
          <w:rFonts w:ascii="Times New Roman"/>
          <w:b w:val="false"/>
          <w:i w:val="false"/>
          <w:color w:val="000000"/>
          <w:sz w:val="28"/>
        </w:rPr>
        <w:t>
      3) санаторлық-курорттық емделу кезеңіндегі барлық демалыс уақытына және зақым келген қызметкердің емделу орнына баруына және келуіне, қажетті жағдайларда - оны алып жүретін адамның санаторлық-курорттық емделу орнына бару және кейін келу жол ақысын қоса алғанда, санаторлық-курорттық емделуге;</w:t>
      </w:r>
    </w:p>
    <w:p>
      <w:pPr>
        <w:spacing w:after="0"/>
        <w:ind w:left="0"/>
        <w:jc w:val="both"/>
      </w:pPr>
      <w:r>
        <w:rPr>
          <w:rFonts w:ascii="Times New Roman"/>
          <w:b w:val="false"/>
          <w:i w:val="false"/>
          <w:color w:val="000000"/>
          <w:sz w:val="28"/>
        </w:rPr>
        <w:t>
      4) зақым келген қызметкерге еңбек қызметіне және тұрмыста қажетті техникалық көмекші (компенсаторлық) құралдарына;</w:t>
      </w:r>
    </w:p>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еңбек жарақаты немесе кәсіптік ауру салдарынан мүгедектігі бар адамдарды арнайы автокөлікпен қамтамасыз етуге арналған медициналық көрсетілімдер тізбесі негізінде мүгедектігі бар адамдарды арнайы автокөлікпен қамтамасыз ету;</w:t>
      </w:r>
    </w:p>
    <w:p>
      <w:pPr>
        <w:spacing w:after="0"/>
        <w:ind w:left="0"/>
        <w:jc w:val="both"/>
      </w:pPr>
      <w:r>
        <w:rPr>
          <w:rFonts w:ascii="Times New Roman"/>
          <w:b w:val="false"/>
          <w:i w:val="false"/>
          <w:color w:val="000000"/>
          <w:sz w:val="28"/>
        </w:rPr>
        <w:t>
      6) кәсіптік оқуға (қайта оқуға);</w:t>
      </w:r>
    </w:p>
    <w:p>
      <w:pPr>
        <w:spacing w:after="0"/>
        <w:ind w:left="0"/>
        <w:jc w:val="both"/>
      </w:pPr>
      <w:r>
        <w:rPr>
          <w:rFonts w:ascii="Times New Roman"/>
          <w:b w:val="false"/>
          <w:i w:val="false"/>
          <w:color w:val="000000"/>
          <w:sz w:val="28"/>
        </w:rPr>
        <w:t>
      7) қажетіне қарай арнаулы жағдайлар жасай отырып жұмысқа орналастыруға қажеттілігін анықтайды.</w:t>
      </w:r>
    </w:p>
    <w:bookmarkStart w:name="z94" w:id="174"/>
    <w:p>
      <w:pPr>
        <w:spacing w:after="0"/>
        <w:ind w:left="0"/>
        <w:jc w:val="left"/>
      </w:pPr>
      <w:r>
        <w:rPr>
          <w:rFonts w:ascii="Times New Roman"/>
          <w:b/>
          <w:i w:val="false"/>
          <w:color w:val="000000"/>
        </w:rPr>
        <w:t xml:space="preserve"> 14-параграф. Мүгедектік мерзімін және (немесе) еңбек ету қабілетінен айырылу дәрежесін есептеу және бұрын белгіленген мүгедектік мерзімін және (немесе) еңбек ету қабілетінен айырылу дәрежесін қайта куәландыру тәртібі</w:t>
      </w:r>
    </w:p>
    <w:bookmarkEnd w:id="174"/>
    <w:bookmarkStart w:name="z95" w:id="175"/>
    <w:p>
      <w:pPr>
        <w:spacing w:after="0"/>
        <w:ind w:left="0"/>
        <w:jc w:val="both"/>
      </w:pPr>
      <w:r>
        <w:rPr>
          <w:rFonts w:ascii="Times New Roman"/>
          <w:b w:val="false"/>
          <w:i w:val="false"/>
          <w:color w:val="000000"/>
          <w:sz w:val="28"/>
        </w:rPr>
        <w:t>
      68. Мүгедектігі бар адамдар мен еңбек ету қабілетінен айырылған адамдар белгіленген мүгедектіктің және (немесе) еңбек ету қабілетінен айырылу дәрежесінің мерзімдерін сақтай отырып Қағидалардың 30, 33, 35-тармақтарына сәйкес қайта куәландырудан өтеді.</w:t>
      </w:r>
    </w:p>
    <w:bookmarkEnd w:id="175"/>
    <w:bookmarkStart w:name="z96" w:id="176"/>
    <w:p>
      <w:pPr>
        <w:spacing w:after="0"/>
        <w:ind w:left="0"/>
        <w:jc w:val="both"/>
      </w:pPr>
      <w:r>
        <w:rPr>
          <w:rFonts w:ascii="Times New Roman"/>
          <w:b w:val="false"/>
          <w:i w:val="false"/>
          <w:color w:val="000000"/>
          <w:sz w:val="28"/>
        </w:rPr>
        <w:t>
      69. Егер куәландырылатын адамның құжаттары "МОДБ" АЦЖ-ға түспесе немесе куәландырылатын адам МӘС бөліміне мерзімінде келмесе және қайта куәландыру кезінде оған қайтадан мүгедектік және (немесе) еңбекке қабілеттілігінен айырылу дәрежесі белгіленген болса, онда өткізіп алған кезеңге мерзім:</w:t>
      </w:r>
    </w:p>
    <w:bookmarkEnd w:id="176"/>
    <w:p>
      <w:pPr>
        <w:spacing w:after="0"/>
        <w:ind w:left="0"/>
        <w:jc w:val="both"/>
      </w:pPr>
      <w:r>
        <w:rPr>
          <w:rFonts w:ascii="Times New Roman"/>
          <w:b w:val="false"/>
          <w:i w:val="false"/>
          <w:color w:val="000000"/>
          <w:sz w:val="28"/>
        </w:rPr>
        <w:t>
      1) қайта куәландырудың алдыңғы белгіленген күнінен бастап бір айдан аспайтын қайта куәландырудың кезекті мерзімін өткізіп алған кезде – бір айға дейін;</w:t>
      </w:r>
    </w:p>
    <w:p>
      <w:pPr>
        <w:spacing w:after="0"/>
        <w:ind w:left="0"/>
        <w:jc w:val="both"/>
      </w:pPr>
      <w:r>
        <w:rPr>
          <w:rFonts w:ascii="Times New Roman"/>
          <w:b w:val="false"/>
          <w:i w:val="false"/>
          <w:color w:val="000000"/>
          <w:sz w:val="28"/>
        </w:rPr>
        <w:t>
      2) үш жылға дейін – дәлелді себеппен қайта куәландырудың кезекті мерзімін өткізіп алған кезде (ұзақ үздіксіз стационарлық емдеу салдарынан кезекті қайта куәландыруға келудің мүмкін еместігі);</w:t>
      </w:r>
    </w:p>
    <w:p>
      <w:pPr>
        <w:spacing w:after="0"/>
        <w:ind w:left="0"/>
        <w:jc w:val="both"/>
      </w:pPr>
      <w:r>
        <w:rPr>
          <w:rFonts w:ascii="Times New Roman"/>
          <w:b w:val="false"/>
          <w:i w:val="false"/>
          <w:color w:val="000000"/>
          <w:sz w:val="28"/>
        </w:rPr>
        <w:t>
      3) әрекетке қабілетсіз деп тану және қамқоршыны тағайындау жөніндегі рәсімдерді жүргізу себебі бойынша қайта куәландырудың мерзімін өткізіп алған кезде – бір жылға дейін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11.04.2024 </w:t>
      </w:r>
      <w:r>
        <w:rPr>
          <w:rFonts w:ascii="Times New Roman"/>
          <w:b w:val="false"/>
          <w:i w:val="false"/>
          <w:color w:val="000000"/>
          <w:sz w:val="28"/>
        </w:rPr>
        <w:t>№ 104</w:t>
      </w:r>
      <w:r>
        <w:rPr>
          <w:rFonts w:ascii="Times New Roman"/>
          <w:b w:val="false"/>
          <w:i w:val="false"/>
          <w:color w:val="ff0000"/>
          <w:sz w:val="28"/>
        </w:rPr>
        <w:t xml:space="preserve"> (ресми жарияланған күнінен бастап қолданысқа енгізіледі);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97" w:id="177"/>
    <w:p>
      <w:pPr>
        <w:spacing w:after="0"/>
        <w:ind w:left="0"/>
        <w:jc w:val="both"/>
      </w:pPr>
      <w:r>
        <w:rPr>
          <w:rFonts w:ascii="Times New Roman"/>
          <w:b w:val="false"/>
          <w:i w:val="false"/>
          <w:color w:val="000000"/>
          <w:sz w:val="28"/>
        </w:rPr>
        <w:t>
      70. Төтенше жағдай кезеңінде, төтенше ахуал кезінде қайта куәландыру мерзімі төтенше жағдай енгізілгенге және төтенше ахуал жарияланғанға дейін бір айдан аспайтын уақытта және төтенше жағдай, төтенше ахуал кезінде басталған және көрсетілген кезеңдерде куәландырудан қайта өтпеген адамдарға мүгедектік, еңбекке қабілеттілігінен айырылу дәрежесі және мүгедектігі бар адамдардың ОЖБ мерзімдері төтенше жағдай кезеңінде, төтенше ахуал кезінде автоматты түрде ұзартылады. Төтенше жағдай режимінің, төтенше ахаул қолданысы аяқталған ай толық есептеледі.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Еңбек және халықты әлеуметтік қорғау министрінің 11.04.2024 </w:t>
      </w:r>
      <w:r>
        <w:rPr>
          <w:rFonts w:ascii="Times New Roman"/>
          <w:b w:val="false"/>
          <w:i w:val="false"/>
          <w:color w:val="000000"/>
          <w:sz w:val="28"/>
        </w:rPr>
        <w:t>№ 104</w:t>
      </w:r>
      <w:r>
        <w:rPr>
          <w:rFonts w:ascii="Times New Roman"/>
          <w:b w:val="false"/>
          <w:i w:val="false"/>
          <w:color w:val="ff0000"/>
          <w:sz w:val="28"/>
        </w:rPr>
        <w:t xml:space="preserve"> (ресми жарияланған күнінен бастап қолданысқа енгізіледі) бұйрығымен.</w:t>
      </w:r>
      <w:r>
        <w:br/>
      </w:r>
      <w:r>
        <w:rPr>
          <w:rFonts w:ascii="Times New Roman"/>
          <w:b w:val="false"/>
          <w:i w:val="false"/>
          <w:color w:val="000000"/>
          <w:sz w:val="28"/>
        </w:rPr>
        <w:t>
</w:t>
      </w:r>
    </w:p>
    <w:bookmarkStart w:name="z98" w:id="178"/>
    <w:p>
      <w:pPr>
        <w:spacing w:after="0"/>
        <w:ind w:left="0"/>
        <w:jc w:val="both"/>
      </w:pPr>
      <w:r>
        <w:rPr>
          <w:rFonts w:ascii="Times New Roman"/>
          <w:b w:val="false"/>
          <w:i w:val="false"/>
          <w:color w:val="000000"/>
          <w:sz w:val="28"/>
        </w:rPr>
        <w:t xml:space="preserve">
      71. Мүгедектігі бар адамдарды және (немесе) еңбек ету қабілетінен айырылған адамдарды, сондай-ақ оларға мүгедектік немесе еңбек ету қабілетінен айырылу қайта куәландыру мерзімінсіз немесе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белгіленген адамдарды мүгедектіктің және (немесе) еңбек ету қабілетінен айырылу мерзімінен бұрын қайта куәландыру мынадай жағдайларда:</w:t>
      </w:r>
    </w:p>
    <w:bookmarkEnd w:id="178"/>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айқындалған құжаттар негізінде:</w:t>
      </w:r>
    </w:p>
    <w:p>
      <w:pPr>
        <w:spacing w:after="0"/>
        <w:ind w:left="0"/>
        <w:jc w:val="both"/>
      </w:pPr>
      <w:r>
        <w:rPr>
          <w:rFonts w:ascii="Times New Roman"/>
          <w:b w:val="false"/>
          <w:i w:val="false"/>
          <w:color w:val="000000"/>
          <w:sz w:val="28"/>
        </w:rPr>
        <w:t>
      денсаулық жағдайы өзгерген кезде;</w:t>
      </w:r>
    </w:p>
    <w:p>
      <w:pPr>
        <w:spacing w:after="0"/>
        <w:ind w:left="0"/>
        <w:jc w:val="both"/>
      </w:pPr>
      <w:r>
        <w:rPr>
          <w:rFonts w:ascii="Times New Roman"/>
          <w:b w:val="false"/>
          <w:i w:val="false"/>
          <w:color w:val="000000"/>
          <w:sz w:val="28"/>
        </w:rPr>
        <w:t>
      мүгедектік себебін өзгерту мақсатында;</w:t>
      </w:r>
    </w:p>
    <w:p>
      <w:pPr>
        <w:spacing w:after="0"/>
        <w:ind w:left="0"/>
        <w:jc w:val="both"/>
      </w:pPr>
      <w:r>
        <w:rPr>
          <w:rFonts w:ascii="Times New Roman"/>
          <w:b w:val="false"/>
          <w:i w:val="false"/>
          <w:color w:val="000000"/>
          <w:sz w:val="28"/>
        </w:rPr>
        <w:t xml:space="preserve">
      мерзімінен бұрын қайта куәландыру кезінде себебін көрсете отырып куәландыратын адамның өтінішінде, </w:t>
      </w:r>
    </w:p>
    <w:p>
      <w:pPr>
        <w:spacing w:after="0"/>
        <w:ind w:left="0"/>
        <w:jc w:val="both"/>
      </w:pPr>
      <w:r>
        <w:rPr>
          <w:rFonts w:ascii="Times New Roman"/>
          <w:b w:val="false"/>
          <w:i w:val="false"/>
          <w:color w:val="000000"/>
          <w:sz w:val="28"/>
        </w:rPr>
        <w:t>
      2) МӘС актісінде (актілерінде) бар деректердің негізінде:</w:t>
      </w:r>
    </w:p>
    <w:p>
      <w:pPr>
        <w:spacing w:after="0"/>
        <w:ind w:left="0"/>
        <w:jc w:val="both"/>
      </w:pPr>
      <w:r>
        <w:rPr>
          <w:rFonts w:ascii="Times New Roman"/>
          <w:b w:val="false"/>
          <w:i w:val="false"/>
          <w:color w:val="000000"/>
          <w:sz w:val="28"/>
        </w:rPr>
        <w:t>
      МӘС бөлімінің сараптамалық қорытындысының негізділігіне бақылау жүргізу кезінде;</w:t>
      </w:r>
    </w:p>
    <w:p>
      <w:pPr>
        <w:spacing w:after="0"/>
        <w:ind w:left="0"/>
        <w:jc w:val="both"/>
      </w:pPr>
      <w:r>
        <w:rPr>
          <w:rFonts w:ascii="Times New Roman"/>
          <w:b w:val="false"/>
          <w:i w:val="false"/>
          <w:color w:val="000000"/>
          <w:sz w:val="28"/>
        </w:rPr>
        <w:t>
      мүгедектікті және (немесе) еңбек ету қабілетінен айырылуды белгілеу мерзіміне қарамастан дәйексіз құжаттарды ұсыну, сараптамалық қорытындыны негізсіз шығару фактілері анықталған кезде жүргізіледі.</w:t>
      </w:r>
    </w:p>
    <w:p>
      <w:pPr>
        <w:spacing w:after="0"/>
        <w:ind w:left="0"/>
        <w:jc w:val="both"/>
      </w:pPr>
      <w:r>
        <w:rPr>
          <w:rFonts w:ascii="Times New Roman"/>
          <w:b w:val="false"/>
          <w:i w:val="false"/>
          <w:color w:val="000000"/>
          <w:sz w:val="28"/>
        </w:rPr>
        <w:t>
      Осы тармақта көзделген жағдайларда куәландырылатын адам бұрын берілген мүгедектігі туралы анықтаманы, жалпы еңбек ету қабілетінен айырылу дәрежесі туралы анықтаманы және кәсіптік еңбек ету қабілетінен айырылу дәрежесі туралы анықтаманы қайтарады.</w:t>
      </w:r>
    </w:p>
    <w:bookmarkStart w:name="z99" w:id="179"/>
    <w:p>
      <w:pPr>
        <w:spacing w:after="0"/>
        <w:ind w:left="0"/>
        <w:jc w:val="both"/>
      </w:pPr>
      <w:r>
        <w:rPr>
          <w:rFonts w:ascii="Times New Roman"/>
          <w:b w:val="false"/>
          <w:i w:val="false"/>
          <w:color w:val="000000"/>
          <w:sz w:val="28"/>
        </w:rPr>
        <w:t>
      72. Қазақстан Республикасы Денсаулық сақтау, Еңбек және халықты әлеуметтік қорғау, Жасанды интеллект және цифрлық даму салалары бойынша жетекшілік ететін вице-министрлер және техникалық іркіліс орын алған медициналық цифрлық жүйелердің (МЦЖ) өкілі қол қойған техникалық іркіліс туралы актімен расталған мемлекеттік органдардың цифрлық жүйелерінің жұмысында техникалық іркілістер туындаған жағдайларда, азаматтар арасында әлеуметтік шиеленісті болдырмау мақсатында:</w:t>
      </w:r>
    </w:p>
    <w:bookmarkEnd w:id="179"/>
    <w:p>
      <w:pPr>
        <w:spacing w:after="0"/>
        <w:ind w:left="0"/>
        <w:jc w:val="both"/>
      </w:pPr>
      <w:r>
        <w:rPr>
          <w:rFonts w:ascii="Times New Roman"/>
          <w:b w:val="false"/>
          <w:i w:val="false"/>
          <w:color w:val="000000"/>
          <w:sz w:val="28"/>
        </w:rPr>
        <w:t>
      1) "МОДБ" АЦЖ құжаттарды, олардың МЦЖ-да қалыптасу күніне қарамастан қабылдайды;</w:t>
      </w:r>
    </w:p>
    <w:p>
      <w:pPr>
        <w:spacing w:after="0"/>
        <w:ind w:left="0"/>
        <w:jc w:val="both"/>
      </w:pPr>
      <w:r>
        <w:rPr>
          <w:rFonts w:ascii="Times New Roman"/>
          <w:b w:val="false"/>
          <w:i w:val="false"/>
          <w:color w:val="000000"/>
          <w:sz w:val="28"/>
        </w:rPr>
        <w:t>
      2) Сараптамалық қорытынды шығару кезінде мерзімді:</w:t>
      </w:r>
    </w:p>
    <w:p>
      <w:pPr>
        <w:spacing w:after="0"/>
        <w:ind w:left="0"/>
        <w:jc w:val="both"/>
      </w:pPr>
      <w:r>
        <w:rPr>
          <w:rFonts w:ascii="Times New Roman"/>
          <w:b w:val="false"/>
          <w:i w:val="false"/>
          <w:color w:val="000000"/>
          <w:sz w:val="28"/>
        </w:rPr>
        <w:t>
      қайта куәландыру кезінде – бұрын белгіленген мүгедектікті, еңбек ету қабілетінен айырылу дәрежесінің мерзімін ескере отырып;</w:t>
      </w:r>
    </w:p>
    <w:p>
      <w:pPr>
        <w:spacing w:after="0"/>
        <w:ind w:left="0"/>
        <w:jc w:val="both"/>
      </w:pPr>
      <w:r>
        <w:rPr>
          <w:rFonts w:ascii="Times New Roman"/>
          <w:b w:val="false"/>
          <w:i w:val="false"/>
          <w:color w:val="000000"/>
          <w:sz w:val="28"/>
        </w:rPr>
        <w:t>
      алғашқы куәландыру кезінде – № 031/е нысаны МЦЖ-дан ҚР ДСМ ЦЖ-не жіберілген күннен бастап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180"/>
    <w:p>
      <w:pPr>
        <w:spacing w:after="0"/>
        <w:ind w:left="0"/>
        <w:jc w:val="both"/>
      </w:pPr>
      <w:r>
        <w:rPr>
          <w:rFonts w:ascii="Times New Roman"/>
          <w:b w:val="false"/>
          <w:i w:val="false"/>
          <w:color w:val="000000"/>
          <w:sz w:val="28"/>
        </w:rPr>
        <w:t>
      73. МӘС әдіснама және бақылау бөлімі медициналық-әлеуметтік сараптамаға анық емес құжаттарды ұсыну және (немесе) сараптамалық қорытындыны негізсіз шығару фактісін анықталған кезде бақылау бойынша көзбе-көз қайта куәландыруды жүргізеді.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 w:id="181"/>
    <w:p>
      <w:pPr>
        <w:spacing w:after="0"/>
        <w:ind w:left="0"/>
        <w:jc w:val="both"/>
      </w:pPr>
      <w:r>
        <w:rPr>
          <w:rFonts w:ascii="Times New Roman"/>
          <w:b w:val="false"/>
          <w:i w:val="false"/>
          <w:color w:val="000000"/>
          <w:sz w:val="28"/>
        </w:rPr>
        <w:t>
      73-1. Бақылау бойынша қайта куәландыру үшін куәландырылатын адамның немесе оның заңды өкілінің МАБ-та тіркелген абоненттік нөміріне "МОДБ" АЦЖ-дан sms-хабарлама жіберілген күннен бастап, ал МАБ-та абоненттік нөмір тіркелмеген жағдайда – шақыруды пошта байланысы арқылы алған сәттен бастап үш жұмыс күні ішінде мүгедектігі бар адам МӘС әдіснама және бақылау бөліміне келуі қажет.</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73-1-тармақпен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16" w:id="182"/>
    <w:p>
      <w:pPr>
        <w:spacing w:after="0"/>
        <w:ind w:left="0"/>
        <w:jc w:val="both"/>
      </w:pPr>
      <w:r>
        <w:rPr>
          <w:rFonts w:ascii="Times New Roman"/>
          <w:b w:val="false"/>
          <w:i w:val="false"/>
          <w:color w:val="000000"/>
          <w:sz w:val="28"/>
        </w:rPr>
        <w:t xml:space="preserve">
      73-2. Бақылау бойынша көзбе-көз куәландыруға келмеген жағдайда МӘС әдіснама және бақылау бөлімі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хаттама рәсімдейді, оның негізінде бақылау бойынша қайта куәландыруға және сараптамалық қорытынды шығарғанға дейін мүгедектік және (немесе) еңбекке қабілеттілігінен айырылу дәрежесімен байланысты жәрдемақылар мен төлемдер тоқтатылады.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73-2-тармақпен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 w:id="183"/>
    <w:p>
      <w:pPr>
        <w:spacing w:after="0"/>
        <w:ind w:left="0"/>
        <w:jc w:val="both"/>
      </w:pPr>
      <w:r>
        <w:rPr>
          <w:rFonts w:ascii="Times New Roman"/>
          <w:b w:val="false"/>
          <w:i w:val="false"/>
          <w:color w:val="000000"/>
          <w:sz w:val="28"/>
        </w:rPr>
        <w:t>
      73-3. МӘС бөлімінің сараптамалық қорытындысының негізділігіне бақылау жүргізу кезінде МӘС әдіснама және бақылау бөлімі қайта куәландырған жағдайларда немесе дәйексіз құжаттарды, негізсіз шығарылған сараптамалық қорытындыны ұсыну фактілері анықталған кезде мүгедектік және (немесе) еңбекке қабілеттілігінен айырылу дәрежесі:</w:t>
      </w:r>
    </w:p>
    <w:bookmarkEnd w:id="183"/>
    <w:p>
      <w:pPr>
        <w:spacing w:after="0"/>
        <w:ind w:left="0"/>
        <w:jc w:val="both"/>
      </w:pPr>
      <w:r>
        <w:rPr>
          <w:rFonts w:ascii="Times New Roman"/>
          <w:b w:val="false"/>
          <w:i w:val="false"/>
          <w:color w:val="000000"/>
          <w:sz w:val="28"/>
        </w:rPr>
        <w:t>
      1) егер мүгедектік тобы күшейтілсе (мүгедектігі бар адам неғұрлым ауыр топқа ауыстырылса) және (немесе) еңбекке қабілеттілігінен айырылу дәрежесі ұлғайтылса, МӘС бөлімі мүгедектікті және (немесе) еңбекке қабілеттілігінен айырылу дәрежесін белгілеген күннен бастап;</w:t>
      </w:r>
    </w:p>
    <w:p>
      <w:pPr>
        <w:spacing w:after="0"/>
        <w:ind w:left="0"/>
        <w:jc w:val="both"/>
      </w:pPr>
      <w:r>
        <w:rPr>
          <w:rFonts w:ascii="Times New Roman"/>
          <w:b w:val="false"/>
          <w:i w:val="false"/>
          <w:color w:val="000000"/>
          <w:sz w:val="28"/>
        </w:rPr>
        <w:t>
      2) егер мүгедектігі бар адам ауырлығы төмен топқа ауыстырылса немесе мүгедектік белгіленбесе және (немесе) еңбекке қабілеттілігінен айырылу дәрежесі төмендетілсе немесе белгіленбесе, не мүгедектік тобы және (немесе) еңбекке қабілеттілігінен айырылу дәрежесі өзгермесе, МӘС әдіснама және бақылау бөлімі тоқтатқан күннен бастап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73-3-тармақпен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84"/>
    <w:p>
      <w:pPr>
        <w:spacing w:after="0"/>
        <w:ind w:left="0"/>
        <w:jc w:val="left"/>
      </w:pPr>
      <w:r>
        <w:rPr>
          <w:rFonts w:ascii="Times New Roman"/>
          <w:b/>
          <w:i w:val="false"/>
          <w:color w:val="000000"/>
        </w:rPr>
        <w:t xml:space="preserve"> 15-параграф. Мүгедектігі бар адамды абилитациялау мен оңалтудың жеке бағдарламасын іске асыру</w:t>
      </w:r>
    </w:p>
    <w:bookmarkEnd w:id="184"/>
    <w:bookmarkStart w:name="z102" w:id="185"/>
    <w:p>
      <w:pPr>
        <w:spacing w:after="0"/>
        <w:ind w:left="0"/>
        <w:jc w:val="both"/>
      </w:pPr>
      <w:r>
        <w:rPr>
          <w:rFonts w:ascii="Times New Roman"/>
          <w:b w:val="false"/>
          <w:i w:val="false"/>
          <w:color w:val="000000"/>
          <w:sz w:val="28"/>
        </w:rPr>
        <w:t>
      74. Оңалту іс-шараларын жүргізу кезінде оңалту іс-шараларын жүзеге асырудың жеке-даралығы, дәйектілігі, кешенділігі, сабақтастығы және үздіксіздігі, жүргізілген оңалту іс-шараларын динамикалық байқау және тиімділігін бақылау қамтамасыз етіледі.</w:t>
      </w:r>
    </w:p>
    <w:bookmarkEnd w:id="185"/>
    <w:p>
      <w:pPr>
        <w:spacing w:after="0"/>
        <w:ind w:left="0"/>
        <w:jc w:val="both"/>
      </w:pPr>
      <w:r>
        <w:rPr>
          <w:rFonts w:ascii="Times New Roman"/>
          <w:b w:val="false"/>
          <w:i w:val="false"/>
          <w:color w:val="000000"/>
          <w:sz w:val="28"/>
        </w:rPr>
        <w:t>
      Медициналық оңалтуды денсаулық сақтау саласындағы заңнамаға сәйкес медициналық ұйымдар жүргізеді.</w:t>
      </w:r>
    </w:p>
    <w:p>
      <w:pPr>
        <w:spacing w:after="0"/>
        <w:ind w:left="0"/>
        <w:jc w:val="both"/>
      </w:pPr>
      <w:r>
        <w:rPr>
          <w:rFonts w:ascii="Times New Roman"/>
          <w:b w:val="false"/>
          <w:i w:val="false"/>
          <w:color w:val="000000"/>
          <w:sz w:val="28"/>
        </w:rPr>
        <w:t>
      Әлеуметтік және кәсіптік оңалтуды халықты әлеуметтік қорғау жүйесінің ұйымдары, сондай-ақ еңбек жарақаты және/немесе кәсіптік ауру кезінде жұмыс берушілер жүргізеді.</w:t>
      </w:r>
    </w:p>
    <w:bookmarkStart w:name="z103" w:id="186"/>
    <w:p>
      <w:pPr>
        <w:spacing w:after="0"/>
        <w:ind w:left="0"/>
        <w:jc w:val="both"/>
      </w:pPr>
      <w:r>
        <w:rPr>
          <w:rFonts w:ascii="Times New Roman"/>
          <w:b w:val="false"/>
          <w:i w:val="false"/>
          <w:color w:val="000000"/>
          <w:sz w:val="28"/>
        </w:rPr>
        <w:t>
      75. ОЖБ-ның медициналық бөлігінің орындалуы туралы деректерді медициналық ұйымдардың мамандары медициналық ұйымдардың тиісті цифрлық жүйелеріне енгізеді.</w:t>
      </w:r>
    </w:p>
    <w:bookmarkEnd w:id="186"/>
    <w:p>
      <w:pPr>
        <w:spacing w:after="0"/>
        <w:ind w:left="0"/>
        <w:jc w:val="both"/>
      </w:pPr>
      <w:r>
        <w:rPr>
          <w:rFonts w:ascii="Times New Roman"/>
          <w:b w:val="false"/>
          <w:i w:val="false"/>
          <w:color w:val="000000"/>
          <w:sz w:val="28"/>
        </w:rPr>
        <w:t>
      ОЖБ-ның әлеуметтік бөлігінің орындалуы туралы деректер "Е-собес" АЦЖ-дан "МОДБ" АЦЖ-ға, ал ОЖБ-ның кәсіптік бөлігінің орындалуы туралы деректер "Еңбек нарығы" АЦЖ-дан автоматтандырылған режимде келіп түседі.</w:t>
      </w:r>
    </w:p>
    <w:p>
      <w:pPr>
        <w:spacing w:after="0"/>
        <w:ind w:left="0"/>
        <w:jc w:val="both"/>
      </w:pPr>
      <w:r>
        <w:rPr>
          <w:rFonts w:ascii="Times New Roman"/>
          <w:b w:val="false"/>
          <w:i w:val="false"/>
          <w:color w:val="000000"/>
          <w:sz w:val="28"/>
        </w:rPr>
        <w:t>
      Жұмыс берушілердің ОЖБ-ның әлеуметтік және/немесе кәсіптік бөліктерін орындауы туралы деректерді куәландырылатын адамның ақпараты негізінде кезекті куәландыру кезінде МӘС мамандары "МОДБ" АЦЖ-ға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4" w:id="187"/>
    <w:p>
      <w:pPr>
        <w:spacing w:after="0"/>
        <w:ind w:left="0"/>
        <w:jc w:val="both"/>
      </w:pPr>
      <w:r>
        <w:rPr>
          <w:rFonts w:ascii="Times New Roman"/>
          <w:b w:val="false"/>
          <w:i w:val="false"/>
          <w:color w:val="000000"/>
          <w:sz w:val="28"/>
        </w:rPr>
        <w:t>
      76. МӘС бөлімі ОЖБ-ның іске асырылуына мониторингті және ОЖБ жөніндегі іс-шаралардың тиімділігін бағалауды мүгедектігі бар адамды кезекті куәландыру кезінде жүзеге асырады.</w:t>
      </w:r>
    </w:p>
    <w:bookmarkEnd w:id="187"/>
    <w:p>
      <w:pPr>
        <w:spacing w:after="0"/>
        <w:ind w:left="0"/>
        <w:jc w:val="both"/>
      </w:pPr>
      <w:r>
        <w:rPr>
          <w:rFonts w:ascii="Times New Roman"/>
          <w:b w:val="false"/>
          <w:i w:val="false"/>
          <w:color w:val="000000"/>
          <w:sz w:val="28"/>
        </w:rPr>
        <w:t>
      ОЖБ медициналық бөлігінің жүргізілген кешенді оңалту іс-шараларының тиімділігін бағалауды мультипәндік топ, медициналық ұйымның ДКК жүзеге асырады.</w:t>
      </w:r>
    </w:p>
    <w:bookmarkStart w:name="z105" w:id="188"/>
    <w:p>
      <w:pPr>
        <w:spacing w:after="0"/>
        <w:ind w:left="0"/>
        <w:jc w:val="both"/>
      </w:pPr>
      <w:r>
        <w:rPr>
          <w:rFonts w:ascii="Times New Roman"/>
          <w:b w:val="false"/>
          <w:i w:val="false"/>
          <w:color w:val="000000"/>
          <w:sz w:val="28"/>
        </w:rPr>
        <w:t xml:space="preserve">
      77. Оңалту іс-шараларын орындамау себептеріне қарай, көрсетілімдердің болуы кезінде МӘС бөлімі ОЖБ-ның әлеуметтік, кәсіптік бөліктеріне түзету жүргізеді және (немесе) оңалту іс-шараларын одан әрі жүргізудің қажеттігі және орындылығы туралы мәселені шешеді. </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07" w:id="189"/>
    <w:p>
      <w:pPr>
        <w:spacing w:after="0"/>
        <w:ind w:left="0"/>
        <w:jc w:val="left"/>
      </w:pPr>
      <w:r>
        <w:rPr>
          <w:rFonts w:ascii="Times New Roman"/>
          <w:b/>
          <w:i w:val="false"/>
          <w:color w:val="000000"/>
        </w:rPr>
        <w:t xml:space="preserve"> Медициналық-әлеуметтік сараптама жүргізуге арналған өтініш</w:t>
      </w:r>
    </w:p>
    <w:bookmarkEnd w:id="189"/>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w:t>
      </w:r>
    </w:p>
    <w:p>
      <w:pPr>
        <w:spacing w:after="0"/>
        <w:ind w:left="0"/>
        <w:jc w:val="both"/>
      </w:pPr>
      <w:r>
        <w:rPr>
          <w:rFonts w:ascii="Times New Roman"/>
          <w:b w:val="false"/>
          <w:i w:val="false"/>
          <w:color w:val="000000"/>
          <w:sz w:val="28"/>
        </w:rPr>
        <w:t>
      облысы (қаласы) бойынша департаменті, ______ бөлімі</w:t>
      </w:r>
    </w:p>
    <w:p>
      <w:pPr>
        <w:spacing w:after="0"/>
        <w:ind w:left="0"/>
        <w:jc w:val="both"/>
      </w:pPr>
      <w:r>
        <w:rPr>
          <w:rFonts w:ascii="Times New Roman"/>
          <w:b w:val="false"/>
          <w:i w:val="false"/>
          <w:color w:val="000000"/>
          <w:sz w:val="28"/>
        </w:rPr>
        <w:t xml:space="preserve">
      Жеке сәйкестендіру нөмірі: ___________________________________ </w:t>
      </w:r>
    </w:p>
    <w:p>
      <w:pPr>
        <w:spacing w:after="0"/>
        <w:ind w:left="0"/>
        <w:jc w:val="both"/>
      </w:pPr>
      <w:r>
        <w:rPr>
          <w:rFonts w:ascii="Times New Roman"/>
          <w:b w:val="false"/>
          <w:i w:val="false"/>
          <w:color w:val="000000"/>
          <w:sz w:val="28"/>
        </w:rPr>
        <w:t xml:space="preserve">
      Куәландырылатын адамның тегі, аты, әкесінің аты (бар болса): </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xml:space="preserve">
      Туған күні: _____ жылғы "___" _________ </w:t>
      </w:r>
    </w:p>
    <w:p>
      <w:pPr>
        <w:spacing w:after="0"/>
        <w:ind w:left="0"/>
        <w:jc w:val="both"/>
      </w:pPr>
      <w:r>
        <w:rPr>
          <w:rFonts w:ascii="Times New Roman"/>
          <w:b w:val="false"/>
          <w:i w:val="false"/>
          <w:color w:val="000000"/>
          <w:sz w:val="28"/>
        </w:rPr>
        <w:t>
      Жеке басын куәландыратын құжаттың түрі: ______________________</w:t>
      </w:r>
    </w:p>
    <w:p>
      <w:pPr>
        <w:spacing w:after="0"/>
        <w:ind w:left="0"/>
        <w:jc w:val="both"/>
      </w:pPr>
      <w:r>
        <w:rPr>
          <w:rFonts w:ascii="Times New Roman"/>
          <w:b w:val="false"/>
          <w:i w:val="false"/>
          <w:color w:val="000000"/>
          <w:sz w:val="28"/>
        </w:rPr>
        <w:t xml:space="preserve">
      Құжаттың нөмірі: __________ кім берген ________________________ </w:t>
      </w:r>
    </w:p>
    <w:p>
      <w:pPr>
        <w:spacing w:after="0"/>
        <w:ind w:left="0"/>
        <w:jc w:val="both"/>
      </w:pPr>
      <w:r>
        <w:rPr>
          <w:rFonts w:ascii="Times New Roman"/>
          <w:b w:val="false"/>
          <w:i w:val="false"/>
          <w:color w:val="000000"/>
          <w:sz w:val="28"/>
        </w:rPr>
        <w:t xml:space="preserve">
      Берілген күні _____ жылғы "___" _________ </w:t>
      </w:r>
    </w:p>
    <w:p>
      <w:pPr>
        <w:spacing w:after="0"/>
        <w:ind w:left="0"/>
        <w:jc w:val="both"/>
      </w:pPr>
      <w:r>
        <w:rPr>
          <w:rFonts w:ascii="Times New Roman"/>
          <w:b w:val="false"/>
          <w:i w:val="false"/>
          <w:color w:val="000000"/>
          <w:sz w:val="28"/>
        </w:rPr>
        <w:t>
      Тіркелген орны: ___________________________________</w:t>
      </w:r>
    </w:p>
    <w:p>
      <w:pPr>
        <w:spacing w:after="0"/>
        <w:ind w:left="0"/>
        <w:jc w:val="both"/>
      </w:pPr>
      <w:r>
        <w:rPr>
          <w:rFonts w:ascii="Times New Roman"/>
          <w:b w:val="false"/>
          <w:i w:val="false"/>
          <w:color w:val="000000"/>
          <w:sz w:val="28"/>
        </w:rPr>
        <w:t>
      Облыс/республикалық маңызы бар қала _______</w:t>
      </w:r>
    </w:p>
    <w:p>
      <w:pPr>
        <w:spacing w:after="0"/>
        <w:ind w:left="0"/>
        <w:jc w:val="both"/>
      </w:pPr>
      <w:r>
        <w:rPr>
          <w:rFonts w:ascii="Times New Roman"/>
          <w:b w:val="false"/>
          <w:i w:val="false"/>
          <w:color w:val="000000"/>
          <w:sz w:val="28"/>
        </w:rPr>
        <w:t>
      қала (аудан) __________________________________</w:t>
      </w:r>
    </w:p>
    <w:p>
      <w:pPr>
        <w:spacing w:after="0"/>
        <w:ind w:left="0"/>
        <w:jc w:val="both"/>
      </w:pPr>
      <w:r>
        <w:rPr>
          <w:rFonts w:ascii="Times New Roman"/>
          <w:b w:val="false"/>
          <w:i w:val="false"/>
          <w:color w:val="000000"/>
          <w:sz w:val="28"/>
        </w:rPr>
        <w:t>
      ауыл: _______________</w:t>
      </w:r>
    </w:p>
    <w:p>
      <w:pPr>
        <w:spacing w:after="0"/>
        <w:ind w:left="0"/>
        <w:jc w:val="both"/>
      </w:pPr>
      <w:r>
        <w:rPr>
          <w:rFonts w:ascii="Times New Roman"/>
          <w:b w:val="false"/>
          <w:i w:val="false"/>
          <w:color w:val="000000"/>
          <w:sz w:val="28"/>
        </w:rPr>
        <w:t>
      көше (шағын аудан) ___________________________ ____ үй _____ пәтер</w:t>
      </w:r>
    </w:p>
    <w:p>
      <w:pPr>
        <w:spacing w:after="0"/>
        <w:ind w:left="0"/>
        <w:jc w:val="both"/>
      </w:pPr>
      <w:r>
        <w:rPr>
          <w:rFonts w:ascii="Times New Roman"/>
          <w:b w:val="false"/>
          <w:i w:val="false"/>
          <w:color w:val="000000"/>
          <w:sz w:val="28"/>
        </w:rPr>
        <w:t>
      байланыс телефон нөмірі: ________________</w:t>
      </w:r>
    </w:p>
    <w:p>
      <w:pPr>
        <w:spacing w:after="0"/>
        <w:ind w:left="0"/>
        <w:jc w:val="both"/>
      </w:pPr>
      <w:r>
        <w:rPr>
          <w:rFonts w:ascii="Times New Roman"/>
          <w:b w:val="false"/>
          <w:i w:val="false"/>
          <w:color w:val="000000"/>
          <w:sz w:val="28"/>
        </w:rPr>
        <w:t>
      электрондық пошта мекенжайы (бар болса): ____</w:t>
      </w:r>
    </w:p>
    <w:p>
      <w:pPr>
        <w:spacing w:after="0"/>
        <w:ind w:left="0"/>
        <w:jc w:val="both"/>
      </w:pPr>
      <w:r>
        <w:rPr>
          <w:rFonts w:ascii="Times New Roman"/>
          <w:b w:val="false"/>
          <w:i w:val="false"/>
          <w:color w:val="000000"/>
          <w:sz w:val="28"/>
        </w:rPr>
        <w:t>
      Сізден мына мақсатта медициналық-әлеуметтік сараптама жүргізуді сұраймын:</w:t>
      </w:r>
    </w:p>
    <w:p>
      <w:pPr>
        <w:spacing w:after="0"/>
        <w:ind w:left="0"/>
        <w:jc w:val="both"/>
      </w:pPr>
      <w:r>
        <w:rPr>
          <w:rFonts w:ascii="Times New Roman"/>
          <w:b w:val="false"/>
          <w:i w:val="false"/>
          <w:color w:val="000000"/>
          <w:sz w:val="28"/>
        </w:rPr>
        <w:t>
      1) мүгедектікті белгілеу: мүгедектікті алғашқы белгілеу, мүгедектікті қайта белгілеу (қайта куәландыру), мүгедектік себебінің өзгеруі (керегінің астын сызу);</w:t>
      </w:r>
    </w:p>
    <w:p>
      <w:pPr>
        <w:spacing w:after="0"/>
        <w:ind w:left="0"/>
        <w:jc w:val="both"/>
      </w:pPr>
      <w:r>
        <w:rPr>
          <w:rFonts w:ascii="Times New Roman"/>
          <w:b w:val="false"/>
          <w:i w:val="false"/>
          <w:color w:val="000000"/>
          <w:sz w:val="28"/>
        </w:rPr>
        <w:t>
      2) жалпы еңбекке қабілеттіліктен айырылу дәрежесін, кәсіптік еңбекке қабілеттіліктен айрылу дәрежесін белгілеу (керегінің астын сызу);</w:t>
      </w:r>
    </w:p>
    <w:p>
      <w:pPr>
        <w:spacing w:after="0"/>
        <w:ind w:left="0"/>
        <w:jc w:val="both"/>
      </w:pPr>
      <w:r>
        <w:rPr>
          <w:rFonts w:ascii="Times New Roman"/>
          <w:b w:val="false"/>
          <w:i w:val="false"/>
          <w:color w:val="000000"/>
          <w:sz w:val="28"/>
        </w:rPr>
        <w:t>
      3) мүгедектігі бар адамды абилитациялау мен оңалтудың жеке бағдарламасын (ОЖБ) қалыптастыру, ОЖБ түзету, зардап шеккен қызметкердің қосымша көмек түрлеріне және күтімге мұқтаждығын айқындау (керегінің астын сызу).</w:t>
      </w:r>
    </w:p>
    <w:p>
      <w:pPr>
        <w:spacing w:after="0"/>
        <w:ind w:left="0"/>
        <w:jc w:val="both"/>
      </w:pPr>
      <w:r>
        <w:rPr>
          <w:rFonts w:ascii="Times New Roman"/>
          <w:b w:val="false"/>
          <w:i w:val="false"/>
          <w:color w:val="000000"/>
          <w:sz w:val="28"/>
        </w:rPr>
        <w:t>
      Медициналық-әлеуметтік сараптама (МӘС) жүргізу үшін құжаттардың және мемлекеттік органдардың цифрлық жүйелерінен алынатын мәліметтердің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(электрондық немесе қағаз форматта)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ОЖБ-ның медициналық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науқастың медициналық картасы, ауру тарихынан үзінді және зерттеу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парағы (анықтамасы)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растайтын құжат және (немесе) өндірістегі еңбек сипаты мен еңбек жағдайлары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сақтандыру жүйесіне қатысу (немесе қатыспау) фактісін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 туралы 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 мен улану диагнозын анықтау (кәсіппен аурудың байланысын анықтау) кезінде сараптаманы жүзеге асыратын денсаулық сақтау ұйымының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себеп-салдарлық байланысты белгілеген тиісті қызмет саласындағы уәкілетті орган берген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жарақаттың немесе аурудың еңбек (қызметтік) міндеттерін орындаумен себеп-салдарлық байланысы туралы сот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қорғаншылықты (қамқоршылықты) белгілеуді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 әкесінің атын (бар болса), тегін ауыстыру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куәландыру (қайта куәландыру) кезінде -</w:t>
            </w:r>
          </w:p>
          <w:p>
            <w:pPr>
              <w:spacing w:after="20"/>
              <w:ind w:left="20"/>
              <w:jc w:val="both"/>
            </w:pPr>
            <w:r>
              <w:rPr>
                <w:rFonts w:ascii="Times New Roman"/>
                <w:b w:val="false"/>
                <w:i w:val="false"/>
                <w:color w:val="000000"/>
                <w:sz w:val="20"/>
              </w:rPr>
              <w:t>
психологиялық-медициналық-педагогикалық консультацияның (ПМПК) қорытындысы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Дәрігерлік-консультациялық комиссияның қорытындысына сәйкес куәландыруды (қайта куәландыруды) үйде, стационарда, сырттай (керегінің астын сызу) жүргізуге келісім беремін. Мерзімінен бұрын қайта куәландырылған кезде себебін көрсету</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мүгедектікті және/немесе еңбекке қабілетінен айырылу дәрежесін белгілеуге және/немесе қажетті әлеуметтік қорғау шараларын айқындауға қажетті менің дербес деректерімді және заңмен қорғалатын құпияны құрайтын мәліметтерді жинауға және өңдеуге келісім беремін.</w:t>
      </w:r>
    </w:p>
    <w:p>
      <w:pPr>
        <w:spacing w:after="0"/>
        <w:ind w:left="0"/>
        <w:jc w:val="both"/>
      </w:pPr>
      <w:r>
        <w:rPr>
          <w:rFonts w:ascii="Times New Roman"/>
          <w:b w:val="false"/>
          <w:i w:val="false"/>
          <w:color w:val="000000"/>
          <w:sz w:val="28"/>
        </w:rPr>
        <w:t>
      Дәйексіз мәліметтер мен жалған құжаттарды ұсынғаным үшін жауапкершілік туралы ескертілдім.</w:t>
      </w:r>
    </w:p>
    <w:p>
      <w:pPr>
        <w:spacing w:after="0"/>
        <w:ind w:left="0"/>
        <w:jc w:val="both"/>
      </w:pPr>
      <w:r>
        <w:rPr>
          <w:rFonts w:ascii="Times New Roman"/>
          <w:b w:val="false"/>
          <w:i w:val="false"/>
          <w:color w:val="000000"/>
          <w:sz w:val="28"/>
        </w:rPr>
        <w:t>
      Қайта куәландыру кезінде мүгедектік тобының және соған сәйкес жәрдемақы мөлшерінің өзгеру мүмкіндігі туралы ескертілдім.</w:t>
      </w:r>
    </w:p>
    <w:p>
      <w:pPr>
        <w:spacing w:after="0"/>
        <w:ind w:left="0"/>
        <w:jc w:val="both"/>
      </w:pPr>
      <w:r>
        <w:rPr>
          <w:rFonts w:ascii="Times New Roman"/>
          <w:b w:val="false"/>
          <w:i w:val="false"/>
          <w:color w:val="000000"/>
          <w:sz w:val="28"/>
        </w:rPr>
        <w:t xml:space="preserve">
      20 ____ жылғы "____" __________ </w:t>
      </w:r>
    </w:p>
    <w:p>
      <w:pPr>
        <w:spacing w:after="0"/>
        <w:ind w:left="0"/>
        <w:jc w:val="both"/>
      </w:pPr>
      <w:r>
        <w:rPr>
          <w:rFonts w:ascii="Times New Roman"/>
          <w:b w:val="false"/>
          <w:i w:val="false"/>
          <w:color w:val="000000"/>
          <w:sz w:val="28"/>
        </w:rPr>
        <w:t>
      Өтініш берушінің, куәландырылатын адамның немесе заңды өкілдің қолы _______</w:t>
      </w:r>
    </w:p>
    <w:p>
      <w:pPr>
        <w:spacing w:after="0"/>
        <w:ind w:left="0"/>
        <w:jc w:val="both"/>
      </w:pPr>
      <w:r>
        <w:rPr>
          <w:rFonts w:ascii="Times New Roman"/>
          <w:b w:val="false"/>
          <w:i w:val="false"/>
          <w:color w:val="000000"/>
          <w:sz w:val="28"/>
        </w:rPr>
        <w:t>
      Заңды өкілдің тегі, аты, әкесінің аты (бар болса)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09" w:id="190"/>
    <w:p>
      <w:pPr>
        <w:spacing w:after="0"/>
        <w:ind w:left="0"/>
        <w:jc w:val="left"/>
      </w:pPr>
      <w:r>
        <w:rPr>
          <w:rFonts w:ascii="Times New Roman"/>
          <w:b/>
          <w:i w:val="false"/>
          <w:color w:val="000000"/>
        </w:rPr>
        <w:t xml:space="preserve"> Өндірістегі еңбек сипаты мен жағдайлары туралы мәліметтер</w:t>
      </w:r>
    </w:p>
    <w:bookmarkEnd w:id="190"/>
    <w:p>
      <w:pPr>
        <w:spacing w:after="0"/>
        <w:ind w:left="0"/>
        <w:jc w:val="both"/>
      </w:pPr>
      <w:r>
        <w:rPr>
          <w:rFonts w:ascii="Times New Roman"/>
          <w:b w:val="false"/>
          <w:i w:val="false"/>
          <w:color w:val="000000"/>
          <w:sz w:val="28"/>
        </w:rPr>
        <w:t>
      1. Тегі, аты, әкесінің аты (ол болған кезде)____________________________</w:t>
      </w:r>
    </w:p>
    <w:p>
      <w:pPr>
        <w:spacing w:after="0"/>
        <w:ind w:left="0"/>
        <w:jc w:val="both"/>
      </w:pPr>
      <w:r>
        <w:rPr>
          <w:rFonts w:ascii="Times New Roman"/>
          <w:b w:val="false"/>
          <w:i w:val="false"/>
          <w:color w:val="000000"/>
          <w:sz w:val="28"/>
        </w:rPr>
        <w:t xml:space="preserve">
      2. Туған күні _____ жылғы "_____" </w:t>
      </w:r>
    </w:p>
    <w:p>
      <w:pPr>
        <w:spacing w:after="0"/>
        <w:ind w:left="0"/>
        <w:jc w:val="both"/>
      </w:pPr>
      <w:r>
        <w:rPr>
          <w:rFonts w:ascii="Times New Roman"/>
          <w:b w:val="false"/>
          <w:i w:val="false"/>
          <w:color w:val="000000"/>
          <w:sz w:val="28"/>
        </w:rPr>
        <w:t>
      3. Ұйымның атауы ________________________________________________</w:t>
      </w:r>
    </w:p>
    <w:p>
      <w:pPr>
        <w:spacing w:after="0"/>
        <w:ind w:left="0"/>
        <w:jc w:val="both"/>
      </w:pPr>
      <w:r>
        <w:rPr>
          <w:rFonts w:ascii="Times New Roman"/>
          <w:b w:val="false"/>
          <w:i w:val="false"/>
          <w:color w:val="000000"/>
          <w:sz w:val="28"/>
        </w:rPr>
        <w:t>
      4. Кәсібі, лауазымы, мамандығы _____________________________________</w:t>
      </w:r>
    </w:p>
    <w:p>
      <w:pPr>
        <w:spacing w:after="0"/>
        <w:ind w:left="0"/>
        <w:jc w:val="both"/>
      </w:pPr>
      <w:r>
        <w:rPr>
          <w:rFonts w:ascii="Times New Roman"/>
          <w:b w:val="false"/>
          <w:i w:val="false"/>
          <w:color w:val="000000"/>
          <w:sz w:val="28"/>
        </w:rPr>
        <w:t>
      5.Тариф разряды, санаты ___________________________________________</w:t>
      </w:r>
    </w:p>
    <w:p>
      <w:pPr>
        <w:spacing w:after="0"/>
        <w:ind w:left="0"/>
        <w:jc w:val="both"/>
      </w:pPr>
      <w:r>
        <w:rPr>
          <w:rFonts w:ascii="Times New Roman"/>
          <w:b w:val="false"/>
          <w:i w:val="false"/>
          <w:color w:val="000000"/>
          <w:sz w:val="28"/>
        </w:rPr>
        <w:t xml:space="preserve">
      6. Еңбек ұйымының түрі: (еңбек шарты, ұжымдық еңбек шарты, жұмыс ауысымы, </w:t>
      </w:r>
    </w:p>
    <w:p>
      <w:pPr>
        <w:spacing w:after="0"/>
        <w:ind w:left="0"/>
        <w:jc w:val="both"/>
      </w:pPr>
      <w:r>
        <w:rPr>
          <w:rFonts w:ascii="Times New Roman"/>
          <w:b w:val="false"/>
          <w:i w:val="false"/>
          <w:color w:val="000000"/>
          <w:sz w:val="28"/>
        </w:rPr>
        <w:t xml:space="preserve">
      жұмыс күнінің ұзақтығы, іссапарлардың болуы, еңбек және демалыс </w:t>
      </w:r>
    </w:p>
    <w:p>
      <w:pPr>
        <w:spacing w:after="0"/>
        <w:ind w:left="0"/>
        <w:jc w:val="both"/>
      </w:pPr>
      <w:r>
        <w:rPr>
          <w:rFonts w:ascii="Times New Roman"/>
          <w:b w:val="false"/>
          <w:i w:val="false"/>
          <w:color w:val="000000"/>
          <w:sz w:val="28"/>
        </w:rPr>
        <w:t>
      режимі)_________________________________________________________</w:t>
      </w:r>
    </w:p>
    <w:p>
      <w:pPr>
        <w:spacing w:after="0"/>
        <w:ind w:left="0"/>
        <w:jc w:val="both"/>
      </w:pPr>
      <w:r>
        <w:rPr>
          <w:rFonts w:ascii="Times New Roman"/>
          <w:b w:val="false"/>
          <w:i w:val="false"/>
          <w:color w:val="000000"/>
          <w:sz w:val="28"/>
        </w:rPr>
        <w:t>
      7. Функционалдық міндеттері: 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8. Еңбек жағдайы (жұмыс орнының санитарлық-гигиеналық сипаты, зиянды өндірістік </w:t>
      </w:r>
    </w:p>
    <w:p>
      <w:pPr>
        <w:spacing w:after="0"/>
        <w:ind w:left="0"/>
        <w:jc w:val="both"/>
      </w:pPr>
      <w:r>
        <w:rPr>
          <w:rFonts w:ascii="Times New Roman"/>
          <w:b w:val="false"/>
          <w:i w:val="false"/>
          <w:color w:val="000000"/>
          <w:sz w:val="28"/>
        </w:rPr>
        <w:t>
      факторлардың болуы) ____________________________________</w:t>
      </w:r>
    </w:p>
    <w:p>
      <w:pPr>
        <w:spacing w:after="0"/>
        <w:ind w:left="0"/>
        <w:jc w:val="both"/>
      </w:pPr>
      <w:r>
        <w:rPr>
          <w:rFonts w:ascii="Times New Roman"/>
          <w:b w:val="false"/>
          <w:i w:val="false"/>
          <w:color w:val="000000"/>
          <w:sz w:val="28"/>
        </w:rPr>
        <w:t>
      9. Тиімді жұмысқа орналастыру мүмкіндігі___________________________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Күні 20__ жылғы "___" ________ </w:t>
      </w:r>
    </w:p>
    <w:p>
      <w:pPr>
        <w:spacing w:after="0"/>
        <w:ind w:left="0"/>
        <w:jc w:val="both"/>
      </w:pPr>
      <w:r>
        <w:rPr>
          <w:rFonts w:ascii="Times New Roman"/>
          <w:b w:val="false"/>
          <w:i w:val="false"/>
          <w:color w:val="000000"/>
          <w:sz w:val="28"/>
        </w:rPr>
        <w:t xml:space="preserve">
      Тегі, аты, әкесінің аты (ол болған кезде) ____________________ _________ </w:t>
      </w:r>
    </w:p>
    <w:p>
      <w:pPr>
        <w:spacing w:after="0"/>
        <w:ind w:left="0"/>
        <w:jc w:val="both"/>
      </w:pPr>
      <w:r>
        <w:rPr>
          <w:rFonts w:ascii="Times New Roman"/>
          <w:b w:val="false"/>
          <w:i w:val="false"/>
          <w:color w:val="000000"/>
          <w:sz w:val="28"/>
        </w:rPr>
        <w:t>
      (басшы)             (қолы)</w:t>
      </w:r>
    </w:p>
    <w:p>
      <w:pPr>
        <w:spacing w:after="0"/>
        <w:ind w:left="0"/>
        <w:jc w:val="both"/>
      </w:pPr>
      <w:r>
        <w:rPr>
          <w:rFonts w:ascii="Times New Roman"/>
          <w:b w:val="false"/>
          <w:i w:val="false"/>
          <w:color w:val="000000"/>
          <w:sz w:val="28"/>
        </w:rPr>
        <w:t>
      Мөрдің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11" w:id="191"/>
    <w:p>
      <w:pPr>
        <w:spacing w:after="0"/>
        <w:ind w:left="0"/>
        <w:jc w:val="left"/>
      </w:pPr>
      <w:r>
        <w:rPr>
          <w:rFonts w:ascii="Times New Roman"/>
          <w:b/>
          <w:i w:val="false"/>
          <w:color w:val="000000"/>
        </w:rPr>
        <w:t xml:space="preserve"> "Мүгедектікті және/немесе еңбек ету қабілетінен айырылу дәрежесін белгілеу және/немесе қажетті әлеуметтік қорғау шараларын айқындау" мемлекеттік көрсетілетін қызметін көрсетуге қойылатын негізгі талаптардың тізбесі</w:t>
      </w:r>
    </w:p>
    <w:bookmarkEnd w:id="191"/>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15) тармақшамен толықтырылды– ҚР Еңбек және халықты әлеуметтік қорғау министрінің 11.08.2026 </w:t>
      </w:r>
      <w:r>
        <w:rPr>
          <w:rFonts w:ascii="Times New Roman"/>
          <w:b w:val="false"/>
          <w:i w:val="false"/>
          <w:color w:val="ff0000"/>
          <w:sz w:val="28"/>
        </w:rPr>
        <w:t>№ 329</w:t>
      </w:r>
      <w:r>
        <w:rPr>
          <w:rFonts w:ascii="Times New Roman"/>
          <w:b w:val="false"/>
          <w:i w:val="false"/>
          <w:color w:val="ff0000"/>
          <w:sz w:val="28"/>
        </w:rPr>
        <w:t xml:space="preserve"> (25.08.2026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және/немесе еңбек ету қабілетінен айырылу дәрежесін белгілеу және/немесе қажетті әлеуметтік қорғау шараларын айқындау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көрсетілетін қызметті беруші арқылы жүргізіледі.</w:t>
            </w:r>
          </w:p>
          <w:p>
            <w:pPr>
              <w:spacing w:after="20"/>
              <w:ind w:left="20"/>
              <w:jc w:val="both"/>
            </w:pPr>
            <w:r>
              <w:rPr>
                <w:rFonts w:ascii="Times New Roman"/>
                <w:b w:val="false"/>
                <w:i w:val="false"/>
                <w:color w:val="000000"/>
                <w:sz w:val="20"/>
              </w:rPr>
              <w:t>
Мемлекеттік көрсетілетін қызметті сырттай проактивті көрсету кезінде пациентке сырттай проактивті куәландыру (қайта куәландыру) жүргізу туралы хабарлау және оның келісімін алу медициналық ұйым арқылы жүргізіледі.</w:t>
            </w:r>
          </w:p>
          <w:p>
            <w:pPr>
              <w:spacing w:after="20"/>
              <w:ind w:left="20"/>
              <w:jc w:val="both"/>
            </w:pPr>
            <w:r>
              <w:rPr>
                <w:rFonts w:ascii="Times New Roman"/>
                <w:b w:val="false"/>
                <w:i w:val="false"/>
                <w:color w:val="000000"/>
                <w:sz w:val="20"/>
              </w:rPr>
              <w:t>
Мүгедектікті растау туралы ақпаратты және осы тармақта көрсетілген, мемлекеттік қызмет көрсету кезінде куәландырылатын адам алған құжаттардың электрондық нысандарын беру "цифрлық үкімет" www.​egov.​kz веб-порталының (бұдан әрі – портал) "жеке кабинеті" арқылы ЭЦҚ және/немесе бір реттік парольді пайдалана отырып, куәландырылатын адамның сұрау салуы бойынша жүзеге асырылады.</w:t>
            </w:r>
          </w:p>
          <w:p>
            <w:pPr>
              <w:spacing w:after="20"/>
              <w:ind w:left="20"/>
              <w:jc w:val="both"/>
            </w:pPr>
            <w:r>
              <w:rPr>
                <w:rFonts w:ascii="Times New Roman"/>
                <w:b w:val="false"/>
                <w:i w:val="false"/>
                <w:color w:val="000000"/>
                <w:sz w:val="20"/>
              </w:rPr>
              <w:t>
Мемлекеттік қызметті көрсету нәтижелері туралы көрсетілетін қызметті алушыға тіркелген ұялы байланыстың абоненттік нөміріне СМС-хабарлама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жүгінген күні;</w:t>
            </w:r>
          </w:p>
          <w:p>
            <w:pPr>
              <w:spacing w:after="20"/>
              <w:ind w:left="20"/>
              <w:jc w:val="both"/>
            </w:pPr>
            <w:r>
              <w:rPr>
                <w:rFonts w:ascii="Times New Roman"/>
                <w:b w:val="false"/>
                <w:i w:val="false"/>
                <w:color w:val="000000"/>
                <w:sz w:val="20"/>
              </w:rPr>
              <w:t>
құжаттардың топтамасын тапсыру үшін күтудің рұқсат етілген ең ұзақ уақыты – 1 (бір) сағат;</w:t>
            </w:r>
          </w:p>
          <w:p>
            <w:pPr>
              <w:spacing w:after="20"/>
              <w:ind w:left="20"/>
              <w:jc w:val="both"/>
            </w:pPr>
            <w:r>
              <w:rPr>
                <w:rFonts w:ascii="Times New Roman"/>
                <w:b w:val="false"/>
                <w:i w:val="false"/>
                <w:color w:val="000000"/>
                <w:sz w:val="20"/>
              </w:rPr>
              <w:t>
көрсетілетін қызметті алушы жүгінген күні қызмет көрсетудің рұқсат етілген ең ұзақ уақыты – 1 (бір) сағат;</w:t>
            </w:r>
          </w:p>
          <w:p>
            <w:pPr>
              <w:spacing w:after="20"/>
              <w:ind w:left="20"/>
              <w:jc w:val="both"/>
            </w:pPr>
            <w:r>
              <w:rPr>
                <w:rFonts w:ascii="Times New Roman"/>
                <w:b w:val="false"/>
                <w:i w:val="false"/>
                <w:color w:val="000000"/>
                <w:sz w:val="20"/>
              </w:rPr>
              <w:t>
көрсетілетін қызметті алушыға үйде, мамандандырылған мекемелерде, түзеу мекемелері мен тергеу изоляторларында емделіп жатқан жері бойынша қызмет көрсету кезінде рұқсат етілген ең ұзақ уақыт көрсетілетін қызметті беруші орналасқан жерден бастап көрсетілетін қызметті алушы орналасқан жерге дейін жол жүру уақытына байланысты – 4 сағат;</w:t>
            </w:r>
          </w:p>
          <w:p>
            <w:pPr>
              <w:spacing w:after="20"/>
              <w:ind w:left="20"/>
              <w:jc w:val="both"/>
            </w:pPr>
            <w:r>
              <w:rPr>
                <w:rFonts w:ascii="Times New Roman"/>
                <w:b w:val="false"/>
                <w:i w:val="false"/>
                <w:color w:val="000000"/>
                <w:sz w:val="20"/>
              </w:rPr>
              <w:t>
2) МӘС актісінің жобасы сырттай проактивті куәландыруға келіп түскен күннен бастап 3 (үш) жұмыс күні ішінде шығарылады. МӘС актісінің жобасы сағат 16.00-ден кейін келіп түскен жағдайда, сараптамалық қорытындыны шығару мерзімі келесі жұмыс күнінен бастап есептеледі;</w:t>
            </w:r>
          </w:p>
          <w:p>
            <w:pPr>
              <w:spacing w:after="20"/>
              <w:ind w:left="20"/>
              <w:jc w:val="both"/>
            </w:pPr>
            <w:r>
              <w:rPr>
                <w:rFonts w:ascii="Times New Roman"/>
                <w:b w:val="false"/>
                <w:i w:val="false"/>
                <w:color w:val="000000"/>
                <w:sz w:val="20"/>
              </w:rPr>
              <w:t>
3) 10 (он) жұмыс күн ішінде:</w:t>
            </w:r>
          </w:p>
          <w:p>
            <w:pPr>
              <w:spacing w:after="20"/>
              <w:ind w:left="20"/>
              <w:jc w:val="both"/>
            </w:pPr>
            <w:r>
              <w:rPr>
                <w:rFonts w:ascii="Times New Roman"/>
                <w:b w:val="false"/>
                <w:i w:val="false"/>
                <w:color w:val="000000"/>
                <w:sz w:val="20"/>
              </w:rPr>
              <w:t>
МӘС бөлімі алдын ала шығарылған сараптамалық қорытындысымен бірге куәландырылатын адамды және (немесе) куәландырылатын адамның құжаттарын МӘС ӘББ консультацияға жіберген кезде;</w:t>
            </w:r>
          </w:p>
          <w:p>
            <w:pPr>
              <w:spacing w:after="20"/>
              <w:ind w:left="20"/>
              <w:jc w:val="both"/>
            </w:pPr>
            <w:r>
              <w:rPr>
                <w:rFonts w:ascii="Times New Roman"/>
                <w:b w:val="false"/>
                <w:i w:val="false"/>
                <w:color w:val="000000"/>
                <w:sz w:val="20"/>
              </w:rPr>
              <w:t>
МӘС актісінің жобасы сырттай проактивті куәландыруға бөлінген күннен бастап, куәландырылатын адамның құжаттарын көзбе-көз куәландыруға жолдаған кезде, диагнозы нозологиялық нысандар тізбесіне сәйкес келмеген жағдайда, сондай-ақ мүгедектік тобы бойынша үш сараптамалық шешімдер сәйкес келмеген жағдайларда немесе сарапшылар еңбекке уақытша жарамсыздық парағына шыққан жағдайларда оны қайта бөлу кезінде;</w:t>
            </w:r>
          </w:p>
          <w:p>
            <w:pPr>
              <w:spacing w:after="20"/>
              <w:ind w:left="20"/>
              <w:jc w:val="both"/>
            </w:pPr>
            <w:r>
              <w:rPr>
                <w:rFonts w:ascii="Times New Roman"/>
                <w:b w:val="false"/>
                <w:i w:val="false"/>
                <w:color w:val="000000"/>
                <w:sz w:val="20"/>
              </w:rPr>
              <w:t>
4) порталда – көрсетілетін қызметті алушы мүгедектікті растау туралы ақпаратты алу үшін өтінімге қол қойған сәттен бастап 1 (бір) сағат.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нысанда – портал арқылы көрсетілетін қызметті беруші уәкілетті тұлғаның ЭЦҚ-мен куәландырылған құжаттардың электрондық нысандары қызмет алушының "жеке кабинетіне" жолданады:</w:t>
            </w:r>
          </w:p>
          <w:p>
            <w:pPr>
              <w:spacing w:after="20"/>
              <w:ind w:left="20"/>
              <w:jc w:val="both"/>
            </w:pPr>
            <w:r>
              <w:rPr>
                <w:rFonts w:ascii="Times New Roman"/>
                <w:b w:val="false"/>
                <w:i w:val="false"/>
                <w:color w:val="000000"/>
                <w:sz w:val="20"/>
              </w:rPr>
              <w:t>
көрсетілетін қызметті алушыға мүгедектік белгіленген кезде – мүгедектік туралы анықтама;</w:t>
            </w:r>
          </w:p>
          <w:p>
            <w:pPr>
              <w:spacing w:after="20"/>
              <w:ind w:left="20"/>
              <w:jc w:val="both"/>
            </w:pPr>
            <w:r>
              <w:rPr>
                <w:rFonts w:ascii="Times New Roman"/>
                <w:b w:val="false"/>
                <w:i w:val="false"/>
                <w:color w:val="000000"/>
                <w:sz w:val="20"/>
              </w:rPr>
              <w:t>
көрсетілетін қызметті алушыға абилитациялаудың және оңалтудың жеке бағдарламасының (ОЖБ) әлеуметтік бөлігі әзірленген кезде – мүгедектігі бар адамды абилитациялаудың және оңалтудың жеке бағдарламасының әлеуметтік бөлігінен үзінді көшірме;</w:t>
            </w:r>
          </w:p>
          <w:p>
            <w:pPr>
              <w:spacing w:after="20"/>
              <w:ind w:left="20"/>
              <w:jc w:val="both"/>
            </w:pPr>
            <w:r>
              <w:rPr>
                <w:rFonts w:ascii="Times New Roman"/>
                <w:b w:val="false"/>
                <w:i w:val="false"/>
                <w:color w:val="000000"/>
                <w:sz w:val="20"/>
              </w:rPr>
              <w:t>
еңбек жарақаты және/немесе кәсіптік ауру салдарынан мүгедектігі бар адамдар үшін – ОЖБ-ның әлеуметтік бөлігі;</w:t>
            </w:r>
          </w:p>
          <w:p>
            <w:pPr>
              <w:spacing w:after="20"/>
              <w:ind w:left="20"/>
              <w:jc w:val="both"/>
            </w:pPr>
            <w:r>
              <w:rPr>
                <w:rFonts w:ascii="Times New Roman"/>
                <w:b w:val="false"/>
                <w:i w:val="false"/>
                <w:color w:val="000000"/>
                <w:sz w:val="20"/>
              </w:rPr>
              <w:t>
көрсетілетін қызметті алушыға ОЖБ-ның кәсіптік бөлігі әзірленген кезде – мүгедектігі бар адамды абилитациялаудың және оңалтудың жеке бағдарламасының кәсіптік бөлігінен үзінді көшірме;</w:t>
            </w:r>
          </w:p>
          <w:p>
            <w:pPr>
              <w:spacing w:after="20"/>
              <w:ind w:left="20"/>
              <w:jc w:val="both"/>
            </w:pPr>
            <w:r>
              <w:rPr>
                <w:rFonts w:ascii="Times New Roman"/>
                <w:b w:val="false"/>
                <w:i w:val="false"/>
                <w:color w:val="000000"/>
                <w:sz w:val="20"/>
              </w:rPr>
              <w:t>
еңбек жарақаты және/немесе кәсіптік ауру салдарынан мүгедектігі бар адамдар үшін – ОЖБ-ның кәсіптік бөлігі;</w:t>
            </w:r>
          </w:p>
          <w:p>
            <w:pPr>
              <w:spacing w:after="20"/>
              <w:ind w:left="20"/>
              <w:jc w:val="both"/>
            </w:pPr>
            <w:r>
              <w:rPr>
                <w:rFonts w:ascii="Times New Roman"/>
                <w:b w:val="false"/>
                <w:i w:val="false"/>
                <w:color w:val="000000"/>
                <w:sz w:val="20"/>
              </w:rPr>
              <w:t>
көрсетілетін қызметті алушыға жалпы еңбекке қабілеттіліктен айырылу дәрежесі белгіленген кезде – жалпы еңбекке қабілеттіліктен айырылу дәрежесі туралы анықтама;</w:t>
            </w:r>
          </w:p>
          <w:p>
            <w:pPr>
              <w:spacing w:after="20"/>
              <w:ind w:left="20"/>
              <w:jc w:val="both"/>
            </w:pPr>
            <w:r>
              <w:rPr>
                <w:rFonts w:ascii="Times New Roman"/>
                <w:b w:val="false"/>
                <w:i w:val="false"/>
                <w:color w:val="000000"/>
                <w:sz w:val="20"/>
              </w:rPr>
              <w:t>
көрсетілетін қызметті алушыға кәсіптік еңбекке қабілеттіліктен айырылу дәрежесі белгіленген кезде – кәсіптік еңбекке қабілеттіліктен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p>
          <w:p>
            <w:pPr>
              <w:spacing w:after="20"/>
              <w:ind w:left="20"/>
              <w:jc w:val="both"/>
            </w:pPr>
            <w:r>
              <w:rPr>
                <w:rFonts w:ascii="Times New Roman"/>
                <w:b w:val="false"/>
                <w:i w:val="false"/>
                <w:color w:val="000000"/>
                <w:sz w:val="20"/>
              </w:rPr>
              <w:t>
зардап шеккен қызметкердің көмектің қосымша түрлері мен күтімге мұқтаждығы айқындалған кезде – зардап шеккен қызметкердің көмектің қосымша түрлері мен күтімге мұқтаждығы туралы қорытынды;</w:t>
            </w:r>
          </w:p>
          <w:p>
            <w:pPr>
              <w:spacing w:after="20"/>
              <w:ind w:left="20"/>
              <w:jc w:val="both"/>
            </w:pPr>
            <w:r>
              <w:rPr>
                <w:rFonts w:ascii="Times New Roman"/>
                <w:b w:val="false"/>
                <w:i w:val="false"/>
                <w:color w:val="000000"/>
                <w:sz w:val="20"/>
              </w:rPr>
              <w:t>
кезекті қайта куәландыру кезінде мүгедектігі бар адам деп танылмағандарға – мүгедектік тағайындалмауы туралы хабарлама;</w:t>
            </w:r>
          </w:p>
          <w:p>
            <w:pPr>
              <w:spacing w:after="20"/>
              <w:ind w:left="20"/>
              <w:jc w:val="both"/>
            </w:pPr>
            <w:r>
              <w:rPr>
                <w:rFonts w:ascii="Times New Roman"/>
                <w:b w:val="false"/>
                <w:i w:val="false"/>
                <w:color w:val="000000"/>
                <w:sz w:val="20"/>
              </w:rPr>
              <w:t>
алғашқы куәландыру кезінде мүгедектігі бар адам деп танылмағандарға – медициналық-әлеуметтік сараптаманың (бұдан әрі - МӘС) сараптамалық қорытындысы туралы хабарлама.</w:t>
            </w:r>
          </w:p>
          <w:p>
            <w:pPr>
              <w:spacing w:after="20"/>
              <w:ind w:left="20"/>
              <w:jc w:val="both"/>
            </w:pPr>
            <w:r>
              <w:rPr>
                <w:rFonts w:ascii="Times New Roman"/>
                <w:b w:val="false"/>
                <w:i w:val="false"/>
                <w:color w:val="000000"/>
                <w:sz w:val="20"/>
              </w:rPr>
              <w:t>
2) көрсетілетін қызметті берушіде қағаз түрінде көрсетілетін қызметті алушы немесе оның заңды өкілінің талабы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14.00-ге дейін түскі үзіліспен сағат 9.00-ден 18.00-ге дейін.</w:t>
            </w:r>
          </w:p>
          <w:p>
            <w:pPr>
              <w:spacing w:after="20"/>
              <w:ind w:left="20"/>
              <w:jc w:val="both"/>
            </w:pPr>
            <w:r>
              <w:rPr>
                <w:rFonts w:ascii="Times New Roman"/>
                <w:b w:val="false"/>
                <w:i w:val="false"/>
                <w:color w:val="000000"/>
                <w:sz w:val="20"/>
              </w:rPr>
              <w:t>
Көзбе-көз куәландыруға (қайта куәландыруға) өтінішті қабылдау және мемлекеттік қызметті көрсету нәтижесін беру кестесі: сағат 13.00-ден 14.00-ге дейін түскі үзіліспен сағат 9.00-ден 15.30-ға дейін.</w:t>
            </w:r>
          </w:p>
          <w:p>
            <w:pPr>
              <w:spacing w:after="20"/>
              <w:ind w:left="20"/>
              <w:jc w:val="both"/>
            </w:pPr>
            <w:r>
              <w:rPr>
                <w:rFonts w:ascii="Times New Roman"/>
                <w:b w:val="false"/>
                <w:i w:val="false"/>
                <w:color w:val="000000"/>
                <w:sz w:val="20"/>
              </w:rPr>
              <w:t>
Сырттай проактивті куәландыру (қайта куәландыру) 15.30-дан 18.00-ге дейін жүргізіледі.</w:t>
            </w:r>
          </w:p>
          <w:p>
            <w:pPr>
              <w:spacing w:after="20"/>
              <w:ind w:left="20"/>
              <w:jc w:val="both"/>
            </w:pPr>
            <w:r>
              <w:rPr>
                <w:rFonts w:ascii="Times New Roman"/>
                <w:b w:val="false"/>
                <w:i w:val="false"/>
                <w:color w:val="000000"/>
                <w:sz w:val="20"/>
              </w:rPr>
              <w:t>
Мемлекеттік қызмет көзбе-көз куәландыру (қайта куәландыру) алдын ала жазылусыз және жеделдетіп қызмет көрсетусіз кезек тәртібінде көрсетіледі;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және (немесе) МӘС ӘББ өтінішті қабылдау кезінде ЭЦҚ-мен куәландырылған мынадай электрондық құжаттарды сұратады және "цифрлық үкімет" шлюзі арқылы мемлекеттік цифрлық жүйелерден алады:</w:t>
            </w:r>
          </w:p>
          <w:p>
            <w:pPr>
              <w:spacing w:after="20"/>
              <w:ind w:left="20"/>
              <w:jc w:val="both"/>
            </w:pPr>
            <w:r>
              <w:rPr>
                <w:rFonts w:ascii="Times New Roman"/>
                <w:b w:val="false"/>
                <w:i w:val="false"/>
                <w:color w:val="000000"/>
                <w:sz w:val="20"/>
              </w:rPr>
              <w:t>
1) куәландырылатын адамның жеке басын куәландыратын құжат туралы мәлімет;</w:t>
            </w:r>
          </w:p>
          <w:p>
            <w:pPr>
              <w:spacing w:after="20"/>
              <w:ind w:left="20"/>
              <w:jc w:val="both"/>
            </w:pPr>
            <w:r>
              <w:rPr>
                <w:rFonts w:ascii="Times New Roman"/>
                <w:b w:val="false"/>
                <w:i w:val="false"/>
                <w:color w:val="000000"/>
                <w:sz w:val="20"/>
              </w:rPr>
              <w:t>
2) адамды қылмыстық-атқару жүйесінің мекемесінде немесе тергеу изоляторында ұстау фактісін растайтын мәліметтер;</w:t>
            </w:r>
          </w:p>
          <w:p>
            <w:pPr>
              <w:spacing w:after="20"/>
              <w:ind w:left="20"/>
              <w:jc w:val="both"/>
            </w:pPr>
            <w:r>
              <w:rPr>
                <w:rFonts w:ascii="Times New Roman"/>
                <w:b w:val="false"/>
                <w:i w:val="false"/>
                <w:color w:val="000000"/>
                <w:sz w:val="20"/>
              </w:rPr>
              <w:t xml:space="preserve">
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болып тіркелген) (бұдан әрі – № ҚР ДСМ-175/2020 бұйрық) </w:t>
            </w:r>
            <w:r>
              <w:rPr>
                <w:rFonts w:ascii="Times New Roman"/>
                <w:b w:val="false"/>
                <w:i w:val="false"/>
                <w:color w:val="000000"/>
                <w:sz w:val="20"/>
              </w:rPr>
              <w:t>бұйрығымен</w:t>
            </w:r>
            <w:r>
              <w:rPr>
                <w:rFonts w:ascii="Times New Roman"/>
                <w:b w:val="false"/>
                <w:i w:val="false"/>
                <w:color w:val="000000"/>
                <w:sz w:val="20"/>
              </w:rPr>
              <w:t xml:space="preserve"> бекітілген № 031/е нысаны бойынша МӘС-ке қорытынды (бұдан әрі – № 031/е нысаны). № 031/е нысанының қолданыс мерзімі Қазақстан Республикасы Денсаулық сақтау министрінің 2022 жылғы 7 сәуірдегі № ҚР ДСМ-34 (Нормативтік құқықтық актілерді мемлекеттік тіркеу тізілімінде № 27505 болып тіркелген) бұйрығымен бекітілген "Дәрігерлік-консультациялық комиссияның қызметі туралы" ережеге сәйкес оған қол қойылған күнінен бастап бір айдан кешіктірмейтін уақытқа жарамды;</w:t>
            </w:r>
          </w:p>
          <w:p>
            <w:pPr>
              <w:spacing w:after="20"/>
              <w:ind w:left="20"/>
              <w:jc w:val="both"/>
            </w:pPr>
            <w:r>
              <w:rPr>
                <w:rFonts w:ascii="Times New Roman"/>
                <w:b w:val="false"/>
                <w:i w:val="false"/>
                <w:color w:val="000000"/>
                <w:sz w:val="20"/>
              </w:rPr>
              <w:t>
4) медициналық ұйым оны әзірлеген кезде, № ҚР ДСМ-175/2020 бұйрықпен бекітілген № 033/е нысаны бойынша мүгедектігі бар адамды абилитациялаудың және оңалтудың жеке бағдарламасының медициналық бөлігі;</w:t>
            </w:r>
          </w:p>
          <w:p>
            <w:pPr>
              <w:spacing w:after="20"/>
              <w:ind w:left="20"/>
              <w:jc w:val="both"/>
            </w:pPr>
            <w:r>
              <w:rPr>
                <w:rFonts w:ascii="Times New Roman"/>
                <w:b w:val="false"/>
                <w:i w:val="false"/>
                <w:color w:val="000000"/>
                <w:sz w:val="20"/>
              </w:rPr>
              <w:t>
5) ауру динамикасын талдау үшін амбулаториялық пациенттің медициналық картасынан мәліметтер болған кезде – ауру тарихынан үзінді-көшірмелер, мамандардың қорытындылары және зерттеу нәтижелері;</w:t>
            </w:r>
          </w:p>
          <w:p>
            <w:pPr>
              <w:spacing w:after="20"/>
              <w:ind w:left="20"/>
              <w:jc w:val="both"/>
            </w:pPr>
            <w:r>
              <w:rPr>
                <w:rFonts w:ascii="Times New Roman"/>
                <w:b w:val="false"/>
                <w:i w:val="false"/>
                <w:color w:val="000000"/>
                <w:sz w:val="20"/>
              </w:rPr>
              <w:t>
6) еңбекке уақытша жарамсыздық парағы (анықтама) – жұмыс істейтін адамдар куәландырудан өткен кезде;</w:t>
            </w:r>
          </w:p>
          <w:p>
            <w:pPr>
              <w:spacing w:after="20"/>
              <w:ind w:left="20"/>
              <w:jc w:val="both"/>
            </w:pPr>
            <w:r>
              <w:rPr>
                <w:rFonts w:ascii="Times New Roman"/>
                <w:b w:val="false"/>
                <w:i w:val="false"/>
                <w:color w:val="000000"/>
                <w:sz w:val="20"/>
              </w:rPr>
              <w:t>
7) алғашқы куәландыру кезінде, еңбекке қабілетті жастағы адамдарға – еңбек қызметін растайтын құжат (бар болса), ал өндірістік жарақаттар және кәсіптік аурулар кезінде, Қағидаларға 2-қосымшаға сәйкес нысан бойынша өндірістегі еңбек сипаты мен жағдайлары туралы мәліметтер (жұмыс беруші толтырады) ұсынылады;</w:t>
            </w:r>
          </w:p>
          <w:p>
            <w:pPr>
              <w:spacing w:after="20"/>
              <w:ind w:left="20"/>
              <w:jc w:val="both"/>
            </w:pPr>
            <w:r>
              <w:rPr>
                <w:rFonts w:ascii="Times New Roman"/>
                <w:b w:val="false"/>
                <w:i w:val="false"/>
                <w:color w:val="000000"/>
                <w:sz w:val="20"/>
              </w:rPr>
              <w:t>
8) жалпы еңбекке қабілеттілігінен айырылу дәрежесі алғашқы рет белгіленген кезде – осы әлеуметтік қатер бойынша міндетті әлеуметтік сақтандыру жүйесіне қатысу (немесе қатыспау) фактісін растайтын мәліметтер;</w:t>
            </w:r>
          </w:p>
          <w:p>
            <w:pPr>
              <w:spacing w:after="20"/>
              <w:ind w:left="20"/>
              <w:jc w:val="both"/>
            </w:pPr>
            <w:r>
              <w:rPr>
                <w:rFonts w:ascii="Times New Roman"/>
                <w:b w:val="false"/>
                <w:i w:val="false"/>
                <w:color w:val="000000"/>
                <w:sz w:val="20"/>
              </w:rPr>
              <w:t xml:space="preserve">
9) өндірістік жарақат алған және/немесе кәсіптік ауруға шалдыққан адамға осы жазатайым оқиға бойынша КЕА дәрежесін алғашқы рет белгілеу кезінде мүгедектікті және (немесе) КЕА себебін белгілеу үшін – "Еңбек қызметіне байланысты жазатайым оқиғаларды тергеп-тексеру материалдарын рәсімдеу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12655 болып тіркелген) бекітілген нысан бойынша еңбек қызметіне байланысты жазатайым оқиға туралы акт (бұдан әрі – жазатайым оқиға туралы акт).</w:t>
            </w:r>
          </w:p>
          <w:p>
            <w:pPr>
              <w:spacing w:after="20"/>
              <w:ind w:left="20"/>
              <w:jc w:val="both"/>
            </w:pPr>
            <w:r>
              <w:rPr>
                <w:rFonts w:ascii="Times New Roman"/>
                <w:b w:val="false"/>
                <w:i w:val="false"/>
                <w:color w:val="000000"/>
                <w:sz w:val="20"/>
              </w:rPr>
              <w:t>
Жазатайым оқиға туралы акт болмаса және жұмыс беруші-дара кәсіпкердің қызметі тоқтатылған немесе заңды тұлға таратылған жағдайда өндірістік жарақат алған және/немесе кәсіптік ауруға шалдыққан адам ұсынатын еңбек (қызметтік) міндеттерін орындаумен жарақаттанудың немесе аурудың себеп-салдарлық байланысы туралы сот шешімі тіркеледі;</w:t>
            </w:r>
          </w:p>
          <w:p>
            <w:pPr>
              <w:spacing w:after="20"/>
              <w:ind w:left="20"/>
              <w:jc w:val="both"/>
            </w:pPr>
            <w:r>
              <w:rPr>
                <w:rFonts w:ascii="Times New Roman"/>
                <w:b w:val="false"/>
                <w:i w:val="false"/>
                <w:color w:val="000000"/>
                <w:sz w:val="20"/>
              </w:rPr>
              <w:t>
10) кәсіптік ауруға шалдыққан адамдарды куәландырған кезде – кәсіптік ауру және улану диагнозын белгілеу (аурудың кәсіппен байланысын анықтау) кезінде сараптаманы жүзеге асыратын денсаулық сақтау ұйымының мәліметтері;</w:t>
            </w:r>
          </w:p>
          <w:p>
            <w:pPr>
              <w:spacing w:after="20"/>
              <w:ind w:left="20"/>
              <w:jc w:val="both"/>
            </w:pPr>
            <w:r>
              <w:rPr>
                <w:rFonts w:ascii="Times New Roman"/>
                <w:b w:val="false"/>
                <w:i w:val="false"/>
                <w:color w:val="000000"/>
                <w:sz w:val="20"/>
              </w:rPr>
              <w:t>
11) жаралануға, контузияға, жарақаттануға, мертігуге, ауруға байланысты мүгедектік себептерін анықтау үшін – себеп-салдарлық байланысын белгілейтін тиісті қызмет саласындағы уәкілетті орган берген құжат туралы мәліметтер;</w:t>
            </w:r>
          </w:p>
          <w:p>
            <w:pPr>
              <w:spacing w:after="20"/>
              <w:ind w:left="20"/>
              <w:jc w:val="both"/>
            </w:pPr>
            <w:r>
              <w:rPr>
                <w:rFonts w:ascii="Times New Roman"/>
                <w:b w:val="false"/>
                <w:i w:val="false"/>
                <w:color w:val="000000"/>
                <w:sz w:val="20"/>
              </w:rPr>
              <w:t>
12) қорғаншылықты (қамқоршылықты) белгілеген кезде – қорғаншылықты (қамқоршылықты) растайтын құжат туралы мәліметтер;</w:t>
            </w:r>
          </w:p>
          <w:p>
            <w:pPr>
              <w:spacing w:after="20"/>
              <w:ind w:left="20"/>
              <w:jc w:val="both"/>
            </w:pPr>
            <w:r>
              <w:rPr>
                <w:rFonts w:ascii="Times New Roman"/>
                <w:b w:val="false"/>
                <w:i w:val="false"/>
                <w:color w:val="000000"/>
                <w:sz w:val="20"/>
              </w:rPr>
              <w:t xml:space="preserve">
13) куәландырылатын адамның атын, әкесінің атын (бар болса) және тегін өзгертуді мемлекеттік тіркеген жағдайда қайта куәландыру кезінде –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10173 болып тіркелген) бекітілген нысан бойынша атын, әкесінің атын (бар болса), тегін өзгерту туралы куәлік туралы мәліметтер;</w:t>
            </w:r>
          </w:p>
          <w:p>
            <w:pPr>
              <w:spacing w:after="20"/>
              <w:ind w:left="20"/>
              <w:jc w:val="both"/>
            </w:pPr>
            <w:r>
              <w:rPr>
                <w:rFonts w:ascii="Times New Roman"/>
                <w:b w:val="false"/>
                <w:i w:val="false"/>
                <w:color w:val="000000"/>
                <w:sz w:val="20"/>
              </w:rPr>
              <w:t>
14) балаларды куәландыру (қайта куәландыру) кезінде – психологиялық-медициналық-педагогикалық консультацияның (ПМПК) қорытындысы бар болса;</w:t>
            </w:r>
          </w:p>
          <w:p>
            <w:pPr>
              <w:spacing w:after="20"/>
              <w:ind w:left="20"/>
              <w:jc w:val="both"/>
            </w:pPr>
            <w:r>
              <w:rPr>
                <w:rFonts w:ascii="Times New Roman"/>
                <w:b w:val="false"/>
                <w:i w:val="false"/>
                <w:color w:val="000000"/>
                <w:sz w:val="20"/>
              </w:rPr>
              <w:t>
15) ес-түссіз күйде болуына байланысты келісім беруге қабілетсіз адамның жақын туыстары немесе жұбайы (зайыбы) өтініш берген кезде "Неке (ерлі-зайыптылық) және отбасы туралы" Қазақстан Республикасының Кодексіне сәйкес туыстық дережесін растайтын мәліметтер (туу туралы куәлік, неке (ерлі-зайыптылықты) қию туралы куәлік) талап етіледі.</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Цифрлық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p>
            <w:pPr>
              <w:spacing w:after="20"/>
              <w:ind w:left="20"/>
              <w:jc w:val="both"/>
            </w:pPr>
            <w:r>
              <w:rPr>
                <w:rFonts w:ascii="Times New Roman"/>
                <w:b w:val="false"/>
                <w:i w:val="false"/>
                <w:color w:val="000000"/>
                <w:sz w:val="20"/>
              </w:rPr>
              <w:t>
Сырттай проактивті куәландыру (қайта куәландыру) мынадай құжаттарды:</w:t>
            </w:r>
          </w:p>
          <w:p>
            <w:pPr>
              <w:spacing w:after="20"/>
              <w:ind w:left="20"/>
              <w:jc w:val="both"/>
            </w:pPr>
            <w:r>
              <w:rPr>
                <w:rFonts w:ascii="Times New Roman"/>
                <w:b w:val="false"/>
                <w:i w:val="false"/>
                <w:color w:val="000000"/>
                <w:sz w:val="20"/>
              </w:rPr>
              <w:t>
организм функцияларының бұзылу дәрежесін, диагноздар мен ұсынымдарды көрсете отырып, шағымдарын, объективті тексеру деректерін көрсететін мамандардың консультацияларын;</w:t>
            </w:r>
          </w:p>
          <w:p>
            <w:pPr>
              <w:spacing w:after="20"/>
              <w:ind w:left="20"/>
              <w:jc w:val="both"/>
            </w:pPr>
            <w:r>
              <w:rPr>
                <w:rFonts w:ascii="Times New Roman"/>
                <w:b w:val="false"/>
                <w:i w:val="false"/>
                <w:color w:val="000000"/>
                <w:sz w:val="20"/>
              </w:rPr>
              <w:t>
клиникалық, зертханалық, рентгенологиялық және басқа зерттеулердің нәтижелерін;</w:t>
            </w:r>
          </w:p>
          <w:p>
            <w:pPr>
              <w:spacing w:after="20"/>
              <w:ind w:left="20"/>
              <w:jc w:val="both"/>
            </w:pPr>
            <w:r>
              <w:rPr>
                <w:rFonts w:ascii="Times New Roman"/>
                <w:b w:val="false"/>
                <w:i w:val="false"/>
                <w:color w:val="000000"/>
                <w:sz w:val="20"/>
              </w:rPr>
              <w:t>
пациенттің жай-күйінің динамикалық өзгерістерін көрсете отырып, амбулаториялық, стационарлық, стационарды алмастыратын жағдайларда, үйде, санаторий-курорттық ұйымдарда емделіп шығу жағдайының (емделіп шығу жағдайларының) нәтижелерін;</w:t>
            </w:r>
          </w:p>
          <w:p>
            <w:pPr>
              <w:spacing w:after="20"/>
              <w:ind w:left="20"/>
              <w:jc w:val="both"/>
            </w:pPr>
            <w:r>
              <w:rPr>
                <w:rFonts w:ascii="Times New Roman"/>
                <w:b w:val="false"/>
                <w:i w:val="false"/>
                <w:color w:val="000000"/>
                <w:sz w:val="20"/>
              </w:rPr>
              <w:t>
туындаған асқынуларды;</w:t>
            </w:r>
          </w:p>
          <w:p>
            <w:pPr>
              <w:spacing w:after="20"/>
              <w:ind w:left="20"/>
              <w:jc w:val="both"/>
            </w:pPr>
            <w:r>
              <w:rPr>
                <w:rFonts w:ascii="Times New Roman"/>
                <w:b w:val="false"/>
                <w:i w:val="false"/>
                <w:color w:val="000000"/>
                <w:sz w:val="20"/>
              </w:rPr>
              <w:t>
зертханалық зерттеулердің, консультациялардың нәтижелерінің қорытындыларын;</w:t>
            </w:r>
          </w:p>
          <w:p>
            <w:pPr>
              <w:spacing w:after="20"/>
              <w:ind w:left="20"/>
              <w:jc w:val="both"/>
            </w:pPr>
            <w:r>
              <w:rPr>
                <w:rFonts w:ascii="Times New Roman"/>
                <w:b w:val="false"/>
                <w:i w:val="false"/>
                <w:color w:val="000000"/>
                <w:sz w:val="20"/>
              </w:rPr>
              <w:t>
оңалту әлеуеті, оңалту диагнозы және оңалту маршрутының шкаласы ескерілген ұсынымдарды;</w:t>
            </w:r>
          </w:p>
          <w:p>
            <w:pPr>
              <w:spacing w:after="20"/>
              <w:ind w:left="20"/>
              <w:jc w:val="both"/>
            </w:pPr>
            <w:r>
              <w:rPr>
                <w:rFonts w:ascii="Times New Roman"/>
                <w:b w:val="false"/>
                <w:i w:val="false"/>
                <w:color w:val="000000"/>
                <w:sz w:val="20"/>
              </w:rPr>
              <w:t xml:space="preserve">
жедел/шұғыл медициналық көмек шақырған пациентке белсенді бару нәтижелерін қоса бере отырып, Қазақстан Республикасы Цифрлық даму, инновациялар және аэроғарыш өнеркәсібі министрінің 2020 жылғы 24 сәуірдегі № 155/НҚ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20495 болып тіркелген) бекітілген Проактивті қызметтер көрсету қағидаларына сәйкес алынған пациенттің немесе оның өкілінің келісімі бойынша № 031/е электрондық нысан негізінде жүргізіледі.</w:t>
            </w:r>
          </w:p>
          <w:p>
            <w:pPr>
              <w:spacing w:after="20"/>
              <w:ind w:left="20"/>
              <w:jc w:val="both"/>
            </w:pPr>
            <w:r>
              <w:rPr>
                <w:rFonts w:ascii="Times New Roman"/>
                <w:b w:val="false"/>
                <w:i w:val="false"/>
                <w:color w:val="000000"/>
                <w:sz w:val="20"/>
              </w:rPr>
              <w:t xml:space="preserve">
Медициналық электрондық құжаттар аурудың бейінін ескере отырып және денсаулық сақтау саласындағы стандарттарға, диагностиканың, емдеу мен оңалтудың клиникалық хаттамаларына, Қазақстан Республикасы Денсаулық сақтау министрінің 2020 жылғы 7 қазандағы № ҚР ДСМ-116/2020 бұйрығымен (бұдан әрі – ҚР ДСМ-116/2020 бұйрығы) (Нормативтік құқықтық актілерді мемлекеттік тіркеу тізілімінде № 21381 болып тіркелген) бекітілген Медициналық оңалтуды көрсету </w:t>
            </w:r>
            <w:r>
              <w:rPr>
                <w:rFonts w:ascii="Times New Roman"/>
                <w:b w:val="false"/>
                <w:i w:val="false"/>
                <w:color w:val="000000"/>
                <w:sz w:val="20"/>
              </w:rPr>
              <w:t>қағидаларына</w:t>
            </w:r>
            <w:r>
              <w:rPr>
                <w:rFonts w:ascii="Times New Roman"/>
                <w:b w:val="false"/>
                <w:i w:val="false"/>
                <w:color w:val="000000"/>
                <w:sz w:val="20"/>
              </w:rPr>
              <w:t xml:space="preserve"> сәйкес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және оның кіші түрлерін (бар болса) көрсетуден бас тартуға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Қолданылу мерзімі өткен құжаттарды ұсынған кезінде;</w:t>
            </w:r>
          </w:p>
          <w:p>
            <w:pPr>
              <w:spacing w:after="20"/>
              <w:ind w:left="20"/>
              <w:jc w:val="both"/>
            </w:pPr>
            <w:r>
              <w:rPr>
                <w:rFonts w:ascii="Times New Roman"/>
                <w:b w:val="false"/>
                <w:i w:val="false"/>
                <w:color w:val="000000"/>
                <w:sz w:val="20"/>
              </w:rPr>
              <w:t>
2) құжаттардың толық емес топтамасын ұсынған кезінде;</w:t>
            </w:r>
          </w:p>
          <w:p>
            <w:pPr>
              <w:spacing w:after="20"/>
              <w:ind w:left="20"/>
              <w:jc w:val="both"/>
            </w:pPr>
            <w:r>
              <w:rPr>
                <w:rFonts w:ascii="Times New Roman"/>
                <w:b w:val="false"/>
                <w:i w:val="false"/>
                <w:color w:val="000000"/>
                <w:sz w:val="20"/>
              </w:rPr>
              <w:t>
3) МӘС бөліміне барып көзбе-көз куәландыруға тұрақты тіркелмеген орны бойынша жүгінген кезінде;</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w:t>
            </w:r>
          </w:p>
          <w:p>
            <w:pPr>
              <w:spacing w:after="20"/>
              <w:ind w:left="20"/>
              <w:jc w:val="both"/>
            </w:pPr>
            <w:r>
              <w:rPr>
                <w:rFonts w:ascii="Times New Roman"/>
                <w:b w:val="false"/>
                <w:i w:val="false"/>
                <w:color w:val="000000"/>
                <w:sz w:val="20"/>
              </w:rPr>
              <w:t>
1) тиісті өңірдің МӘС бөлімдері және (немесе) МӘС ӘББ орналасқан жерде;</w:t>
            </w:r>
          </w:p>
          <w:p>
            <w:pPr>
              <w:spacing w:after="20"/>
              <w:ind w:left="20"/>
              <w:jc w:val="both"/>
            </w:pPr>
            <w:r>
              <w:rPr>
                <w:rFonts w:ascii="Times New Roman"/>
                <w:b w:val="false"/>
                <w:i w:val="false"/>
                <w:color w:val="000000"/>
                <w:sz w:val="20"/>
              </w:rPr>
              <w:t>
2) көшпелі отырыстарда:</w:t>
            </w:r>
          </w:p>
          <w:p>
            <w:pPr>
              <w:spacing w:after="20"/>
              <w:ind w:left="20"/>
              <w:jc w:val="both"/>
            </w:pPr>
            <w:r>
              <w:rPr>
                <w:rFonts w:ascii="Times New Roman"/>
                <w:b w:val="false"/>
                <w:i w:val="false"/>
                <w:color w:val="000000"/>
                <w:sz w:val="20"/>
              </w:rPr>
              <w:t>
көрсетілетін қызметті алушының тұрақты тіркелген жеріндегі емдеу-профилактикалық мекеме базасында;</w:t>
            </w:r>
          </w:p>
          <w:p>
            <w:pPr>
              <w:spacing w:after="20"/>
              <w:ind w:left="20"/>
              <w:jc w:val="both"/>
            </w:pPr>
            <w:r>
              <w:rPr>
                <w:rFonts w:ascii="Times New Roman"/>
                <w:b w:val="false"/>
                <w:i w:val="false"/>
                <w:color w:val="000000"/>
                <w:sz w:val="20"/>
              </w:rPr>
              <w:t>
мамандандырылған мекемелерде емделіп жатқан орны бойынша;</w:t>
            </w:r>
          </w:p>
          <w:p>
            <w:pPr>
              <w:spacing w:after="20"/>
              <w:ind w:left="20"/>
              <w:jc w:val="both"/>
            </w:pPr>
            <w:r>
              <w:rPr>
                <w:rFonts w:ascii="Times New Roman"/>
                <w:b w:val="false"/>
                <w:i w:val="false"/>
                <w:color w:val="000000"/>
                <w:sz w:val="20"/>
              </w:rPr>
              <w:t>
көрсетілетін қызметті алушының барған жері бойынша қылмыстық-атқару жүйесінің мекемелерінде және тергеу изоляторларында;</w:t>
            </w:r>
          </w:p>
          <w:p>
            <w:pPr>
              <w:spacing w:after="20"/>
              <w:ind w:left="20"/>
              <w:jc w:val="both"/>
            </w:pPr>
            <w:r>
              <w:rPr>
                <w:rFonts w:ascii="Times New Roman"/>
                <w:b w:val="false"/>
                <w:i w:val="false"/>
                <w:color w:val="000000"/>
                <w:sz w:val="20"/>
              </w:rPr>
              <w:t>
үйде, стационарда – егер адам дәрігерлік-консультациялық комиссияның қорытындысына сәйкес денсаулық жағдайы бойынша МӘС-ке келе алмайтын болса;</w:t>
            </w:r>
          </w:p>
          <w:p>
            <w:pPr>
              <w:spacing w:after="20"/>
              <w:ind w:left="20"/>
              <w:jc w:val="both"/>
            </w:pPr>
            <w:r>
              <w:rPr>
                <w:rFonts w:ascii="Times New Roman"/>
                <w:b w:val="false"/>
                <w:i w:val="false"/>
                <w:color w:val="000000"/>
                <w:sz w:val="20"/>
              </w:rPr>
              <w:t>
3) сырттай – куәландырылатын адам тасымалдауға келмейтін және/немесе қызмет көрсетілетін өңірден тыс жерлерде стационарлық емделуде болса көрсетіледі;</w:t>
            </w:r>
          </w:p>
          <w:p>
            <w:pPr>
              <w:spacing w:after="20"/>
              <w:ind w:left="20"/>
              <w:jc w:val="both"/>
            </w:pPr>
            <w:r>
              <w:rPr>
                <w:rFonts w:ascii="Times New Roman"/>
                <w:b w:val="false"/>
                <w:i w:val="false"/>
                <w:color w:val="000000"/>
                <w:sz w:val="20"/>
              </w:rPr>
              <w:t>
4) сырттай проактивті куәландыру - сырттай проактивті куәландыру (қайта куәландыру) жүргізілетін нозологиялық нысандар тізбесіне сәйкес.</w:t>
            </w:r>
          </w:p>
          <w:p>
            <w:pPr>
              <w:spacing w:after="20"/>
              <w:ind w:left="20"/>
              <w:jc w:val="both"/>
            </w:pPr>
            <w:r>
              <w:rPr>
                <w:rFonts w:ascii="Times New Roman"/>
                <w:b w:val="false"/>
                <w:i w:val="false"/>
                <w:color w:val="000000"/>
                <w:sz w:val="20"/>
              </w:rPr>
              <w:t>
Мүгедектік алғаш рет белгіленген жағдайда, адам мүгедектігі бойынша мемлекеттік әлеуметтік жәрдемақы, мүгедектігі бойынша арнаулы мемлекеттік жәрдемақы еңбек ету қабілетінен айырылған жағдайда төленетін әлеуметтік төлем, мүгедектігі бар баланы тәрбиелеушіге берілетін жәрдемақы және бірінші топтағы мүгедектігі бар адамның күтіміне байланысты жәрдемақы тағайындау үшін МӘС бөліміне жүгінеді.</w:t>
            </w:r>
          </w:p>
          <w:p>
            <w:pPr>
              <w:spacing w:after="20"/>
              <w:ind w:left="20"/>
              <w:jc w:val="both"/>
            </w:pPr>
            <w:r>
              <w:rPr>
                <w:rFonts w:ascii="Times New Roman"/>
                <w:b w:val="false"/>
                <w:i w:val="false"/>
                <w:color w:val="000000"/>
                <w:sz w:val="20"/>
              </w:rPr>
              <w:t>
Мемлекеттік қызмет көрсету орындарының мекенжайлары Министрліктің www. enbek. gov. kz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Көрсетілетін қызметті алушының мүгедектікті растау туралы ақпаратты және ол мемлекеттік қызмет көрсету кезінде алған құжаттардың электрондық нысандарын ЭЦҚ-сы болған кезде және/немесе бір реттік парольді қолданумен портал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туралы ақпаратты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көрсетілетін қызметті беруші мемлекеттік қызмет көрсету тәртібін айқындайтын Медициналық-әлеуметтік сараптама жүргізу қағидалары бекітілген немесе өзгертілген күннен бастап үш жұмыс күні ішінде ақпаратты жаңартады және оны Бірыңғай байланыс-орталығына жібереді.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13" w:id="192"/>
    <w:p>
      <w:pPr>
        <w:spacing w:after="0"/>
        <w:ind w:left="0"/>
        <w:jc w:val="left"/>
      </w:pPr>
      <w:r>
        <w:rPr>
          <w:rFonts w:ascii="Times New Roman"/>
          <w:b/>
          <w:i w:val="false"/>
          <w:color w:val="000000"/>
        </w:rPr>
        <w:t xml:space="preserve"> Құжаттарды қабылдаудан бас тарту туралы қолхат</w:t>
      </w:r>
    </w:p>
    <w:bookmarkEnd w:id="192"/>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Республикасының Әлеуметтік кодекстің 155-бабының </w:t>
      </w:r>
      <w:r>
        <w:rPr>
          <w:rFonts w:ascii="Times New Roman"/>
          <w:b w:val="false"/>
          <w:i w:val="false"/>
          <w:color w:val="000000"/>
          <w:sz w:val="28"/>
        </w:rPr>
        <w:t>4-тармағын</w:t>
      </w:r>
      <w:r>
        <w:rPr>
          <w:rFonts w:ascii="Times New Roman"/>
          <w:b w:val="false"/>
          <w:i w:val="false"/>
          <w:color w:val="000000"/>
          <w:sz w:val="28"/>
        </w:rPr>
        <w:t xml:space="preserve"> басшылыққа ала отырып, Халықты әлеуметтік қорғау саласындағы реттеу және бақылау комитетінің _________ облысы (қаласы) бойынша департаментінің ______ бөлімі</w:t>
      </w:r>
    </w:p>
    <w:p>
      <w:pPr>
        <w:spacing w:after="0"/>
        <w:ind w:left="0"/>
        <w:jc w:val="both"/>
      </w:pPr>
      <w:r>
        <w:rPr>
          <w:rFonts w:ascii="Times New Roman"/>
          <w:b w:val="false"/>
          <w:i w:val="false"/>
          <w:color w:val="000000"/>
          <w:sz w:val="28"/>
        </w:rPr>
        <w:t>
      Сіздің мемлекеттік қызмет көрсетуге қойылатын талаптармен көзделген тізбеге сәйкес медициналық-әлеуметтік сараптама бөліміне барып куәландыруға тұрақты тіркелмеген орны бойынша жүгінуіңізге, қолдану мерзімі өткен құжаттарды және (немесе) құжаттардың толық емес топтамасын ұсынуыңызға байланысты "Мүгедектікті және/немесе еңбек ету қабілетінен айырылу дәрежесін белгілеу және/немесе қажетті әлеуметтік қорғау шараларын айқындау" мемлекеттік қызметін көрсетуге құжаттарды қабылдаудан бас тартады, атап айтқанда: қолдану мерзімі өткен/жоқ құжаттардың атауы: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Осы қолхат әрбір тарап үшін бір-бірден 2 данада жасалды.</w:t>
      </w:r>
    </w:p>
    <w:p>
      <w:pPr>
        <w:spacing w:after="0"/>
        <w:ind w:left="0"/>
        <w:jc w:val="both"/>
      </w:pPr>
      <w:r>
        <w:rPr>
          <w:rFonts w:ascii="Times New Roman"/>
          <w:b w:val="false"/>
          <w:i w:val="false"/>
          <w:color w:val="000000"/>
          <w:sz w:val="28"/>
        </w:rPr>
        <w:t>
      ________________________________________ __________________</w:t>
      </w:r>
    </w:p>
    <w:p>
      <w:pPr>
        <w:spacing w:after="0"/>
        <w:ind w:left="0"/>
        <w:jc w:val="both"/>
      </w:pPr>
      <w:r>
        <w:rPr>
          <w:rFonts w:ascii="Times New Roman"/>
          <w:b w:val="false"/>
          <w:i w:val="false"/>
          <w:color w:val="000000"/>
          <w:sz w:val="28"/>
        </w:rPr>
        <w:t>
      МӘС маманының тегі, аты, әкесінің аты (бар болса) (қолы)</w:t>
      </w:r>
    </w:p>
    <w:p>
      <w:pPr>
        <w:spacing w:after="0"/>
        <w:ind w:left="0"/>
        <w:jc w:val="both"/>
      </w:pPr>
      <w:r>
        <w:rPr>
          <w:rFonts w:ascii="Times New Roman"/>
          <w:b w:val="false"/>
          <w:i w:val="false"/>
          <w:color w:val="000000"/>
          <w:sz w:val="28"/>
        </w:rPr>
        <w:t>
      Алдым: ____________________________________________________ 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болса) (қолы)</w:t>
      </w:r>
    </w:p>
    <w:p>
      <w:pPr>
        <w:spacing w:after="0"/>
        <w:ind w:left="0"/>
        <w:jc w:val="both"/>
      </w:pPr>
      <w:r>
        <w:rPr>
          <w:rFonts w:ascii="Times New Roman"/>
          <w:b w:val="false"/>
          <w:i w:val="false"/>
          <w:color w:val="000000"/>
          <w:sz w:val="28"/>
        </w:rPr>
        <w:t>
      20 ___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15" w:id="193"/>
    <w:p>
      <w:pPr>
        <w:spacing w:after="0"/>
        <w:ind w:left="0"/>
        <w:jc w:val="left"/>
      </w:pPr>
      <w:r>
        <w:rPr>
          <w:rFonts w:ascii="Times New Roman"/>
          <w:b/>
          <w:i w:val="false"/>
          <w:color w:val="000000"/>
        </w:rPr>
        <w:t xml:space="preserve"> Медициналық құжаттарды ауытқу себептері</w:t>
      </w:r>
    </w:p>
    <w:bookmarkEnd w:id="193"/>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құжаттарды қайтарудың жүйелік деңгейіндегі қайтарулардың себебі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және/немесе еңбек ету қабілетінен айырылу дәрежесін белгілеу үшін қажетті пациенттің заңмен қорғалатын құпиясын құрайтын дербес деректер мен мәліметтерді жинауға және өңдеуге келісімі туралы СМС хабарламаның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күні және/немесе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қолданылу мерзімінің аяқталуы (1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нөмірінің BMG тіркеуде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нысанындағы ЭЦҚ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нысанындағы міндетті жолдардың толтырылмауы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БХТ-мен сәйкессіздігі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 куәландыруға жіберу" өрісі мәнінің "сырттай проактивті куәландыру" мәніне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"куәландыру мақсатының" сырттай проактивті куәландыруға жатпауы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"Техникалық құралдарға ұсыныстар" жолында көрсетілген ақауларға сәйкес толтырылған "ОТҚ" ЦЖ-да сауалнамасының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 проактивті куәландыру жүргізу үшін АХЖ коды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идентификатормен файлдың хэш қосындысы ХЭД сервисіндегі мәліметтермен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бойынша **** ХЭД сервисінде файл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Жүйеде MismessageId - ****** ФЛКмен өткен нысан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Жүйеде ******** ЖСНмен қарастырылып жатқан нысан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деректері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ЖСН бойынша ЖТ МДҚ ЦЖ-да "қайтыс болған"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ЖСН ЖТ МДҚ ЦЖ -да ТАӘ сәйкес (бар болса)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тұрғылықты жері бойынша ЖТ МДҚ ЦЖ-да тұрақты тіркеуі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ЖТ МДҚ ЦЖ-да "шетелге тұрақты тұруға кеткен"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 деректерінің болмауы (балаларда және әрекетке қабілетсіз адамдарда)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өкілдің деректері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ЖСН бойынша заңды өкіл ЖТ МДҚ ЦЖ-да "қайтыс болған"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 ЖТ МДҚ ЦЖ-да "шетелге тұрақты тұруға кеткен"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өкілдің ЖСН ЖТ МДҚ ЦЖ -да ТАӘ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17" w:id="194"/>
    <w:p>
      <w:pPr>
        <w:spacing w:after="0"/>
        <w:ind w:left="0"/>
        <w:jc w:val="left"/>
      </w:pPr>
      <w:r>
        <w:rPr>
          <w:rFonts w:ascii="Times New Roman"/>
          <w:b/>
          <w:i w:val="false"/>
          <w:color w:val="000000"/>
        </w:rPr>
        <w:t xml:space="preserve"> ЖХС-ға сәйкес организмнің негізгі функцияларының бұзылуын және тыныс-тіршілігінің шектелуін жіктеу</w:t>
      </w:r>
    </w:p>
    <w:bookmarkEnd w:id="194"/>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Адам организмінің негізгі функцияларының/құрылымдарының бұзылуын жіктеу: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психикалық функцияларының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 сақтау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психомоторлық функциялар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сезіну функцияларының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есту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иісті сезу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түйсіну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сезімталдықтың бұзылуы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статикалық-динамикалық функциялардың (бастың, кеуденің, аяқ-қолдың қозғалу функцияларының, статиканың және қозғалыс үйлесімдігінің)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 қозғалыстары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 тұрақтылығы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аппараттының қозғалысы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 ет күші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 ет тонусы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моторлы-рефлекторлы функциялар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еріксіз қозғалыс реакциялары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қозғалыс функцияларын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және мойын аймақтың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аймақтың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аймақтың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құрылымы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құрылымы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қан айналымы, тыныс алу, ас қорыту, сыртқа шығару, зат пен энергия алмасу, ішкі секреция, қан түзілуі, иммунитет функцияларының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тамырларының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қысымы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жүйесінің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иммундық жүйенің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b440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метаболикалық функциялар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b555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эндокриндік бездің функциялары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b620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шығару</w:t>
            </w:r>
          </w:p>
        </w:tc>
      </w:tr>
    </w:tbl>
    <w:p>
      <w:pPr>
        <w:spacing w:after="0"/>
        <w:ind w:left="0"/>
        <w:jc w:val="both"/>
      </w:pPr>
      <w:r>
        <w:rPr>
          <w:rFonts w:ascii="Times New Roman"/>
          <w:b w:val="false"/>
          <w:i w:val="false"/>
          <w:color w:val="000000"/>
          <w:sz w:val="28"/>
        </w:rPr>
        <w:t>
      2. Организм функцияларының бұзылуын біліну дәрежесіне қарай жіктеу:</w:t>
      </w:r>
    </w:p>
    <w:p>
      <w:pPr>
        <w:spacing w:after="0"/>
        <w:ind w:left="0"/>
        <w:jc w:val="both"/>
      </w:pPr>
      <w:r>
        <w:rPr>
          <w:rFonts w:ascii="Times New Roman"/>
          <w:b w:val="false"/>
          <w:i w:val="false"/>
          <w:color w:val="000000"/>
          <w:sz w:val="28"/>
        </w:rPr>
        <w:t>
      1) функциялардың шамалы білінетін бұзылуы;</w:t>
      </w:r>
    </w:p>
    <w:p>
      <w:pPr>
        <w:spacing w:after="0"/>
        <w:ind w:left="0"/>
        <w:jc w:val="both"/>
      </w:pPr>
      <w:r>
        <w:rPr>
          <w:rFonts w:ascii="Times New Roman"/>
          <w:b w:val="false"/>
          <w:i w:val="false"/>
          <w:color w:val="000000"/>
          <w:sz w:val="28"/>
        </w:rPr>
        <w:t>
      2) функциялардың орташа білінетін бұзылуы;</w:t>
      </w:r>
    </w:p>
    <w:p>
      <w:pPr>
        <w:spacing w:after="0"/>
        <w:ind w:left="0"/>
        <w:jc w:val="both"/>
      </w:pPr>
      <w:r>
        <w:rPr>
          <w:rFonts w:ascii="Times New Roman"/>
          <w:b w:val="false"/>
          <w:i w:val="false"/>
          <w:color w:val="000000"/>
          <w:sz w:val="28"/>
        </w:rPr>
        <w:t>
      3) функциялардың айқын білінетін бұзылуы;</w:t>
      </w:r>
    </w:p>
    <w:p>
      <w:pPr>
        <w:spacing w:after="0"/>
        <w:ind w:left="0"/>
        <w:jc w:val="both"/>
      </w:pPr>
      <w:r>
        <w:rPr>
          <w:rFonts w:ascii="Times New Roman"/>
          <w:b w:val="false"/>
          <w:i w:val="false"/>
          <w:color w:val="000000"/>
          <w:sz w:val="28"/>
        </w:rPr>
        <w:t>
      4) функциялардың едәуір немесе өте айқын білінетін бұзылуы.</w:t>
      </w:r>
    </w:p>
    <w:p>
      <w:pPr>
        <w:spacing w:after="0"/>
        <w:ind w:left="0"/>
        <w:jc w:val="both"/>
      </w:pPr>
      <w:r>
        <w:rPr>
          <w:rFonts w:ascii="Times New Roman"/>
          <w:b w:val="false"/>
          <w:i w:val="false"/>
          <w:color w:val="000000"/>
          <w:sz w:val="28"/>
        </w:rPr>
        <w:t>
      3. Тыныс-тіршілігінің негізгі санаттарының сыныптамасы: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Домендер, функциялар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Санаттар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d230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тәртіпті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өзін өзі күту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физиологиялық қажеттіктерін өз бетімен қанағаттандыра алу, күнделікті тұрмыстық әрекет жасау және жеке гигиена дағдыларын орындай алу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d450 </w:t>
            </w:r>
          </w:p>
          <w:p>
            <w:pPr>
              <w:spacing w:after="20"/>
              <w:ind w:left="20"/>
              <w:jc w:val="both"/>
            </w:pPr>
            <w:r>
              <w:rPr>
                <w:rFonts w:ascii="Times New Roman"/>
                <w:b w:val="false"/>
                <w:i w:val="false"/>
                <w:color w:val="000000"/>
                <w:sz w:val="20"/>
              </w:rPr>
              <w:t>
d465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w:t>
            </w:r>
          </w:p>
          <w:p>
            <w:pPr>
              <w:spacing w:after="20"/>
              <w:ind w:left="20"/>
              <w:jc w:val="both"/>
            </w:pPr>
            <w:r>
              <w:rPr>
                <w:rFonts w:ascii="Times New Roman"/>
                <w:b w:val="false"/>
                <w:i w:val="false"/>
                <w:color w:val="000000"/>
                <w:sz w:val="20"/>
              </w:rPr>
              <w:t xml:space="preserve">
Техникалық құралдарды пайдалана отырып жүріп-тұру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өз бетімен жүріп-тұру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кеңістікте өз бетімен қозғала алу, кедергілерден өту, өзі орындайтын тұрмыстық, қоғамдық, кәсіптік қызметтер шегінде денесін тепе-тең қалпында ұстай білу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d815</w:t>
            </w:r>
          </w:p>
          <w:p>
            <w:pPr>
              <w:spacing w:after="20"/>
              <w:ind w:left="20"/>
              <w:jc w:val="both"/>
            </w:pPr>
            <w:r>
              <w:rPr>
                <w:rFonts w:ascii="Times New Roman"/>
                <w:b w:val="false"/>
                <w:i w:val="false"/>
                <w:color w:val="000000"/>
                <w:sz w:val="20"/>
              </w:rPr>
              <w:t xml:space="preserve">
d820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w:t>
            </w:r>
          </w:p>
          <w:p>
            <w:pPr>
              <w:spacing w:after="20"/>
              <w:ind w:left="20"/>
              <w:jc w:val="both"/>
            </w:pPr>
            <w:r>
              <w:rPr>
                <w:rFonts w:ascii="Times New Roman"/>
                <w:b w:val="false"/>
                <w:i w:val="false"/>
                <w:color w:val="000000"/>
                <w:sz w:val="20"/>
              </w:rPr>
              <w:t>
Мектеп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оқу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кәсіби және басқа да) білімді қабылдап және түсіне алу, дағдылар мен машықтарды (әлеуметтік, кәсіптік, мәдени және тұрмыстық) игеру қабілеті, сондай-ақ білім беру мекемелерінде оқу мүмкіндігі;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қызметіне қабілеті (еңбек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орындалу мазмұнына, көлеміне және шарттарына қойылатын талаптарға сәйкес іс-әрекетті жүзеге асыру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Бағдарлау функциялары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бағдарлана білу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уақытта және кеңістікте бағдарлана білу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кезінде ауызша хабарламаларды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қарым-қатынас жасау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арасында ақпаратты қабылдау, қайта өңдеу және алмасу жолымен қарым-қатынас орнату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тұлғааралық өзара әрекеттесу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өзінің жүріс-тұрысын бақылау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сезіне білу және әлеуметтік-құқықтық нормаларды ескере отырып барабар мінез-құлыққа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ойын және танымдық қызметке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құрбы-құрдастарымен қарым-қатынас жасау, алатын тәжірибесінің болмысы мен елесін талдау қабілеті, бала жаста жас ерекшеліктерін ескере отырып оқу және даму қабілеті;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белсенді қозғалу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денесінің жай-күйін өзгерту, кеңістікте қозғалу арқылы әртүрлі қимылдарды орындау, объектілердің орнын ауыстыру, қозғалту немесе манипуляциясы, жүру, жүгіру, кедергілерден өту және әртүрлі көлік түрлерін пайдалану қабілеті.</w:t>
            </w:r>
          </w:p>
        </w:tc>
      </w:tr>
    </w:tbl>
    <w:p>
      <w:pPr>
        <w:spacing w:after="0"/>
        <w:ind w:left="0"/>
        <w:jc w:val="both"/>
      </w:pPr>
      <w:r>
        <w:rPr>
          <w:rFonts w:ascii="Times New Roman"/>
          <w:b w:val="false"/>
          <w:i w:val="false"/>
          <w:color w:val="000000"/>
          <w:sz w:val="28"/>
        </w:rPr>
        <w:t>
      4. Тыныс-тіршілігінің шектелу айқындылығы дәрежесі бойынша сыныптамасы:</w:t>
      </w:r>
    </w:p>
    <w:p>
      <w:pPr>
        <w:spacing w:after="0"/>
        <w:ind w:left="0"/>
        <w:jc w:val="both"/>
      </w:pPr>
      <w:r>
        <w:rPr>
          <w:rFonts w:ascii="Times New Roman"/>
          <w:b w:val="false"/>
          <w:i w:val="false"/>
          <w:color w:val="000000"/>
          <w:sz w:val="28"/>
        </w:rPr>
        <w:t>
      1) өзіне өзі қызмет көрсету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тәртіпті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 өзі қызмет көрсету қабілетінің шектелуі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адамдардың шағын, тұрақты емес және реттелетін көмегіне (жалпы тазалау, үлкен жуу, шағын жөндеу және басқа) мұқтаж болған жағдайда күнделікті тәртіпті өз бетінше іске асыру қабілетін сақтау немесе шағын техникалық құралдарының көмегімен толық орнын толтыру;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неғұрлым көп уақыт жұмсай отырып күнделікті тәртіпті орындау қабілетін сақтау, оны бөлшектеп орындау, қажет жағдайда техникалық және өзге көмекші құралдарды пайдалана отырып пациенттің мүмкіндігіне тұрғын үйді және тұрмыстық затты бейімдеу немесе бөгде адамдардың эпизодтық көмегі арқылы оның көлемін қысқарту;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құралдарды пайдалана отырып күнделікті тәртіпті орындау қабілетін сақтау және басқа адамдардың ішінара сыртқы көмегіне мұқтаждық;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тәртіпті орындаудың өте айқын шектелуі немесе басқа адамдарға толық тәуелділік (қысқа және сыни аралықтар арқылы тұрақты реттелмейтін көмек немесе тұрақты). Техникалық құралдар мен тұрғын үйдің бейімделуімен де өмірлік маңызды физиологиялық және тұрмыстық қажеттіліктердің көпшілігін өз бетінше орындау мүмкіндігі жоғалған. Көрсетілген қажеттіліктерді үнемі басқа адамдардың көмегі арқылы ғана жүзеге асыру. Үнемі сыртқы күтімге (тұрмыстық және (немесе) арнайы медициналық) мұқтаждық.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w:t>
            </w:r>
          </w:p>
        </w:tc>
      </w:tr>
    </w:tbl>
    <w:p>
      <w:pPr>
        <w:spacing w:after="0"/>
        <w:ind w:left="0"/>
        <w:jc w:val="both"/>
      </w:pPr>
      <w:r>
        <w:rPr>
          <w:rFonts w:ascii="Times New Roman"/>
          <w:b w:val="false"/>
          <w:i w:val="false"/>
          <w:color w:val="000000"/>
          <w:sz w:val="28"/>
        </w:rPr>
        <w:t>
      2) өз бетімен жүріп-тұру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w:t>
            </w:r>
          </w:p>
          <w:p>
            <w:pPr>
              <w:spacing w:after="20"/>
              <w:ind w:left="20"/>
              <w:jc w:val="both"/>
            </w:pPr>
            <w:r>
              <w:rPr>
                <w:rFonts w:ascii="Times New Roman"/>
                <w:b w:val="false"/>
                <w:i w:val="false"/>
                <w:color w:val="000000"/>
                <w:sz w:val="20"/>
              </w:rPr>
              <w:t>
d465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w:t>
            </w:r>
          </w:p>
          <w:p>
            <w:pPr>
              <w:spacing w:after="20"/>
              <w:ind w:left="20"/>
              <w:jc w:val="both"/>
            </w:pPr>
            <w:r>
              <w:rPr>
                <w:rFonts w:ascii="Times New Roman"/>
                <w:b w:val="false"/>
                <w:i w:val="false"/>
                <w:color w:val="000000"/>
                <w:sz w:val="20"/>
              </w:rPr>
              <w:t xml:space="preserve">
Техникалық құралдарды пайдалана отырып жүріп-тұру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бетімен жүріп-тұру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d450.1 d465.1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жүру қарқыны біршама баяулаған кезде және қарапайым көмекші құралдарды (таяқ, күрделі емес ортопедиялық аяқ киім) немесе қозғалыс бұзылыстарын толығымен түзететін дәрі-дәрмектерді пайдалану қажеттілігімен үлкен (шектелмеген) қашықтыққа жүріп-тұру мүмкіндігі сақталған. Жүріс аздап өзгеруі мүмкін. Көлікті пайдалану шектелмеген;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d450.2 d465.2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жүріп-тұру қабілетінің шамалы шектелуі:</w:t>
            </w:r>
          </w:p>
          <w:p>
            <w:pPr>
              <w:spacing w:after="20"/>
              <w:ind w:left="20"/>
              <w:jc w:val="both"/>
            </w:pPr>
            <w:r>
              <w:rPr>
                <w:rFonts w:ascii="Times New Roman"/>
                <w:b w:val="false"/>
                <w:i w:val="false"/>
                <w:color w:val="000000"/>
                <w:sz w:val="20"/>
              </w:rPr>
              <w:t>
жүру жылдамдығының төмендеуі (1,5-2 км/сағ-қа дейін);</w:t>
            </w:r>
          </w:p>
          <w:p>
            <w:pPr>
              <w:spacing w:after="20"/>
              <w:ind w:left="20"/>
              <w:jc w:val="both"/>
            </w:pPr>
            <w:r>
              <w:rPr>
                <w:rFonts w:ascii="Times New Roman"/>
                <w:b w:val="false"/>
                <w:i w:val="false"/>
                <w:color w:val="000000"/>
                <w:sz w:val="20"/>
              </w:rPr>
              <w:t>
жүрудің әр 30-50 минут сайын үзілістерімен максималды қозғалыс қашықтығын 3 км/сағ-қа дейін қысқаруы;</w:t>
            </w:r>
          </w:p>
          <w:p>
            <w:pPr>
              <w:spacing w:after="20"/>
              <w:ind w:left="20"/>
              <w:jc w:val="both"/>
            </w:pPr>
            <w:r>
              <w:rPr>
                <w:rFonts w:ascii="Times New Roman"/>
                <w:b w:val="false"/>
                <w:i w:val="false"/>
                <w:color w:val="000000"/>
                <w:sz w:val="20"/>
              </w:rPr>
              <w:t>
жүру қарқынының минутына 30-50 қадамға дейін төмендеуі;</w:t>
            </w:r>
          </w:p>
          <w:p>
            <w:pPr>
              <w:spacing w:after="20"/>
              <w:ind w:left="20"/>
              <w:jc w:val="both"/>
            </w:pPr>
            <w:r>
              <w:rPr>
                <w:rFonts w:ascii="Times New Roman"/>
                <w:b w:val="false"/>
                <w:i w:val="false"/>
                <w:color w:val="000000"/>
                <w:sz w:val="20"/>
              </w:rPr>
              <w:t>
жүрудің баяу қарқыны, жүрістің айқын өзгеруі, неғұрлым күрделі көмекші құралдарды (протездердің, ортездердің функционалдық түрлері) пайдалану қажеттілігі, тепе-теңдікті сақтай отырып, жүріп-тұру пен қозғалыстың күрделі түрлерін жасау мүмкіндігін шектеумен әртүрлі патологияларға байланысты бұзылған функцияларды толық емес дәрі-дәрмекпен түзету. Көлікті сыртқы көмексіз пайдалану қиын, бірақ мүмкіншілік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d450.3 d465.3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жүріп-тұру қабілетінің айқын шектелуі:</w:t>
            </w:r>
          </w:p>
          <w:p>
            <w:pPr>
              <w:spacing w:after="20"/>
              <w:ind w:left="20"/>
              <w:jc w:val="both"/>
            </w:pPr>
            <w:r>
              <w:rPr>
                <w:rFonts w:ascii="Times New Roman"/>
                <w:b w:val="false"/>
                <w:i w:val="false"/>
                <w:color w:val="000000"/>
                <w:sz w:val="20"/>
              </w:rPr>
              <w:t>
жүру жылдамдығының төмендеуі (1 км/сағ-тан аз);</w:t>
            </w:r>
          </w:p>
          <w:p>
            <w:pPr>
              <w:spacing w:after="20"/>
              <w:ind w:left="20"/>
              <w:jc w:val="both"/>
            </w:pPr>
            <w:r>
              <w:rPr>
                <w:rFonts w:ascii="Times New Roman"/>
                <w:b w:val="false"/>
                <w:i w:val="false"/>
                <w:color w:val="000000"/>
                <w:sz w:val="20"/>
              </w:rPr>
              <w:t>
басымдықпен жақын маң шеңберінде қозғалыс қашықтығының қысқаруы (0,5 км-ге дейін);</w:t>
            </w:r>
          </w:p>
          <w:p>
            <w:pPr>
              <w:spacing w:after="20"/>
              <w:ind w:left="20"/>
              <w:jc w:val="both"/>
            </w:pPr>
            <w:r>
              <w:rPr>
                <w:rFonts w:ascii="Times New Roman"/>
                <w:b w:val="false"/>
                <w:i w:val="false"/>
                <w:color w:val="000000"/>
                <w:sz w:val="20"/>
              </w:rPr>
              <w:t>
жүру қарқынының төмендеуі (минутына 20 қадамнан аз);</w:t>
            </w:r>
          </w:p>
          <w:p>
            <w:pPr>
              <w:spacing w:after="20"/>
              <w:ind w:left="20"/>
              <w:jc w:val="both"/>
            </w:pPr>
            <w:r>
              <w:rPr>
                <w:rFonts w:ascii="Times New Roman"/>
                <w:b w:val="false"/>
                <w:i w:val="false"/>
                <w:color w:val="000000"/>
                <w:sz w:val="20"/>
              </w:rPr>
              <w:t>
көмекші құралдарды пайдалану, пациенттің мүмкіндіктеріне тұрғын үйді бейімдеу және жүріп-тұру пен қозғалыстың кейбір түрлерін орындау кезінде басқа адамға ішінара көмек көрсету қажеттілігі (қозғалыстың күрделі түрлері, кедергілерді жеңу, тепе-теңдікті сақтау және тағы басқа). Қоғамдық көлікті басқа адамдардың көмегінсіз пайдалану мүмкін емес. Жеке көлікті пайдалану қиын және әрқашан мүмкіншілігі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d450.4 d465.4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Мобильдіктің толық жоғалуы немесе тұрғын үй, кресло немесе төсек шегінде тұрғын үйді тұтқалармен немесе аз функционалды негізінен бекітетін ортездермен, міндетті түрде балдақты қосымша пайдаланатын протездермен арнайы жайластырумен жүріп-тұрудың шектелуі, журудің тек екі тактілі сипаты мүмкін болған жағдайда тұрғын үйден тыс сыртта тек арнайы жүріп-тұру құралдарды немесе басқа адамның көмегін пайдаланатын мобильдік.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w:t>
            </w:r>
          </w:p>
        </w:tc>
      </w:tr>
    </w:tbl>
    <w:p>
      <w:pPr>
        <w:spacing w:after="0"/>
        <w:ind w:left="0"/>
        <w:jc w:val="both"/>
      </w:pPr>
      <w:r>
        <w:rPr>
          <w:rFonts w:ascii="Times New Roman"/>
          <w:b w:val="false"/>
          <w:i w:val="false"/>
          <w:color w:val="000000"/>
          <w:sz w:val="28"/>
        </w:rPr>
        <w:t>
      3) оқуға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d815</w:t>
            </w:r>
          </w:p>
          <w:p>
            <w:pPr>
              <w:spacing w:after="20"/>
              <w:ind w:left="20"/>
              <w:jc w:val="both"/>
            </w:pPr>
            <w:r>
              <w:rPr>
                <w:rFonts w:ascii="Times New Roman"/>
                <w:b w:val="false"/>
                <w:i w:val="false"/>
                <w:color w:val="000000"/>
                <w:sz w:val="20"/>
              </w:rPr>
              <w:t>
d820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w:t>
            </w:r>
          </w:p>
          <w:p>
            <w:pPr>
              <w:spacing w:after="20"/>
              <w:ind w:left="20"/>
              <w:jc w:val="both"/>
            </w:pPr>
            <w:r>
              <w:rPr>
                <w:rFonts w:ascii="Times New Roman"/>
                <w:b w:val="false"/>
                <w:i w:val="false"/>
                <w:color w:val="000000"/>
                <w:sz w:val="20"/>
              </w:rPr>
              <w:t>
Мектеп білімі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d815.1 </w:t>
            </w:r>
          </w:p>
          <w:p>
            <w:pPr>
              <w:spacing w:after="20"/>
              <w:ind w:left="20"/>
              <w:jc w:val="both"/>
            </w:pPr>
            <w:r>
              <w:rPr>
                <w:rFonts w:ascii="Times New Roman"/>
                <w:b w:val="false"/>
                <w:i w:val="false"/>
                <w:color w:val="000000"/>
                <w:sz w:val="20"/>
              </w:rPr>
              <w:t>
d820.1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ДКК қорытындысы бойынша жекелеген пәндерден уақытша босату қажеттілігін туғызатын қиындықтар болған жағдайда, әдеттегі оқу орнында оқуға болады, аурудың өршуіне немесе емдеу курсын жүргізу қажеттілігіне байланысты сабақтарға мерзімді қатыспау, сондай-ақ кейбір қызмет түрлерінде эпизодтық көмекке мұқтаж болу немесе елеусіз техникалық құралдарды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d815.2 </w:t>
            </w:r>
          </w:p>
          <w:p>
            <w:pPr>
              <w:spacing w:after="20"/>
              <w:ind w:left="20"/>
              <w:jc w:val="both"/>
            </w:pPr>
            <w:r>
              <w:rPr>
                <w:rFonts w:ascii="Times New Roman"/>
                <w:b w:val="false"/>
                <w:i w:val="false"/>
                <w:color w:val="000000"/>
                <w:sz w:val="20"/>
              </w:rPr>
              <w:t>
d820.2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процесінің арнайы режимін сақтай отырып және (немесе) көмекші құралдарды пайдалана отырып, нормативтік мерзімдерде емес, жалпы білім беру стандарттарына сәйкес толық көлемде оқуға, білімді, білуді және дағдыларды меңгеруге, соның ішінде кез келген білім алу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d815.3 </w:t>
            </w:r>
          </w:p>
          <w:p>
            <w:pPr>
              <w:spacing w:after="20"/>
              <w:ind w:left="20"/>
              <w:jc w:val="both"/>
            </w:pPr>
            <w:r>
              <w:rPr>
                <w:rFonts w:ascii="Times New Roman"/>
                <w:b w:val="false"/>
                <w:i w:val="false"/>
                <w:color w:val="000000"/>
                <w:sz w:val="20"/>
              </w:rPr>
              <w:t>
d820.3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құралдарды және (немесе) басқа адамдардың көмегін пайдалана отырып (оқыту персоналынан басқа) мамандандырылған көмекші және түзету білім беру мекемелерінде немесе үй жағдайында тек арнайы білім беру бағдарламалары және/немесе оқыту технологиялары бойынша оқуға, білімді, білуді және дағдыларды меңгеруге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d815.4 </w:t>
            </w:r>
          </w:p>
          <w:p>
            <w:pPr>
              <w:spacing w:after="20"/>
              <w:ind w:left="20"/>
              <w:jc w:val="both"/>
            </w:pPr>
            <w:r>
              <w:rPr>
                <w:rFonts w:ascii="Times New Roman"/>
                <w:b w:val="false"/>
                <w:i w:val="false"/>
                <w:color w:val="000000"/>
                <w:sz w:val="20"/>
              </w:rPr>
              <w:t>
d820.4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оқу бағдарламалары бойынша оқуға қабілетсіздік және білімді, білуді және дағдыларды меңгеру мүмкінсіздігі.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w:t>
            </w:r>
          </w:p>
        </w:tc>
      </w:tr>
    </w:tbl>
    <w:p>
      <w:pPr>
        <w:spacing w:after="0"/>
        <w:ind w:left="0"/>
        <w:jc w:val="both"/>
      </w:pPr>
      <w:r>
        <w:rPr>
          <w:rFonts w:ascii="Times New Roman"/>
          <w:b w:val="false"/>
          <w:i w:val="false"/>
          <w:color w:val="000000"/>
          <w:sz w:val="28"/>
        </w:rPr>
        <w:t>
      4) еңбек қызметіне қабілетінің (еңбекке қабілеттілігінің)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жұмыс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өндірістік жағдайларда еңбек қызметінің немесе ДКК желісі бойынша жұмысқа орналасу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төмендеген немесе өндірістік қызмет көлемі азайған, өз кәсібі бойынша жұмысты орындау мүмкін болмаған жағдайда еңбек қызметін орындау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құрылған жұмыс жағдайында көмекші құралдарды және (немесе) арнайы жабдықталған жұмыс орнын, не (немесе) басқа адамдардың көмегін пайдалана отырып; немесе жұмыс уақытын қысқарту есебінен орындалатын жұмыс көлемін айқын шектеу кезінде еңбек қызметін орындау қабілеті;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p>
            <w:pPr>
              <w:spacing w:after="20"/>
              <w:ind w:left="20"/>
              <w:jc w:val="both"/>
            </w:pPr>
            <w:r>
              <w:rPr>
                <w:rFonts w:ascii="Times New Roman"/>
                <w:b w:val="false"/>
                <w:i w:val="false"/>
                <w:color w:val="000000"/>
                <w:sz w:val="20"/>
              </w:rPr>
              <w:t>
дәреже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d850.4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қызметіне қабілетсіздік немесе еңбектің кез келген түріне медициналық қарсы көрсетілімдердің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w:t>
            </w:r>
          </w:p>
        </w:tc>
      </w:tr>
    </w:tbl>
    <w:p>
      <w:pPr>
        <w:spacing w:after="0"/>
        <w:ind w:left="0"/>
        <w:jc w:val="both"/>
      </w:pPr>
      <w:r>
        <w:rPr>
          <w:rFonts w:ascii="Times New Roman"/>
          <w:b w:val="false"/>
          <w:i w:val="false"/>
          <w:color w:val="000000"/>
          <w:sz w:val="28"/>
        </w:rPr>
        <w:t>
      5) бағдарлануға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Бағдарлау функциялары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Бағдарлануға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өмірлік жағдайда, қалыпты жағдайдың толық сақталуы кезіндегі ерекше жағдайда мезгілді түрде туындайтын бағдарлануға қабілетінің шектелуі;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бағдарланудың (орын, кеңістік, уақыт) негізгі параметрлерін дамытудағы артта қалушылық, көру бейнелерін қабылдаудың шамалы айқын бұзылуына немесе есту сигналдарын қабылдаудың өте айқын бұзылуына (III-IV дәрежелі есту қабілетінің жоғалуы) байланысты қоршаған заттарды танудың ішінара бұзылуы; сенсорлық қабылдауды жақсартатын немесе оның бұзылуын өтейтін көмекші техникалық құралдардың көмегімен орынды, уақытты, кеңістікті анықтау мүмкіндігі сақталады; бағдарлану жүйелерінің бірінің функциясының айтарлықтай бұзылуы, оның өтелмеуі немесе аз өтелуі; басқа параметрлер бойынша бағдарлану сақталған кезде, қоршаған орта туралы ақпаратқа төмендетілген және кешіктірілген реакциямен ғана орын немесе уақыт бойынша шамалы бағдарсыздық;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болған жағдайда көмекші құралдарды пайдалана отырып басқа адамдардың көмегін талап ететін орнында, уақытта, кеңістікте ішінара бағдарсыздық;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немесе өте айқын бағдарсыздық.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дәрежесі</w:t>
            </w:r>
          </w:p>
        </w:tc>
      </w:tr>
    </w:tbl>
    <w:p>
      <w:pPr>
        <w:spacing w:after="0"/>
        <w:ind w:left="0"/>
        <w:jc w:val="both"/>
      </w:pPr>
      <w:r>
        <w:rPr>
          <w:rFonts w:ascii="Times New Roman"/>
          <w:b w:val="false"/>
          <w:i w:val="false"/>
          <w:color w:val="000000"/>
          <w:sz w:val="28"/>
        </w:rPr>
        <w:t>
      6) қарым-қатынас жасау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кезінде ауызша хабарламаларды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жасау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 және беру қарқыны мен көлемінің шамалы төмендеуімен қарым-қатынас жасау қабілеті; қажет болған жағдайда техникалық және өзге де көмекші құралдарды пайдалану; белгіленген байланыстар сақталған кезде жаңа қарым-қатынасты орнатудың қиындығы; баланың коммуникативті қабілеттерінің жас параметрлерін қалыптастырудың бір жас кезеңінен аспайтын артта қалуы;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алу және беру қарқыны мен көлемінің төмендеуімен тілдесу қабілеті; көмекші құралдарды қолдану қажеттілігі туындайды; белгіленген байланыстар сақталған жағдайда жаңа қарым-қатынас орнату және қолдау мүмкінсіздігі; вербалды емес әдістерді қолдану және сурдоаудармашының көмегі; баланың коммуникативті қабілеттерінің жас параметрлерін қалыптастырудың бірнеше жас кезеңінен артта қалуы;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қабылдау мен беру кезінде және оның мағыналық мазмұнын түсіну үшін қажет болған жағдайда техникалық және өзге де көмекші құралдарды пайдалана отырып басқа адамдардың тұрақты ішінара көмегімен тілдесу қабілеті; компенсацияға келмейтін жақын туыстармен сақталған байланыстар кезінде белгіленген қарым-қатынастың (достар, әріптестер, көршілер) бұзылуы;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көмек көрсетуді қиындататын қарым-қатынас мүмкіндігінің жоғалуы және жақын туыстармен, тұрмыстық деңгейде күтім жасайтын адаммен байланыстың қиындауы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дәрежесі</w:t>
            </w:r>
          </w:p>
        </w:tc>
      </w:tr>
    </w:tbl>
    <w:p>
      <w:pPr>
        <w:spacing w:after="0"/>
        <w:ind w:left="0"/>
        <w:jc w:val="both"/>
      </w:pPr>
      <w:r>
        <w:rPr>
          <w:rFonts w:ascii="Times New Roman"/>
          <w:b w:val="false"/>
          <w:i w:val="false"/>
          <w:color w:val="000000"/>
          <w:sz w:val="28"/>
        </w:rPr>
        <w:t>
      7) өзінің мінез-құлқын бақылау қабілетінің шектелуі: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тұлғааралық өзара әрекеттесу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мінез-құлқын бақылау қабілетінің шектелу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 бақылаудың сақталуы кезінде қиын өмірлік жағдайда өз мінез-құлқын бақылау қабілетінің мезгілді түрде туындайтын шектелуі; өзін-өзі түзету қабілетінің сақталуы;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 бақылаудың сақталуы кезінде тәрбие, психологиялық, педагогикалық және (немесе) медициналық әсер ету тәсілдерімен түзетілмейтін ерекше жағдайға өз мінез-құлқын бақылау қабілетінің мезгілді түрде туындайтын шектелуі; өзін тану қабілетін сақтау, бұл пациентке өздігінен күнделікті іс-әрекеттерді, қалыпты өндірістік жағдайларда кәсіби қызметтің кейбір түрлерін орындауға мүмкіндік береді; орташа жиіліктегі сананың толық немесе ішінара жоғалту шабуылдары; ішінара өзін-өзі түзету мүмкіндігімен өмірдің жекелеген салаларына әсер ететін рөлдік функцияларды орындаудағы тұрақты қиындықтар;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және маңызды адамдарды тану мүмкіндігі тек үй жағдайында таныс орта деңгейінде сақталған, түзетуге және дамытуға келмейді; жеке қауіпсіздікті дұрыс сақтау мүмкіндігі қиын; дәрі-дәрмектермен компенсация келмейтін ішінара немесе толық санасын жоғалтудың жиі болатын ұстамасы; басқа адамдардың тұрақты көмегі арқылы ғана ішінара түзету мүмкіндігімен өзінің мінез-құлқына және қоршаған ортаға сынның үнемі төмендеуі;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p>
            <w:pPr>
              <w:spacing w:after="20"/>
              <w:ind w:left="20"/>
              <w:jc w:val="both"/>
            </w:pPr>
            <w:r>
              <w:rPr>
                <w:rFonts w:ascii="Times New Roman"/>
                <w:b w:val="false"/>
                <w:i w:val="false"/>
                <w:color w:val="000000"/>
                <w:sz w:val="20"/>
              </w:rPr>
              <w:t>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d720.4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өзінің жеке басын, айналасындағы заттарды және адамдарды танудың мүмкінсіздігі немесе өте айқын бұзылуы, жеке қауіпсіздікке қауіп төндіретін қалыпты жағдайға реакцияның болмауы немесе жеткіліксіз болуы, физиологиялық шығындылардың бұзылуының, дәрілік заттармен түзету мүмкін болмаған жағдайда күн сайын сананың толық бұзылуының жиі қайталанатын ұстамалары (сананың бұлыңғырлық бұзылыстары; жалпы тоникалық-клоникалық, тоникалық, клоникалық ұстамалар; инфантильдік спазмдар); басқа адамдардың тұрақты көмекке (қадағалауға) мұқтаждығы.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p>
            <w:pPr>
              <w:spacing w:after="20"/>
              <w:ind w:left="20"/>
              <w:jc w:val="both"/>
            </w:pPr>
            <w:r>
              <w:rPr>
                <w:rFonts w:ascii="Times New Roman"/>
                <w:b w:val="false"/>
                <w:i w:val="false"/>
                <w:color w:val="000000"/>
                <w:sz w:val="20"/>
              </w:rPr>
              <w:t>
дәрежесі</w:t>
            </w:r>
          </w:p>
        </w:tc>
      </w:tr>
    </w:tbl>
    <w:p>
      <w:pPr>
        <w:spacing w:after="0"/>
        <w:ind w:left="0"/>
        <w:jc w:val="both"/>
      </w:pPr>
      <w:r>
        <w:rPr>
          <w:rFonts w:ascii="Times New Roman"/>
          <w:b w:val="false"/>
          <w:i w:val="false"/>
          <w:color w:val="000000"/>
          <w:sz w:val="28"/>
        </w:rPr>
        <w:t>
      8) ойын және танымдық қызметке қабілетінің шектелуі:</w:t>
      </w:r>
    </w:p>
    <w:p>
      <w:pPr>
        <w:spacing w:after="0"/>
        <w:ind w:left="0"/>
        <w:jc w:val="both"/>
      </w:pPr>
      <w:r>
        <w:rPr>
          <w:rFonts w:ascii="Times New Roman"/>
          <w:b w:val="false"/>
          <w:i w:val="false"/>
          <w:color w:val="000000"/>
          <w:sz w:val="28"/>
        </w:rPr>
        <w:t>
      бірінші дәреже – организмнің қандай да бір жүйесінде баланың одан әрі дамуын және әлеуметтік-рөлдік ұстанымының қалыптасуын шамалы дәрежеде қиындататын кемістіктің болуына орай ойын қызметі белсенділігінің төмендеуі. Компенсаторлық құралдары мен түзеу әдістерін қолданудың қажеттігі. Жүзеге асырылу процесіне баса назар аударуды және жеке тәсілді талап ететін танымдық және ойнау қызметі;</w:t>
      </w:r>
    </w:p>
    <w:p>
      <w:pPr>
        <w:spacing w:after="0"/>
        <w:ind w:left="0"/>
        <w:jc w:val="both"/>
      </w:pPr>
      <w:r>
        <w:rPr>
          <w:rFonts w:ascii="Times New Roman"/>
          <w:b w:val="false"/>
          <w:i w:val="false"/>
          <w:color w:val="000000"/>
          <w:sz w:val="28"/>
        </w:rPr>
        <w:t>
      екінші дәреже – уәждеменің едәуір төмендеуіне немесе организмнің негізгі жүйелерінің айқын функционалдық жеткіліксіздігіне немесе соматикалық денсаулықтың бұзылуына орай танымдық және ойын қызметін нәтижелі жүзеге асырудың мүмкін болмауы. Компенсаторлық құралдары мен түзеу әдістерін қолданудың тиімсіздігі;</w:t>
      </w:r>
    </w:p>
    <w:p>
      <w:pPr>
        <w:spacing w:after="0"/>
        <w:ind w:left="0"/>
        <w:jc w:val="both"/>
      </w:pPr>
      <w:r>
        <w:rPr>
          <w:rFonts w:ascii="Times New Roman"/>
          <w:b w:val="false"/>
          <w:i w:val="false"/>
          <w:color w:val="000000"/>
          <w:sz w:val="28"/>
        </w:rPr>
        <w:t>
      үшінші дәреже – ойын қызметіне қабілетінің болмауы немесе күрт төмендеуі және басқа адамдарға толық тәуелді болуы;</w:t>
      </w:r>
    </w:p>
    <w:p>
      <w:pPr>
        <w:spacing w:after="0"/>
        <w:ind w:left="0"/>
        <w:jc w:val="both"/>
      </w:pPr>
      <w:r>
        <w:rPr>
          <w:rFonts w:ascii="Times New Roman"/>
          <w:b w:val="false"/>
          <w:i w:val="false"/>
          <w:color w:val="000000"/>
          <w:sz w:val="28"/>
        </w:rPr>
        <w:t>
      9) қозғалыс белсенділігіне қабілетінің шектелуі:</w:t>
      </w:r>
    </w:p>
    <w:p>
      <w:pPr>
        <w:spacing w:after="0"/>
        <w:ind w:left="0"/>
        <w:jc w:val="both"/>
      </w:pPr>
      <w:r>
        <w:rPr>
          <w:rFonts w:ascii="Times New Roman"/>
          <w:b w:val="false"/>
          <w:i w:val="false"/>
          <w:color w:val="000000"/>
          <w:sz w:val="28"/>
        </w:rPr>
        <w:t>
      бірінші дәреже – жүру ұзақтығының қысқаруы және сапасының нашарлауы, өздігінен жүріп-тұруға жалпы қабілетінің сақталуы кезінде қарапайым компенсаторлық құралдарын немесе тіректі пайдалану, жекелеген қозғалу актілерін орындау немесе жасына қарай көзделген қашықтықты еңсеру кезінде тұрақты көмекті пайдалану аясында еңсеретін қашықтық алыстығының азаюы. Ұсақ манипулятивтік қозғалыстардың дамуы екі эпикриздік мерзімге артта қалған. Дене жағдайын ұстау қабілетінің төмендеуі қосымша фиксация құралдарын пайдалану қажеттілігінсіз қозғалу режимінің сақталуын талап етеді;</w:t>
      </w:r>
    </w:p>
    <w:p>
      <w:pPr>
        <w:spacing w:after="0"/>
        <w:ind w:left="0"/>
        <w:jc w:val="both"/>
      </w:pPr>
      <w:r>
        <w:rPr>
          <w:rFonts w:ascii="Times New Roman"/>
          <w:b w:val="false"/>
          <w:i w:val="false"/>
          <w:color w:val="000000"/>
          <w:sz w:val="28"/>
        </w:rPr>
        <w:t>
      екінші дәреже – көмекші құралдармен компенсацияға келмейтін жүру арқылы қашықтыққа қозғалыстың бұзылуы. Қозғалыс кезінде ересектер тарапынан тұрақты көмек қажет. Денені белгілі бір жағдайда ұстап тұру қабілетінің шектелуі фиксацияның, түзеу әдістерінің қосымша тәсілдерін талап етеді. Тепе-тең қозғалу сапасының күрт төмендеуі мен санының азаюы, манипулятивтік қозғалыс дамуының айқын бұзылушылығы байқалады;</w:t>
      </w:r>
    </w:p>
    <w:p>
      <w:pPr>
        <w:spacing w:after="0"/>
        <w:ind w:left="0"/>
        <w:jc w:val="both"/>
      </w:pPr>
      <w:r>
        <w:rPr>
          <w:rFonts w:ascii="Times New Roman"/>
          <w:b w:val="false"/>
          <w:i w:val="false"/>
          <w:color w:val="000000"/>
          <w:sz w:val="28"/>
        </w:rPr>
        <w:t>
      үшінші дәреже – кеңістікте қозғалу, дене жағдайын сақтау және манипулятивтік қызмет қабілетінің өте айқын шектелуі немесе толық болмауы. Қозғалыс функциясын басқа адамның тұрақты күтімімен немесе көлік құралын (кресло-арба) пайдалану есебінен толық ауыстыру, сондай-ақ толық көлемдегі тұрақты қосымша күтім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орыс тіліндегі мәтіндеріне өзгерістер енгізіледі, қазақ тіліндегі мәтіндері өзгермейді - ҚР Еңбек және халықты әлеуметтік қорғау министрінің 18.06.2026 </w:t>
      </w:r>
      <w:r>
        <w:rPr>
          <w:rFonts w:ascii="Times New Roman"/>
          <w:b w:val="false"/>
          <w:i w:val="false"/>
          <w:color w:val="000000"/>
          <w:sz w:val="28"/>
        </w:rPr>
        <w:t>№ 252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19" w:id="195"/>
    <w:p>
      <w:pPr>
        <w:spacing w:after="0"/>
        <w:ind w:left="0"/>
        <w:jc w:val="left"/>
      </w:pPr>
      <w:r>
        <w:rPr>
          <w:rFonts w:ascii="Times New Roman"/>
          <w:b/>
          <w:i w:val="false"/>
          <w:color w:val="000000"/>
        </w:rPr>
        <w:t xml:space="preserve"> Он сегіз жасқа дейінгі балаларға мүгедектік мерзімдерін белгілеу үшін медициналық көрсетілімдер</w:t>
      </w:r>
    </w:p>
    <w:bookmarkEnd w:id="195"/>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7" w:id="196"/>
    <w:p>
      <w:pPr>
        <w:spacing w:after="0"/>
        <w:ind w:left="0"/>
        <w:jc w:val="both"/>
      </w:pPr>
      <w:r>
        <w:rPr>
          <w:rFonts w:ascii="Times New Roman"/>
          <w:b w:val="false"/>
          <w:i w:val="false"/>
          <w:color w:val="000000"/>
          <w:sz w:val="28"/>
        </w:rPr>
        <w:t>
      1. Мүгедектігі бар бала санаты немесе бірінші, екінші, үшінші топтағы мүгедектігі бар бала санаты 6 ай немесе 1 жыл мерзімге белгіленетін функционалдық өзгерістер мен патологиялық жай-күйлер.</w:t>
      </w:r>
    </w:p>
    <w:bookmarkEnd w:id="196"/>
    <w:bookmarkStart w:name="z278" w:id="197"/>
    <w:p>
      <w:pPr>
        <w:spacing w:after="0"/>
        <w:ind w:left="0"/>
        <w:jc w:val="both"/>
      </w:pPr>
      <w:r>
        <w:rPr>
          <w:rFonts w:ascii="Times New Roman"/>
          <w:b w:val="false"/>
          <w:i w:val="false"/>
          <w:color w:val="000000"/>
          <w:sz w:val="28"/>
        </w:rPr>
        <w:t>
      Мүгедектікті белгілеу 6 ай немесе 1 жыл мерзімге бұзылған функцияларды қалпына келтіру немесе едәуір жақсарту, адамның толыққанды өмірге оралу мүмкіндігін көздейді:</w:t>
      </w:r>
    </w:p>
    <w:bookmarkEnd w:id="197"/>
    <w:bookmarkStart w:name="z279" w:id="198"/>
    <w:p>
      <w:pPr>
        <w:spacing w:after="0"/>
        <w:ind w:left="0"/>
        <w:jc w:val="both"/>
      </w:pPr>
      <w:r>
        <w:rPr>
          <w:rFonts w:ascii="Times New Roman"/>
          <w:b w:val="false"/>
          <w:i w:val="false"/>
          <w:color w:val="000000"/>
          <w:sz w:val="28"/>
        </w:rPr>
        <w:t>
      1) бас-ми жарақатынан, нейроинфекциядан және жүйке жүйесінің басқа да органикалық ауруларынан кейінгі орташа білінетін қозғалу, психикалық, сөйлеу бұзылушылықтары;</w:t>
      </w:r>
    </w:p>
    <w:bookmarkEnd w:id="198"/>
    <w:bookmarkStart w:name="z280" w:id="199"/>
    <w:p>
      <w:pPr>
        <w:spacing w:after="0"/>
        <w:ind w:left="0"/>
        <w:jc w:val="both"/>
      </w:pPr>
      <w:r>
        <w:rPr>
          <w:rFonts w:ascii="Times New Roman"/>
          <w:b w:val="false"/>
          <w:i w:val="false"/>
          <w:color w:val="000000"/>
          <w:sz w:val="28"/>
        </w:rPr>
        <w:t>
      2) операциядан кейінгі кезеңде (6 айдан астам) ұзақ мерзімді қалпына келтіру және оңалту іс-шараларын талап ететін жай-күй;</w:t>
      </w:r>
    </w:p>
    <w:bookmarkEnd w:id="199"/>
    <w:bookmarkStart w:name="z281" w:id="200"/>
    <w:p>
      <w:pPr>
        <w:spacing w:after="0"/>
        <w:ind w:left="0"/>
        <w:jc w:val="both"/>
      </w:pPr>
      <w:r>
        <w:rPr>
          <w:rFonts w:ascii="Times New Roman"/>
          <w:b w:val="false"/>
          <w:i w:val="false"/>
          <w:color w:val="000000"/>
          <w:sz w:val="28"/>
        </w:rPr>
        <w:t>
      3) ағымының ұзақтығы 2 айдан асатын геморрагиялық васкулит кезінде туындаған патологиялық жай-күйлер (екі және одан да көп синдромдардың үйлесуі);</w:t>
      </w:r>
    </w:p>
    <w:bookmarkEnd w:id="200"/>
    <w:bookmarkStart w:name="z282" w:id="201"/>
    <w:p>
      <w:pPr>
        <w:spacing w:after="0"/>
        <w:ind w:left="0"/>
        <w:jc w:val="both"/>
      </w:pPr>
      <w:r>
        <w:rPr>
          <w:rFonts w:ascii="Times New Roman"/>
          <w:b w:val="false"/>
          <w:i w:val="false"/>
          <w:color w:val="000000"/>
          <w:sz w:val="28"/>
        </w:rPr>
        <w:t>
      4) асқазанның, он екі елі ішектің жара ауруының асқынған ағымы;</w:t>
      </w:r>
    </w:p>
    <w:bookmarkEnd w:id="201"/>
    <w:bookmarkStart w:name="z283" w:id="202"/>
    <w:p>
      <w:pPr>
        <w:spacing w:after="0"/>
        <w:ind w:left="0"/>
        <w:jc w:val="both"/>
      </w:pPr>
      <w:r>
        <w:rPr>
          <w:rFonts w:ascii="Times New Roman"/>
          <w:b w:val="false"/>
          <w:i w:val="false"/>
          <w:color w:val="000000"/>
          <w:sz w:val="28"/>
        </w:rPr>
        <w:t>
      5) дененің артық салмағы аясында 2-типті орта дәрежедегі қант диабеті;</w:t>
      </w:r>
    </w:p>
    <w:bookmarkEnd w:id="202"/>
    <w:bookmarkStart w:name="z284" w:id="203"/>
    <w:p>
      <w:pPr>
        <w:spacing w:after="0"/>
        <w:ind w:left="0"/>
        <w:jc w:val="both"/>
      </w:pPr>
      <w:r>
        <w:rPr>
          <w:rFonts w:ascii="Times New Roman"/>
          <w:b w:val="false"/>
          <w:i w:val="false"/>
          <w:color w:val="000000"/>
          <w:sz w:val="28"/>
        </w:rPr>
        <w:t>
      6) процесс белсенділігінің жоғары дәрежесі 3 айдан асатын дәнекер тіннің диффуздық зақымдануынан туындаған патологиялық жай-күйлер;</w:t>
      </w:r>
    </w:p>
    <w:bookmarkEnd w:id="203"/>
    <w:bookmarkStart w:name="z285" w:id="204"/>
    <w:p>
      <w:pPr>
        <w:spacing w:after="0"/>
        <w:ind w:left="0"/>
        <w:jc w:val="both"/>
      </w:pPr>
      <w:r>
        <w:rPr>
          <w:rFonts w:ascii="Times New Roman"/>
          <w:b w:val="false"/>
          <w:i w:val="false"/>
          <w:color w:val="000000"/>
          <w:sz w:val="28"/>
        </w:rPr>
        <w:t>
      7) баланың тіршілік көрсеткіштері бойынша айқын білінетін зат алмасу, иммундық, қан тамырларының зақымдануы, қан формуласының өзгеруі және тағы басқа тағайындалған әсері күшті препараттарды, иммуносупрессивті терапияны ұзақ (3 айдан 1 жылға дейін) уақыт пайдаланудан туындаған, ұзақ терапевтік түзетуді талап ететін патологиялық жай-күй;</w:t>
      </w:r>
    </w:p>
    <w:bookmarkEnd w:id="204"/>
    <w:bookmarkStart w:name="z286" w:id="205"/>
    <w:p>
      <w:pPr>
        <w:spacing w:after="0"/>
        <w:ind w:left="0"/>
        <w:jc w:val="both"/>
      </w:pPr>
      <w:r>
        <w:rPr>
          <w:rFonts w:ascii="Times New Roman"/>
          <w:b w:val="false"/>
          <w:i w:val="false"/>
          <w:color w:val="000000"/>
          <w:sz w:val="28"/>
        </w:rPr>
        <w:t>
      8) коагулопатиялар мен тромбоцитопатия аясында жатырдан дисфункциялық қан кетуі.</w:t>
      </w:r>
    </w:p>
    <w:bookmarkEnd w:id="205"/>
    <w:bookmarkStart w:name="z287" w:id="206"/>
    <w:p>
      <w:pPr>
        <w:spacing w:after="0"/>
        <w:ind w:left="0"/>
        <w:jc w:val="both"/>
      </w:pPr>
      <w:r>
        <w:rPr>
          <w:rFonts w:ascii="Times New Roman"/>
          <w:b w:val="false"/>
          <w:i w:val="false"/>
          <w:color w:val="000000"/>
          <w:sz w:val="28"/>
        </w:rPr>
        <w:t>
      2. Мүгедектігі бар бала санаты немесе бірінші, екінші, үшінші топтағы мүгедектігі бар бала санаты 2 жыл мерзімге белгіленетін функционалдық өзгерістер мен патологиялық жай-күйлер.</w:t>
      </w:r>
    </w:p>
    <w:bookmarkEnd w:id="206"/>
    <w:bookmarkStart w:name="z288" w:id="207"/>
    <w:p>
      <w:pPr>
        <w:spacing w:after="0"/>
        <w:ind w:left="0"/>
        <w:jc w:val="both"/>
      </w:pPr>
      <w:r>
        <w:rPr>
          <w:rFonts w:ascii="Times New Roman"/>
          <w:b w:val="false"/>
          <w:i w:val="false"/>
          <w:color w:val="000000"/>
          <w:sz w:val="28"/>
        </w:rPr>
        <w:t>
      Бұл топқа қалпына келтіру немесе жақсарту әжептәуір уақыт аралығын қажет ететін немесе болжамы белгісіз патологиялық жай-күйлер енеді:</w:t>
      </w:r>
    </w:p>
    <w:bookmarkEnd w:id="207"/>
    <w:bookmarkStart w:name="z289" w:id="208"/>
    <w:p>
      <w:pPr>
        <w:spacing w:after="0"/>
        <w:ind w:left="0"/>
        <w:jc w:val="both"/>
      </w:pPr>
      <w:r>
        <w:rPr>
          <w:rFonts w:ascii="Times New Roman"/>
          <w:b w:val="false"/>
          <w:i w:val="false"/>
          <w:color w:val="000000"/>
          <w:sz w:val="28"/>
        </w:rPr>
        <w:t>
      1) сөйлеу, көру, есту қабілеттерінің бұзылуымен немесе оларсыз орташа білінетін тұрақты қозғалыс бұзылулары (бір немесе бірнеше аяқ-қолдың парезі, плегиялары, тұрақты гиперкинездер, координацияның бұзылуы және тағы басқа);</w:t>
      </w:r>
    </w:p>
    <w:bookmarkEnd w:id="208"/>
    <w:bookmarkStart w:name="z290" w:id="209"/>
    <w:p>
      <w:pPr>
        <w:spacing w:after="0"/>
        <w:ind w:left="0"/>
        <w:jc w:val="both"/>
      </w:pPr>
      <w:r>
        <w:rPr>
          <w:rFonts w:ascii="Times New Roman"/>
          <w:b w:val="false"/>
          <w:i w:val="false"/>
          <w:color w:val="000000"/>
          <w:sz w:val="28"/>
        </w:rPr>
        <w:t>
      2) сөйлеу қабілетінің тұрақты бұзылуы (алалия, афазия, компенсацияға келмейтін түрі), дизартрия мен кекештенудің ауыр түрі;</w:t>
      </w:r>
    </w:p>
    <w:bookmarkEnd w:id="209"/>
    <w:bookmarkStart w:name="z291" w:id="210"/>
    <w:p>
      <w:pPr>
        <w:spacing w:after="0"/>
        <w:ind w:left="0"/>
        <w:jc w:val="both"/>
      </w:pPr>
      <w:r>
        <w:rPr>
          <w:rFonts w:ascii="Times New Roman"/>
          <w:b w:val="false"/>
          <w:i w:val="false"/>
          <w:color w:val="000000"/>
          <w:sz w:val="28"/>
        </w:rPr>
        <w:t>
      3) омыртқа жұлынының зақымдануынан болған жамбас органдары функцияларының айқын білінетін бұзылуы;</w:t>
      </w:r>
    </w:p>
    <w:bookmarkEnd w:id="210"/>
    <w:bookmarkStart w:name="z292" w:id="211"/>
    <w:p>
      <w:pPr>
        <w:spacing w:after="0"/>
        <w:ind w:left="0"/>
        <w:jc w:val="both"/>
      </w:pPr>
      <w:r>
        <w:rPr>
          <w:rFonts w:ascii="Times New Roman"/>
          <w:b w:val="false"/>
          <w:i w:val="false"/>
          <w:color w:val="000000"/>
          <w:sz w:val="28"/>
        </w:rPr>
        <w:t>
      4) тұрақты терапевтік резистентті эпилептиформалық жай-күйлер (айына 1 және одан да көп ұстамасы болатын), жиі болатын шағын және тырыспасыз ұстамалар (аптасына 2-3 рет);</w:t>
      </w:r>
    </w:p>
    <w:bookmarkEnd w:id="211"/>
    <w:bookmarkStart w:name="z293" w:id="212"/>
    <w:p>
      <w:pPr>
        <w:spacing w:after="0"/>
        <w:ind w:left="0"/>
        <w:jc w:val="both"/>
      </w:pPr>
      <w:r>
        <w:rPr>
          <w:rFonts w:ascii="Times New Roman"/>
          <w:b w:val="false"/>
          <w:i w:val="false"/>
          <w:color w:val="000000"/>
          <w:sz w:val="28"/>
        </w:rPr>
        <w:t>
      5) ұзақтығы 6 айға және одан да ұзаққа созылатын созылмалы психопатиялық жай-күйлер;</w:t>
      </w:r>
    </w:p>
    <w:bookmarkEnd w:id="212"/>
    <w:bookmarkStart w:name="z294" w:id="213"/>
    <w:p>
      <w:pPr>
        <w:spacing w:after="0"/>
        <w:ind w:left="0"/>
        <w:jc w:val="both"/>
      </w:pPr>
      <w:r>
        <w:rPr>
          <w:rFonts w:ascii="Times New Roman"/>
          <w:b w:val="false"/>
          <w:i w:val="false"/>
          <w:color w:val="000000"/>
          <w:sz w:val="28"/>
        </w:rPr>
        <w:t>
      6) есту, көру, сөйлеу, тірек-қимыл аппаратының, басқа да органдардың немесе жүйелердің функциялары мен мінез-құлықтың патологиялық формаларымен ұштасатын жеңіл ақыл-ой кемістігі;</w:t>
      </w:r>
    </w:p>
    <w:bookmarkEnd w:id="213"/>
    <w:bookmarkStart w:name="z295" w:id="214"/>
    <w:p>
      <w:pPr>
        <w:spacing w:after="0"/>
        <w:ind w:left="0"/>
        <w:jc w:val="both"/>
      </w:pPr>
      <w:r>
        <w:rPr>
          <w:rFonts w:ascii="Times New Roman"/>
          <w:b w:val="false"/>
          <w:i w:val="false"/>
          <w:color w:val="000000"/>
          <w:sz w:val="28"/>
        </w:rPr>
        <w:t>
      7) тұрақты әлеуметтік бейімсізденуге әкеп соқтыратын мінез-құлық патологиясы, эмоционалдық-жігер аясының бұзылуы;</w:t>
      </w:r>
    </w:p>
    <w:bookmarkEnd w:id="214"/>
    <w:bookmarkStart w:name="z296" w:id="215"/>
    <w:p>
      <w:pPr>
        <w:spacing w:after="0"/>
        <w:ind w:left="0"/>
        <w:jc w:val="both"/>
      </w:pPr>
      <w:r>
        <w:rPr>
          <w:rFonts w:ascii="Times New Roman"/>
          <w:b w:val="false"/>
          <w:i w:val="false"/>
          <w:color w:val="000000"/>
          <w:sz w:val="28"/>
        </w:rPr>
        <w:t>
      8) жақсырақ көретін көздің көру қабілетінің (түзетумен) 0,19 қоса алғанға дейін төмендеуі немесе жақсырақ көретін көздің көру өрісінің шоғырлану нүктесінен барлық бағыттарда 25 градусқа дейін тарылуы;</w:t>
      </w:r>
    </w:p>
    <w:bookmarkEnd w:id="215"/>
    <w:bookmarkStart w:name="z297" w:id="216"/>
    <w:p>
      <w:pPr>
        <w:spacing w:after="0"/>
        <w:ind w:left="0"/>
        <w:jc w:val="both"/>
      </w:pPr>
      <w:r>
        <w:rPr>
          <w:rFonts w:ascii="Times New Roman"/>
          <w:b w:val="false"/>
          <w:i w:val="false"/>
          <w:color w:val="000000"/>
          <w:sz w:val="28"/>
        </w:rPr>
        <w:t>
      9) туа біткен немесе пайда болған көмей және трахея ауруларының салдарынан трахеотомикалық түтіксіз өздігінен дем ала алмауы;</w:t>
      </w:r>
    </w:p>
    <w:bookmarkEnd w:id="216"/>
    <w:bookmarkStart w:name="z298" w:id="217"/>
    <w:p>
      <w:pPr>
        <w:spacing w:after="0"/>
        <w:ind w:left="0"/>
        <w:jc w:val="both"/>
      </w:pPr>
      <w:r>
        <w:rPr>
          <w:rFonts w:ascii="Times New Roman"/>
          <w:b w:val="false"/>
          <w:i w:val="false"/>
          <w:color w:val="000000"/>
          <w:sz w:val="28"/>
        </w:rPr>
        <w:t>
      10) І-ІІ дәрежелі тыныс жетіспеушілігімен асқынған өкпе-бронх жүйесінің туа біткен немесе жүре пайда болған ақаулары, орташа және/немесе күрделі ауырлық дәрежедегі, ішінара және/немесе бақыланбайтын, ағымы ауыр персистирленетін бронх демікпесі;</w:t>
      </w:r>
    </w:p>
    <w:bookmarkEnd w:id="217"/>
    <w:bookmarkStart w:name="z299" w:id="218"/>
    <w:p>
      <w:pPr>
        <w:spacing w:after="0"/>
        <w:ind w:left="0"/>
        <w:jc w:val="both"/>
      </w:pPr>
      <w:r>
        <w:rPr>
          <w:rFonts w:ascii="Times New Roman"/>
          <w:b w:val="false"/>
          <w:i w:val="false"/>
          <w:color w:val="000000"/>
          <w:sz w:val="28"/>
        </w:rPr>
        <w:t>
      11) асқазан-ішек жолдары, бауыр және өт жолдары аурулары, мертігу (жаралану, жарақаттану, контузия) мен даму ақаулары кезіндегі ас қорыту органдары функцияларының тұрақты айқын білінетін бұзылуы;</w:t>
      </w:r>
    </w:p>
    <w:bookmarkEnd w:id="218"/>
    <w:bookmarkStart w:name="z300" w:id="219"/>
    <w:p>
      <w:pPr>
        <w:spacing w:after="0"/>
        <w:ind w:left="0"/>
        <w:jc w:val="both"/>
      </w:pPr>
      <w:r>
        <w:rPr>
          <w:rFonts w:ascii="Times New Roman"/>
          <w:b w:val="false"/>
          <w:i w:val="false"/>
          <w:color w:val="000000"/>
          <w:sz w:val="28"/>
        </w:rPr>
        <w:t>
      12) белгілі бір жасқа дейін оперативтік емдеуге болмайтын жүрек кемістігі, І-ІІ дәрежедегі жүрек-қан тамырлары жеткіліксіздігінен асқынған ірі қан тамырлары дамуының кемістіктері;</w:t>
      </w:r>
    </w:p>
    <w:bookmarkEnd w:id="219"/>
    <w:bookmarkStart w:name="z301" w:id="220"/>
    <w:p>
      <w:pPr>
        <w:spacing w:after="0"/>
        <w:ind w:left="0"/>
        <w:jc w:val="both"/>
      </w:pPr>
      <w:r>
        <w:rPr>
          <w:rFonts w:ascii="Times New Roman"/>
          <w:b w:val="false"/>
          <w:i w:val="false"/>
          <w:color w:val="000000"/>
          <w:sz w:val="28"/>
        </w:rPr>
        <w:t>
      13) І-ІІ дәрежедегі жүрек функциясының тұрақты жеткіліксіздігі, айқын білінетін созылмалы гипоксемия, жүрек функциясының бұзылуына байланысты, оның ішінде кардиостимулятор орнатылғаннан кейінгі синкопальдік жай-күйлер;</w:t>
      </w:r>
    </w:p>
    <w:bookmarkEnd w:id="220"/>
    <w:bookmarkStart w:name="z302" w:id="221"/>
    <w:p>
      <w:pPr>
        <w:spacing w:after="0"/>
        <w:ind w:left="0"/>
        <w:jc w:val="both"/>
      </w:pPr>
      <w:r>
        <w:rPr>
          <w:rFonts w:ascii="Times New Roman"/>
          <w:b w:val="false"/>
          <w:i w:val="false"/>
          <w:color w:val="000000"/>
          <w:sz w:val="28"/>
        </w:rPr>
        <w:t>
      14) бүйрек функциясының айқын білінетін тұрақты бұзылуы және/немесе бүйрек тініндегі патологиялық процесс белсенділігінің жоғары дәрежесі;</w:t>
      </w:r>
    </w:p>
    <w:bookmarkEnd w:id="221"/>
    <w:bookmarkStart w:name="z303" w:id="222"/>
    <w:p>
      <w:pPr>
        <w:spacing w:after="0"/>
        <w:ind w:left="0"/>
        <w:jc w:val="both"/>
      </w:pPr>
      <w:r>
        <w:rPr>
          <w:rFonts w:ascii="Times New Roman"/>
          <w:b w:val="false"/>
          <w:i w:val="false"/>
          <w:color w:val="000000"/>
          <w:sz w:val="28"/>
        </w:rPr>
        <w:t>
      15) терінің және (немесе) шырышты қабықтың қимыл белсенділігінің өте айқын шектелуіне және әлеуметтік бейімсізденуге әкеп соғатын ауқымды зақымдануы (жара болу, эритродермия, айқын қышыну, тыртықтардың пайда болуына байланысты өзгерістер, папилломатоз және басқалары);</w:t>
      </w:r>
    </w:p>
    <w:bookmarkEnd w:id="222"/>
    <w:bookmarkStart w:name="z304" w:id="223"/>
    <w:p>
      <w:pPr>
        <w:spacing w:after="0"/>
        <w:ind w:left="0"/>
        <w:jc w:val="both"/>
      </w:pPr>
      <w:r>
        <w:rPr>
          <w:rFonts w:ascii="Times New Roman"/>
          <w:b w:val="false"/>
          <w:i w:val="false"/>
          <w:color w:val="000000"/>
          <w:sz w:val="28"/>
        </w:rPr>
        <w:t>
      16) туа біткен немесе тұқым қуалайтын қан аурулары кезіндегі гемоглобиннің бір литрге 100 граммнан (бұдан әрі – л/г) кем болып төмендей отырып, жылына бір реттен артық болатын анемиялық криздер;</w:t>
      </w:r>
    </w:p>
    <w:bookmarkEnd w:id="223"/>
    <w:bookmarkStart w:name="z305" w:id="224"/>
    <w:p>
      <w:pPr>
        <w:spacing w:after="0"/>
        <w:ind w:left="0"/>
        <w:jc w:val="both"/>
      </w:pPr>
      <w:r>
        <w:rPr>
          <w:rFonts w:ascii="Times New Roman"/>
          <w:b w:val="false"/>
          <w:i w:val="false"/>
          <w:color w:val="000000"/>
          <w:sz w:val="28"/>
        </w:rPr>
        <w:t>
      17) қатерсіз ісіктің салдарынан болған орган функциясының айқын бұзылуы және (немесе) айқын білінетін косметикалық кемістік;</w:t>
      </w:r>
    </w:p>
    <w:bookmarkEnd w:id="224"/>
    <w:bookmarkStart w:name="z306" w:id="225"/>
    <w:p>
      <w:pPr>
        <w:spacing w:after="0"/>
        <w:ind w:left="0"/>
        <w:jc w:val="both"/>
      </w:pPr>
      <w:r>
        <w:rPr>
          <w:rFonts w:ascii="Times New Roman"/>
          <w:b w:val="false"/>
          <w:i w:val="false"/>
          <w:color w:val="000000"/>
          <w:sz w:val="28"/>
        </w:rPr>
        <w:t>
      18) тірек және қимылдың айқын бұзылуы бар жамбас пен сан буындарының туа біткен немесе кейіннен шығып кетуі;</w:t>
      </w:r>
    </w:p>
    <w:bookmarkEnd w:id="225"/>
    <w:bookmarkStart w:name="z307" w:id="226"/>
    <w:p>
      <w:pPr>
        <w:spacing w:after="0"/>
        <w:ind w:left="0"/>
        <w:jc w:val="both"/>
      </w:pPr>
      <w:r>
        <w:rPr>
          <w:rFonts w:ascii="Times New Roman"/>
          <w:b w:val="false"/>
          <w:i w:val="false"/>
          <w:color w:val="000000"/>
          <w:sz w:val="28"/>
        </w:rPr>
        <w:t>
      19) организм функцияларының орташа білінетін бұзылуы бар органдардың немесе жүйелердің туберкулезі;</w:t>
      </w:r>
    </w:p>
    <w:bookmarkEnd w:id="226"/>
    <w:bookmarkStart w:name="z308" w:id="227"/>
    <w:p>
      <w:pPr>
        <w:spacing w:after="0"/>
        <w:ind w:left="0"/>
        <w:jc w:val="both"/>
      </w:pPr>
      <w:r>
        <w:rPr>
          <w:rFonts w:ascii="Times New Roman"/>
          <w:b w:val="false"/>
          <w:i w:val="false"/>
          <w:color w:val="000000"/>
          <w:sz w:val="28"/>
        </w:rPr>
        <w:t>
      20) инсулинотерапия аясында немесе помпа арқылы инсулин алушылар, оның ішінде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алғаш анықталған 1-типті қант диабеті;</w:t>
      </w:r>
    </w:p>
    <w:bookmarkEnd w:id="227"/>
    <w:bookmarkStart w:name="z309" w:id="228"/>
    <w:p>
      <w:pPr>
        <w:spacing w:after="0"/>
        <w:ind w:left="0"/>
        <w:jc w:val="both"/>
      </w:pPr>
      <w:r>
        <w:rPr>
          <w:rFonts w:ascii="Times New Roman"/>
          <w:b w:val="false"/>
          <w:i w:val="false"/>
          <w:color w:val="000000"/>
          <w:sz w:val="28"/>
        </w:rPr>
        <w:t>
      21) терапияға резистенттік белгілері бар және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2-типті қант диабеті, қант диабетінің басқа қайталама типтері;</w:t>
      </w:r>
    </w:p>
    <w:bookmarkEnd w:id="228"/>
    <w:bookmarkStart w:name="z310" w:id="229"/>
    <w:p>
      <w:pPr>
        <w:spacing w:after="0"/>
        <w:ind w:left="0"/>
        <w:jc w:val="both"/>
      </w:pPr>
      <w:r>
        <w:rPr>
          <w:rFonts w:ascii="Times New Roman"/>
          <w:b w:val="false"/>
          <w:i w:val="false"/>
          <w:color w:val="000000"/>
          <w:sz w:val="28"/>
        </w:rPr>
        <w:t>
      22) қалпына келтіру және негізгі емдеу әдісін таңдау кезеңіне ауыр дәрежелі тиреотоксикоз белгілері бар диффузды уытты зоб;</w:t>
      </w:r>
    </w:p>
    <w:bookmarkEnd w:id="229"/>
    <w:bookmarkStart w:name="z311" w:id="230"/>
    <w:p>
      <w:pPr>
        <w:spacing w:after="0"/>
        <w:ind w:left="0"/>
        <w:jc w:val="both"/>
      </w:pPr>
      <w:r>
        <w:rPr>
          <w:rFonts w:ascii="Times New Roman"/>
          <w:b w:val="false"/>
          <w:i w:val="false"/>
          <w:color w:val="000000"/>
          <w:sz w:val="28"/>
        </w:rPr>
        <w:t>
      23) органдардың жарым-жартылай немесе толық аплазиясы бар бет дамуындағы туа біткен ақауларға, сондай-ақ белгілі бір жасқа дейін оперативтік емдеуге болмайтын (косметикалық операцияларды қоспағанда) жұмсақ тіннің және бет скелетінің кейіннен пайда болған ақауларына байланысты тыныс алу, шайнау, жұтыну, сөйлеу функцияларының айқын білінетін бұзылуы.</w:t>
      </w:r>
    </w:p>
    <w:bookmarkEnd w:id="230"/>
    <w:bookmarkStart w:name="z312" w:id="231"/>
    <w:p>
      <w:pPr>
        <w:spacing w:after="0"/>
        <w:ind w:left="0"/>
        <w:jc w:val="both"/>
      </w:pPr>
      <w:r>
        <w:rPr>
          <w:rFonts w:ascii="Times New Roman"/>
          <w:b w:val="false"/>
          <w:i w:val="false"/>
          <w:color w:val="000000"/>
          <w:sz w:val="28"/>
        </w:rPr>
        <w:t>
      3. Мүгедектігі бар бала санаты немесе бірінші, екінші, үшінші топтағы мүгедектігі бар бала санаты 5 жыл мерзімге белгіленетін функционалдық өзгерістер мен патологиялық жай-күйлер:</w:t>
      </w:r>
    </w:p>
    <w:bookmarkEnd w:id="231"/>
    <w:bookmarkStart w:name="z313" w:id="232"/>
    <w:p>
      <w:pPr>
        <w:spacing w:after="0"/>
        <w:ind w:left="0"/>
        <w:jc w:val="both"/>
      </w:pPr>
      <w:r>
        <w:rPr>
          <w:rFonts w:ascii="Times New Roman"/>
          <w:b w:val="false"/>
          <w:i w:val="false"/>
          <w:color w:val="000000"/>
          <w:sz w:val="28"/>
        </w:rPr>
        <w:t>
      1) тұрақты ремиссия басталғанға дейінгі туа біткен тұқым қуалайтын зат алмасу аурулары (фенилкетонурия, целиакия, ОЖЖ қайта зақымдануы белгілерімен гипотиреоз және басқалары);</w:t>
      </w:r>
    </w:p>
    <w:bookmarkEnd w:id="232"/>
    <w:bookmarkStart w:name="z314" w:id="233"/>
    <w:p>
      <w:pPr>
        <w:spacing w:after="0"/>
        <w:ind w:left="0"/>
        <w:jc w:val="both"/>
      </w:pPr>
      <w:r>
        <w:rPr>
          <w:rFonts w:ascii="Times New Roman"/>
          <w:b w:val="false"/>
          <w:i w:val="false"/>
          <w:color w:val="000000"/>
          <w:sz w:val="28"/>
        </w:rPr>
        <w:t>
      2) тұрақты ремиссия басталғанға дейін тыныс-тіршіліктің бұзылуына және әлеуметтік дезадаптацияға әкеп соқтыратын туа біткен, тұқым қуалайтын аурулар мен синдромдар;</w:t>
      </w:r>
    </w:p>
    <w:bookmarkEnd w:id="233"/>
    <w:bookmarkStart w:name="z315" w:id="234"/>
    <w:p>
      <w:pPr>
        <w:spacing w:after="0"/>
        <w:ind w:left="0"/>
        <w:jc w:val="both"/>
      </w:pPr>
      <w:r>
        <w:rPr>
          <w:rFonts w:ascii="Times New Roman"/>
          <w:b w:val="false"/>
          <w:i w:val="false"/>
          <w:color w:val="000000"/>
          <w:sz w:val="28"/>
        </w:rPr>
        <w:t>
      3) тұрақты клиникалық-гематологиялық ремиссия басталғанға дейінгі асқынған лейкоз, лимфогрануломатоз;</w:t>
      </w:r>
    </w:p>
    <w:bookmarkEnd w:id="234"/>
    <w:bookmarkStart w:name="z316" w:id="235"/>
    <w:p>
      <w:pPr>
        <w:spacing w:after="0"/>
        <w:ind w:left="0"/>
        <w:jc w:val="both"/>
      </w:pPr>
      <w:r>
        <w:rPr>
          <w:rFonts w:ascii="Times New Roman"/>
          <w:b w:val="false"/>
          <w:i w:val="false"/>
          <w:color w:val="000000"/>
          <w:sz w:val="28"/>
        </w:rPr>
        <w:t>
      4) мүгедектікті алғашқы белгілеу кезінде ісік процесінің сатысына қарамастан, хирургиялық және басқа да емдеу түрлерінен кейінгі кез келген жерде орналасқан қатерлі ісіктер;</w:t>
      </w:r>
    </w:p>
    <w:bookmarkEnd w:id="235"/>
    <w:bookmarkStart w:name="z317" w:id="236"/>
    <w:p>
      <w:pPr>
        <w:spacing w:after="0"/>
        <w:ind w:left="0"/>
        <w:jc w:val="both"/>
      </w:pPr>
      <w:r>
        <w:rPr>
          <w:rFonts w:ascii="Times New Roman"/>
          <w:b w:val="false"/>
          <w:i w:val="false"/>
          <w:color w:val="000000"/>
          <w:sz w:val="28"/>
        </w:rPr>
        <w:t>
      5) ошақты неврологиялық симтоматикасыз тұрақты компенсацияға дейінгі бас сүйектің көлемі үлкейген және гипертензиялық синдромды нақты гидроцефалия, операция жасалған гидроцефалия ("вентрикулоперитониялық шунттау" операциясынан кейінгі жағдай);</w:t>
      </w:r>
    </w:p>
    <w:bookmarkEnd w:id="236"/>
    <w:bookmarkStart w:name="z318" w:id="237"/>
    <w:p>
      <w:pPr>
        <w:spacing w:after="0"/>
        <w:ind w:left="0"/>
        <w:jc w:val="both"/>
      </w:pPr>
      <w:r>
        <w:rPr>
          <w:rFonts w:ascii="Times New Roman"/>
          <w:b w:val="false"/>
          <w:i w:val="false"/>
          <w:color w:val="000000"/>
          <w:sz w:val="28"/>
        </w:rPr>
        <w:t>
      6) сүйек тінінің айқын білінетін ауқымды деструкциялары (остеопороз, шеміршектің қосылуы), сүйектердің, буындардың, бұлшық еттердің қисаюына, аяқ-қол функцияларының ІІ-ІІІ дәрежедегі бұзылуы бар қайталама патологиялық сынықтарға әкеп соғатын бұлшық еттердің патологиялық өзгерістері (миофиброз, диффузды кальциноз);</w:t>
      </w:r>
    </w:p>
    <w:bookmarkEnd w:id="237"/>
    <w:bookmarkStart w:name="z319" w:id="238"/>
    <w:p>
      <w:pPr>
        <w:spacing w:after="0"/>
        <w:ind w:left="0"/>
        <w:jc w:val="both"/>
      </w:pPr>
      <w:r>
        <w:rPr>
          <w:rFonts w:ascii="Times New Roman"/>
          <w:b w:val="false"/>
          <w:i w:val="false"/>
          <w:color w:val="000000"/>
          <w:sz w:val="28"/>
        </w:rPr>
        <w:t>
      7) омыртқа мен кеуде қуысының ІІІ-ІV дәрежеде қисаюына, бір немесе бірнеше аяқ-қол буындарының контрактуралары және (немесе) анкилоздарына, ірі сүйектер жалған буындарына байланысты тірек-қимыл аппараты функцияларының бұзылуы;</w:t>
      </w:r>
    </w:p>
    <w:bookmarkEnd w:id="238"/>
    <w:bookmarkStart w:name="z320" w:id="239"/>
    <w:p>
      <w:pPr>
        <w:spacing w:after="0"/>
        <w:ind w:left="0"/>
        <w:jc w:val="both"/>
      </w:pPr>
      <w:r>
        <w:rPr>
          <w:rFonts w:ascii="Times New Roman"/>
          <w:b w:val="false"/>
          <w:i w:val="false"/>
          <w:color w:val="000000"/>
          <w:sz w:val="28"/>
        </w:rPr>
        <w:t>
      8) туа біткен ауытқудың салдарынан аяқ-қолдың немесе олардың сегментінің айқын білінетін бұзылуы (мутиляция, контрактуралар, синдактилиялар, артропатиялар және басқалар);</w:t>
      </w:r>
    </w:p>
    <w:bookmarkEnd w:id="239"/>
    <w:bookmarkStart w:name="z321" w:id="240"/>
    <w:p>
      <w:pPr>
        <w:spacing w:after="0"/>
        <w:ind w:left="0"/>
        <w:jc w:val="both"/>
      </w:pPr>
      <w:r>
        <w:rPr>
          <w:rFonts w:ascii="Times New Roman"/>
          <w:b w:val="false"/>
          <w:i w:val="false"/>
          <w:color w:val="000000"/>
          <w:sz w:val="28"/>
        </w:rPr>
        <w:t>
      9) зәр мен үлкен дәреттің тұрақты тоқтамауы, мерзімі бойынша хирургиялық емдеуге жатпайтын ішектегі, қуық пен қуық-жыныс жолдарындағы жыланкөз жаралар;</w:t>
      </w:r>
    </w:p>
    <w:bookmarkEnd w:id="240"/>
    <w:bookmarkStart w:name="z322" w:id="241"/>
    <w:p>
      <w:pPr>
        <w:spacing w:after="0"/>
        <w:ind w:left="0"/>
        <w:jc w:val="both"/>
      </w:pPr>
      <w:r>
        <w:rPr>
          <w:rFonts w:ascii="Times New Roman"/>
          <w:b w:val="false"/>
          <w:i w:val="false"/>
          <w:color w:val="000000"/>
          <w:sz w:val="28"/>
        </w:rPr>
        <w:t>
      10) ақыл-ой кемістігі орташа және оған сәйкес келетін әртүрлі генездегі жарыместік дәрежесі;</w:t>
      </w:r>
    </w:p>
    <w:bookmarkEnd w:id="241"/>
    <w:bookmarkStart w:name="z323" w:id="242"/>
    <w:p>
      <w:pPr>
        <w:spacing w:after="0"/>
        <w:ind w:left="0"/>
        <w:jc w:val="both"/>
      </w:pPr>
      <w:r>
        <w:rPr>
          <w:rFonts w:ascii="Times New Roman"/>
          <w:b w:val="false"/>
          <w:i w:val="false"/>
          <w:color w:val="000000"/>
          <w:sz w:val="28"/>
        </w:rPr>
        <w:t>
      11) есту функциясының болмауы (ІІІ (56-70 дБ) – ІV (71- 90 дБ) дәрежедегі екі жақты құлақ мүкістігі).</w:t>
      </w:r>
    </w:p>
    <w:bookmarkEnd w:id="242"/>
    <w:bookmarkStart w:name="z324" w:id="243"/>
    <w:p>
      <w:pPr>
        <w:spacing w:after="0"/>
        <w:ind w:left="0"/>
        <w:jc w:val="both"/>
      </w:pPr>
      <w:r>
        <w:rPr>
          <w:rFonts w:ascii="Times New Roman"/>
          <w:b w:val="false"/>
          <w:i w:val="false"/>
          <w:color w:val="000000"/>
          <w:sz w:val="28"/>
        </w:rPr>
        <w:t>
      12) қайта куәландыру кезінде инсулинотерапия аясында немесе помпа көмегімен инсулин алушылар, оның ішінде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1-типтегі қант диабеті;</w:t>
      </w:r>
    </w:p>
    <w:bookmarkEnd w:id="243"/>
    <w:bookmarkStart w:name="z325" w:id="244"/>
    <w:p>
      <w:pPr>
        <w:spacing w:after="0"/>
        <w:ind w:left="0"/>
        <w:jc w:val="both"/>
      </w:pPr>
      <w:r>
        <w:rPr>
          <w:rFonts w:ascii="Times New Roman"/>
          <w:b w:val="false"/>
          <w:i w:val="false"/>
          <w:color w:val="000000"/>
          <w:sz w:val="28"/>
        </w:rPr>
        <w:t>
      13) қайта куәландыру кезінде 2-типтегі қан диабеті, терапияға резистенттік белгілері бар және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қант диабетінің басқа қайталама типтері;</w:t>
      </w:r>
    </w:p>
    <w:bookmarkEnd w:id="244"/>
    <w:bookmarkStart w:name="z326" w:id="245"/>
    <w:p>
      <w:pPr>
        <w:spacing w:after="0"/>
        <w:ind w:left="0"/>
        <w:jc w:val="both"/>
      </w:pPr>
      <w:r>
        <w:rPr>
          <w:rFonts w:ascii="Times New Roman"/>
          <w:b w:val="false"/>
          <w:i w:val="false"/>
          <w:color w:val="000000"/>
          <w:sz w:val="28"/>
        </w:rPr>
        <w:t>
      14) балалар аутизмі, Аспергер синдромы, атиптік аутизмді алғаш куәландыру кезінде – өзара әлеуметтік әрекеттесу мен әлеуметтік коммуникацияға бастамашылық жасау және қолдау қабілетсіздігімен, мінез-құлықтың шектеулі қайталанатын және стереотипті нысандарымен, интеллектуалдық дамудың бұзылуымен немесе бұзылмауымен, сөйлеу функциясының бұзылуымен немесе бұзылмауымен психикалық дамудың бұзылуы.</w:t>
      </w:r>
    </w:p>
    <w:bookmarkEnd w:id="245"/>
    <w:bookmarkStart w:name="z327" w:id="246"/>
    <w:p>
      <w:pPr>
        <w:spacing w:after="0"/>
        <w:ind w:left="0"/>
        <w:jc w:val="both"/>
      </w:pPr>
      <w:r>
        <w:rPr>
          <w:rFonts w:ascii="Times New Roman"/>
          <w:b w:val="false"/>
          <w:i w:val="false"/>
          <w:color w:val="000000"/>
          <w:sz w:val="28"/>
        </w:rPr>
        <w:t>
      4. Мүгедектігі бар бала санаты жеті жасқа толғанға дейінгі мерзімге белгіленетін немесе бірінші, екінші, үшінші топтағы мүгедектігі бар бала санаты он сегіз жасқа дейін белгіленетін функционалдық өзгерістер мен патологиялық жай-күйлер.</w:t>
      </w:r>
    </w:p>
    <w:bookmarkEnd w:id="246"/>
    <w:bookmarkStart w:name="z328" w:id="247"/>
    <w:p>
      <w:pPr>
        <w:spacing w:after="0"/>
        <w:ind w:left="0"/>
        <w:jc w:val="both"/>
      </w:pPr>
      <w:r>
        <w:rPr>
          <w:rFonts w:ascii="Times New Roman"/>
          <w:b w:val="false"/>
          <w:i w:val="false"/>
          <w:color w:val="000000"/>
          <w:sz w:val="28"/>
        </w:rPr>
        <w:t>
      Тыныс-тіршіліктің тұрақты шектелуі, органдар функцияларының сауығу немесе әжептәуір жақсару деректері жоқ, тыныс-тіршіліктің үдемелі шектелуі, емдеу мен оңалту іс-шараларының болжамды болашағы болмайтын кезде балаға жеті немесе он сегіз жасқа толғанға дейінгі мүгедектік белгіленеді:</w:t>
      </w:r>
    </w:p>
    <w:bookmarkEnd w:id="247"/>
    <w:bookmarkStart w:name="z329" w:id="248"/>
    <w:p>
      <w:pPr>
        <w:spacing w:after="0"/>
        <w:ind w:left="0"/>
        <w:jc w:val="both"/>
      </w:pPr>
      <w:r>
        <w:rPr>
          <w:rFonts w:ascii="Times New Roman"/>
          <w:b w:val="false"/>
          <w:i w:val="false"/>
          <w:color w:val="000000"/>
          <w:sz w:val="28"/>
        </w:rPr>
        <w:t>
      1) бір немесе бірнеше аяқ-қолдың тұрақты айқын білінетін сал болуы немесе терең парездері, айқын білінетін гипотония және бұлшықет әлсіздігі, тұрақты жайылған гиперкинездер (қос атетоз, хореоатетоз секілді), координацияның айқын білінетін бұзылулары;</w:t>
      </w:r>
    </w:p>
    <w:bookmarkEnd w:id="248"/>
    <w:bookmarkStart w:name="z330" w:id="249"/>
    <w:p>
      <w:pPr>
        <w:spacing w:after="0"/>
        <w:ind w:left="0"/>
        <w:jc w:val="both"/>
      </w:pPr>
      <w:r>
        <w:rPr>
          <w:rFonts w:ascii="Times New Roman"/>
          <w:b w:val="false"/>
          <w:i w:val="false"/>
          <w:color w:val="000000"/>
          <w:sz w:val="28"/>
        </w:rPr>
        <w:t>
      2) екі және одан да көп жылдар бойы орын алатын терапевтік резистентті тырыспалар (айына 3-4 рет және одан да көбірек);</w:t>
      </w:r>
    </w:p>
    <w:bookmarkEnd w:id="249"/>
    <w:bookmarkStart w:name="z331" w:id="250"/>
    <w:p>
      <w:pPr>
        <w:spacing w:after="0"/>
        <w:ind w:left="0"/>
        <w:jc w:val="both"/>
      </w:pPr>
      <w:r>
        <w:rPr>
          <w:rFonts w:ascii="Times New Roman"/>
          <w:b w:val="false"/>
          <w:i w:val="false"/>
          <w:color w:val="000000"/>
          <w:sz w:val="28"/>
        </w:rPr>
        <w:t>
      3) ақыл-ой кемістігі ауыр немесе терең және оларға сәйкес келетін әртүрлі генездегі жарыместік дәрежесі;</w:t>
      </w:r>
    </w:p>
    <w:bookmarkEnd w:id="250"/>
    <w:bookmarkStart w:name="z332" w:id="251"/>
    <w:p>
      <w:pPr>
        <w:spacing w:after="0"/>
        <w:ind w:left="0"/>
        <w:jc w:val="both"/>
      </w:pPr>
      <w:r>
        <w:rPr>
          <w:rFonts w:ascii="Times New Roman"/>
          <w:b w:val="false"/>
          <w:i w:val="false"/>
          <w:color w:val="000000"/>
          <w:sz w:val="28"/>
        </w:rPr>
        <w:t>
      4) екі жақты кереңдік (90 дБ астам), керең-мылқаулық;</w:t>
      </w:r>
    </w:p>
    <w:bookmarkEnd w:id="251"/>
    <w:bookmarkStart w:name="z333" w:id="252"/>
    <w:p>
      <w:pPr>
        <w:spacing w:after="0"/>
        <w:ind w:left="0"/>
        <w:jc w:val="both"/>
      </w:pPr>
      <w:r>
        <w:rPr>
          <w:rFonts w:ascii="Times New Roman"/>
          <w:b w:val="false"/>
          <w:i w:val="false"/>
          <w:color w:val="000000"/>
          <w:sz w:val="28"/>
        </w:rPr>
        <w:t>
      5) жұлынның зақымдануына байланысты жамбас органдары функцияларының тұрақты бұзылуы, түзетуге келмейтін ішек және қуық-жыныс жолдарындағы жыланкөз жаралар;</w:t>
      </w:r>
    </w:p>
    <w:bookmarkEnd w:id="252"/>
    <w:bookmarkStart w:name="z334" w:id="253"/>
    <w:p>
      <w:pPr>
        <w:spacing w:after="0"/>
        <w:ind w:left="0"/>
        <w:jc w:val="both"/>
      </w:pPr>
      <w:r>
        <w:rPr>
          <w:rFonts w:ascii="Times New Roman"/>
          <w:b w:val="false"/>
          <w:i w:val="false"/>
          <w:color w:val="000000"/>
          <w:sz w:val="28"/>
        </w:rPr>
        <w:t>
      6) тыныс функцияларының айқын бұзылуы бар туа біткен және тұқым қуалайтын қолқа-өкпе жүйесінің зақымдануы (муковисцидоз, асқынған альвеолиттер және өкпенің басқа да жайылмалы аурулары);</w:t>
      </w:r>
    </w:p>
    <w:bookmarkEnd w:id="253"/>
    <w:bookmarkStart w:name="z335" w:id="254"/>
    <w:p>
      <w:pPr>
        <w:spacing w:after="0"/>
        <w:ind w:left="0"/>
        <w:jc w:val="both"/>
      </w:pPr>
      <w:r>
        <w:rPr>
          <w:rFonts w:ascii="Times New Roman"/>
          <w:b w:val="false"/>
          <w:i w:val="false"/>
          <w:color w:val="000000"/>
          <w:sz w:val="28"/>
        </w:rPr>
        <w:t>
      7) пайда болған және туа біткен сипаттағы созылмалы бронхиалды-өкпе аурулары кезіндегі ІІ және одан да жоғары дәрежедегі тыныстың тұрақты тарылуы, ентікпелі ұстаманың қалыптасуы және жүрек-тамыр, орталық жүйке жүйесінің бұзылуы кезінде, бүйрек бездерінің созылмалы жеткіліксіздігіне әкеп соқтыратын гормондарға тәуелді бронхиалды ентікпе;</w:t>
      </w:r>
    </w:p>
    <w:bookmarkEnd w:id="254"/>
    <w:bookmarkStart w:name="z336" w:id="255"/>
    <w:p>
      <w:pPr>
        <w:spacing w:after="0"/>
        <w:ind w:left="0"/>
        <w:jc w:val="both"/>
      </w:pPr>
      <w:r>
        <w:rPr>
          <w:rFonts w:ascii="Times New Roman"/>
          <w:b w:val="false"/>
          <w:i w:val="false"/>
          <w:color w:val="000000"/>
          <w:sz w:val="28"/>
        </w:rPr>
        <w:t>
      8) жүректің инкурабельді фонындағы ауруларының ІІ-ІІІ дәрежедегі тұраланған жүрек кемістігі;</w:t>
      </w:r>
    </w:p>
    <w:bookmarkEnd w:id="255"/>
    <w:bookmarkStart w:name="z337" w:id="256"/>
    <w:p>
      <w:pPr>
        <w:spacing w:after="0"/>
        <w:ind w:left="0"/>
        <w:jc w:val="both"/>
      </w:pPr>
      <w:r>
        <w:rPr>
          <w:rFonts w:ascii="Times New Roman"/>
          <w:b w:val="false"/>
          <w:i w:val="false"/>
          <w:color w:val="000000"/>
          <w:sz w:val="28"/>
        </w:rPr>
        <w:t>
      9) туа біткен, тұқым қуалайтын, кейіннен пайда болған ауруларға байланысты бауыр функциясының қайтымсыз айқын білінетін бұзылуы;</w:t>
      </w:r>
    </w:p>
    <w:bookmarkEnd w:id="256"/>
    <w:bookmarkStart w:name="z338" w:id="257"/>
    <w:p>
      <w:pPr>
        <w:spacing w:after="0"/>
        <w:ind w:left="0"/>
        <w:jc w:val="both"/>
      </w:pPr>
      <w:r>
        <w:rPr>
          <w:rFonts w:ascii="Times New Roman"/>
          <w:b w:val="false"/>
          <w:i w:val="false"/>
          <w:color w:val="000000"/>
          <w:sz w:val="28"/>
        </w:rPr>
        <w:t>
      10) 3-5-сатылы бүйректің созылмалы ауруы (созылмалы бүйрек жеткіліксіздігі), қатерлі гипертония, бүйректің асқынған қантсыз диабеті;</w:t>
      </w:r>
    </w:p>
    <w:bookmarkEnd w:id="257"/>
    <w:bookmarkStart w:name="z339" w:id="258"/>
    <w:p>
      <w:pPr>
        <w:spacing w:after="0"/>
        <w:ind w:left="0"/>
        <w:jc w:val="both"/>
      </w:pPr>
      <w:r>
        <w:rPr>
          <w:rFonts w:ascii="Times New Roman"/>
          <w:b w:val="false"/>
          <w:i w:val="false"/>
          <w:color w:val="000000"/>
          <w:sz w:val="28"/>
        </w:rPr>
        <w:t>
      11) инкурабельді қатерлі ісіктер;</w:t>
      </w:r>
    </w:p>
    <w:bookmarkEnd w:id="258"/>
    <w:bookmarkStart w:name="z340" w:id="259"/>
    <w:p>
      <w:pPr>
        <w:spacing w:after="0"/>
        <w:ind w:left="0"/>
        <w:jc w:val="both"/>
      </w:pPr>
      <w:r>
        <w:rPr>
          <w:rFonts w:ascii="Times New Roman"/>
          <w:b w:val="false"/>
          <w:i w:val="false"/>
          <w:color w:val="000000"/>
          <w:sz w:val="28"/>
        </w:rPr>
        <w:t>
      12) орган функциялары бұзылған жағдайда, хирургиялық әдіспен емдеуге келмейтін қатерсіз ісіктер;</w:t>
      </w:r>
    </w:p>
    <w:bookmarkEnd w:id="259"/>
    <w:bookmarkStart w:name="z341" w:id="260"/>
    <w:p>
      <w:pPr>
        <w:spacing w:after="0"/>
        <w:ind w:left="0"/>
        <w:jc w:val="both"/>
      </w:pPr>
      <w:r>
        <w:rPr>
          <w:rFonts w:ascii="Times New Roman"/>
          <w:b w:val="false"/>
          <w:i w:val="false"/>
          <w:color w:val="000000"/>
          <w:sz w:val="28"/>
        </w:rPr>
        <w:t>
      13) организм функцияларының айқын білініп бұзылуына әкеп соғатын органдар мен жүйелердің болмауы (туа біткен немесе кейін пайда болған) немесе дамуы айқын жетілмеген кезде туындайтын патологиялық жай-күй;</w:t>
      </w:r>
    </w:p>
    <w:bookmarkEnd w:id="260"/>
    <w:bookmarkStart w:name="z342" w:id="261"/>
    <w:p>
      <w:pPr>
        <w:spacing w:after="0"/>
        <w:ind w:left="0"/>
        <w:jc w:val="both"/>
      </w:pPr>
      <w:r>
        <w:rPr>
          <w:rFonts w:ascii="Times New Roman"/>
          <w:b w:val="false"/>
          <w:i w:val="false"/>
          <w:color w:val="000000"/>
          <w:sz w:val="28"/>
        </w:rPr>
        <w:t>
      14) бір немесе бірнеше аяқ-қолдың деңгейіне қарамастан тұқылы болуы;</w:t>
      </w:r>
    </w:p>
    <w:bookmarkEnd w:id="261"/>
    <w:bookmarkStart w:name="z343" w:id="262"/>
    <w:p>
      <w:pPr>
        <w:spacing w:after="0"/>
        <w:ind w:left="0"/>
        <w:jc w:val="both"/>
      </w:pPr>
      <w:r>
        <w:rPr>
          <w:rFonts w:ascii="Times New Roman"/>
          <w:b w:val="false"/>
          <w:i w:val="false"/>
          <w:color w:val="000000"/>
          <w:sz w:val="28"/>
        </w:rPr>
        <w:t>
      15) өз еркімен жүріп-тұру немесе өзін өзі күту қабілетінің өте айқын шектелуі кезінде анкилоздарға, контрактураларға, патологиялық сынуға, скелеттің қисаюына әкеп соғатын скелет сүйектерінің жүйелі зақымдануы және тірек-қозғалыс аппаратының дамуындағы ақаулар;</w:t>
      </w:r>
    </w:p>
    <w:bookmarkEnd w:id="262"/>
    <w:bookmarkStart w:name="z344" w:id="263"/>
    <w:p>
      <w:pPr>
        <w:spacing w:after="0"/>
        <w:ind w:left="0"/>
        <w:jc w:val="both"/>
      </w:pPr>
      <w:r>
        <w:rPr>
          <w:rFonts w:ascii="Times New Roman"/>
          <w:b w:val="false"/>
          <w:i w:val="false"/>
          <w:color w:val="000000"/>
          <w:sz w:val="28"/>
        </w:rPr>
        <w:t>
      16) ішкі секреция функцияларының жетіспеушілігі салдарынан организм функцияларының айқын білініп бұзылуы: қалпына келмейтін кейінгі тамырлы асқынуларымен дамыған (препролиферативті және пролиферативті ретинопатия, ІІІ дәрежедегі нефропатия, қайталама асқынуларымен және қалпына келмейтін бұзылулармен перифериялық, автономиялық немесе ауырсынатын түрдегі нейропатия, "диабеттік аяқ басы" синдромы) қант диабетінің барлық түрлері, қантсыз диабет (питуитрин-резистентті түрі), гипофиздің гармоналды белсенді ісіктері (гигантизм, Иценко-Кушинг ауруы, пролактинома), туа біткен, пайда болған, оның ішінде операциядан кейінгі, гипопитуитаризм, саматотропинмен емдеуге рефрактелік кезінде гипофизарлы нанизм; бүйрек безінің созылмалы жеткіліксіздігі (Аддисон ауруы, адреналэктомиядан кейінгі жағдай, бүйрек безінің туа біткен дисфункциясы), туа біткен немесе пайда болған гипотиреоздың ауыр түрі, туа біткен немесе кейіннен пайда болған гиперпаратиреоз және гипопаратиреоз, хромасомды аномалияның салдарынан туа біткен жыныстық жіктеудің бұзылуы;</w:t>
      </w:r>
    </w:p>
    <w:bookmarkEnd w:id="263"/>
    <w:bookmarkStart w:name="z345" w:id="264"/>
    <w:p>
      <w:pPr>
        <w:spacing w:after="0"/>
        <w:ind w:left="0"/>
        <w:jc w:val="both"/>
      </w:pPr>
      <w:r>
        <w:rPr>
          <w:rFonts w:ascii="Times New Roman"/>
          <w:b w:val="false"/>
          <w:i w:val="false"/>
          <w:color w:val="000000"/>
          <w:sz w:val="28"/>
        </w:rPr>
        <w:t>
      17) созылмалы лейкоз, гистиоцитоз;</w:t>
      </w:r>
    </w:p>
    <w:bookmarkEnd w:id="264"/>
    <w:bookmarkStart w:name="z346" w:id="265"/>
    <w:p>
      <w:pPr>
        <w:spacing w:after="0"/>
        <w:ind w:left="0"/>
        <w:jc w:val="both"/>
      </w:pPr>
      <w:r>
        <w:rPr>
          <w:rFonts w:ascii="Times New Roman"/>
          <w:b w:val="false"/>
          <w:i w:val="false"/>
          <w:color w:val="000000"/>
          <w:sz w:val="28"/>
        </w:rPr>
        <w:t>
      18) қан өндірудің орташа және ауыр дәрежедегі туа біткен және кейіннен пайда болған гипо- және апластикалық жай-күйлері (гемоглобин 100 г/л төмен, тромбоциттер 1 куб миллиметрде (бұдан әрі – 1 куб. мм) 100 мыңнан төмен, лейкоциттер 1 куб. мм 4 мыңнан кем);</w:t>
      </w:r>
    </w:p>
    <w:bookmarkEnd w:id="265"/>
    <w:bookmarkStart w:name="z347" w:id="266"/>
    <w:p>
      <w:pPr>
        <w:spacing w:after="0"/>
        <w:ind w:left="0"/>
        <w:jc w:val="both"/>
      </w:pPr>
      <w:r>
        <w:rPr>
          <w:rFonts w:ascii="Times New Roman"/>
          <w:b w:val="false"/>
          <w:i w:val="false"/>
          <w:color w:val="000000"/>
          <w:sz w:val="28"/>
        </w:rPr>
        <w:t>
      19) коагулопатия мен тромбопатияның ауыр түрлері, ауыр геморрагиялық криздер үздіксіз қайталанып отыратын созылмалы тромбоцитопеникалық пурпура (қандағы тромбоциттер саны 50 мың және 1 куб. мм-ден кем);</w:t>
      </w:r>
    </w:p>
    <w:bookmarkEnd w:id="266"/>
    <w:bookmarkStart w:name="z348" w:id="267"/>
    <w:p>
      <w:pPr>
        <w:spacing w:after="0"/>
        <w:ind w:left="0"/>
        <w:jc w:val="both"/>
      </w:pPr>
      <w:r>
        <w:rPr>
          <w:rFonts w:ascii="Times New Roman"/>
          <w:b w:val="false"/>
          <w:i w:val="false"/>
          <w:color w:val="000000"/>
          <w:sz w:val="28"/>
        </w:rPr>
        <w:t>
      20) алғашқы иммундық тапшылық жай-күйлері. Ауыр аралас иммундық жеткіліксіздік, агамма- және гипогаммаглобулинемия, лимфа байланыстарының, өкпенің, бауырдың, басқа да органдардың бактериямен зақымдалуын тудыратын септикалық гранулематоз;</w:t>
      </w:r>
    </w:p>
    <w:bookmarkEnd w:id="267"/>
    <w:bookmarkStart w:name="z349" w:id="268"/>
    <w:p>
      <w:pPr>
        <w:spacing w:after="0"/>
        <w:ind w:left="0"/>
        <w:jc w:val="both"/>
      </w:pPr>
      <w:r>
        <w:rPr>
          <w:rFonts w:ascii="Times New Roman"/>
          <w:b w:val="false"/>
          <w:i w:val="false"/>
          <w:color w:val="000000"/>
          <w:sz w:val="28"/>
        </w:rPr>
        <w:t>
      21) қан сарысуындағы Е иммунноглобулиннің бір литрде 1000 КЕД артық концентрациясымен тері асты клетчаткаларының, өкпенің, бауырдың және басқа да органдардың көбіне "салқын" абсцестерін тудыратын Е гипериммунноглобулинемия синдромы;</w:t>
      </w:r>
    </w:p>
    <w:bookmarkEnd w:id="268"/>
    <w:bookmarkStart w:name="z350" w:id="269"/>
    <w:p>
      <w:pPr>
        <w:spacing w:after="0"/>
        <w:ind w:left="0"/>
        <w:jc w:val="both"/>
      </w:pPr>
      <w:r>
        <w:rPr>
          <w:rFonts w:ascii="Times New Roman"/>
          <w:b w:val="false"/>
          <w:i w:val="false"/>
          <w:color w:val="000000"/>
          <w:sz w:val="28"/>
        </w:rPr>
        <w:t>
      22) пайда болған иммунитет тапшылығы әсерінен организм функциясының айқын білінетін бұзылуы, адамның туа біткен иммундық тапшылық жай-күйлерінің айқын көрінісі;</w:t>
      </w:r>
    </w:p>
    <w:bookmarkEnd w:id="269"/>
    <w:bookmarkStart w:name="z351" w:id="270"/>
    <w:p>
      <w:pPr>
        <w:spacing w:after="0"/>
        <w:ind w:left="0"/>
        <w:jc w:val="both"/>
      </w:pPr>
      <w:r>
        <w:rPr>
          <w:rFonts w:ascii="Times New Roman"/>
          <w:b w:val="false"/>
          <w:i w:val="false"/>
          <w:color w:val="000000"/>
          <w:sz w:val="28"/>
        </w:rPr>
        <w:t>
      23) туа біткен және пайда болған анофтальм, бір көздің немесе екі көздің толық көрмеуі;</w:t>
      </w:r>
    </w:p>
    <w:bookmarkEnd w:id="270"/>
    <w:bookmarkStart w:name="z352" w:id="271"/>
    <w:p>
      <w:pPr>
        <w:spacing w:after="0"/>
        <w:ind w:left="0"/>
        <w:jc w:val="both"/>
      </w:pPr>
      <w:r>
        <w:rPr>
          <w:rFonts w:ascii="Times New Roman"/>
          <w:b w:val="false"/>
          <w:i w:val="false"/>
          <w:color w:val="000000"/>
          <w:sz w:val="28"/>
        </w:rPr>
        <w:t>
      24) мукополисахаридоз;</w:t>
      </w:r>
    </w:p>
    <w:bookmarkEnd w:id="271"/>
    <w:bookmarkStart w:name="z353" w:id="272"/>
    <w:p>
      <w:pPr>
        <w:spacing w:after="0"/>
        <w:ind w:left="0"/>
        <w:jc w:val="both"/>
      </w:pPr>
      <w:r>
        <w:rPr>
          <w:rFonts w:ascii="Times New Roman"/>
          <w:b w:val="false"/>
          <w:i w:val="false"/>
          <w:color w:val="000000"/>
          <w:sz w:val="28"/>
        </w:rPr>
        <w:t>
      25) терінің тұқым қуалайтын аурулары (полидиспластикалық (дистрофиялық), туа біткен буллезді эпидермолиздің қатерлі түрлері, буллезді ихтиозиформды эритродермия);</w:t>
      </w:r>
    </w:p>
    <w:bookmarkEnd w:id="272"/>
    <w:bookmarkStart w:name="z354" w:id="273"/>
    <w:p>
      <w:pPr>
        <w:spacing w:after="0"/>
        <w:ind w:left="0"/>
        <w:jc w:val="both"/>
      </w:pPr>
      <w:r>
        <w:rPr>
          <w:rFonts w:ascii="Times New Roman"/>
          <w:b w:val="false"/>
          <w:i w:val="false"/>
          <w:color w:val="000000"/>
          <w:sz w:val="28"/>
        </w:rPr>
        <w:t>
      26) тиісті гендерде мутацияларды растай отырып, генетикалық талдау болған кезде қозғалыс функцияларының бұзылуымен және (немесе) бульбар функцияларының бұзылуымен, бұлшықет атрофиясымен сипатталатын үдемелі бұлшықет дистрофиясы, туа біткен миопатия, туа біткен нейропатия, жұлын бұлшықет атрофиясы;</w:t>
      </w:r>
    </w:p>
    <w:bookmarkEnd w:id="273"/>
    <w:bookmarkStart w:name="z355" w:id="274"/>
    <w:p>
      <w:pPr>
        <w:spacing w:after="0"/>
        <w:ind w:left="0"/>
        <w:jc w:val="both"/>
      </w:pPr>
      <w:r>
        <w:rPr>
          <w:rFonts w:ascii="Times New Roman"/>
          <w:b w:val="false"/>
          <w:i w:val="false"/>
          <w:color w:val="000000"/>
          <w:sz w:val="28"/>
        </w:rPr>
        <w:t>
      27) Даун синдромы – кариотиптік талдау негізінде расталған, 21 жұпты хромосомамен трисомия түрінде кариотип бұзылуымен хромосомдық патология;</w:t>
      </w:r>
    </w:p>
    <w:bookmarkEnd w:id="274"/>
    <w:bookmarkStart w:name="z356" w:id="275"/>
    <w:p>
      <w:pPr>
        <w:spacing w:after="0"/>
        <w:ind w:left="0"/>
        <w:jc w:val="both"/>
      </w:pPr>
      <w:r>
        <w:rPr>
          <w:rFonts w:ascii="Times New Roman"/>
          <w:b w:val="false"/>
          <w:i w:val="false"/>
          <w:color w:val="000000"/>
          <w:sz w:val="28"/>
        </w:rPr>
        <w:t>
      28) генетикалық растайтын диагнозымен Ретта синдромы;</w:t>
      </w:r>
    </w:p>
    <w:bookmarkEnd w:id="275"/>
    <w:bookmarkStart w:name="z357" w:id="276"/>
    <w:p>
      <w:pPr>
        <w:spacing w:after="0"/>
        <w:ind w:left="0"/>
        <w:jc w:val="both"/>
      </w:pPr>
      <w:r>
        <w:rPr>
          <w:rFonts w:ascii="Times New Roman"/>
          <w:b w:val="false"/>
          <w:i w:val="false"/>
          <w:color w:val="000000"/>
          <w:sz w:val="28"/>
        </w:rPr>
        <w:t>
      29) қайта куәландыру кезінде балалар аутизмі, Аспергер синдромы, атиптік аутизм – өзара әлеуметтік өзара іс-қимыл мен әлеуметтік коммуникацияға бастамашылық жасау және қолдау қабілетсіздігімен, мінез-құлықтың шектеулі қайталанатын және стереотипті нысандарымен, интеллектуалдық дамудың бұзылуымен немесе бұзылмауымен, сөйлеу функциясының бұзылуымен немесе бұзылмауымен психикалық дамудың бұзылуы.</w:t>
      </w:r>
    </w:p>
    <w:bookmarkEnd w:id="276"/>
    <w:p>
      <w:pPr>
        <w:spacing w:after="0"/>
        <w:ind w:left="0"/>
        <w:jc w:val="both"/>
      </w:pPr>
      <w:r>
        <w:rPr>
          <w:rFonts w:ascii="Times New Roman"/>
          <w:b w:val="false"/>
          <w:i w:val="false"/>
          <w:color w:val="000000"/>
          <w:sz w:val="28"/>
        </w:rPr>
        <w:t>
      30) Медициналық-әлеуметтік сараптама жүргізу қағидаларына 7-1-қосымшаға сәйкес қалпына келмейтін кемістіктер мен аурулар тізбесіндегі кемістіктер мен аурулар.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9" w:id="277"/>
    <w:p>
      <w:pPr>
        <w:spacing w:after="0"/>
        <w:ind w:left="0"/>
        <w:jc w:val="left"/>
      </w:pPr>
      <w:r>
        <w:rPr>
          <w:rFonts w:ascii="Times New Roman"/>
          <w:b/>
          <w:i w:val="false"/>
          <w:color w:val="000000"/>
        </w:rPr>
        <w:t xml:space="preserve"> Он сегіз жастан асқан адамдарға мүгедектік тобы және (немесе) кәсіптік еңбекке қабілеттілігінен айырылу дәрежесі қайта куәландыру мерзімінсіз және (немесе) жалпы еңбекке қабілеттілігінен айырылу дәрежесі міндетті әлеуметтік сақтандыру жүйесінің қатысушысы Қазақстан Республикасы Әлеуметтік кодексінің 207-бабының, 1-тармағында көзделген жасқа толғанға дейін белгіленетін қалпына келмейтін кемістіктердің мен аурулардың тізбесі</w:t>
      </w:r>
    </w:p>
    <w:bookmarkEnd w:id="277"/>
    <w:p>
      <w:pPr>
        <w:spacing w:after="0"/>
        <w:ind w:left="0"/>
        <w:jc w:val="both"/>
      </w:pPr>
      <w:r>
        <w:rPr>
          <w:rFonts w:ascii="Times New Roman"/>
          <w:b w:val="false"/>
          <w:i w:val="false"/>
          <w:color w:val="ff0000"/>
          <w:sz w:val="28"/>
        </w:rPr>
        <w:t xml:space="preserve">
      Ескерту. Қағидалар 7-1-қосымшамен толықтырылды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60" w:id="278"/>
    <w:p>
      <w:pPr>
        <w:spacing w:after="0"/>
        <w:ind w:left="0"/>
        <w:jc w:val="both"/>
      </w:pPr>
      <w:r>
        <w:rPr>
          <w:rFonts w:ascii="Times New Roman"/>
          <w:b w:val="false"/>
          <w:i w:val="false"/>
          <w:color w:val="000000"/>
          <w:sz w:val="28"/>
        </w:rPr>
        <w:t>
      1. Мүгедектіктің бірінші тобы және (немесе) кәсіптік еңбек ету қабілетінен айырылу дәрежесі (бұдан әрі – КЕА дәрежесі) 90-нан 100 %-ды қоса алғанға дейін және (немесе) жалпы еңбекке қабілеттілігінен айырылу дәрежесі (бұдан әрі – ЖЕА дәрежесі) 80-нен 100 %-ды қоса алғанға қалпына келмейтін кемістіктер мен аурулар:</w:t>
      </w:r>
    </w:p>
    <w:bookmarkEnd w:id="278"/>
    <w:p>
      <w:pPr>
        <w:spacing w:after="0"/>
        <w:ind w:left="0"/>
        <w:jc w:val="both"/>
      </w:pPr>
      <w:r>
        <w:rPr>
          <w:rFonts w:ascii="Times New Roman"/>
          <w:b w:val="false"/>
          <w:i w:val="false"/>
          <w:color w:val="000000"/>
          <w:sz w:val="28"/>
        </w:rPr>
        <w:t>
      1) екі қол буынының барлық саусақтарының болмауы немесе екі қолдың неғұрлым көп бөлігінің ампутациясы;</w:t>
      </w:r>
    </w:p>
    <w:p>
      <w:pPr>
        <w:spacing w:after="0"/>
        <w:ind w:left="0"/>
        <w:jc w:val="both"/>
      </w:pPr>
      <w:r>
        <w:rPr>
          <w:rFonts w:ascii="Times New Roman"/>
          <w:b w:val="false"/>
          <w:i w:val="false"/>
          <w:color w:val="000000"/>
          <w:sz w:val="28"/>
        </w:rPr>
        <w:t>
      2) екі аяқтың санның үштен бірінен жоғары бөлігіндегі тұқылы;</w:t>
      </w:r>
    </w:p>
    <w:p>
      <w:pPr>
        <w:spacing w:after="0"/>
        <w:ind w:left="0"/>
        <w:jc w:val="both"/>
      </w:pPr>
      <w:r>
        <w:rPr>
          <w:rFonts w:ascii="Times New Roman"/>
          <w:b w:val="false"/>
          <w:i w:val="false"/>
          <w:color w:val="000000"/>
          <w:sz w:val="28"/>
        </w:rPr>
        <w:t>
      3) екі көздің де толық көрмеуі (жарықты сезінбеуі), екіжақты анофтальм, туа біткен рудиментарлық көз алмалары;</w:t>
      </w:r>
    </w:p>
    <w:p>
      <w:pPr>
        <w:spacing w:after="0"/>
        <w:ind w:left="0"/>
        <w:jc w:val="both"/>
      </w:pPr>
      <w:r>
        <w:rPr>
          <w:rFonts w:ascii="Times New Roman"/>
          <w:b w:val="false"/>
          <w:i w:val="false"/>
          <w:color w:val="000000"/>
          <w:sz w:val="28"/>
        </w:rPr>
        <w:t>
      4) көрсетілген жай-күйлер бойынша он сегіз жасқа дейін мүгедектік алғашқы рет белгіленген кезде, ақыл-ой кемістігі ауыр немесе терең және оларға сәйкес келетін әртүрлі генездегі жарыместік дәрежесі, оның ішінде Даун синдромы (ауруы) кезінде;</w:t>
      </w:r>
    </w:p>
    <w:p>
      <w:pPr>
        <w:spacing w:after="0"/>
        <w:ind w:left="0"/>
        <w:jc w:val="both"/>
      </w:pPr>
      <w:r>
        <w:rPr>
          <w:rFonts w:ascii="Times New Roman"/>
          <w:b w:val="false"/>
          <w:i w:val="false"/>
          <w:color w:val="000000"/>
          <w:sz w:val="28"/>
        </w:rPr>
        <w:t>
      5) қолды (иық буынынан) және аяқты (жамбас-сан буынынан) экзартикуляциялаудың ұштасуы;</w:t>
      </w:r>
    </w:p>
    <w:p>
      <w:pPr>
        <w:spacing w:after="0"/>
        <w:ind w:left="0"/>
        <w:jc w:val="both"/>
      </w:pPr>
      <w:r>
        <w:rPr>
          <w:rFonts w:ascii="Times New Roman"/>
          <w:b w:val="false"/>
          <w:i w:val="false"/>
          <w:color w:val="000000"/>
          <w:sz w:val="28"/>
        </w:rPr>
        <w:t>
      6) көрсетілген нозологиялар бойынша он сегіз жасқа дейінгі мүгедектік алғаш рет белгіленген кезде, тұрақты сал болулармен, едәуір немесе өте айқын білінетін аяқ-қол парездерімен (тетраплегия, тетрапарез, триплегия, трипарез, төменгі параплегия), тұрақты едәуір немесе өте айқын білінетін таралған гиперкинездермен қозғалыс бұзылулары;</w:t>
      </w:r>
    </w:p>
    <w:p>
      <w:pPr>
        <w:spacing w:after="0"/>
        <w:ind w:left="0"/>
        <w:jc w:val="both"/>
      </w:pPr>
      <w:r>
        <w:rPr>
          <w:rFonts w:ascii="Times New Roman"/>
          <w:b w:val="false"/>
          <w:i w:val="false"/>
          <w:color w:val="000000"/>
          <w:sz w:val="28"/>
        </w:rPr>
        <w:t>
      7) қант диабеті, Лериш синдромы, екі аяқтың облитерациялық атеросклероз әсерінен сан, жіліншік, оның ішінде Пирогов бойынша аяқ басы деңгейінде ампутациялық екі аяқтың тұқылдары;</w:t>
      </w:r>
    </w:p>
    <w:p>
      <w:pPr>
        <w:spacing w:after="0"/>
        <w:ind w:left="0"/>
        <w:jc w:val="both"/>
      </w:pPr>
      <w:r>
        <w:rPr>
          <w:rFonts w:ascii="Times New Roman"/>
          <w:b w:val="false"/>
          <w:i w:val="false"/>
          <w:color w:val="000000"/>
          <w:sz w:val="28"/>
        </w:rPr>
        <w:t>
      8) қант диабеті, Лериш синдромы, екі аяқтың облитерациялық атеросклерозы әсерінен жіліншіктің, оның ішінде Пирогов бойынша аяқ басының ампутациялық тұқылы, санның ампутациялық тұқылымен ұштасуы;</w:t>
      </w:r>
    </w:p>
    <w:p>
      <w:pPr>
        <w:spacing w:after="0"/>
        <w:ind w:left="0"/>
        <w:jc w:val="both"/>
      </w:pPr>
      <w:r>
        <w:rPr>
          <w:rFonts w:ascii="Times New Roman"/>
          <w:b w:val="false"/>
          <w:i w:val="false"/>
          <w:color w:val="000000"/>
          <w:sz w:val="28"/>
        </w:rPr>
        <w:t>
      9) қайта куәландыру кезінде клиникалық-неврологиялық статус (төменгі параплегия, тетраплегия) деректерімен және аспаптық зерттеу әдістерімен расталған (КТ және/немесе МРТ) омыртқа жарақаттарының салдарынан жұлынның толық анатомиялық үзілісі;</w:t>
      </w:r>
    </w:p>
    <w:p>
      <w:pPr>
        <w:spacing w:after="0"/>
        <w:ind w:left="0"/>
        <w:jc w:val="both"/>
      </w:pPr>
      <w:r>
        <w:rPr>
          <w:rFonts w:ascii="Times New Roman"/>
          <w:b w:val="false"/>
          <w:i w:val="false"/>
          <w:color w:val="000000"/>
          <w:sz w:val="28"/>
        </w:rPr>
        <w:t>
      10) бүйрек трансплантациясына қарсы көрсетпе болған кезде генезіне қарамастан V сатыдағы бүйректің созылмалы ауруы (терминалдық созылмалы бүйрек жеткіліксіздігі).</w:t>
      </w:r>
    </w:p>
    <w:bookmarkStart w:name="z361" w:id="279"/>
    <w:p>
      <w:pPr>
        <w:spacing w:after="0"/>
        <w:ind w:left="0"/>
        <w:jc w:val="both"/>
      </w:pPr>
      <w:r>
        <w:rPr>
          <w:rFonts w:ascii="Times New Roman"/>
          <w:b w:val="false"/>
          <w:i w:val="false"/>
          <w:color w:val="000000"/>
          <w:sz w:val="28"/>
        </w:rPr>
        <w:t>
      2. Мүгедектіктің екінші тобы және (немесе) КЕА дәрежесі 60-тан 89 %-ды қоса алғанға дейін және (немесе) ЖЕА дәрежесі 60-тан 79 %-ды қоса алғанға дейін белгіленетін қалпына келмейтін кемістіктер мен аурулар:</w:t>
      </w:r>
    </w:p>
    <w:bookmarkEnd w:id="279"/>
    <w:p>
      <w:pPr>
        <w:spacing w:after="0"/>
        <w:ind w:left="0"/>
        <w:jc w:val="both"/>
      </w:pPr>
      <w:r>
        <w:rPr>
          <w:rFonts w:ascii="Times New Roman"/>
          <w:b w:val="false"/>
          <w:i w:val="false"/>
          <w:color w:val="000000"/>
          <w:sz w:val="28"/>
        </w:rPr>
        <w:t>
      1) екі қолдың қалпына келмейтін кемістіктері:</w:t>
      </w:r>
    </w:p>
    <w:p>
      <w:pPr>
        <w:spacing w:after="0"/>
        <w:ind w:left="0"/>
        <w:jc w:val="both"/>
      </w:pPr>
      <w:r>
        <w:rPr>
          <w:rFonts w:ascii="Times New Roman"/>
          <w:b w:val="false"/>
          <w:i w:val="false"/>
          <w:color w:val="000000"/>
          <w:sz w:val="28"/>
        </w:rPr>
        <w:t>
      біріншісін қоспағанда, төрт саусақтың барлық фалангы сүйектерінің, екі қол буынының болмауы;</w:t>
      </w:r>
    </w:p>
    <w:p>
      <w:pPr>
        <w:spacing w:after="0"/>
        <w:ind w:left="0"/>
        <w:jc w:val="both"/>
      </w:pPr>
      <w:r>
        <w:rPr>
          <w:rFonts w:ascii="Times New Roman"/>
          <w:b w:val="false"/>
          <w:i w:val="false"/>
          <w:color w:val="000000"/>
          <w:sz w:val="28"/>
        </w:rPr>
        <w:t>
      біріншісін қоса алғанда, үш саусақтың барлық фалангы сүйектерінің, екі қол буынының болмауы;</w:t>
      </w:r>
    </w:p>
    <w:p>
      <w:pPr>
        <w:spacing w:after="0"/>
        <w:ind w:left="0"/>
        <w:jc w:val="both"/>
      </w:pPr>
      <w:r>
        <w:rPr>
          <w:rFonts w:ascii="Times New Roman"/>
          <w:b w:val="false"/>
          <w:i w:val="false"/>
          <w:color w:val="000000"/>
          <w:sz w:val="28"/>
        </w:rPr>
        <w:t>
      екі қол буынының тиісті алақан сүйектерімен бірінші және екінші саусақтың болмауы;</w:t>
      </w:r>
    </w:p>
    <w:p>
      <w:pPr>
        <w:spacing w:after="0"/>
        <w:ind w:left="0"/>
        <w:jc w:val="both"/>
      </w:pPr>
      <w:r>
        <w:rPr>
          <w:rFonts w:ascii="Times New Roman"/>
          <w:b w:val="false"/>
          <w:i w:val="false"/>
          <w:color w:val="000000"/>
          <w:sz w:val="28"/>
        </w:rPr>
        <w:t>
      екі қолдың тиісті алақан сүйектерімен үш саусақтың болмауы;</w:t>
      </w:r>
    </w:p>
    <w:p>
      <w:pPr>
        <w:spacing w:after="0"/>
        <w:ind w:left="0"/>
        <w:jc w:val="both"/>
      </w:pPr>
      <w:r>
        <w:rPr>
          <w:rFonts w:ascii="Times New Roman"/>
          <w:b w:val="false"/>
          <w:i w:val="false"/>
          <w:color w:val="000000"/>
          <w:sz w:val="28"/>
        </w:rPr>
        <w:t>
      қолды иық буынынан экзартикуляциялауы;</w:t>
      </w:r>
    </w:p>
    <w:p>
      <w:pPr>
        <w:spacing w:after="0"/>
        <w:ind w:left="0"/>
        <w:jc w:val="both"/>
      </w:pPr>
      <w:r>
        <w:rPr>
          <w:rFonts w:ascii="Times New Roman"/>
          <w:b w:val="false"/>
          <w:i w:val="false"/>
          <w:color w:val="000000"/>
          <w:sz w:val="28"/>
        </w:rPr>
        <w:t>
      2) екі аяқтың қалпына келмейтін кемістіктері:</w:t>
      </w:r>
    </w:p>
    <w:p>
      <w:pPr>
        <w:spacing w:after="0"/>
        <w:ind w:left="0"/>
        <w:jc w:val="both"/>
      </w:pPr>
      <w:r>
        <w:rPr>
          <w:rFonts w:ascii="Times New Roman"/>
          <w:b w:val="false"/>
          <w:i w:val="false"/>
          <w:color w:val="000000"/>
          <w:sz w:val="28"/>
        </w:rPr>
        <w:t>
      Шопар бойынша табан тұқылдары;</w:t>
      </w:r>
    </w:p>
    <w:p>
      <w:pPr>
        <w:spacing w:after="0"/>
        <w:ind w:left="0"/>
        <w:jc w:val="both"/>
      </w:pPr>
      <w:r>
        <w:rPr>
          <w:rFonts w:ascii="Times New Roman"/>
          <w:b w:val="false"/>
          <w:i w:val="false"/>
          <w:color w:val="000000"/>
          <w:sz w:val="28"/>
        </w:rPr>
        <w:t>
      тізе тұқылдары, оның ішінде Пирогов бойынша табанның ампутациясы;</w:t>
      </w:r>
    </w:p>
    <w:p>
      <w:pPr>
        <w:spacing w:after="0"/>
        <w:ind w:left="0"/>
        <w:jc w:val="both"/>
      </w:pPr>
      <w:r>
        <w:rPr>
          <w:rFonts w:ascii="Times New Roman"/>
          <w:b w:val="false"/>
          <w:i w:val="false"/>
          <w:color w:val="000000"/>
          <w:sz w:val="28"/>
        </w:rPr>
        <w:t>
      жамбас санды буыннан экзартикуляциялауы;</w:t>
      </w:r>
    </w:p>
    <w:p>
      <w:pPr>
        <w:spacing w:after="0"/>
        <w:ind w:left="0"/>
        <w:jc w:val="both"/>
      </w:pPr>
      <w:r>
        <w:rPr>
          <w:rFonts w:ascii="Times New Roman"/>
          <w:b w:val="false"/>
          <w:i w:val="false"/>
          <w:color w:val="000000"/>
          <w:sz w:val="28"/>
        </w:rPr>
        <w:t>
      протездеуге келмейтін санның көп бөлігінің (жоғарғы үштен бір бөлігі) ампутациясы;</w:t>
      </w:r>
    </w:p>
    <w:p>
      <w:pPr>
        <w:spacing w:after="0"/>
        <w:ind w:left="0"/>
        <w:jc w:val="both"/>
      </w:pPr>
      <w:r>
        <w:rPr>
          <w:rFonts w:ascii="Times New Roman"/>
          <w:b w:val="false"/>
          <w:i w:val="false"/>
          <w:color w:val="000000"/>
          <w:sz w:val="28"/>
        </w:rPr>
        <w:t>
      екі аяқ жіліншігінің немесе сан буынының протезделген ампутациялық тұқылдары;</w:t>
      </w:r>
    </w:p>
    <w:p>
      <w:pPr>
        <w:spacing w:after="0"/>
        <w:ind w:left="0"/>
        <w:jc w:val="both"/>
      </w:pPr>
      <w:r>
        <w:rPr>
          <w:rFonts w:ascii="Times New Roman"/>
          <w:b w:val="false"/>
          <w:i w:val="false"/>
          <w:color w:val="000000"/>
          <w:sz w:val="28"/>
        </w:rPr>
        <w:t>
      3) аяқ-қол қалпына келмейтін кемістіктерінің өзге де кемістіктермен және аурулармен ұштасуы:</w:t>
      </w:r>
    </w:p>
    <w:p>
      <w:pPr>
        <w:spacing w:after="0"/>
        <w:ind w:left="0"/>
        <w:jc w:val="both"/>
      </w:pPr>
      <w:r>
        <w:rPr>
          <w:rFonts w:ascii="Times New Roman"/>
          <w:b w:val="false"/>
          <w:i w:val="false"/>
          <w:color w:val="000000"/>
          <w:sz w:val="28"/>
        </w:rPr>
        <w:t>
      жіліншік тұқылы немесе бір аяқтың көп бөлігінің ампутациясы төрт саусақ сүйектерінің барлық фалангыларының болмауымен немесе бір қолдың көп бөлігінің ампутациясымен ұштасуы;</w:t>
      </w:r>
    </w:p>
    <w:p>
      <w:pPr>
        <w:spacing w:after="0"/>
        <w:ind w:left="0"/>
        <w:jc w:val="both"/>
      </w:pPr>
      <w:r>
        <w:rPr>
          <w:rFonts w:ascii="Times New Roman"/>
          <w:b w:val="false"/>
          <w:i w:val="false"/>
          <w:color w:val="000000"/>
          <w:sz w:val="28"/>
        </w:rPr>
        <w:t>
      бір қолдың тұқылы және бір көздің болмауы немесе толық көрмеуі;</w:t>
      </w:r>
    </w:p>
    <w:p>
      <w:pPr>
        <w:spacing w:after="0"/>
        <w:ind w:left="0"/>
        <w:jc w:val="both"/>
      </w:pPr>
      <w:r>
        <w:rPr>
          <w:rFonts w:ascii="Times New Roman"/>
          <w:b w:val="false"/>
          <w:i w:val="false"/>
          <w:color w:val="000000"/>
          <w:sz w:val="28"/>
        </w:rPr>
        <w:t>
      бір аяқтың тұқылы және бір көздің болмауы немесе толық көрмеуі;</w:t>
      </w:r>
    </w:p>
    <w:p>
      <w:pPr>
        <w:spacing w:after="0"/>
        <w:ind w:left="0"/>
        <w:jc w:val="both"/>
      </w:pPr>
      <w:r>
        <w:rPr>
          <w:rFonts w:ascii="Times New Roman"/>
          <w:b w:val="false"/>
          <w:i w:val="false"/>
          <w:color w:val="000000"/>
          <w:sz w:val="28"/>
        </w:rPr>
        <w:t>
      қант диабеті, Лериш синдромы, екі аяқтың облитерациялық атеросклерозы әсерінен аяқтың сан, жіліншік оның ішінде Пирогов бойынша аяқ басы деңгейіндегі ампутациялық тұқылы;</w:t>
      </w:r>
    </w:p>
    <w:p>
      <w:pPr>
        <w:spacing w:after="0"/>
        <w:ind w:left="0"/>
        <w:jc w:val="both"/>
      </w:pPr>
      <w:r>
        <w:rPr>
          <w:rFonts w:ascii="Times New Roman"/>
          <w:b w:val="false"/>
          <w:i w:val="false"/>
          <w:color w:val="000000"/>
          <w:sz w:val="28"/>
        </w:rPr>
        <w:t>
      бір қолдың тұқылы мен туа біткен керең-мылқаулық;</w:t>
      </w:r>
    </w:p>
    <w:p>
      <w:pPr>
        <w:spacing w:after="0"/>
        <w:ind w:left="0"/>
        <w:jc w:val="both"/>
      </w:pPr>
      <w:r>
        <w:rPr>
          <w:rFonts w:ascii="Times New Roman"/>
          <w:b w:val="false"/>
          <w:i w:val="false"/>
          <w:color w:val="000000"/>
          <w:sz w:val="28"/>
        </w:rPr>
        <w:t>
      протездеуге келмейтін бір аяқтың тұқылы мен туа біткен керең-мылқаулық;</w:t>
      </w:r>
    </w:p>
    <w:p>
      <w:pPr>
        <w:spacing w:after="0"/>
        <w:ind w:left="0"/>
        <w:jc w:val="both"/>
      </w:pPr>
      <w:r>
        <w:rPr>
          <w:rFonts w:ascii="Times New Roman"/>
          <w:b w:val="false"/>
          <w:i w:val="false"/>
          <w:color w:val="000000"/>
          <w:sz w:val="28"/>
        </w:rPr>
        <w:t>
      4) көрсетілген жай-күйлер бойынша он сегіз жасқа дейін мүгедектік алғашқы рет белгіленген кезде, ақыл-ой кемістігі орташа (имбециальдық) және сәйкес келетін әртүрлі генездегі жарыместік дәрежесі, оның ішінде Даун синдромы (ауруы) кезінде;</w:t>
      </w:r>
    </w:p>
    <w:p>
      <w:pPr>
        <w:spacing w:after="0"/>
        <w:ind w:left="0"/>
        <w:jc w:val="both"/>
      </w:pPr>
      <w:r>
        <w:rPr>
          <w:rFonts w:ascii="Times New Roman"/>
          <w:b w:val="false"/>
          <w:i w:val="false"/>
          <w:color w:val="000000"/>
          <w:sz w:val="28"/>
        </w:rPr>
        <w:t>
      5) көрсетілген нозологиялар бойынша он сегіз жасқа дейін мүгедектікті алғаш белгілеген кезде аяқ-қолдың айқын көрінген парездері (гемипарез, парапарез, трипарез, тетрапарез), айқын көрінген жайылған гиперкинездері бар қозғалыс бұзылулары.</w:t>
      </w:r>
    </w:p>
    <w:bookmarkStart w:name="z362" w:id="280"/>
    <w:p>
      <w:pPr>
        <w:spacing w:after="0"/>
        <w:ind w:left="0"/>
        <w:jc w:val="both"/>
      </w:pPr>
      <w:r>
        <w:rPr>
          <w:rFonts w:ascii="Times New Roman"/>
          <w:b w:val="false"/>
          <w:i w:val="false"/>
          <w:color w:val="000000"/>
          <w:sz w:val="28"/>
        </w:rPr>
        <w:t>
      3. Мүгедектіктің үшінші тобы және (немесе) КЕА дәрежесі 30-дан 59 %-ды қоса алғанға дейін және (немесе) ЖЕА дәрежесі 30-дан 59 %-ды қоса алғанға дейін белгіленетін қалпына келмейтін кемістіктер мен аурулар:</w:t>
      </w:r>
    </w:p>
    <w:bookmarkEnd w:id="280"/>
    <w:p>
      <w:pPr>
        <w:spacing w:after="0"/>
        <w:ind w:left="0"/>
        <w:jc w:val="both"/>
      </w:pPr>
      <w:r>
        <w:rPr>
          <w:rFonts w:ascii="Times New Roman"/>
          <w:b w:val="false"/>
          <w:i w:val="false"/>
          <w:color w:val="000000"/>
          <w:sz w:val="28"/>
        </w:rPr>
        <w:t>
      1) қолдың тұқылы (тұқылдары) және басқа да кемістіктері:</w:t>
      </w:r>
    </w:p>
    <w:p>
      <w:pPr>
        <w:spacing w:after="0"/>
        <w:ind w:left="0"/>
        <w:jc w:val="both"/>
      </w:pPr>
      <w:r>
        <w:rPr>
          <w:rFonts w:ascii="Times New Roman"/>
          <w:b w:val="false"/>
          <w:i w:val="false"/>
          <w:color w:val="000000"/>
          <w:sz w:val="28"/>
        </w:rPr>
        <w:t>
      біріншісін қоспағанда, төрт саусақтың барлық фалангы сүйектерінің болмауы;</w:t>
      </w:r>
    </w:p>
    <w:p>
      <w:pPr>
        <w:spacing w:after="0"/>
        <w:ind w:left="0"/>
        <w:jc w:val="both"/>
      </w:pPr>
      <w:r>
        <w:rPr>
          <w:rFonts w:ascii="Times New Roman"/>
          <w:b w:val="false"/>
          <w:i w:val="false"/>
          <w:color w:val="000000"/>
          <w:sz w:val="28"/>
        </w:rPr>
        <w:t>
      біріншісін қоса алғанда, үш саусақтың барлық фалангы сүйектерінің болмауы;</w:t>
      </w:r>
    </w:p>
    <w:p>
      <w:pPr>
        <w:spacing w:after="0"/>
        <w:ind w:left="0"/>
        <w:jc w:val="both"/>
      </w:pPr>
      <w:r>
        <w:rPr>
          <w:rFonts w:ascii="Times New Roman"/>
          <w:b w:val="false"/>
          <w:i w:val="false"/>
          <w:color w:val="000000"/>
          <w:sz w:val="28"/>
        </w:rPr>
        <w:t>
      тиісті алақан сүйектерімен қоса, қолдың бірінші және екінші саусақтарының болмауы;</w:t>
      </w:r>
    </w:p>
    <w:p>
      <w:pPr>
        <w:spacing w:after="0"/>
        <w:ind w:left="0"/>
        <w:jc w:val="both"/>
      </w:pPr>
      <w:r>
        <w:rPr>
          <w:rFonts w:ascii="Times New Roman"/>
          <w:b w:val="false"/>
          <w:i w:val="false"/>
          <w:color w:val="000000"/>
          <w:sz w:val="28"/>
        </w:rPr>
        <w:t>
      тиісті алақан сүйектерімен қоса, қолдың үш саусағының болмауы;</w:t>
      </w:r>
    </w:p>
    <w:p>
      <w:pPr>
        <w:spacing w:after="0"/>
        <w:ind w:left="0"/>
        <w:jc w:val="both"/>
      </w:pPr>
      <w:r>
        <w:rPr>
          <w:rFonts w:ascii="Times New Roman"/>
          <w:b w:val="false"/>
          <w:i w:val="false"/>
          <w:color w:val="000000"/>
          <w:sz w:val="28"/>
        </w:rPr>
        <w:t>
      екі қолдың бірінші саусақтарының болмауы;</w:t>
      </w:r>
    </w:p>
    <w:p>
      <w:pPr>
        <w:spacing w:after="0"/>
        <w:ind w:left="0"/>
        <w:jc w:val="both"/>
      </w:pPr>
      <w:r>
        <w:rPr>
          <w:rFonts w:ascii="Times New Roman"/>
          <w:b w:val="false"/>
          <w:i w:val="false"/>
          <w:color w:val="000000"/>
          <w:sz w:val="28"/>
        </w:rPr>
        <w:t>
      бір қолдың ампутациялық тұқылы;</w:t>
      </w:r>
    </w:p>
    <w:p>
      <w:pPr>
        <w:spacing w:after="0"/>
        <w:ind w:left="0"/>
        <w:jc w:val="both"/>
      </w:pPr>
      <w:r>
        <w:rPr>
          <w:rFonts w:ascii="Times New Roman"/>
          <w:b w:val="false"/>
          <w:i w:val="false"/>
          <w:color w:val="000000"/>
          <w:sz w:val="28"/>
        </w:rPr>
        <w:t>
      эндопротездеуге келмейтін айқын білінетін контрактура (буындағы қозғалыс көлемі 10 градусқа дейін) немесе функционалдық қолайсыз қалыптағы (60 градустан кем немесе 150 градустан артық) немесе ең шеткі супинациядағы немесе ең шеткі пронациядағы жағдайда білектің қозғалуы кезіндегі шынтақ буынының анкилозы;</w:t>
      </w:r>
    </w:p>
    <w:p>
      <w:pPr>
        <w:spacing w:after="0"/>
        <w:ind w:left="0"/>
        <w:jc w:val="both"/>
      </w:pPr>
      <w:r>
        <w:rPr>
          <w:rFonts w:ascii="Times New Roman"/>
          <w:b w:val="false"/>
          <w:i w:val="false"/>
          <w:color w:val="000000"/>
          <w:sz w:val="28"/>
        </w:rPr>
        <w:t>
      резекциядан кейінгі иықтың немесе шынтақтың бос буыны;</w:t>
      </w:r>
    </w:p>
    <w:p>
      <w:pPr>
        <w:spacing w:after="0"/>
        <w:ind w:left="0"/>
        <w:jc w:val="both"/>
      </w:pPr>
      <w:r>
        <w:rPr>
          <w:rFonts w:ascii="Times New Roman"/>
          <w:b w:val="false"/>
          <w:i w:val="false"/>
          <w:color w:val="000000"/>
          <w:sz w:val="28"/>
        </w:rPr>
        <w:t>
      жедел емдеуге болмайтын болса, иықтың немесе білектің екі сүйегінің жалған буыны;</w:t>
      </w:r>
    </w:p>
    <w:p>
      <w:pPr>
        <w:spacing w:after="0"/>
        <w:ind w:left="0"/>
        <w:jc w:val="both"/>
      </w:pPr>
      <w:r>
        <w:rPr>
          <w:rFonts w:ascii="Times New Roman"/>
          <w:b w:val="false"/>
          <w:i w:val="false"/>
          <w:color w:val="000000"/>
          <w:sz w:val="28"/>
        </w:rPr>
        <w:t>
      анкилоз немесе біріншісін қоспағанда, төрт саусақтың немесе біріншісін қоса алғанда, үш саусақтың функционалдық қолайсыз жағдайдағы айқын білінетін контрактурасы (қозғалыстың 5-8 градус шегінде шектелуі);</w:t>
      </w:r>
    </w:p>
    <w:p>
      <w:pPr>
        <w:spacing w:after="0"/>
        <w:ind w:left="0"/>
        <w:jc w:val="both"/>
      </w:pPr>
      <w:r>
        <w:rPr>
          <w:rFonts w:ascii="Times New Roman"/>
          <w:b w:val="false"/>
          <w:i w:val="false"/>
          <w:color w:val="000000"/>
          <w:sz w:val="28"/>
        </w:rPr>
        <w:t>
      2) аяқтың тұқылы (тұқылдары), аяқтың және омыртқаның басқа да кемістіктері:</w:t>
      </w:r>
    </w:p>
    <w:p>
      <w:pPr>
        <w:spacing w:after="0"/>
        <w:ind w:left="0"/>
        <w:jc w:val="both"/>
      </w:pPr>
      <w:r>
        <w:rPr>
          <w:rFonts w:ascii="Times New Roman"/>
          <w:b w:val="false"/>
          <w:i w:val="false"/>
          <w:color w:val="000000"/>
          <w:sz w:val="28"/>
        </w:rPr>
        <w:t>
      Пирогов бойынша ампутациядан кейінгі табан тұқылы, Шопар буыны деңгейіндегі ақаулы тұқыл және бір аяқтың неғұрлым көп бөлігінің ампутациясы;</w:t>
      </w:r>
    </w:p>
    <w:p>
      <w:pPr>
        <w:spacing w:after="0"/>
        <w:ind w:left="0"/>
        <w:jc w:val="both"/>
      </w:pPr>
      <w:r>
        <w:rPr>
          <w:rFonts w:ascii="Times New Roman"/>
          <w:b w:val="false"/>
          <w:i w:val="false"/>
          <w:color w:val="000000"/>
          <w:sz w:val="28"/>
        </w:rPr>
        <w:t>
      Шарп бойынша табан сүйектері бастарының резекциясы бар табанның екіжақты тұқылдары;</w:t>
      </w:r>
    </w:p>
    <w:p>
      <w:pPr>
        <w:spacing w:after="0"/>
        <w:ind w:left="0"/>
        <w:jc w:val="both"/>
      </w:pPr>
      <w:r>
        <w:rPr>
          <w:rFonts w:ascii="Times New Roman"/>
          <w:b w:val="false"/>
          <w:i w:val="false"/>
          <w:color w:val="000000"/>
          <w:sz w:val="28"/>
        </w:rPr>
        <w:t>
      Лисфранк бойынша табанның екі жақты тұқылдары;</w:t>
      </w:r>
    </w:p>
    <w:p>
      <w:pPr>
        <w:spacing w:after="0"/>
        <w:ind w:left="0"/>
        <w:jc w:val="both"/>
      </w:pPr>
      <w:r>
        <w:rPr>
          <w:rFonts w:ascii="Times New Roman"/>
          <w:b w:val="false"/>
          <w:i w:val="false"/>
          <w:color w:val="000000"/>
          <w:sz w:val="28"/>
        </w:rPr>
        <w:t>
      аяқтың 10 және одан да көп сантиметрге қысқаруы;</w:t>
      </w:r>
    </w:p>
    <w:p>
      <w:pPr>
        <w:spacing w:after="0"/>
        <w:ind w:left="0"/>
        <w:jc w:val="both"/>
      </w:pPr>
      <w:r>
        <w:rPr>
          <w:rFonts w:ascii="Times New Roman"/>
          <w:b w:val="false"/>
          <w:i w:val="false"/>
          <w:color w:val="000000"/>
          <w:sz w:val="28"/>
        </w:rPr>
        <w:t>
      эндопротездеуге келмейтін айқын білінетін контрактура немесе жамбас-сан буынының функционалдық қолайсыз жағдайдағы анкилозы (170 градустан артық және 150 градустан кем);</w:t>
      </w:r>
    </w:p>
    <w:p>
      <w:pPr>
        <w:spacing w:after="0"/>
        <w:ind w:left="0"/>
        <w:jc w:val="both"/>
      </w:pPr>
      <w:r>
        <w:rPr>
          <w:rFonts w:ascii="Times New Roman"/>
          <w:b w:val="false"/>
          <w:i w:val="false"/>
          <w:color w:val="000000"/>
          <w:sz w:val="28"/>
        </w:rPr>
        <w:t>
      эндопротездеуге келмейтін тізе буынының функционалдық қолайсыз жағдайдағы анкилозы (170 градустан кем);</w:t>
      </w:r>
    </w:p>
    <w:p>
      <w:pPr>
        <w:spacing w:after="0"/>
        <w:ind w:left="0"/>
        <w:jc w:val="both"/>
      </w:pPr>
      <w:r>
        <w:rPr>
          <w:rFonts w:ascii="Times New Roman"/>
          <w:b w:val="false"/>
          <w:i w:val="false"/>
          <w:color w:val="000000"/>
          <w:sz w:val="28"/>
        </w:rPr>
        <w:t>
      операция жасауға келмейтін санның немесе тізенің екі сүйегінің жалған буыны;</w:t>
      </w:r>
    </w:p>
    <w:p>
      <w:pPr>
        <w:spacing w:after="0"/>
        <w:ind w:left="0"/>
        <w:jc w:val="both"/>
      </w:pPr>
      <w:r>
        <w:rPr>
          <w:rFonts w:ascii="Times New Roman"/>
          <w:b w:val="false"/>
          <w:i w:val="false"/>
          <w:color w:val="000000"/>
          <w:sz w:val="28"/>
        </w:rPr>
        <w:t>
      резекциядан кейінгі жамбас-санның бос буыны;</w:t>
      </w:r>
    </w:p>
    <w:p>
      <w:pPr>
        <w:spacing w:after="0"/>
        <w:ind w:left="0"/>
        <w:jc w:val="both"/>
      </w:pPr>
      <w:r>
        <w:rPr>
          <w:rFonts w:ascii="Times New Roman"/>
          <w:b w:val="false"/>
          <w:i w:val="false"/>
          <w:color w:val="000000"/>
          <w:sz w:val="28"/>
        </w:rPr>
        <w:t>
      айқын білінетін контрактура немесе табанның ақаулы қолайсыздығымен қоса, жіліншік-табан буынының анкилозы (90 градустан кем және 125 градустан артық, сондай-ақ табан тіректің аумағы мен табанның көлденең білігінің арасында 30 градустан артық бұрыш) немесе екі жіліншік-табан буынының анкилозы;</w:t>
      </w:r>
    </w:p>
    <w:p>
      <w:pPr>
        <w:spacing w:after="0"/>
        <w:ind w:left="0"/>
        <w:jc w:val="both"/>
      </w:pPr>
      <w:r>
        <w:rPr>
          <w:rFonts w:ascii="Times New Roman"/>
          <w:b w:val="false"/>
          <w:i w:val="false"/>
          <w:color w:val="000000"/>
          <w:sz w:val="28"/>
        </w:rPr>
        <w:t>
      операциялық араласу нәтижелері тиімсіз болғандағы сан сүйегі басының туа біткен немесе жүре пайда болған шығып кетуі;</w:t>
      </w:r>
    </w:p>
    <w:p>
      <w:pPr>
        <w:spacing w:after="0"/>
        <w:ind w:left="0"/>
        <w:jc w:val="both"/>
      </w:pPr>
      <w:r>
        <w:rPr>
          <w:rFonts w:ascii="Times New Roman"/>
          <w:b w:val="false"/>
          <w:i w:val="false"/>
          <w:color w:val="000000"/>
          <w:sz w:val="28"/>
        </w:rPr>
        <w:t>
      түзету операциясын жасауға болмайтын ІV дәрежедегі кифосколиоз;</w:t>
      </w:r>
    </w:p>
    <w:p>
      <w:pPr>
        <w:spacing w:after="0"/>
        <w:ind w:left="0"/>
        <w:jc w:val="both"/>
      </w:pPr>
      <w:r>
        <w:rPr>
          <w:rFonts w:ascii="Times New Roman"/>
          <w:b w:val="false"/>
          <w:i w:val="false"/>
          <w:color w:val="000000"/>
          <w:sz w:val="28"/>
        </w:rPr>
        <w:t>
      ішкі органдардың жылжуы және тұрақты айқын білінетін функционалдық бұзылулары бар қабырғалардың айқын білінетін деформациясы бар ІV дәрежелі сколиоз;</w:t>
      </w:r>
    </w:p>
    <w:p>
      <w:pPr>
        <w:spacing w:after="0"/>
        <w:ind w:left="0"/>
        <w:jc w:val="both"/>
      </w:pPr>
      <w:r>
        <w:rPr>
          <w:rFonts w:ascii="Times New Roman"/>
          <w:b w:val="false"/>
          <w:i w:val="false"/>
          <w:color w:val="000000"/>
          <w:sz w:val="28"/>
        </w:rPr>
        <w:t>
      3) басқа да туа біткен және жүре пайда болған кемістіктер мен аурулар:</w:t>
      </w:r>
    </w:p>
    <w:p>
      <w:pPr>
        <w:spacing w:after="0"/>
        <w:ind w:left="0"/>
        <w:jc w:val="both"/>
      </w:pPr>
      <w:r>
        <w:rPr>
          <w:rFonts w:ascii="Times New Roman"/>
          <w:b w:val="false"/>
          <w:i w:val="false"/>
          <w:color w:val="000000"/>
          <w:sz w:val="28"/>
        </w:rPr>
        <w:t>
      егер протездеу шайнауды қамтамасыз ете алмаса, операциялық емдеуге жатпайтын жақтың немесе қатты таңдайдың кемістіктері;</w:t>
      </w:r>
    </w:p>
    <w:p>
      <w:pPr>
        <w:spacing w:after="0"/>
        <w:ind w:left="0"/>
        <w:jc w:val="both"/>
      </w:pPr>
      <w:r>
        <w:rPr>
          <w:rFonts w:ascii="Times New Roman"/>
          <w:b w:val="false"/>
          <w:i w:val="false"/>
          <w:color w:val="000000"/>
          <w:sz w:val="28"/>
        </w:rPr>
        <w:t>
      кеңірдектің болмауы салдарынан тұрақты канюля киіп жүру;</w:t>
      </w:r>
    </w:p>
    <w:p>
      <w:pPr>
        <w:spacing w:after="0"/>
        <w:ind w:left="0"/>
        <w:jc w:val="both"/>
      </w:pPr>
      <w:r>
        <w:rPr>
          <w:rFonts w:ascii="Times New Roman"/>
          <w:b w:val="false"/>
          <w:i w:val="false"/>
          <w:color w:val="000000"/>
          <w:sz w:val="28"/>
        </w:rPr>
        <w:t>
      есту протезін қою мүмкін болмағанда ІV (71-90 дБ) дәрежедегі екі құлақтың мүкістігі, керең-мылқаулық, екі құлақтың кереңдігі (90 дБ астам);</w:t>
      </w:r>
    </w:p>
    <w:p>
      <w:pPr>
        <w:spacing w:after="0"/>
        <w:ind w:left="0"/>
        <w:jc w:val="both"/>
      </w:pPr>
      <w:r>
        <w:rPr>
          <w:rFonts w:ascii="Times New Roman"/>
          <w:b w:val="false"/>
          <w:i w:val="false"/>
          <w:color w:val="000000"/>
          <w:sz w:val="28"/>
        </w:rPr>
        <w:t>
      кохлеарлық имплантациядан кейінгі жағдай;</w:t>
      </w:r>
    </w:p>
    <w:p>
      <w:pPr>
        <w:spacing w:after="0"/>
        <w:ind w:left="0"/>
        <w:jc w:val="both"/>
      </w:pPr>
      <w:r>
        <w:rPr>
          <w:rFonts w:ascii="Times New Roman"/>
          <w:b w:val="false"/>
          <w:i w:val="false"/>
          <w:color w:val="000000"/>
          <w:sz w:val="28"/>
        </w:rPr>
        <w:t>
      бір көздің толық көрмеуі немесе бір көздің болмауы;</w:t>
      </w:r>
    </w:p>
    <w:p>
      <w:pPr>
        <w:spacing w:after="0"/>
        <w:ind w:left="0"/>
        <w:jc w:val="both"/>
      </w:pPr>
      <w:r>
        <w:rPr>
          <w:rFonts w:ascii="Times New Roman"/>
          <w:b w:val="false"/>
          <w:i w:val="false"/>
          <w:color w:val="000000"/>
          <w:sz w:val="28"/>
        </w:rPr>
        <w:t>
      гастрэктомия;</w:t>
      </w:r>
    </w:p>
    <w:p>
      <w:pPr>
        <w:spacing w:after="0"/>
        <w:ind w:left="0"/>
        <w:jc w:val="both"/>
      </w:pPr>
      <w:r>
        <w:rPr>
          <w:rFonts w:ascii="Times New Roman"/>
          <w:b w:val="false"/>
          <w:i w:val="false"/>
          <w:color w:val="000000"/>
          <w:sz w:val="28"/>
        </w:rPr>
        <w:t>
      тыныс алу жеткіліксіздігі кезіндегі пульмонэктомия;</w:t>
      </w:r>
    </w:p>
    <w:p>
      <w:pPr>
        <w:spacing w:after="0"/>
        <w:ind w:left="0"/>
        <w:jc w:val="both"/>
      </w:pPr>
      <w:r>
        <w:rPr>
          <w:rFonts w:ascii="Times New Roman"/>
          <w:b w:val="false"/>
          <w:i w:val="false"/>
          <w:color w:val="000000"/>
          <w:sz w:val="28"/>
        </w:rPr>
        <w:t>
      тыныс алу жеткіліксіздігі болғанда 5 және одан көп қабырғаның резекциясымен торакопластика;</w:t>
      </w:r>
    </w:p>
    <w:p>
      <w:pPr>
        <w:spacing w:after="0"/>
        <w:ind w:left="0"/>
        <w:jc w:val="both"/>
      </w:pPr>
      <w:r>
        <w:rPr>
          <w:rFonts w:ascii="Times New Roman"/>
          <w:b w:val="false"/>
          <w:i w:val="false"/>
          <w:color w:val="000000"/>
          <w:sz w:val="28"/>
        </w:rPr>
        <w:t>
      гипофизарлы нанизм, остеохондропатия, аласа бойлылықты остеохондродистрофия (әйелдер үшін – 130 сантиметрден төмен, ерлер үшін – 140 сантиметрден төмен);</w:t>
      </w:r>
    </w:p>
    <w:p>
      <w:pPr>
        <w:spacing w:after="0"/>
        <w:ind w:left="0"/>
        <w:jc w:val="both"/>
      </w:pPr>
      <w:r>
        <w:rPr>
          <w:rFonts w:ascii="Times New Roman"/>
          <w:b w:val="false"/>
          <w:i w:val="false"/>
          <w:color w:val="000000"/>
          <w:sz w:val="28"/>
        </w:rPr>
        <w:t>
      қол буынының немесе қолдың сал болуы, аяқтың сал болуы, едәуір трофикалық бұзылған екі қолдың немесе екі аяқтың айқын парезі: иық буынының гипотрофиясы – 4 сантиметрден жоғары; білек – 3 сантиметрден жоғары; сан – 8 сантиметрден жоғары; жіліншік – 6 сантиметрден жоғары.</w:t>
      </w:r>
    </w:p>
    <w:p>
      <w:pPr>
        <w:spacing w:after="0"/>
        <w:ind w:left="0"/>
        <w:jc w:val="both"/>
      </w:pPr>
      <w:r>
        <w:rPr>
          <w:rFonts w:ascii="Times New Roman"/>
          <w:b w:val="false"/>
          <w:i w:val="false"/>
          <w:color w:val="000000"/>
          <w:sz w:val="28"/>
        </w:rPr>
        <w:t>
      қатерлі ісік кезіндегі жойылмайтын нәжіс, несеп жыланкөздері, стомалар - илеостома, колостома, жасанды айналшық кезіндегі, жасанды зәр шығару жолдары.</w:t>
      </w:r>
    </w:p>
    <w:bookmarkStart w:name="z363" w:id="281"/>
    <w:p>
      <w:pPr>
        <w:spacing w:after="0"/>
        <w:ind w:left="0"/>
        <w:jc w:val="both"/>
      </w:pPr>
      <w:r>
        <w:rPr>
          <w:rFonts w:ascii="Times New Roman"/>
          <w:b w:val="false"/>
          <w:i w:val="false"/>
          <w:color w:val="000000"/>
          <w:sz w:val="28"/>
        </w:rPr>
        <w:t>
      4. КЕА дәрежесі 5-тен 29 %-ды қоса алғанға дейін белгіленетін қалпына келмейтін кемістіктер:</w:t>
      </w:r>
    </w:p>
    <w:bookmarkEnd w:id="281"/>
    <w:p>
      <w:pPr>
        <w:spacing w:after="0"/>
        <w:ind w:left="0"/>
        <w:jc w:val="both"/>
      </w:pPr>
      <w:r>
        <w:rPr>
          <w:rFonts w:ascii="Times New Roman"/>
          <w:b w:val="false"/>
          <w:i w:val="false"/>
          <w:color w:val="000000"/>
          <w:sz w:val="28"/>
        </w:rPr>
        <w:t>
      алақан сүйегінде басы жоқ бір немесе бірнеше</w:t>
      </w:r>
    </w:p>
    <w:p>
      <w:pPr>
        <w:spacing w:after="0"/>
        <w:ind w:left="0"/>
        <w:jc w:val="both"/>
      </w:pPr>
      <w:r>
        <w:rPr>
          <w:rFonts w:ascii="Times New Roman"/>
          <w:b w:val="false"/>
          <w:i w:val="false"/>
          <w:color w:val="000000"/>
          <w:sz w:val="28"/>
        </w:rPr>
        <w:t>
      саусағынан айырылған кезде КЕА (1-кесте) белгіленеді.</w:t>
      </w:r>
    </w:p>
    <w:p>
      <w:pPr>
        <w:spacing w:after="0"/>
        <w:ind w:left="0"/>
        <w:jc w:val="both"/>
      </w:pPr>
      <w:r>
        <w:rPr>
          <w:rFonts w:ascii="Times New Roman"/>
          <w:b w:val="false"/>
          <w:i w:val="false"/>
          <w:color w:val="000000"/>
          <w:sz w:val="28"/>
        </w:rPr>
        <w:t>
      Жұмысында екі қол буынының барлық саусақтарын пайдалануды талап ететін (музыканттар, зергерлер және тағы басқа) адамдар үшін КЕА дәрежесі 5 %-ға артады.</w:t>
      </w:r>
    </w:p>
    <w:p>
      <w:pPr>
        <w:spacing w:after="0"/>
        <w:ind w:left="0"/>
        <w:jc w:val="both"/>
      </w:pPr>
      <w:r>
        <w:rPr>
          <w:rFonts w:ascii="Times New Roman"/>
          <w:b w:val="false"/>
          <w:i w:val="false"/>
          <w:color w:val="000000"/>
          <w:sz w:val="28"/>
        </w:rPr>
        <w:t>
      Жұмысы қармау функциясына ғана есептелген адамдар үшін КЕА дәрежесі 5 %-ға азаяды, ал шынашағынан айырылу аталған санаттағы жұмысшылардың КЕА 5%-ға ұлғаюына алып келеді, себебі қармау күші төмендейді.</w:t>
      </w:r>
    </w:p>
    <w:p>
      <w:pPr>
        <w:spacing w:after="0"/>
        <w:ind w:left="0"/>
        <w:jc w:val="both"/>
      </w:pPr>
      <w:r>
        <w:rPr>
          <w:rFonts w:ascii="Times New Roman"/>
          <w:b w:val="false"/>
          <w:i w:val="false"/>
          <w:color w:val="000000"/>
          <w:sz w:val="28"/>
        </w:rPr>
        <w:t>
      1 –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ІY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саусақ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Тырнақ фалангасы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фаланга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Алақан сүйек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тырнақ фалангасы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фаланга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алақан сүйек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ІY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p>
      <w:pPr>
        <w:spacing w:after="0"/>
        <w:ind w:left="0"/>
        <w:jc w:val="both"/>
      </w:pPr>
      <w:r>
        <w:rPr>
          <w:rFonts w:ascii="Times New Roman"/>
          <w:b w:val="false"/>
          <w:i w:val="false"/>
          <w:color w:val="000000"/>
          <w:sz w:val="28"/>
        </w:rPr>
        <w:t>
      Ескертпе: алымында жетекші қолға арналған (оң қолдылар үшін оң қол, солақайлар үшін сол қол);</w:t>
      </w:r>
    </w:p>
    <w:p>
      <w:pPr>
        <w:spacing w:after="0"/>
        <w:ind w:left="0"/>
        <w:jc w:val="both"/>
      </w:pPr>
      <w:r>
        <w:rPr>
          <w:rFonts w:ascii="Times New Roman"/>
          <w:b w:val="false"/>
          <w:i w:val="false"/>
          <w:color w:val="000000"/>
          <w:sz w:val="28"/>
        </w:rPr>
        <w:t>
      бөлімінде – жетекші емес қол үшін (оң қолдылар үшін сол қол, солақайлар үшін оң қол) КЕА пайыздары көрсетілген.</w:t>
      </w:r>
    </w:p>
    <w:bookmarkStart w:name="z364" w:id="282"/>
    <w:p>
      <w:pPr>
        <w:spacing w:after="0"/>
        <w:ind w:left="0"/>
        <w:jc w:val="both"/>
      </w:pPr>
      <w:r>
        <w:rPr>
          <w:rFonts w:ascii="Times New Roman"/>
          <w:b w:val="false"/>
          <w:i w:val="false"/>
          <w:color w:val="000000"/>
          <w:sz w:val="28"/>
        </w:rPr>
        <w:t>
      5. Неғұрлым білінетін функциялардың ілеспелі бұзылуы мен тыныс-тіршіліктің шектелуіне байланысты 2, 3 және 4-тармақтарда тізбеленген жағдайларда тиісінше бірінші, екінші немесе үшінші мүгедектік тобы белгіленеді және қайта куәландыру осы Қағидаларда көзделген тәртіппен жүргізіледі.</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7" w:id="283"/>
    <w:p>
      <w:pPr>
        <w:spacing w:after="0"/>
        <w:ind w:left="0"/>
        <w:jc w:val="left"/>
      </w:pPr>
      <w:r>
        <w:rPr>
          <w:rFonts w:ascii="Times New Roman"/>
          <w:b/>
          <w:i w:val="false"/>
          <w:color w:val="000000"/>
        </w:rPr>
        <w:t xml:space="preserve"> Он сегіз жастан асқан адамдарға мүгедектік 5 жыл мерзімге белгіленетін аурулардың, кемістіктердің тізбесі</w:t>
      </w:r>
    </w:p>
    <w:bookmarkEnd w:id="283"/>
    <w:p>
      <w:pPr>
        <w:spacing w:after="0"/>
        <w:ind w:left="0"/>
        <w:jc w:val="both"/>
      </w:pPr>
      <w:r>
        <w:rPr>
          <w:rFonts w:ascii="Times New Roman"/>
          <w:b w:val="false"/>
          <w:i w:val="false"/>
          <w:color w:val="ff0000"/>
          <w:sz w:val="28"/>
        </w:rPr>
        <w:t xml:space="preserve">
      Ескерту. Қағидалар 7-2-қосымшамен толықтырылды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65" w:id="284"/>
    <w:p>
      <w:pPr>
        <w:spacing w:after="0"/>
        <w:ind w:left="0"/>
        <w:jc w:val="both"/>
      </w:pPr>
      <w:r>
        <w:rPr>
          <w:rFonts w:ascii="Times New Roman"/>
          <w:b w:val="false"/>
          <w:i w:val="false"/>
          <w:color w:val="000000"/>
          <w:sz w:val="28"/>
        </w:rPr>
        <w:t>
      1. ІІІ дәрежелі созылмалы тыныс алу жетіспеушілігімен ауыр ағымымен сипатталатын тыныс алу жүйесі функцияларының едәуір айқын білінетін бұзылулары бар тыныс алу органдарының аурулары; ІІІ сатылы созылмалы өкпе-жүрек жеткіліксіздігі.</w:t>
      </w:r>
    </w:p>
    <w:bookmarkEnd w:id="284"/>
    <w:bookmarkStart w:name="z366" w:id="285"/>
    <w:p>
      <w:pPr>
        <w:spacing w:after="0"/>
        <w:ind w:left="0"/>
        <w:jc w:val="both"/>
      </w:pPr>
      <w:r>
        <w:rPr>
          <w:rFonts w:ascii="Times New Roman"/>
          <w:b w:val="false"/>
          <w:i w:val="false"/>
          <w:color w:val="000000"/>
          <w:sz w:val="28"/>
        </w:rPr>
        <w:t>
      2. Операциямен емдеу мүмкін болмаған кезде ІІІ сатылы созылмалы жүрек жеткіліксіздігімен және/немесе 4-5-сатылы бүйректің созылмалы ауруымен үйлескен қанайналым жүйесінің аурулары.</w:t>
      </w:r>
    </w:p>
    <w:bookmarkEnd w:id="285"/>
    <w:bookmarkStart w:name="z367" w:id="286"/>
    <w:p>
      <w:pPr>
        <w:spacing w:after="0"/>
        <w:ind w:left="0"/>
        <w:jc w:val="both"/>
      </w:pPr>
      <w:r>
        <w:rPr>
          <w:rFonts w:ascii="Times New Roman"/>
          <w:b w:val="false"/>
          <w:i w:val="false"/>
          <w:color w:val="000000"/>
          <w:sz w:val="28"/>
        </w:rPr>
        <w:t>
      3. Қайта куәландыру кезінде созылмалы үдемелі ағымы бар нерв жүйесінің аурулары, оның ішінде нейробұлшықет, қаңқа және қозғалыспен байланысты (статодинамикалық) функциялардың, тілдік және сөйлеу, сенсорлық (көру) функциялардың тұрақты айқын білінетін, едәуір айқын білінетін бұзылулары бар бас миының нейродегенеративті аурулары (паркинсонизм плюс).</w:t>
      </w:r>
    </w:p>
    <w:bookmarkEnd w:id="286"/>
    <w:bookmarkStart w:name="z368" w:id="287"/>
    <w:p>
      <w:pPr>
        <w:spacing w:after="0"/>
        <w:ind w:left="0"/>
        <w:jc w:val="both"/>
      </w:pPr>
      <w:r>
        <w:rPr>
          <w:rFonts w:ascii="Times New Roman"/>
          <w:b w:val="false"/>
          <w:i w:val="false"/>
          <w:color w:val="000000"/>
          <w:sz w:val="28"/>
        </w:rPr>
        <w:t>
      4. Қайта куәландыру кезінде нейробұлшықет, қаңқа және қозғалыспен байланысты (статодинамикалық) функциялардың, психикалық, тілдік және сөйлеу функцияларының тұрақты айқын білінетін, едәуір айқын білінетін бұзылулары бар экстрапирамидті және басқа да қозғалыс бұзылыстары.</w:t>
      </w:r>
    </w:p>
    <w:bookmarkEnd w:id="287"/>
    <w:bookmarkStart w:name="z369" w:id="288"/>
    <w:p>
      <w:pPr>
        <w:spacing w:after="0"/>
        <w:ind w:left="0"/>
        <w:jc w:val="both"/>
      </w:pPr>
      <w:r>
        <w:rPr>
          <w:rFonts w:ascii="Times New Roman"/>
          <w:b w:val="false"/>
          <w:i w:val="false"/>
          <w:color w:val="000000"/>
          <w:sz w:val="28"/>
        </w:rPr>
        <w:t>
      5. Қайта куәландыру кезінде нейробұлшықет, қаңқа және қозғалыспен байланысты (статодинамикалық) функциялардың, психикалық, сенсорлық (көру), тілдік және сөйлеу функцияларының тұрақты едәуір айқын білінетін бұзылулары бар цереброваскулярлық аурулар.</w:t>
      </w:r>
    </w:p>
    <w:bookmarkEnd w:id="288"/>
    <w:bookmarkStart w:name="z370" w:id="289"/>
    <w:p>
      <w:pPr>
        <w:spacing w:after="0"/>
        <w:ind w:left="0"/>
        <w:jc w:val="both"/>
      </w:pPr>
      <w:r>
        <w:rPr>
          <w:rFonts w:ascii="Times New Roman"/>
          <w:b w:val="false"/>
          <w:i w:val="false"/>
          <w:color w:val="000000"/>
          <w:sz w:val="28"/>
        </w:rPr>
        <w:t>
      6. Органдар мен организм жүйелері функцияларының едәуір айқын білінетін көптеген бұзылулары бар 1 немесе 2 типтегі қант диабеті (екі аяқтың да ІV сатылы созылмалы артериялық жеткіліксіздігімен, пролиферативті ретинопатиямен, 3-5-сатылы бүйректің созылмалы ауруымен).</w:t>
      </w:r>
    </w:p>
    <w:bookmarkEnd w:id="289"/>
    <w:bookmarkStart w:name="z371" w:id="290"/>
    <w:p>
      <w:pPr>
        <w:spacing w:after="0"/>
        <w:ind w:left="0"/>
        <w:jc w:val="both"/>
      </w:pPr>
      <w:r>
        <w:rPr>
          <w:rFonts w:ascii="Times New Roman"/>
          <w:b w:val="false"/>
          <w:i w:val="false"/>
          <w:color w:val="000000"/>
          <w:sz w:val="28"/>
        </w:rPr>
        <w:t>
      7. Қатерлі ісіктер кезіндегі жағдайларды қоспағанда жойылмайтын нәжіс, несеп жыланкөздері, стомалар - илеостома, колостома, жасанды айналшық кезіндегі, жасанды зәр шығару жолдары.</w:t>
      </w:r>
    </w:p>
    <w:bookmarkEnd w:id="290"/>
    <w:bookmarkStart w:name="z372" w:id="291"/>
    <w:p>
      <w:pPr>
        <w:spacing w:after="0"/>
        <w:ind w:left="0"/>
        <w:jc w:val="both"/>
      </w:pPr>
      <w:r>
        <w:rPr>
          <w:rFonts w:ascii="Times New Roman"/>
          <w:b w:val="false"/>
          <w:i w:val="false"/>
          <w:color w:val="000000"/>
          <w:sz w:val="28"/>
        </w:rPr>
        <w:t>
      8. Интоксикация көріністерімен, қолайсыз болжамды қатерлі ісіктер (радикалды емдеуге жатпайтын, емдеуден кейінгі өршуі кезінде (рецидив, метастаздалған), аурудың инкурабельділігі, бастапқы ошағы анықталмаған метастаздар).</w:t>
      </w:r>
    </w:p>
    <w:bookmarkEnd w:id="291"/>
    <w:bookmarkStart w:name="z373" w:id="292"/>
    <w:p>
      <w:pPr>
        <w:spacing w:after="0"/>
        <w:ind w:left="0"/>
        <w:jc w:val="both"/>
      </w:pPr>
      <w:r>
        <w:rPr>
          <w:rFonts w:ascii="Times New Roman"/>
          <w:b w:val="false"/>
          <w:i w:val="false"/>
          <w:color w:val="000000"/>
          <w:sz w:val="28"/>
        </w:rPr>
        <w:t>
      9. Интоксикацияның айқын білінетін көріністері және жалпы ауыр жағдайы бар лимфоидты, қан түзетін және оларға ұқсас тіндердің қатерлі ісіктері.</w:t>
      </w:r>
    </w:p>
    <w:bookmarkEnd w:id="292"/>
    <w:bookmarkStart w:name="z374" w:id="293"/>
    <w:p>
      <w:pPr>
        <w:spacing w:after="0"/>
        <w:ind w:left="0"/>
        <w:jc w:val="both"/>
      </w:pPr>
      <w:r>
        <w:rPr>
          <w:rFonts w:ascii="Times New Roman"/>
          <w:b w:val="false"/>
          <w:i w:val="false"/>
          <w:color w:val="000000"/>
          <w:sz w:val="28"/>
        </w:rPr>
        <w:t>
      10. Нейробұлшықет, қаңқа және қозғалыспен байланысты (статодинамикалық) функциялардың, психикалық, сенсорлық (көру), тілдік және сөйлеу функцияларының тұрақты айқын білінетін және едәуір айқын білінетін бұзылулары, айқын білінетін ликвородинамикалық бұзылулары бар бас және жұлын миының операция жасауға жатпайтын қатерсіз ісіктері.</w:t>
      </w:r>
    </w:p>
    <w:bookmarkEnd w:id="293"/>
    <w:bookmarkStart w:name="z375" w:id="294"/>
    <w:p>
      <w:pPr>
        <w:spacing w:after="0"/>
        <w:ind w:left="0"/>
        <w:jc w:val="both"/>
      </w:pPr>
      <w:r>
        <w:rPr>
          <w:rFonts w:ascii="Times New Roman"/>
          <w:b w:val="false"/>
          <w:i w:val="false"/>
          <w:color w:val="000000"/>
          <w:sz w:val="28"/>
        </w:rPr>
        <w:t>
      11. Қайта куәландыру кезінде генезіне қарамастан V сатыдағы бүйректің созылмалы ауруы (терминалдық созылмалы бүйрек жеткіліксіздігі), оның ішінде бүйрек трансплантациясы операциясын өткізген пациенттер.</w:t>
      </w:r>
    </w:p>
    <w:bookmarkEnd w:id="294"/>
    <w:bookmarkStart w:name="z376" w:id="295"/>
    <w:p>
      <w:pPr>
        <w:spacing w:after="0"/>
        <w:ind w:left="0"/>
        <w:jc w:val="both"/>
      </w:pPr>
      <w:r>
        <w:rPr>
          <w:rFonts w:ascii="Times New Roman"/>
          <w:b w:val="false"/>
          <w:i w:val="false"/>
          <w:color w:val="000000"/>
          <w:sz w:val="28"/>
        </w:rPr>
        <w:t>
      12. Қайта куәландыру кезінде сүйек-бұлшықет жүйесінің жүйелі аурулары (ІІІ-ІV дәрежедегі буындар функциясының бұзылуымен анкилозды спондилоартрит, генерализацияланған полиостеоартроз, ревматоидты артрит).</w:t>
      </w:r>
    </w:p>
    <w:bookmarkEnd w:id="295"/>
    <w:bookmarkStart w:name="z377" w:id="296"/>
    <w:p>
      <w:pPr>
        <w:spacing w:after="0"/>
        <w:ind w:left="0"/>
        <w:jc w:val="both"/>
      </w:pPr>
      <w:r>
        <w:rPr>
          <w:rFonts w:ascii="Times New Roman"/>
          <w:b w:val="false"/>
          <w:i w:val="false"/>
          <w:color w:val="000000"/>
          <w:sz w:val="28"/>
        </w:rPr>
        <w:t>
      13. Люпус-нефрит және 3-5-сатылы бүйректің созылмалы ауруымен (созылмалы бүйрек жеткіліксіздігімен) жүйелі қызыл жегі.</w:t>
      </w:r>
    </w:p>
    <w:bookmarkEnd w:id="296"/>
    <w:bookmarkStart w:name="z378" w:id="297"/>
    <w:p>
      <w:pPr>
        <w:spacing w:after="0"/>
        <w:ind w:left="0"/>
        <w:jc w:val="both"/>
      </w:pPr>
      <w:r>
        <w:rPr>
          <w:rFonts w:ascii="Times New Roman"/>
          <w:b w:val="false"/>
          <w:i w:val="false"/>
          <w:color w:val="000000"/>
          <w:sz w:val="28"/>
        </w:rPr>
        <w:t>
      14. Органдар мен организм жүйелері функцияларының айқын білінетін бұзылулары болған кездегі АИТВ-инфекциясы, 4-клиникалық саты.</w:t>
      </w:r>
    </w:p>
    <w:bookmarkEnd w:id="297"/>
    <w:bookmarkStart w:name="z379" w:id="298"/>
    <w:p>
      <w:pPr>
        <w:spacing w:after="0"/>
        <w:ind w:left="0"/>
        <w:jc w:val="both"/>
      </w:pPr>
      <w:r>
        <w:rPr>
          <w:rFonts w:ascii="Times New Roman"/>
          <w:b w:val="false"/>
          <w:i w:val="false"/>
          <w:color w:val="000000"/>
          <w:sz w:val="28"/>
        </w:rPr>
        <w:t>
      15. Қайта куәландыру кезінде ауыр дәрежедегі апластикалық анемия.</w:t>
      </w:r>
    </w:p>
    <w:bookmarkEnd w:id="298"/>
    <w:bookmarkStart w:name="z380" w:id="299"/>
    <w:p>
      <w:pPr>
        <w:spacing w:after="0"/>
        <w:ind w:left="0"/>
        <w:jc w:val="both"/>
      </w:pPr>
      <w:r>
        <w:rPr>
          <w:rFonts w:ascii="Times New Roman"/>
          <w:b w:val="false"/>
          <w:i w:val="false"/>
          <w:color w:val="000000"/>
          <w:sz w:val="28"/>
        </w:rPr>
        <w:t>
      16. Орташа ақыл-ой кемістігі.</w:t>
      </w:r>
    </w:p>
    <w:bookmarkEnd w:id="299"/>
    <w:bookmarkStart w:name="z381" w:id="300"/>
    <w:p>
      <w:pPr>
        <w:spacing w:after="0"/>
        <w:ind w:left="0"/>
        <w:jc w:val="both"/>
      </w:pPr>
      <w:r>
        <w:rPr>
          <w:rFonts w:ascii="Times New Roman"/>
          <w:b w:val="false"/>
          <w:i w:val="false"/>
          <w:color w:val="000000"/>
          <w:sz w:val="28"/>
        </w:rPr>
        <w:t>
      17. Психикасының айқын бұзылуымен шизофрения (айқын білінетін эмоционалдық ерік-жігер ақауымен үздіксіз-қайталама ағым).</w:t>
      </w:r>
    </w:p>
    <w:bookmarkEnd w:id="300"/>
    <w:bookmarkStart w:name="z382" w:id="301"/>
    <w:p>
      <w:pPr>
        <w:spacing w:after="0"/>
        <w:ind w:left="0"/>
        <w:jc w:val="both"/>
      </w:pPr>
      <w:r>
        <w:rPr>
          <w:rFonts w:ascii="Times New Roman"/>
          <w:b w:val="false"/>
          <w:i w:val="false"/>
          <w:color w:val="000000"/>
          <w:sz w:val="28"/>
        </w:rPr>
        <w:t>
      18. Көру өткірлігінің жарық сезінуден, қол қозғалысының 0,03-ке дейін қоса алғанда төмендеуі, жақсырақ көретін көзде түзетумен және/немесе жақсырақ көретін көзде көру өрісінің барлық бағыттарда бекіту нүктесінен 10 градусқа дейін тарылуы.</w:t>
      </w:r>
    </w:p>
    <w:bookmarkEnd w:id="301"/>
    <w:bookmarkStart w:name="z383" w:id="302"/>
    <w:p>
      <w:pPr>
        <w:spacing w:after="0"/>
        <w:ind w:left="0"/>
        <w:jc w:val="both"/>
      </w:pPr>
      <w:r>
        <w:rPr>
          <w:rFonts w:ascii="Times New Roman"/>
          <w:b w:val="false"/>
          <w:i w:val="false"/>
          <w:color w:val="000000"/>
          <w:sz w:val="28"/>
        </w:rPr>
        <w:t>
      19. Көру өткірлігінің 0,04-тен 0,08-ге дейін қоса алғанда төмендеуі, жақсырақ көретін көзде түзетумен, жақсырақ көретін көзде көру өрісінің барлық бағыттарда бекіту нүктесінен 20 градусқа дейін тарылуы.</w:t>
      </w:r>
    </w:p>
    <w:bookmarkEnd w:id="302"/>
    <w:bookmarkStart w:name="z384" w:id="303"/>
    <w:p>
      <w:pPr>
        <w:spacing w:after="0"/>
        <w:ind w:left="0"/>
        <w:jc w:val="both"/>
      </w:pPr>
      <w:r>
        <w:rPr>
          <w:rFonts w:ascii="Times New Roman"/>
          <w:b w:val="false"/>
          <w:i w:val="false"/>
          <w:color w:val="000000"/>
          <w:sz w:val="28"/>
        </w:rPr>
        <w:t>
      20. Қайта куәландыру кезінде интеллектуалдық-мнестикалық функциялардың айқын білінетін бұзылуларымен тұрақты эпилептиформалық жай-күйлер (эпистатус, ағымның жиі ұстамалылығы кезінде, айына 5-6 рет тырысу жиілігі бар).</w:t>
      </w:r>
    </w:p>
    <w:bookmarkEnd w:id="303"/>
    <w:bookmarkStart w:name="z385" w:id="304"/>
    <w:p>
      <w:pPr>
        <w:spacing w:after="0"/>
        <w:ind w:left="0"/>
        <w:jc w:val="both"/>
      </w:pPr>
      <w:r>
        <w:rPr>
          <w:rFonts w:ascii="Times New Roman"/>
          <w:b w:val="false"/>
          <w:i w:val="false"/>
          <w:color w:val="000000"/>
          <w:sz w:val="28"/>
        </w:rPr>
        <w:t>
      21. Қайта куәландыру кезінде организмнің тыныс-тіршіліктің айқын шектелуі бар болған жағдайдағы аутизм.</w:t>
      </w:r>
    </w:p>
    <w:bookmarkEnd w:id="304"/>
    <w:bookmarkStart w:name="z386" w:id="305"/>
    <w:p>
      <w:pPr>
        <w:spacing w:after="0"/>
        <w:ind w:left="0"/>
        <w:jc w:val="both"/>
      </w:pPr>
      <w:r>
        <w:rPr>
          <w:rFonts w:ascii="Times New Roman"/>
          <w:b w:val="false"/>
          <w:i w:val="false"/>
          <w:color w:val="000000"/>
          <w:sz w:val="28"/>
        </w:rPr>
        <w:t>
      22. Краниопластикаға жатпайтын ауданы 12 сантиметр және одан жоғары бас сүйегінің ақауы.</w:t>
      </w:r>
    </w:p>
    <w:bookmarkEnd w:id="3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_______________________________________________________________  (өңір, МӘС бөлімінің №, мекенжайы/регион, № отдела МСЭ, адрес) </w:t>
      </w:r>
    </w:p>
    <w:bookmarkStart w:name="z121" w:id="306"/>
    <w:p>
      <w:pPr>
        <w:spacing w:after="0"/>
        <w:ind w:left="0"/>
        <w:jc w:val="left"/>
      </w:pPr>
      <w:r>
        <w:rPr>
          <w:rFonts w:ascii="Times New Roman"/>
          <w:b/>
          <w:i w:val="false"/>
          <w:color w:val="000000"/>
        </w:rPr>
        <w:t xml:space="preserve"> Медициналық-әлеуметтік сараптаманың № ______ актісі  Акт медико-социальной экспертизы №____</w:t>
      </w:r>
    </w:p>
    <w:bookmarkEnd w:id="306"/>
    <w:p>
      <w:pPr>
        <w:spacing w:after="0"/>
        <w:ind w:left="0"/>
        <w:jc w:val="both"/>
      </w:pPr>
      <w:r>
        <w:rPr>
          <w:rFonts w:ascii="Times New Roman"/>
          <w:b w:val="false"/>
          <w:i w:val="false"/>
          <w:color w:val="000000"/>
          <w:sz w:val="28"/>
        </w:rPr>
        <w:t xml:space="preserve">
      1 бөлім. Куәландырылатын адам туралы жалпы деректер </w:t>
      </w:r>
    </w:p>
    <w:p>
      <w:pPr>
        <w:spacing w:after="0"/>
        <w:ind w:left="0"/>
        <w:jc w:val="both"/>
      </w:pPr>
      <w:r>
        <w:rPr>
          <w:rFonts w:ascii="Times New Roman"/>
          <w:b w:val="false"/>
          <w:i w:val="false"/>
          <w:color w:val="000000"/>
          <w:sz w:val="28"/>
        </w:rPr>
        <w:t xml:space="preserve">
      Раздел 1. Общие данные об освидетельствуемом лице </w:t>
      </w:r>
    </w:p>
    <w:p>
      <w:pPr>
        <w:spacing w:after="0"/>
        <w:ind w:left="0"/>
        <w:jc w:val="both"/>
      </w:pPr>
      <w:r>
        <w:rPr>
          <w:rFonts w:ascii="Times New Roman"/>
          <w:b w:val="false"/>
          <w:i w:val="false"/>
          <w:color w:val="000000"/>
          <w:sz w:val="28"/>
        </w:rPr>
        <w:t xml:space="preserve">
      1.Сараптаманың басталған күні 20___жылғы "__" _______________ </w:t>
      </w:r>
    </w:p>
    <w:p>
      <w:pPr>
        <w:spacing w:after="0"/>
        <w:ind w:left="0"/>
        <w:jc w:val="both"/>
      </w:pPr>
      <w:r>
        <w:rPr>
          <w:rFonts w:ascii="Times New Roman"/>
          <w:b w:val="false"/>
          <w:i w:val="false"/>
          <w:color w:val="000000"/>
          <w:sz w:val="28"/>
        </w:rPr>
        <w:t xml:space="preserve">
      Дата начала экспертизы </w:t>
      </w:r>
    </w:p>
    <w:p>
      <w:pPr>
        <w:spacing w:after="0"/>
        <w:ind w:left="0"/>
        <w:jc w:val="both"/>
      </w:pPr>
      <w:r>
        <w:rPr>
          <w:rFonts w:ascii="Times New Roman"/>
          <w:b w:val="false"/>
          <w:i w:val="false"/>
          <w:color w:val="000000"/>
          <w:sz w:val="28"/>
        </w:rPr>
        <w:t>
      1.1.Сараптаманың аяқталған күні 20___жылғы "__" ________________</w:t>
      </w:r>
    </w:p>
    <w:p>
      <w:pPr>
        <w:spacing w:after="0"/>
        <w:ind w:left="0"/>
        <w:jc w:val="both"/>
      </w:pPr>
      <w:r>
        <w:rPr>
          <w:rFonts w:ascii="Times New Roman"/>
          <w:b w:val="false"/>
          <w:i w:val="false"/>
          <w:color w:val="000000"/>
          <w:sz w:val="28"/>
        </w:rPr>
        <w:t xml:space="preserve">
      Дата окончания экспертизы </w:t>
      </w:r>
    </w:p>
    <w:p>
      <w:pPr>
        <w:spacing w:after="0"/>
        <w:ind w:left="0"/>
        <w:jc w:val="both"/>
      </w:pPr>
      <w:r>
        <w:rPr>
          <w:rFonts w:ascii="Times New Roman"/>
          <w:b w:val="false"/>
          <w:i w:val="false"/>
          <w:color w:val="000000"/>
          <w:sz w:val="28"/>
        </w:rPr>
        <w:t>
      2. Тегі, аты, әкесінің аты (болған кезде) 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3. Туған күні ____ жылғы "___" 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xml:space="preserve">
      3.1. Жасы ___________________ </w:t>
      </w:r>
    </w:p>
    <w:p>
      <w:pPr>
        <w:spacing w:after="0"/>
        <w:ind w:left="0"/>
        <w:jc w:val="both"/>
      </w:pPr>
      <w:r>
        <w:rPr>
          <w:rFonts w:ascii="Times New Roman"/>
          <w:b w:val="false"/>
          <w:i w:val="false"/>
          <w:color w:val="000000"/>
          <w:sz w:val="28"/>
        </w:rPr>
        <w:t xml:space="preserve">
      Возраст </w:t>
      </w:r>
    </w:p>
    <w:p>
      <w:pPr>
        <w:spacing w:after="0"/>
        <w:ind w:left="0"/>
        <w:jc w:val="both"/>
      </w:pPr>
      <w:r>
        <w:rPr>
          <w:rFonts w:ascii="Times New Roman"/>
          <w:b w:val="false"/>
          <w:i w:val="false"/>
          <w:color w:val="000000"/>
          <w:sz w:val="28"/>
        </w:rPr>
        <w:t xml:space="preserve">
      4. Жынысы _________________ </w:t>
      </w:r>
    </w:p>
    <w:p>
      <w:pPr>
        <w:spacing w:after="0"/>
        <w:ind w:left="0"/>
        <w:jc w:val="both"/>
      </w:pPr>
      <w:r>
        <w:rPr>
          <w:rFonts w:ascii="Times New Roman"/>
          <w:b w:val="false"/>
          <w:i w:val="false"/>
          <w:color w:val="000000"/>
          <w:sz w:val="28"/>
        </w:rPr>
        <w:t xml:space="preserve">
      Пол </w:t>
      </w:r>
    </w:p>
    <w:p>
      <w:pPr>
        <w:spacing w:after="0"/>
        <w:ind w:left="0"/>
        <w:jc w:val="both"/>
      </w:pPr>
      <w:r>
        <w:rPr>
          <w:rFonts w:ascii="Times New Roman"/>
          <w:b w:val="false"/>
          <w:i w:val="false"/>
          <w:color w:val="000000"/>
          <w:sz w:val="28"/>
        </w:rPr>
        <w:t>
      5. Тіркелген орны ______________________________________________</w:t>
      </w:r>
    </w:p>
    <w:p>
      <w:pPr>
        <w:spacing w:after="0"/>
        <w:ind w:left="0"/>
        <w:jc w:val="both"/>
      </w:pPr>
      <w:r>
        <w:rPr>
          <w:rFonts w:ascii="Times New Roman"/>
          <w:b w:val="false"/>
          <w:i w:val="false"/>
          <w:color w:val="000000"/>
          <w:sz w:val="28"/>
        </w:rPr>
        <w:t xml:space="preserve">
      Место регистрации </w:t>
      </w:r>
    </w:p>
    <w:p>
      <w:pPr>
        <w:spacing w:after="0"/>
        <w:ind w:left="0"/>
        <w:jc w:val="both"/>
      </w:pPr>
      <w:r>
        <w:rPr>
          <w:rFonts w:ascii="Times New Roman"/>
          <w:b w:val="false"/>
          <w:i w:val="false"/>
          <w:color w:val="000000"/>
          <w:sz w:val="28"/>
        </w:rPr>
        <w:t>
      5.1. Нақты тұратын мекенжайы___________________________________</w:t>
      </w:r>
    </w:p>
    <w:p>
      <w:pPr>
        <w:spacing w:after="0"/>
        <w:ind w:left="0"/>
        <w:jc w:val="both"/>
      </w:pPr>
      <w:r>
        <w:rPr>
          <w:rFonts w:ascii="Times New Roman"/>
          <w:b w:val="false"/>
          <w:i w:val="false"/>
          <w:color w:val="000000"/>
          <w:sz w:val="28"/>
        </w:rPr>
        <w:t xml:space="preserve">
      Адрес фактического проживания </w:t>
      </w:r>
    </w:p>
    <w:p>
      <w:pPr>
        <w:spacing w:after="0"/>
        <w:ind w:left="0"/>
        <w:jc w:val="both"/>
      </w:pPr>
      <w:r>
        <w:rPr>
          <w:rFonts w:ascii="Times New Roman"/>
          <w:b w:val="false"/>
          <w:i w:val="false"/>
          <w:color w:val="000000"/>
          <w:sz w:val="28"/>
        </w:rPr>
        <w:t>
      6. Куәландырудың мақсаты ______________________________________</w:t>
      </w:r>
    </w:p>
    <w:p>
      <w:pPr>
        <w:spacing w:after="0"/>
        <w:ind w:left="0"/>
        <w:jc w:val="both"/>
      </w:pPr>
      <w:r>
        <w:rPr>
          <w:rFonts w:ascii="Times New Roman"/>
          <w:b w:val="false"/>
          <w:i w:val="false"/>
          <w:color w:val="000000"/>
          <w:sz w:val="28"/>
        </w:rPr>
        <w:t xml:space="preserve">
      Цель освидетельствования </w:t>
      </w:r>
    </w:p>
    <w:p>
      <w:pPr>
        <w:spacing w:after="0"/>
        <w:ind w:left="0"/>
        <w:jc w:val="both"/>
      </w:pPr>
      <w:r>
        <w:rPr>
          <w:rFonts w:ascii="Times New Roman"/>
          <w:b w:val="false"/>
          <w:i w:val="false"/>
          <w:color w:val="000000"/>
          <w:sz w:val="28"/>
        </w:rPr>
        <w:t>
      7. Куәландырудың түрі (бірінші рет / қайта) ________________________</w:t>
      </w:r>
    </w:p>
    <w:p>
      <w:pPr>
        <w:spacing w:after="0"/>
        <w:ind w:left="0"/>
        <w:jc w:val="both"/>
      </w:pPr>
      <w:r>
        <w:rPr>
          <w:rFonts w:ascii="Times New Roman"/>
          <w:b w:val="false"/>
          <w:i w:val="false"/>
          <w:color w:val="000000"/>
          <w:sz w:val="28"/>
        </w:rPr>
        <w:t xml:space="preserve">
      Вид освидетельствования (первичное / повторное) </w:t>
      </w:r>
    </w:p>
    <w:p>
      <w:pPr>
        <w:spacing w:after="0"/>
        <w:ind w:left="0"/>
        <w:jc w:val="both"/>
      </w:pPr>
      <w:r>
        <w:rPr>
          <w:rFonts w:ascii="Times New Roman"/>
          <w:b w:val="false"/>
          <w:i w:val="false"/>
          <w:color w:val="000000"/>
          <w:sz w:val="28"/>
        </w:rPr>
        <w:t>
      8. Куәландыруды өткізу орны ____________________________________</w:t>
      </w:r>
    </w:p>
    <w:p>
      <w:pPr>
        <w:spacing w:after="0"/>
        <w:ind w:left="0"/>
        <w:jc w:val="both"/>
      </w:pPr>
      <w:r>
        <w:rPr>
          <w:rFonts w:ascii="Times New Roman"/>
          <w:b w:val="false"/>
          <w:i w:val="false"/>
          <w:color w:val="000000"/>
          <w:sz w:val="28"/>
        </w:rPr>
        <w:t xml:space="preserve">
      Место проведения освидетельствования </w:t>
      </w:r>
    </w:p>
    <w:p>
      <w:pPr>
        <w:spacing w:after="0"/>
        <w:ind w:left="0"/>
        <w:jc w:val="both"/>
      </w:pPr>
      <w:r>
        <w:rPr>
          <w:rFonts w:ascii="Times New Roman"/>
          <w:b w:val="false"/>
          <w:i w:val="false"/>
          <w:color w:val="000000"/>
          <w:sz w:val="28"/>
        </w:rPr>
        <w:t>
      9. Мүгедектік санаты/тобы ______________________________________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9.1. Мүгедектіктің себебі ________________________________________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xml:space="preserve">
      10. Жалпы еңбек ету қабілетінен айырылу дәрежесі (бұдан әрі - ЖЕА) </w:t>
      </w:r>
    </w:p>
    <w:p>
      <w:pPr>
        <w:spacing w:after="0"/>
        <w:ind w:left="0"/>
        <w:jc w:val="both"/>
      </w:pPr>
      <w:r>
        <w:rPr>
          <w:rFonts w:ascii="Times New Roman"/>
          <w:b w:val="false"/>
          <w:i w:val="false"/>
          <w:color w:val="000000"/>
          <w:sz w:val="28"/>
        </w:rPr>
        <w:t>
      Степень утраты общей трудоспособности (далее - УОТ) _______________</w:t>
      </w:r>
    </w:p>
    <w:p>
      <w:pPr>
        <w:spacing w:after="0"/>
        <w:ind w:left="0"/>
        <w:jc w:val="both"/>
      </w:pPr>
      <w:r>
        <w:rPr>
          <w:rFonts w:ascii="Times New Roman"/>
          <w:b w:val="false"/>
          <w:i w:val="false"/>
          <w:color w:val="000000"/>
          <w:sz w:val="28"/>
        </w:rPr>
        <w:t xml:space="preserve">
      11. Кәсіптік еңбек ету қабілетінен айырылу дәрежесі (бұдан әрі - КЕА) </w:t>
      </w:r>
    </w:p>
    <w:p>
      <w:pPr>
        <w:spacing w:after="0"/>
        <w:ind w:left="0"/>
        <w:jc w:val="both"/>
      </w:pPr>
      <w:r>
        <w:rPr>
          <w:rFonts w:ascii="Times New Roman"/>
          <w:b w:val="false"/>
          <w:i w:val="false"/>
          <w:color w:val="000000"/>
          <w:sz w:val="28"/>
        </w:rPr>
        <w:t>
      Степень утраты профессиональной трудоспособности (далее - УПТ) ____</w:t>
      </w:r>
    </w:p>
    <w:p>
      <w:pPr>
        <w:spacing w:after="0"/>
        <w:ind w:left="0"/>
        <w:jc w:val="both"/>
      </w:pPr>
      <w:r>
        <w:rPr>
          <w:rFonts w:ascii="Times New Roman"/>
          <w:b w:val="false"/>
          <w:i w:val="false"/>
          <w:color w:val="000000"/>
          <w:sz w:val="28"/>
        </w:rPr>
        <w:t>
      11.1. КЕА себебі 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xml:space="preserve">
      12. Мүгедектіктің, еңбек ету қабілетінен айырылуының динамикасы ____ </w:t>
      </w:r>
    </w:p>
    <w:p>
      <w:pPr>
        <w:spacing w:after="0"/>
        <w:ind w:left="0"/>
        <w:jc w:val="both"/>
      </w:pPr>
      <w:r>
        <w:rPr>
          <w:rFonts w:ascii="Times New Roman"/>
          <w:b w:val="false"/>
          <w:i w:val="false"/>
          <w:color w:val="000000"/>
          <w:sz w:val="28"/>
        </w:rPr>
        <w:t xml:space="preserve">
      Динамика инвалидности, утраты трудоспособности </w:t>
      </w:r>
    </w:p>
    <w:p>
      <w:pPr>
        <w:spacing w:after="0"/>
        <w:ind w:left="0"/>
        <w:jc w:val="both"/>
      </w:pPr>
      <w:r>
        <w:rPr>
          <w:rFonts w:ascii="Times New Roman"/>
          <w:b w:val="false"/>
          <w:i w:val="false"/>
          <w:color w:val="000000"/>
          <w:sz w:val="28"/>
        </w:rPr>
        <w:t>
      13. Әлеуметтiк-экономикалық мәртебесi__________________________</w:t>
      </w:r>
    </w:p>
    <w:p>
      <w:pPr>
        <w:spacing w:after="0"/>
        <w:ind w:left="0"/>
        <w:jc w:val="both"/>
      </w:pPr>
      <w:r>
        <w:rPr>
          <w:rFonts w:ascii="Times New Roman"/>
          <w:b w:val="false"/>
          <w:i w:val="false"/>
          <w:color w:val="000000"/>
          <w:sz w:val="28"/>
        </w:rPr>
        <w:t xml:space="preserve">
      Социально-экономический статус </w:t>
      </w:r>
    </w:p>
    <w:p>
      <w:pPr>
        <w:spacing w:after="0"/>
        <w:ind w:left="0"/>
        <w:jc w:val="both"/>
      </w:pPr>
      <w:r>
        <w:rPr>
          <w:rFonts w:ascii="Times New Roman"/>
          <w:b w:val="false"/>
          <w:i w:val="false"/>
          <w:color w:val="000000"/>
          <w:sz w:val="28"/>
        </w:rPr>
        <w:t>
      13.1. Білімі ______________________________</w:t>
      </w:r>
    </w:p>
    <w:p>
      <w:pPr>
        <w:spacing w:after="0"/>
        <w:ind w:left="0"/>
        <w:jc w:val="both"/>
      </w:pPr>
      <w:r>
        <w:rPr>
          <w:rFonts w:ascii="Times New Roman"/>
          <w:b w:val="false"/>
          <w:i w:val="false"/>
          <w:color w:val="000000"/>
          <w:sz w:val="28"/>
        </w:rPr>
        <w:t xml:space="preserve">
      Образование </w:t>
      </w:r>
    </w:p>
    <w:p>
      <w:pPr>
        <w:spacing w:after="0"/>
        <w:ind w:left="0"/>
        <w:jc w:val="both"/>
      </w:pPr>
      <w:r>
        <w:rPr>
          <w:rFonts w:ascii="Times New Roman"/>
          <w:b w:val="false"/>
          <w:i w:val="false"/>
          <w:color w:val="000000"/>
          <w:sz w:val="28"/>
        </w:rPr>
        <w:t>
      13.2. Негізгі кәсібі ________________________</w:t>
      </w:r>
    </w:p>
    <w:p>
      <w:pPr>
        <w:spacing w:after="0"/>
        <w:ind w:left="0"/>
        <w:jc w:val="both"/>
      </w:pPr>
      <w:r>
        <w:rPr>
          <w:rFonts w:ascii="Times New Roman"/>
          <w:b w:val="false"/>
          <w:i w:val="false"/>
          <w:color w:val="000000"/>
          <w:sz w:val="28"/>
        </w:rPr>
        <w:t xml:space="preserve">
      Основная профессия </w:t>
      </w:r>
    </w:p>
    <w:p>
      <w:pPr>
        <w:spacing w:after="0"/>
        <w:ind w:left="0"/>
        <w:jc w:val="both"/>
      </w:pPr>
      <w:r>
        <w:rPr>
          <w:rFonts w:ascii="Times New Roman"/>
          <w:b w:val="false"/>
          <w:i w:val="false"/>
          <w:color w:val="000000"/>
          <w:sz w:val="28"/>
        </w:rPr>
        <w:t>
      13.3. Жұмыс орны ____________________________________________</w:t>
      </w:r>
    </w:p>
    <w:p>
      <w:pPr>
        <w:spacing w:after="0"/>
        <w:ind w:left="0"/>
        <w:jc w:val="both"/>
      </w:pPr>
      <w:r>
        <w:rPr>
          <w:rFonts w:ascii="Times New Roman"/>
          <w:b w:val="false"/>
          <w:i w:val="false"/>
          <w:color w:val="000000"/>
          <w:sz w:val="28"/>
        </w:rPr>
        <w:t xml:space="preserve">
      Место работы </w:t>
      </w:r>
    </w:p>
    <w:p>
      <w:pPr>
        <w:spacing w:after="0"/>
        <w:ind w:left="0"/>
        <w:jc w:val="both"/>
      </w:pPr>
      <w:r>
        <w:rPr>
          <w:rFonts w:ascii="Times New Roman"/>
          <w:b w:val="false"/>
          <w:i w:val="false"/>
          <w:color w:val="000000"/>
          <w:sz w:val="28"/>
        </w:rPr>
        <w:t>
      13.3.1. Қызметі _______________________________________________</w:t>
      </w:r>
    </w:p>
    <w:p>
      <w:pPr>
        <w:spacing w:after="0"/>
        <w:ind w:left="0"/>
        <w:jc w:val="both"/>
      </w:pPr>
      <w:r>
        <w:rPr>
          <w:rFonts w:ascii="Times New Roman"/>
          <w:b w:val="false"/>
          <w:i w:val="false"/>
          <w:color w:val="000000"/>
          <w:sz w:val="28"/>
        </w:rPr>
        <w:t xml:space="preserve">
      Должность </w:t>
      </w:r>
    </w:p>
    <w:p>
      <w:pPr>
        <w:spacing w:after="0"/>
        <w:ind w:left="0"/>
        <w:jc w:val="both"/>
      </w:pPr>
      <w:r>
        <w:rPr>
          <w:rFonts w:ascii="Times New Roman"/>
          <w:b w:val="false"/>
          <w:i w:val="false"/>
          <w:color w:val="000000"/>
          <w:sz w:val="28"/>
        </w:rPr>
        <w:t>
      13.3.2. Еңбектің сипаты мен жағдайлары _________________________</w:t>
      </w:r>
    </w:p>
    <w:p>
      <w:pPr>
        <w:spacing w:after="0"/>
        <w:ind w:left="0"/>
        <w:jc w:val="both"/>
      </w:pPr>
      <w:r>
        <w:rPr>
          <w:rFonts w:ascii="Times New Roman"/>
          <w:b w:val="false"/>
          <w:i w:val="false"/>
          <w:color w:val="000000"/>
          <w:sz w:val="28"/>
        </w:rPr>
        <w:t xml:space="preserve">
      Характер и условия труда </w:t>
      </w:r>
    </w:p>
    <w:p>
      <w:pPr>
        <w:spacing w:after="0"/>
        <w:ind w:left="0"/>
        <w:jc w:val="both"/>
      </w:pPr>
      <w:r>
        <w:rPr>
          <w:rFonts w:ascii="Times New Roman"/>
          <w:b w:val="false"/>
          <w:i w:val="false"/>
          <w:color w:val="000000"/>
          <w:sz w:val="28"/>
        </w:rPr>
        <w:t>
      14. Еңбек қалауы__________________</w:t>
      </w:r>
    </w:p>
    <w:p>
      <w:pPr>
        <w:spacing w:after="0"/>
        <w:ind w:left="0"/>
        <w:jc w:val="both"/>
      </w:pPr>
      <w:r>
        <w:rPr>
          <w:rFonts w:ascii="Times New Roman"/>
          <w:b w:val="false"/>
          <w:i w:val="false"/>
          <w:color w:val="000000"/>
          <w:sz w:val="28"/>
        </w:rPr>
        <w:t xml:space="preserve">
      Трудовая установка </w:t>
      </w:r>
    </w:p>
    <w:p>
      <w:pPr>
        <w:spacing w:after="0"/>
        <w:ind w:left="0"/>
        <w:jc w:val="both"/>
      </w:pPr>
      <w:r>
        <w:rPr>
          <w:rFonts w:ascii="Times New Roman"/>
          <w:b w:val="false"/>
          <w:i w:val="false"/>
          <w:color w:val="000000"/>
          <w:sz w:val="28"/>
        </w:rPr>
        <w:t>
      14.1 Еңбек жағдайларын өзгерту ________________________________</w:t>
      </w:r>
    </w:p>
    <w:p>
      <w:pPr>
        <w:spacing w:after="0"/>
        <w:ind w:left="0"/>
        <w:jc w:val="both"/>
      </w:pPr>
      <w:r>
        <w:rPr>
          <w:rFonts w:ascii="Times New Roman"/>
          <w:b w:val="false"/>
          <w:i w:val="false"/>
          <w:color w:val="000000"/>
          <w:sz w:val="28"/>
        </w:rPr>
        <w:t xml:space="preserve">
      Изменение условий труда </w:t>
      </w:r>
    </w:p>
    <w:p>
      <w:pPr>
        <w:spacing w:after="0"/>
        <w:ind w:left="0"/>
        <w:jc w:val="both"/>
      </w:pPr>
      <w:r>
        <w:rPr>
          <w:rFonts w:ascii="Times New Roman"/>
          <w:b w:val="false"/>
          <w:i w:val="false"/>
          <w:color w:val="000000"/>
          <w:sz w:val="28"/>
        </w:rPr>
        <w:t>
      15. Ұйымдастырылуы (балаларға)________________________________</w:t>
      </w:r>
    </w:p>
    <w:p>
      <w:pPr>
        <w:spacing w:after="0"/>
        <w:ind w:left="0"/>
        <w:jc w:val="both"/>
      </w:pPr>
      <w:r>
        <w:rPr>
          <w:rFonts w:ascii="Times New Roman"/>
          <w:b w:val="false"/>
          <w:i w:val="false"/>
          <w:color w:val="000000"/>
          <w:sz w:val="28"/>
        </w:rPr>
        <w:t xml:space="preserve">
      Организованность (для детей) </w:t>
      </w:r>
    </w:p>
    <w:p>
      <w:pPr>
        <w:spacing w:after="0"/>
        <w:ind w:left="0"/>
        <w:jc w:val="both"/>
      </w:pPr>
      <w:r>
        <w:rPr>
          <w:rFonts w:ascii="Times New Roman"/>
          <w:b w:val="false"/>
          <w:i w:val="false"/>
          <w:color w:val="000000"/>
          <w:sz w:val="28"/>
        </w:rPr>
        <w:t>
      15.1. Оқуға қалау _____________________________________________</w:t>
      </w:r>
    </w:p>
    <w:p>
      <w:pPr>
        <w:spacing w:after="0"/>
        <w:ind w:left="0"/>
        <w:jc w:val="both"/>
      </w:pPr>
      <w:r>
        <w:rPr>
          <w:rFonts w:ascii="Times New Roman"/>
          <w:b w:val="false"/>
          <w:i w:val="false"/>
          <w:color w:val="000000"/>
          <w:sz w:val="28"/>
        </w:rPr>
        <w:t xml:space="preserve">
      Установка на учебу </w:t>
      </w:r>
    </w:p>
    <w:p>
      <w:pPr>
        <w:spacing w:after="0"/>
        <w:ind w:left="0"/>
        <w:jc w:val="both"/>
      </w:pPr>
      <w:r>
        <w:rPr>
          <w:rFonts w:ascii="Times New Roman"/>
          <w:b w:val="false"/>
          <w:i w:val="false"/>
          <w:color w:val="000000"/>
          <w:sz w:val="28"/>
        </w:rPr>
        <w:t xml:space="preserve">
      2 бөлім. Организмнің жай-күйі мен тіршілік-тынысының шектелу дәрежесiн бағалау </w:t>
      </w:r>
    </w:p>
    <w:p>
      <w:pPr>
        <w:spacing w:after="0"/>
        <w:ind w:left="0"/>
        <w:jc w:val="both"/>
      </w:pPr>
      <w:r>
        <w:rPr>
          <w:rFonts w:ascii="Times New Roman"/>
          <w:b w:val="false"/>
          <w:i w:val="false"/>
          <w:color w:val="000000"/>
          <w:sz w:val="28"/>
        </w:rPr>
        <w:t xml:space="preserve">
      Раздел 2. Оценка состояния организма и степени ограничения жизнедеятельности </w:t>
      </w:r>
    </w:p>
    <w:p>
      <w:pPr>
        <w:spacing w:after="0"/>
        <w:ind w:left="0"/>
        <w:jc w:val="both"/>
      </w:pPr>
      <w:r>
        <w:rPr>
          <w:rFonts w:ascii="Times New Roman"/>
          <w:b w:val="false"/>
          <w:i w:val="false"/>
          <w:color w:val="000000"/>
          <w:sz w:val="28"/>
        </w:rPr>
        <w:t xml:space="preserve">
      16. Организм функцияларының білінетін бұзылу дәрежесі мен түрлері: </w:t>
      </w:r>
    </w:p>
    <w:p>
      <w:pPr>
        <w:spacing w:after="0"/>
        <w:ind w:left="0"/>
        <w:jc w:val="both"/>
      </w:pPr>
      <w:r>
        <w:rPr>
          <w:rFonts w:ascii="Times New Roman"/>
          <w:b w:val="false"/>
          <w:i w:val="false"/>
          <w:color w:val="000000"/>
          <w:sz w:val="28"/>
        </w:rPr>
        <w:t xml:space="preserve">
      Виды и степень выраженности нарушений функций организма: </w:t>
      </w:r>
    </w:p>
    <w:p>
      <w:pPr>
        <w:spacing w:after="0"/>
        <w:ind w:left="0"/>
        <w:jc w:val="both"/>
      </w:pPr>
      <w:r>
        <w:rPr>
          <w:rFonts w:ascii="Times New Roman"/>
          <w:b w:val="false"/>
          <w:i w:val="false"/>
          <w:color w:val="000000"/>
          <w:sz w:val="28"/>
        </w:rPr>
        <w:t xml:space="preserve">
      16.1. психикалық функцияларының бұзылуы (аңғару, зейін, есте сақтау, ойлау, сөйлеу, эмоциялар, жігер, парасат, сана, мінез-құлық, психомоторлық функциялар) </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xml:space="preserve">
      нарушение психических функций (восприятие, внимание, память, мышление, речь, </w:t>
      </w:r>
    </w:p>
    <w:p>
      <w:pPr>
        <w:spacing w:after="0"/>
        <w:ind w:left="0"/>
        <w:jc w:val="both"/>
      </w:pPr>
      <w:r>
        <w:rPr>
          <w:rFonts w:ascii="Times New Roman"/>
          <w:b w:val="false"/>
          <w:i w:val="false"/>
          <w:color w:val="000000"/>
          <w:sz w:val="28"/>
        </w:rPr>
        <w:t xml:space="preserve">
      эмоция, воля, интеллект, сознание, поведение, психомоторные функции); </w:t>
      </w:r>
    </w:p>
    <w:p>
      <w:pPr>
        <w:spacing w:after="0"/>
        <w:ind w:left="0"/>
        <w:jc w:val="both"/>
      </w:pPr>
      <w:r>
        <w:rPr>
          <w:rFonts w:ascii="Times New Roman"/>
          <w:b w:val="false"/>
          <w:i w:val="false"/>
          <w:color w:val="000000"/>
          <w:sz w:val="28"/>
        </w:rPr>
        <w:t xml:space="preserve">
      16.2. сезіну функцияларының бұзылуы (көру, есту, иісті сезу, түйсіну және </w:t>
      </w:r>
    </w:p>
    <w:p>
      <w:pPr>
        <w:spacing w:after="0"/>
        <w:ind w:left="0"/>
        <w:jc w:val="both"/>
      </w:pPr>
      <w:r>
        <w:rPr>
          <w:rFonts w:ascii="Times New Roman"/>
          <w:b w:val="false"/>
          <w:i w:val="false"/>
          <w:color w:val="000000"/>
          <w:sz w:val="28"/>
        </w:rPr>
        <w:t>
      сезімталдықтың бұзылуы) 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нарушение сенсорных функций (зрение, слух, обоняние, осязание и нарушения чувствительности) </w:t>
      </w:r>
    </w:p>
    <w:p>
      <w:pPr>
        <w:spacing w:after="0"/>
        <w:ind w:left="0"/>
        <w:jc w:val="both"/>
      </w:pPr>
      <w:r>
        <w:rPr>
          <w:rFonts w:ascii="Times New Roman"/>
          <w:b w:val="false"/>
          <w:i w:val="false"/>
          <w:color w:val="000000"/>
          <w:sz w:val="28"/>
        </w:rPr>
        <w:t>
      16.3. статикалық - динамикалық функциялардың (бастың, кеуденің, аяқ-қолдың қозғалу функцияларының, статиканың және қозғалыс үйлесімдігінің) бұзылуы_________________________________________________________</w:t>
      </w:r>
    </w:p>
    <w:p>
      <w:pPr>
        <w:spacing w:after="0"/>
        <w:ind w:left="0"/>
        <w:jc w:val="both"/>
      </w:pPr>
      <w:r>
        <w:rPr>
          <w:rFonts w:ascii="Times New Roman"/>
          <w:b w:val="false"/>
          <w:i w:val="false"/>
          <w:color w:val="000000"/>
          <w:sz w:val="28"/>
        </w:rPr>
        <w:t xml:space="preserve">
      нарушение статодинамических функций (двигательных функций головы, туловища, конечности, статики и координации движений) </w:t>
      </w:r>
    </w:p>
    <w:p>
      <w:pPr>
        <w:spacing w:after="0"/>
        <w:ind w:left="0"/>
        <w:jc w:val="both"/>
      </w:pPr>
      <w:r>
        <w:rPr>
          <w:rFonts w:ascii="Times New Roman"/>
          <w:b w:val="false"/>
          <w:i w:val="false"/>
          <w:color w:val="000000"/>
          <w:sz w:val="28"/>
        </w:rPr>
        <w:t>
      16.4. қанайналым функцияларының бұзылуы_______________________</w:t>
      </w:r>
    </w:p>
    <w:p>
      <w:pPr>
        <w:spacing w:after="0"/>
        <w:ind w:left="0"/>
        <w:jc w:val="both"/>
      </w:pPr>
      <w:r>
        <w:rPr>
          <w:rFonts w:ascii="Times New Roman"/>
          <w:b w:val="false"/>
          <w:i w:val="false"/>
          <w:color w:val="000000"/>
          <w:sz w:val="28"/>
        </w:rPr>
        <w:t xml:space="preserve">
      нарушение функции кровообращения </w:t>
      </w:r>
    </w:p>
    <w:p>
      <w:pPr>
        <w:spacing w:after="0"/>
        <w:ind w:left="0"/>
        <w:jc w:val="both"/>
      </w:pPr>
      <w:r>
        <w:rPr>
          <w:rFonts w:ascii="Times New Roman"/>
          <w:b w:val="false"/>
          <w:i w:val="false"/>
          <w:color w:val="000000"/>
          <w:sz w:val="28"/>
        </w:rPr>
        <w:t>
      16.5. тыныс алу функцияларының бұзылуы_________________________</w:t>
      </w:r>
    </w:p>
    <w:p>
      <w:pPr>
        <w:spacing w:after="0"/>
        <w:ind w:left="0"/>
        <w:jc w:val="both"/>
      </w:pPr>
      <w:r>
        <w:rPr>
          <w:rFonts w:ascii="Times New Roman"/>
          <w:b w:val="false"/>
          <w:i w:val="false"/>
          <w:color w:val="000000"/>
          <w:sz w:val="28"/>
        </w:rPr>
        <w:t xml:space="preserve">
      нарушение функции дыхания </w:t>
      </w:r>
    </w:p>
    <w:p>
      <w:pPr>
        <w:spacing w:after="0"/>
        <w:ind w:left="0"/>
        <w:jc w:val="both"/>
      </w:pPr>
      <w:r>
        <w:rPr>
          <w:rFonts w:ascii="Times New Roman"/>
          <w:b w:val="false"/>
          <w:i w:val="false"/>
          <w:color w:val="000000"/>
          <w:sz w:val="28"/>
        </w:rPr>
        <w:t>
      16.6. асқорыту функцияларының бұзылуы__________________________</w:t>
      </w:r>
    </w:p>
    <w:p>
      <w:pPr>
        <w:spacing w:after="0"/>
        <w:ind w:left="0"/>
        <w:jc w:val="both"/>
      </w:pPr>
      <w:r>
        <w:rPr>
          <w:rFonts w:ascii="Times New Roman"/>
          <w:b w:val="false"/>
          <w:i w:val="false"/>
          <w:color w:val="000000"/>
          <w:sz w:val="28"/>
        </w:rPr>
        <w:t xml:space="preserve">
       нарушение функции пищеварения </w:t>
      </w:r>
    </w:p>
    <w:p>
      <w:pPr>
        <w:spacing w:after="0"/>
        <w:ind w:left="0"/>
        <w:jc w:val="both"/>
      </w:pPr>
      <w:r>
        <w:rPr>
          <w:rFonts w:ascii="Times New Roman"/>
          <w:b w:val="false"/>
          <w:i w:val="false"/>
          <w:color w:val="000000"/>
          <w:sz w:val="28"/>
        </w:rPr>
        <w:t>
      16.7. сыртқа шығару функцияларының бұзылуы_____________________</w:t>
      </w:r>
    </w:p>
    <w:p>
      <w:pPr>
        <w:spacing w:after="0"/>
        <w:ind w:left="0"/>
        <w:jc w:val="both"/>
      </w:pPr>
      <w:r>
        <w:rPr>
          <w:rFonts w:ascii="Times New Roman"/>
          <w:b w:val="false"/>
          <w:i w:val="false"/>
          <w:color w:val="000000"/>
          <w:sz w:val="28"/>
        </w:rPr>
        <w:t xml:space="preserve">
      нарушение функции выделения </w:t>
      </w:r>
    </w:p>
    <w:p>
      <w:pPr>
        <w:spacing w:after="0"/>
        <w:ind w:left="0"/>
        <w:jc w:val="both"/>
      </w:pPr>
      <w:r>
        <w:rPr>
          <w:rFonts w:ascii="Times New Roman"/>
          <w:b w:val="false"/>
          <w:i w:val="false"/>
          <w:color w:val="000000"/>
          <w:sz w:val="28"/>
        </w:rPr>
        <w:t>
      16.8. зат пен энергия алмасу функцияларының бұзылуы_______________</w:t>
      </w:r>
    </w:p>
    <w:p>
      <w:pPr>
        <w:spacing w:after="0"/>
        <w:ind w:left="0"/>
        <w:jc w:val="both"/>
      </w:pPr>
      <w:r>
        <w:rPr>
          <w:rFonts w:ascii="Times New Roman"/>
          <w:b w:val="false"/>
          <w:i w:val="false"/>
          <w:color w:val="000000"/>
          <w:sz w:val="28"/>
        </w:rPr>
        <w:t xml:space="preserve">
      нарушение функции обмена веществ и энергии </w:t>
      </w:r>
    </w:p>
    <w:p>
      <w:pPr>
        <w:spacing w:after="0"/>
        <w:ind w:left="0"/>
        <w:jc w:val="both"/>
      </w:pPr>
      <w:r>
        <w:rPr>
          <w:rFonts w:ascii="Times New Roman"/>
          <w:b w:val="false"/>
          <w:i w:val="false"/>
          <w:color w:val="000000"/>
          <w:sz w:val="28"/>
        </w:rPr>
        <w:t>
      16.9. қан түзілуі функцияларының бұзылуы__________________________</w:t>
      </w:r>
    </w:p>
    <w:p>
      <w:pPr>
        <w:spacing w:after="0"/>
        <w:ind w:left="0"/>
        <w:jc w:val="both"/>
      </w:pPr>
      <w:r>
        <w:rPr>
          <w:rFonts w:ascii="Times New Roman"/>
          <w:b w:val="false"/>
          <w:i w:val="false"/>
          <w:color w:val="000000"/>
          <w:sz w:val="28"/>
        </w:rPr>
        <w:t xml:space="preserve">
      нарушение функции кроветворения </w:t>
      </w:r>
    </w:p>
    <w:p>
      <w:pPr>
        <w:spacing w:after="0"/>
        <w:ind w:left="0"/>
        <w:jc w:val="both"/>
      </w:pPr>
      <w:r>
        <w:rPr>
          <w:rFonts w:ascii="Times New Roman"/>
          <w:b w:val="false"/>
          <w:i w:val="false"/>
          <w:color w:val="000000"/>
          <w:sz w:val="28"/>
        </w:rPr>
        <w:t>
      16.10. ішкі секреция функцияларының бұзылуы______________________</w:t>
      </w:r>
    </w:p>
    <w:p>
      <w:pPr>
        <w:spacing w:after="0"/>
        <w:ind w:left="0"/>
        <w:jc w:val="both"/>
      </w:pPr>
      <w:r>
        <w:rPr>
          <w:rFonts w:ascii="Times New Roman"/>
          <w:b w:val="false"/>
          <w:i w:val="false"/>
          <w:color w:val="000000"/>
          <w:sz w:val="28"/>
        </w:rPr>
        <w:t xml:space="preserve">
      нарушение функции внутренней секреции </w:t>
      </w:r>
    </w:p>
    <w:p>
      <w:pPr>
        <w:spacing w:after="0"/>
        <w:ind w:left="0"/>
        <w:jc w:val="both"/>
      </w:pPr>
      <w:r>
        <w:rPr>
          <w:rFonts w:ascii="Times New Roman"/>
          <w:b w:val="false"/>
          <w:i w:val="false"/>
          <w:color w:val="000000"/>
          <w:sz w:val="28"/>
        </w:rPr>
        <w:t>
      16.11. иммунитет функцияларының бұзылуы_________________________</w:t>
      </w:r>
    </w:p>
    <w:p>
      <w:pPr>
        <w:spacing w:after="0"/>
        <w:ind w:left="0"/>
        <w:jc w:val="both"/>
      </w:pPr>
      <w:r>
        <w:rPr>
          <w:rFonts w:ascii="Times New Roman"/>
          <w:b w:val="false"/>
          <w:i w:val="false"/>
          <w:color w:val="000000"/>
          <w:sz w:val="28"/>
        </w:rPr>
        <w:t xml:space="preserve">
      нарушение иммунитета </w:t>
      </w:r>
    </w:p>
    <w:p>
      <w:pPr>
        <w:spacing w:after="0"/>
        <w:ind w:left="0"/>
        <w:jc w:val="both"/>
      </w:pPr>
      <w:r>
        <w:rPr>
          <w:rFonts w:ascii="Times New Roman"/>
          <w:b w:val="false"/>
          <w:i w:val="false"/>
          <w:color w:val="000000"/>
          <w:sz w:val="28"/>
        </w:rPr>
        <w:t xml:space="preserve">
      17. Тіршілік-тынысының негізгі санаттарының шектелуінің біліну дәрежесі мен түрлері: </w:t>
      </w:r>
    </w:p>
    <w:p>
      <w:pPr>
        <w:spacing w:after="0"/>
        <w:ind w:left="0"/>
        <w:jc w:val="both"/>
      </w:pPr>
      <w:r>
        <w:rPr>
          <w:rFonts w:ascii="Times New Roman"/>
          <w:b w:val="false"/>
          <w:i w:val="false"/>
          <w:color w:val="000000"/>
          <w:sz w:val="28"/>
        </w:rPr>
        <w:t xml:space="preserve">
      Виды и степень выраженности ограничений основных категорий жизнедеятельности: </w:t>
      </w:r>
    </w:p>
    <w:p>
      <w:pPr>
        <w:spacing w:after="0"/>
        <w:ind w:left="0"/>
        <w:jc w:val="both"/>
      </w:pPr>
      <w:r>
        <w:rPr>
          <w:rFonts w:ascii="Times New Roman"/>
          <w:b w:val="false"/>
          <w:i w:val="false"/>
          <w:color w:val="000000"/>
          <w:sz w:val="28"/>
        </w:rPr>
        <w:t>
      17.1. өзін өзі күту қабілеті________________________________________</w:t>
      </w:r>
    </w:p>
    <w:p>
      <w:pPr>
        <w:spacing w:after="0"/>
        <w:ind w:left="0"/>
        <w:jc w:val="both"/>
      </w:pPr>
      <w:r>
        <w:rPr>
          <w:rFonts w:ascii="Times New Roman"/>
          <w:b w:val="false"/>
          <w:i w:val="false"/>
          <w:color w:val="000000"/>
          <w:sz w:val="28"/>
        </w:rPr>
        <w:t xml:space="preserve">
      способность к самообслуживанию </w:t>
      </w:r>
    </w:p>
    <w:p>
      <w:pPr>
        <w:spacing w:after="0"/>
        <w:ind w:left="0"/>
        <w:jc w:val="both"/>
      </w:pPr>
      <w:r>
        <w:rPr>
          <w:rFonts w:ascii="Times New Roman"/>
          <w:b w:val="false"/>
          <w:i w:val="false"/>
          <w:color w:val="000000"/>
          <w:sz w:val="28"/>
        </w:rPr>
        <w:t>
      17.2. өз бетімен жүріп-тұру қабілеті________________________________</w:t>
      </w:r>
    </w:p>
    <w:p>
      <w:pPr>
        <w:spacing w:after="0"/>
        <w:ind w:left="0"/>
        <w:jc w:val="both"/>
      </w:pPr>
      <w:r>
        <w:rPr>
          <w:rFonts w:ascii="Times New Roman"/>
          <w:b w:val="false"/>
          <w:i w:val="false"/>
          <w:color w:val="000000"/>
          <w:sz w:val="28"/>
        </w:rPr>
        <w:t xml:space="preserve">
      способность к самостоятельному передвижению </w:t>
      </w:r>
    </w:p>
    <w:p>
      <w:pPr>
        <w:spacing w:after="0"/>
        <w:ind w:left="0"/>
        <w:jc w:val="both"/>
      </w:pPr>
      <w:r>
        <w:rPr>
          <w:rFonts w:ascii="Times New Roman"/>
          <w:b w:val="false"/>
          <w:i w:val="false"/>
          <w:color w:val="000000"/>
          <w:sz w:val="28"/>
        </w:rPr>
        <w:t>
      17.3. оқу қабілеті________________________________________________</w:t>
      </w:r>
    </w:p>
    <w:p>
      <w:pPr>
        <w:spacing w:after="0"/>
        <w:ind w:left="0"/>
        <w:jc w:val="both"/>
      </w:pPr>
      <w:r>
        <w:rPr>
          <w:rFonts w:ascii="Times New Roman"/>
          <w:b w:val="false"/>
          <w:i w:val="false"/>
          <w:color w:val="000000"/>
          <w:sz w:val="28"/>
        </w:rPr>
        <w:t xml:space="preserve">
      способность к обучению </w:t>
      </w:r>
    </w:p>
    <w:p>
      <w:pPr>
        <w:spacing w:after="0"/>
        <w:ind w:left="0"/>
        <w:jc w:val="both"/>
      </w:pPr>
      <w:r>
        <w:rPr>
          <w:rFonts w:ascii="Times New Roman"/>
          <w:b w:val="false"/>
          <w:i w:val="false"/>
          <w:color w:val="000000"/>
          <w:sz w:val="28"/>
        </w:rPr>
        <w:t>
      17.4. еңбек қызметіне қабілеті_____________________________________</w:t>
      </w:r>
    </w:p>
    <w:p>
      <w:pPr>
        <w:spacing w:after="0"/>
        <w:ind w:left="0"/>
        <w:jc w:val="both"/>
      </w:pPr>
      <w:r>
        <w:rPr>
          <w:rFonts w:ascii="Times New Roman"/>
          <w:b w:val="false"/>
          <w:i w:val="false"/>
          <w:color w:val="000000"/>
          <w:sz w:val="28"/>
        </w:rPr>
        <w:t xml:space="preserve">
      способность к трудовой деятельности </w:t>
      </w:r>
    </w:p>
    <w:p>
      <w:pPr>
        <w:spacing w:after="0"/>
        <w:ind w:left="0"/>
        <w:jc w:val="both"/>
      </w:pPr>
      <w:r>
        <w:rPr>
          <w:rFonts w:ascii="Times New Roman"/>
          <w:b w:val="false"/>
          <w:i w:val="false"/>
          <w:color w:val="000000"/>
          <w:sz w:val="28"/>
        </w:rPr>
        <w:t>
      17.5. бағдарлана білу қабілеті_____________________________________</w:t>
      </w:r>
    </w:p>
    <w:p>
      <w:pPr>
        <w:spacing w:after="0"/>
        <w:ind w:left="0"/>
        <w:jc w:val="both"/>
      </w:pPr>
      <w:r>
        <w:rPr>
          <w:rFonts w:ascii="Times New Roman"/>
          <w:b w:val="false"/>
          <w:i w:val="false"/>
          <w:color w:val="000000"/>
          <w:sz w:val="28"/>
        </w:rPr>
        <w:t xml:space="preserve">
      способность к ориентации </w:t>
      </w:r>
    </w:p>
    <w:p>
      <w:pPr>
        <w:spacing w:after="0"/>
        <w:ind w:left="0"/>
        <w:jc w:val="both"/>
      </w:pPr>
      <w:r>
        <w:rPr>
          <w:rFonts w:ascii="Times New Roman"/>
          <w:b w:val="false"/>
          <w:i w:val="false"/>
          <w:color w:val="000000"/>
          <w:sz w:val="28"/>
        </w:rPr>
        <w:t>
      17.6. қарым-қатынас жасау қабілеті________________________________</w:t>
      </w:r>
    </w:p>
    <w:p>
      <w:pPr>
        <w:spacing w:after="0"/>
        <w:ind w:left="0"/>
        <w:jc w:val="both"/>
      </w:pPr>
      <w:r>
        <w:rPr>
          <w:rFonts w:ascii="Times New Roman"/>
          <w:b w:val="false"/>
          <w:i w:val="false"/>
          <w:color w:val="000000"/>
          <w:sz w:val="28"/>
        </w:rPr>
        <w:t xml:space="preserve">
      способность к общению </w:t>
      </w:r>
    </w:p>
    <w:p>
      <w:pPr>
        <w:spacing w:after="0"/>
        <w:ind w:left="0"/>
        <w:jc w:val="both"/>
      </w:pPr>
      <w:r>
        <w:rPr>
          <w:rFonts w:ascii="Times New Roman"/>
          <w:b w:val="false"/>
          <w:i w:val="false"/>
          <w:color w:val="000000"/>
          <w:sz w:val="28"/>
        </w:rPr>
        <w:t>
      17.7. өзінің жүріс-тұрысын бақылау қабілеті_________________________</w:t>
      </w:r>
    </w:p>
    <w:p>
      <w:pPr>
        <w:spacing w:after="0"/>
        <w:ind w:left="0"/>
        <w:jc w:val="both"/>
      </w:pPr>
      <w:r>
        <w:rPr>
          <w:rFonts w:ascii="Times New Roman"/>
          <w:b w:val="false"/>
          <w:i w:val="false"/>
          <w:color w:val="000000"/>
          <w:sz w:val="28"/>
        </w:rPr>
        <w:t xml:space="preserve">
      способность контролировать свое поведение </w:t>
      </w:r>
    </w:p>
    <w:p>
      <w:pPr>
        <w:spacing w:after="0"/>
        <w:ind w:left="0"/>
        <w:jc w:val="both"/>
      </w:pPr>
      <w:r>
        <w:rPr>
          <w:rFonts w:ascii="Times New Roman"/>
          <w:b w:val="false"/>
          <w:i w:val="false"/>
          <w:color w:val="000000"/>
          <w:sz w:val="28"/>
        </w:rPr>
        <w:t>
      17.8. ойын және танымдық қызметке қабілеті (балаларға)______________</w:t>
      </w:r>
    </w:p>
    <w:p>
      <w:pPr>
        <w:spacing w:after="0"/>
        <w:ind w:left="0"/>
        <w:jc w:val="both"/>
      </w:pPr>
      <w:r>
        <w:rPr>
          <w:rFonts w:ascii="Times New Roman"/>
          <w:b w:val="false"/>
          <w:i w:val="false"/>
          <w:color w:val="000000"/>
          <w:sz w:val="28"/>
        </w:rPr>
        <w:t xml:space="preserve">
      способность к игровой и познавательной деятельности (для детей) </w:t>
      </w:r>
    </w:p>
    <w:p>
      <w:pPr>
        <w:spacing w:after="0"/>
        <w:ind w:left="0"/>
        <w:jc w:val="both"/>
      </w:pPr>
      <w:r>
        <w:rPr>
          <w:rFonts w:ascii="Times New Roman"/>
          <w:b w:val="false"/>
          <w:i w:val="false"/>
          <w:color w:val="000000"/>
          <w:sz w:val="28"/>
        </w:rPr>
        <w:t>
      17.9. белсенді қозғалу қабілеті (балаларға)__________________________</w:t>
      </w:r>
    </w:p>
    <w:p>
      <w:pPr>
        <w:spacing w:after="0"/>
        <w:ind w:left="0"/>
        <w:jc w:val="both"/>
      </w:pPr>
      <w:r>
        <w:rPr>
          <w:rFonts w:ascii="Times New Roman"/>
          <w:b w:val="false"/>
          <w:i w:val="false"/>
          <w:color w:val="000000"/>
          <w:sz w:val="28"/>
        </w:rPr>
        <w:t xml:space="preserve">
      способность к двигательной активности (для детей) </w:t>
      </w:r>
    </w:p>
    <w:p>
      <w:pPr>
        <w:spacing w:after="0"/>
        <w:ind w:left="0"/>
        <w:jc w:val="both"/>
      </w:pPr>
      <w:r>
        <w:rPr>
          <w:rFonts w:ascii="Times New Roman"/>
          <w:b w:val="false"/>
          <w:i w:val="false"/>
          <w:color w:val="000000"/>
          <w:sz w:val="28"/>
        </w:rPr>
        <w:t>
      18. Анатомиялық кемістік______________________________________</w:t>
      </w:r>
    </w:p>
    <w:p>
      <w:pPr>
        <w:spacing w:after="0"/>
        <w:ind w:left="0"/>
        <w:jc w:val="both"/>
      </w:pPr>
      <w:r>
        <w:rPr>
          <w:rFonts w:ascii="Times New Roman"/>
          <w:b w:val="false"/>
          <w:i w:val="false"/>
          <w:color w:val="000000"/>
          <w:sz w:val="28"/>
        </w:rPr>
        <w:t xml:space="preserve">
      Анатомический дефект </w:t>
      </w:r>
    </w:p>
    <w:p>
      <w:pPr>
        <w:spacing w:after="0"/>
        <w:ind w:left="0"/>
        <w:jc w:val="both"/>
      </w:pPr>
      <w:r>
        <w:rPr>
          <w:rFonts w:ascii="Times New Roman"/>
          <w:b w:val="false"/>
          <w:i w:val="false"/>
          <w:color w:val="000000"/>
          <w:sz w:val="28"/>
        </w:rPr>
        <w:t>
      19. Оңалту-сараптама диагностикасы_____________________________</w:t>
      </w:r>
    </w:p>
    <w:p>
      <w:pPr>
        <w:spacing w:after="0"/>
        <w:ind w:left="0"/>
        <w:jc w:val="both"/>
      </w:pPr>
      <w:r>
        <w:rPr>
          <w:rFonts w:ascii="Times New Roman"/>
          <w:b w:val="false"/>
          <w:i w:val="false"/>
          <w:color w:val="000000"/>
          <w:sz w:val="28"/>
        </w:rPr>
        <w:t xml:space="preserve">
      Реабилитационно-экспертная диагностика </w:t>
      </w:r>
    </w:p>
    <w:p>
      <w:pPr>
        <w:spacing w:after="0"/>
        <w:ind w:left="0"/>
        <w:jc w:val="both"/>
      </w:pPr>
      <w:r>
        <w:rPr>
          <w:rFonts w:ascii="Times New Roman"/>
          <w:b w:val="false"/>
          <w:i w:val="false"/>
          <w:color w:val="000000"/>
          <w:sz w:val="28"/>
        </w:rPr>
        <w:t>
      19.1. Оңалту болжамы__________________________________________</w:t>
      </w:r>
    </w:p>
    <w:p>
      <w:pPr>
        <w:spacing w:after="0"/>
        <w:ind w:left="0"/>
        <w:jc w:val="both"/>
      </w:pPr>
      <w:r>
        <w:rPr>
          <w:rFonts w:ascii="Times New Roman"/>
          <w:b w:val="false"/>
          <w:i w:val="false"/>
          <w:color w:val="000000"/>
          <w:sz w:val="28"/>
        </w:rPr>
        <w:t xml:space="preserve">
      Реабилитационный прогноз </w:t>
      </w:r>
    </w:p>
    <w:p>
      <w:pPr>
        <w:spacing w:after="0"/>
        <w:ind w:left="0"/>
        <w:jc w:val="both"/>
      </w:pPr>
      <w:r>
        <w:rPr>
          <w:rFonts w:ascii="Times New Roman"/>
          <w:b w:val="false"/>
          <w:i w:val="false"/>
          <w:color w:val="000000"/>
          <w:sz w:val="28"/>
        </w:rPr>
        <w:t>
      19.2. Оңалту әлеуеті____________________________________________</w:t>
      </w:r>
    </w:p>
    <w:p>
      <w:pPr>
        <w:spacing w:after="0"/>
        <w:ind w:left="0"/>
        <w:jc w:val="both"/>
      </w:pPr>
      <w:r>
        <w:rPr>
          <w:rFonts w:ascii="Times New Roman"/>
          <w:b w:val="false"/>
          <w:i w:val="false"/>
          <w:color w:val="000000"/>
          <w:sz w:val="28"/>
        </w:rPr>
        <w:t xml:space="preserve">
      Реабилитационный потенциал </w:t>
      </w:r>
    </w:p>
    <w:p>
      <w:pPr>
        <w:spacing w:after="0"/>
        <w:ind w:left="0"/>
        <w:jc w:val="both"/>
      </w:pPr>
      <w:r>
        <w:rPr>
          <w:rFonts w:ascii="Times New Roman"/>
          <w:b w:val="false"/>
          <w:i w:val="false"/>
          <w:color w:val="000000"/>
          <w:sz w:val="28"/>
        </w:rPr>
        <w:t>
      20. МӘС әдіснама және бақылау бөліміне консультацияға жіберу _____</w:t>
      </w:r>
    </w:p>
    <w:p>
      <w:pPr>
        <w:spacing w:after="0"/>
        <w:ind w:left="0"/>
        <w:jc w:val="both"/>
      </w:pPr>
      <w:r>
        <w:rPr>
          <w:rFonts w:ascii="Times New Roman"/>
          <w:b w:val="false"/>
          <w:i w:val="false"/>
          <w:color w:val="000000"/>
          <w:sz w:val="28"/>
        </w:rPr>
        <w:t xml:space="preserve">
      Направление на консультацию в отдел методологии и контроля МСЭ </w:t>
      </w:r>
    </w:p>
    <w:p>
      <w:pPr>
        <w:spacing w:after="0"/>
        <w:ind w:left="0"/>
        <w:jc w:val="both"/>
      </w:pPr>
      <w:r>
        <w:rPr>
          <w:rFonts w:ascii="Times New Roman"/>
          <w:b w:val="false"/>
          <w:i w:val="false"/>
          <w:color w:val="000000"/>
          <w:sz w:val="28"/>
        </w:rPr>
        <w:t>
      21. Қосымша мәліметтер__________________________________________</w:t>
      </w:r>
    </w:p>
    <w:p>
      <w:pPr>
        <w:spacing w:after="0"/>
        <w:ind w:left="0"/>
        <w:jc w:val="both"/>
      </w:pPr>
      <w:r>
        <w:rPr>
          <w:rFonts w:ascii="Times New Roman"/>
          <w:b w:val="false"/>
          <w:i w:val="false"/>
          <w:color w:val="000000"/>
          <w:sz w:val="28"/>
        </w:rPr>
        <w:t>
      Дополнительные сведения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22. Медициналық-әлеуметтік сараптама жүргізу үшін негіз болып табылатын </w:t>
      </w:r>
    </w:p>
    <w:p>
      <w:pPr>
        <w:spacing w:after="0"/>
        <w:ind w:left="0"/>
        <w:jc w:val="both"/>
      </w:pPr>
      <w:r>
        <w:rPr>
          <w:rFonts w:ascii="Times New Roman"/>
          <w:b w:val="false"/>
          <w:i w:val="false"/>
          <w:color w:val="000000"/>
          <w:sz w:val="28"/>
        </w:rPr>
        <w:t xml:space="preserve">
      құжаттардың тізбесі (медициналық-әлеуметтік сараптама актісіне тіркеледі) </w:t>
      </w:r>
    </w:p>
    <w:p>
      <w:pPr>
        <w:spacing w:after="0"/>
        <w:ind w:left="0"/>
        <w:jc w:val="both"/>
      </w:pPr>
      <w:r>
        <w:rPr>
          <w:rFonts w:ascii="Times New Roman"/>
          <w:b w:val="false"/>
          <w:i w:val="false"/>
          <w:color w:val="000000"/>
          <w:sz w:val="28"/>
        </w:rPr>
        <w:t xml:space="preserve">
      Перечень документов, являющихся основанием для проведения медико-социальной </w:t>
      </w:r>
    </w:p>
    <w:p>
      <w:pPr>
        <w:spacing w:after="0"/>
        <w:ind w:left="0"/>
        <w:jc w:val="both"/>
      </w:pPr>
      <w:r>
        <w:rPr>
          <w:rFonts w:ascii="Times New Roman"/>
          <w:b w:val="false"/>
          <w:i w:val="false"/>
          <w:color w:val="000000"/>
          <w:sz w:val="28"/>
        </w:rPr>
        <w:t xml:space="preserve">
      экспертизы (приобщаются к акту медико-социальной экспертизы):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23. Медициналық-әлеуметтік сараптамаға жолдаудың негізділігі </w:t>
      </w:r>
    </w:p>
    <w:p>
      <w:pPr>
        <w:spacing w:after="0"/>
        <w:ind w:left="0"/>
        <w:jc w:val="both"/>
      </w:pPr>
      <w:r>
        <w:rPr>
          <w:rFonts w:ascii="Times New Roman"/>
          <w:b w:val="false"/>
          <w:i w:val="false"/>
          <w:color w:val="000000"/>
          <w:sz w:val="28"/>
        </w:rPr>
        <w:t>
      Обоснованность направления на медико-социальную экспертизу________</w:t>
      </w:r>
    </w:p>
    <w:p>
      <w:pPr>
        <w:spacing w:after="0"/>
        <w:ind w:left="0"/>
        <w:jc w:val="both"/>
      </w:pPr>
      <w:r>
        <w:rPr>
          <w:rFonts w:ascii="Times New Roman"/>
          <w:b w:val="false"/>
          <w:i w:val="false"/>
          <w:color w:val="000000"/>
          <w:sz w:val="28"/>
        </w:rPr>
        <w:t xml:space="preserve">
      3 бөлім. МӘС бөлімінің сараптама қорытындысы </w:t>
      </w:r>
    </w:p>
    <w:p>
      <w:pPr>
        <w:spacing w:after="0"/>
        <w:ind w:left="0"/>
        <w:jc w:val="both"/>
      </w:pPr>
      <w:r>
        <w:rPr>
          <w:rFonts w:ascii="Times New Roman"/>
          <w:b w:val="false"/>
          <w:i w:val="false"/>
          <w:color w:val="000000"/>
          <w:sz w:val="28"/>
        </w:rPr>
        <w:t xml:space="preserve">
      Раздел 3. Экспертное заключение отдела МСЭ </w:t>
      </w:r>
    </w:p>
    <w:p>
      <w:pPr>
        <w:spacing w:after="0"/>
        <w:ind w:left="0"/>
        <w:jc w:val="both"/>
      </w:pPr>
      <w:r>
        <w:rPr>
          <w:rFonts w:ascii="Times New Roman"/>
          <w:b w:val="false"/>
          <w:i w:val="false"/>
          <w:color w:val="000000"/>
          <w:sz w:val="28"/>
        </w:rPr>
        <w:t xml:space="preserve">
      24. Клиникалық-сараптама диагнозы: </w:t>
      </w:r>
    </w:p>
    <w:p>
      <w:pPr>
        <w:spacing w:after="0"/>
        <w:ind w:left="0"/>
        <w:jc w:val="both"/>
      </w:pPr>
      <w:r>
        <w:rPr>
          <w:rFonts w:ascii="Times New Roman"/>
          <w:b w:val="false"/>
          <w:i w:val="false"/>
          <w:color w:val="000000"/>
          <w:sz w:val="28"/>
        </w:rPr>
        <w:t xml:space="preserve">
      Клинико-экспертный диагноз: </w:t>
      </w:r>
    </w:p>
    <w:p>
      <w:pPr>
        <w:spacing w:after="0"/>
        <w:ind w:left="0"/>
        <w:jc w:val="both"/>
      </w:pPr>
      <w:r>
        <w:rPr>
          <w:rFonts w:ascii="Times New Roman"/>
          <w:b w:val="false"/>
          <w:i w:val="false"/>
          <w:color w:val="000000"/>
          <w:sz w:val="28"/>
        </w:rPr>
        <w:t>
      24.1. Негізгі диагноз___________________________________________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24.2. Ілеспелі аурулардың диагнозы______________________________</w:t>
      </w:r>
    </w:p>
    <w:p>
      <w:pPr>
        <w:spacing w:after="0"/>
        <w:ind w:left="0"/>
        <w:jc w:val="both"/>
      </w:pPr>
      <w:r>
        <w:rPr>
          <w:rFonts w:ascii="Times New Roman"/>
          <w:b w:val="false"/>
          <w:i w:val="false"/>
          <w:color w:val="000000"/>
          <w:sz w:val="28"/>
        </w:rPr>
        <w:t>
      Диагноз сопутствующих заболеваний 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25. Мүгедектік санаты/тобы_____________________________________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25.1. Мүгедектіктің себебі ______________________________________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25.2. Мүгедектіктің мерзімі _____________________________________</w:t>
      </w:r>
    </w:p>
    <w:p>
      <w:pPr>
        <w:spacing w:after="0"/>
        <w:ind w:left="0"/>
        <w:jc w:val="both"/>
      </w:pPr>
      <w:r>
        <w:rPr>
          <w:rFonts w:ascii="Times New Roman"/>
          <w:b w:val="false"/>
          <w:i w:val="false"/>
          <w:color w:val="000000"/>
          <w:sz w:val="28"/>
        </w:rPr>
        <w:t xml:space="preserve">
      Срок инвалидности </w:t>
      </w:r>
    </w:p>
    <w:p>
      <w:pPr>
        <w:spacing w:after="0"/>
        <w:ind w:left="0"/>
        <w:jc w:val="both"/>
      </w:pPr>
      <w:r>
        <w:rPr>
          <w:rFonts w:ascii="Times New Roman"/>
          <w:b w:val="false"/>
          <w:i w:val="false"/>
          <w:color w:val="000000"/>
          <w:sz w:val="28"/>
        </w:rPr>
        <w:t xml:space="preserve">
      25.3. Мүгедектік белгіленген мерзімі 20 жылғы "___" дейін </w:t>
      </w:r>
    </w:p>
    <w:p>
      <w:pPr>
        <w:spacing w:after="0"/>
        <w:ind w:left="0"/>
        <w:jc w:val="both"/>
      </w:pPr>
      <w:r>
        <w:rPr>
          <w:rFonts w:ascii="Times New Roman"/>
          <w:b w:val="false"/>
          <w:i w:val="false"/>
          <w:color w:val="000000"/>
          <w:sz w:val="28"/>
        </w:rPr>
        <w:t xml:space="preserve">
      Инвалидность установлена на срок до </w:t>
      </w:r>
    </w:p>
    <w:p>
      <w:pPr>
        <w:spacing w:after="0"/>
        <w:ind w:left="0"/>
        <w:jc w:val="both"/>
      </w:pPr>
      <w:r>
        <w:rPr>
          <w:rFonts w:ascii="Times New Roman"/>
          <w:b w:val="false"/>
          <w:i w:val="false"/>
          <w:color w:val="000000"/>
          <w:sz w:val="28"/>
        </w:rPr>
        <w:t xml:space="preserve">
      25.4. Мүгедектік мерзімі 20 жылғы "___" бастап есептелді </w:t>
      </w:r>
    </w:p>
    <w:p>
      <w:pPr>
        <w:spacing w:after="0"/>
        <w:ind w:left="0"/>
        <w:jc w:val="both"/>
      </w:pPr>
      <w:r>
        <w:rPr>
          <w:rFonts w:ascii="Times New Roman"/>
          <w:b w:val="false"/>
          <w:i w:val="false"/>
          <w:color w:val="000000"/>
          <w:sz w:val="28"/>
        </w:rPr>
        <w:t xml:space="preserve">
      Срок инвалидности зачтен с </w:t>
      </w:r>
    </w:p>
    <w:p>
      <w:pPr>
        <w:spacing w:after="0"/>
        <w:ind w:left="0"/>
        <w:jc w:val="both"/>
      </w:pPr>
      <w:r>
        <w:rPr>
          <w:rFonts w:ascii="Times New Roman"/>
          <w:b w:val="false"/>
          <w:i w:val="false"/>
          <w:color w:val="000000"/>
          <w:sz w:val="28"/>
        </w:rPr>
        <w:t>
      26. ЖЕА дәрежесі _______% 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26.1. ЖЕА дәрежесінің себебі ____________________</w:t>
      </w:r>
    </w:p>
    <w:p>
      <w:pPr>
        <w:spacing w:after="0"/>
        <w:ind w:left="0"/>
        <w:jc w:val="both"/>
      </w:pPr>
      <w:r>
        <w:rPr>
          <w:rFonts w:ascii="Times New Roman"/>
          <w:b w:val="false"/>
          <w:i w:val="false"/>
          <w:color w:val="000000"/>
          <w:sz w:val="28"/>
        </w:rPr>
        <w:t xml:space="preserve">
      Причина степени УОТ </w:t>
      </w:r>
    </w:p>
    <w:p>
      <w:pPr>
        <w:spacing w:after="0"/>
        <w:ind w:left="0"/>
        <w:jc w:val="both"/>
      </w:pPr>
      <w:r>
        <w:rPr>
          <w:rFonts w:ascii="Times New Roman"/>
          <w:b w:val="false"/>
          <w:i w:val="false"/>
          <w:color w:val="000000"/>
          <w:sz w:val="28"/>
        </w:rPr>
        <w:t xml:space="preserve">
      26.2. ЖЕА дәрежесінің белгіленген мерзімі 20 жылғы "___" _____ дейін </w:t>
      </w:r>
    </w:p>
    <w:p>
      <w:pPr>
        <w:spacing w:after="0"/>
        <w:ind w:left="0"/>
        <w:jc w:val="both"/>
      </w:pPr>
      <w:r>
        <w:rPr>
          <w:rFonts w:ascii="Times New Roman"/>
          <w:b w:val="false"/>
          <w:i w:val="false"/>
          <w:color w:val="000000"/>
          <w:sz w:val="28"/>
        </w:rPr>
        <w:t xml:space="preserve">
      Степень УОТ установлена на срок до </w:t>
      </w:r>
    </w:p>
    <w:p>
      <w:pPr>
        <w:spacing w:after="0"/>
        <w:ind w:left="0"/>
        <w:jc w:val="both"/>
      </w:pPr>
      <w:r>
        <w:rPr>
          <w:rFonts w:ascii="Times New Roman"/>
          <w:b w:val="false"/>
          <w:i w:val="false"/>
          <w:color w:val="000000"/>
          <w:sz w:val="28"/>
        </w:rPr>
        <w:t xml:space="preserve">
      26.3. ЖЕА дәрежесінің мерзімі 20 жылғы "___" бастап есептелді </w:t>
      </w:r>
    </w:p>
    <w:p>
      <w:pPr>
        <w:spacing w:after="0"/>
        <w:ind w:left="0"/>
        <w:jc w:val="both"/>
      </w:pPr>
      <w:r>
        <w:rPr>
          <w:rFonts w:ascii="Times New Roman"/>
          <w:b w:val="false"/>
          <w:i w:val="false"/>
          <w:color w:val="000000"/>
          <w:sz w:val="28"/>
        </w:rPr>
        <w:t xml:space="preserve">
      Срок степени УОТ зачтен с </w:t>
      </w:r>
    </w:p>
    <w:p>
      <w:pPr>
        <w:spacing w:after="0"/>
        <w:ind w:left="0"/>
        <w:jc w:val="both"/>
      </w:pPr>
      <w:r>
        <w:rPr>
          <w:rFonts w:ascii="Times New Roman"/>
          <w:b w:val="false"/>
          <w:i w:val="false"/>
          <w:color w:val="000000"/>
          <w:sz w:val="28"/>
        </w:rPr>
        <w:t>
      27.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27.1. КЕА себебі 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27.2. КЕА дәрежесінің мерзімі 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27.3.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27.4.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28.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28.1. КЕА себебі_______________________________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28.2. КЕА дәрежесінің мерзім____________________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28.3.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28.4.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29.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29.1. КЕА себебі 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29.2. КЕА дәрежесінің мерзім__________________________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29.3.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29.4.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30. Оңалту жөніндегі ұсынымдар: </w:t>
      </w:r>
    </w:p>
    <w:p>
      <w:pPr>
        <w:spacing w:after="0"/>
        <w:ind w:left="0"/>
        <w:jc w:val="both"/>
      </w:pPr>
      <w:r>
        <w:rPr>
          <w:rFonts w:ascii="Times New Roman"/>
          <w:b w:val="false"/>
          <w:i w:val="false"/>
          <w:color w:val="000000"/>
          <w:sz w:val="28"/>
        </w:rPr>
        <w:t xml:space="preserve">
      Рекомендации по реабилитации: </w:t>
      </w:r>
    </w:p>
    <w:p>
      <w:pPr>
        <w:spacing w:after="0"/>
        <w:ind w:left="0"/>
        <w:jc w:val="both"/>
      </w:pPr>
      <w:r>
        <w:rPr>
          <w:rFonts w:ascii="Times New Roman"/>
          <w:b w:val="false"/>
          <w:i w:val="false"/>
          <w:color w:val="000000"/>
          <w:sz w:val="28"/>
        </w:rPr>
        <w:t>
      30.1. медициналық оңалту_____________________________________</w:t>
      </w:r>
    </w:p>
    <w:p>
      <w:pPr>
        <w:spacing w:after="0"/>
        <w:ind w:left="0"/>
        <w:jc w:val="both"/>
      </w:pPr>
      <w:r>
        <w:rPr>
          <w:rFonts w:ascii="Times New Roman"/>
          <w:b w:val="false"/>
          <w:i w:val="false"/>
          <w:color w:val="000000"/>
          <w:sz w:val="28"/>
        </w:rPr>
        <w:t xml:space="preserve">
      медицинская реабилитация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30.2. әлеуметтік оңалту________________________________________</w:t>
      </w:r>
    </w:p>
    <w:p>
      <w:pPr>
        <w:spacing w:after="0"/>
        <w:ind w:left="0"/>
        <w:jc w:val="both"/>
      </w:pPr>
      <w:r>
        <w:rPr>
          <w:rFonts w:ascii="Times New Roman"/>
          <w:b w:val="false"/>
          <w:i w:val="false"/>
          <w:color w:val="000000"/>
          <w:sz w:val="28"/>
        </w:rPr>
        <w:t>
      социальная реабилитация 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30.3. кәсіптік оңалту __________________________________________</w:t>
      </w:r>
    </w:p>
    <w:p>
      <w:pPr>
        <w:spacing w:after="0"/>
        <w:ind w:left="0"/>
        <w:jc w:val="both"/>
      </w:pPr>
      <w:r>
        <w:rPr>
          <w:rFonts w:ascii="Times New Roman"/>
          <w:b w:val="false"/>
          <w:i w:val="false"/>
          <w:color w:val="000000"/>
          <w:sz w:val="28"/>
        </w:rPr>
        <w:t>
      профессиональная реабилитация __________________ _____________</w:t>
      </w:r>
    </w:p>
    <w:p>
      <w:pPr>
        <w:spacing w:after="0"/>
        <w:ind w:left="0"/>
        <w:jc w:val="both"/>
      </w:pPr>
      <w:r>
        <w:rPr>
          <w:rFonts w:ascii="Times New Roman"/>
          <w:b w:val="false"/>
          <w:i w:val="false"/>
          <w:color w:val="000000"/>
          <w:sz w:val="28"/>
        </w:rPr>
        <w:t xml:space="preserve">
      31. Зақым келген қызметкердің қосымша көмекке және күтім түрлеріне </w:t>
      </w:r>
    </w:p>
    <w:p>
      <w:pPr>
        <w:spacing w:after="0"/>
        <w:ind w:left="0"/>
        <w:jc w:val="both"/>
      </w:pPr>
      <w:r>
        <w:rPr>
          <w:rFonts w:ascii="Times New Roman"/>
          <w:b w:val="false"/>
          <w:i w:val="false"/>
          <w:color w:val="000000"/>
          <w:sz w:val="28"/>
        </w:rPr>
        <w:t>
      мұқтаждығы______________________</w:t>
      </w:r>
    </w:p>
    <w:p>
      <w:pPr>
        <w:spacing w:after="0"/>
        <w:ind w:left="0"/>
        <w:jc w:val="both"/>
      </w:pPr>
      <w:r>
        <w:rPr>
          <w:rFonts w:ascii="Times New Roman"/>
          <w:b w:val="false"/>
          <w:i w:val="false"/>
          <w:color w:val="000000"/>
          <w:sz w:val="28"/>
        </w:rPr>
        <w:t xml:space="preserve">
      Нуждаемость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32. Медициналық-әлеуметтік сараптама жүргізу нәтижелері бойынша </w:t>
      </w:r>
    </w:p>
    <w:p>
      <w:pPr>
        <w:spacing w:after="0"/>
        <w:ind w:left="0"/>
        <w:jc w:val="both"/>
      </w:pPr>
      <w:r>
        <w:rPr>
          <w:rFonts w:ascii="Times New Roman"/>
          <w:b w:val="false"/>
          <w:i w:val="false"/>
          <w:color w:val="000000"/>
          <w:sz w:val="28"/>
        </w:rPr>
        <w:t xml:space="preserve">
      куәландырылатын адамға немесе оның заңды өкіліне берілген құжаттар </w:t>
      </w:r>
    </w:p>
    <w:p>
      <w:pPr>
        <w:spacing w:after="0"/>
        <w:ind w:left="0"/>
        <w:jc w:val="both"/>
      </w:pPr>
      <w:r>
        <w:rPr>
          <w:rFonts w:ascii="Times New Roman"/>
          <w:b w:val="false"/>
          <w:i w:val="false"/>
          <w:color w:val="000000"/>
          <w:sz w:val="28"/>
        </w:rPr>
        <w:t>
      (керегін көрсету):________________________________________________________</w:t>
      </w:r>
    </w:p>
    <w:p>
      <w:pPr>
        <w:spacing w:after="0"/>
        <w:ind w:left="0"/>
        <w:jc w:val="both"/>
      </w:pPr>
      <w:r>
        <w:rPr>
          <w:rFonts w:ascii="Times New Roman"/>
          <w:b w:val="false"/>
          <w:i w:val="false"/>
          <w:color w:val="000000"/>
          <w:sz w:val="28"/>
        </w:rPr>
        <w:t xml:space="preserve">
      Документы, выданные освидетельствованному лицу или его законному представителю </w:t>
      </w:r>
    </w:p>
    <w:p>
      <w:pPr>
        <w:spacing w:after="0"/>
        <w:ind w:left="0"/>
        <w:jc w:val="both"/>
      </w:pPr>
      <w:r>
        <w:rPr>
          <w:rFonts w:ascii="Times New Roman"/>
          <w:b w:val="false"/>
          <w:i w:val="false"/>
          <w:color w:val="000000"/>
          <w:sz w:val="28"/>
        </w:rPr>
        <w:t xml:space="preserve">
      по итогам проведения медико-социальной экспертизы </w:t>
      </w:r>
    </w:p>
    <w:p>
      <w:pPr>
        <w:spacing w:after="0"/>
        <w:ind w:left="0"/>
        <w:jc w:val="both"/>
      </w:pPr>
      <w:r>
        <w:rPr>
          <w:rFonts w:ascii="Times New Roman"/>
          <w:b w:val="false"/>
          <w:i w:val="false"/>
          <w:color w:val="000000"/>
          <w:sz w:val="28"/>
        </w:rPr>
        <w:t>
      (нужное указать):________________________________________________________</w:t>
      </w:r>
    </w:p>
    <w:p>
      <w:pPr>
        <w:spacing w:after="0"/>
        <w:ind w:left="0"/>
        <w:jc w:val="both"/>
      </w:pPr>
      <w:r>
        <w:rPr>
          <w:rFonts w:ascii="Times New Roman"/>
          <w:b w:val="false"/>
          <w:i w:val="false"/>
          <w:color w:val="000000"/>
          <w:sz w:val="28"/>
        </w:rPr>
        <w:t xml:space="preserve">
      32.1. мүгедектік туралы анықтама № ____________ </w:t>
      </w:r>
    </w:p>
    <w:p>
      <w:pPr>
        <w:spacing w:after="0"/>
        <w:ind w:left="0"/>
        <w:jc w:val="both"/>
      </w:pPr>
      <w:r>
        <w:rPr>
          <w:rFonts w:ascii="Times New Roman"/>
          <w:b w:val="false"/>
          <w:i w:val="false"/>
          <w:color w:val="000000"/>
          <w:sz w:val="28"/>
        </w:rPr>
        <w:t xml:space="preserve">
      справка об инвалидности </w:t>
      </w:r>
    </w:p>
    <w:p>
      <w:pPr>
        <w:spacing w:after="0"/>
        <w:ind w:left="0"/>
        <w:jc w:val="both"/>
      </w:pPr>
      <w:r>
        <w:rPr>
          <w:rFonts w:ascii="Times New Roman"/>
          <w:b w:val="false"/>
          <w:i w:val="false"/>
          <w:color w:val="000000"/>
          <w:sz w:val="28"/>
        </w:rPr>
        <w:t xml:space="preserve">
      32.2. мүгедектігі бар адамды абилитациялау мен оңалтудың жеке бағдарламасының картасынан үзінді көшірме №__ </w:t>
      </w:r>
    </w:p>
    <w:p>
      <w:pPr>
        <w:spacing w:after="0"/>
        <w:ind w:left="0"/>
        <w:jc w:val="both"/>
      </w:pPr>
      <w:r>
        <w:rPr>
          <w:rFonts w:ascii="Times New Roman"/>
          <w:b w:val="false"/>
          <w:i w:val="false"/>
          <w:color w:val="000000"/>
          <w:sz w:val="28"/>
        </w:rPr>
        <w:t xml:space="preserve">
      выписка из карты индивидуальной программы абилитации и реабилитации инвалида </w:t>
      </w:r>
    </w:p>
    <w:p>
      <w:pPr>
        <w:spacing w:after="0"/>
        <w:ind w:left="0"/>
        <w:jc w:val="both"/>
      </w:pPr>
      <w:r>
        <w:rPr>
          <w:rFonts w:ascii="Times New Roman"/>
          <w:b w:val="false"/>
          <w:i w:val="false"/>
          <w:color w:val="000000"/>
          <w:sz w:val="28"/>
        </w:rPr>
        <w:t xml:space="preserve">
      32.3. жалпы еңбек ету қабілетінен айырылу дәрежесі туралы анықтама №___ </w:t>
      </w:r>
    </w:p>
    <w:p>
      <w:pPr>
        <w:spacing w:after="0"/>
        <w:ind w:left="0"/>
        <w:jc w:val="both"/>
      </w:pPr>
      <w:r>
        <w:rPr>
          <w:rFonts w:ascii="Times New Roman"/>
          <w:b w:val="false"/>
          <w:i w:val="false"/>
          <w:color w:val="000000"/>
          <w:sz w:val="28"/>
        </w:rPr>
        <w:t xml:space="preserve">
      справка о степени утраты общей трудоспособности </w:t>
      </w:r>
    </w:p>
    <w:p>
      <w:pPr>
        <w:spacing w:after="0"/>
        <w:ind w:left="0"/>
        <w:jc w:val="both"/>
      </w:pPr>
      <w:r>
        <w:rPr>
          <w:rFonts w:ascii="Times New Roman"/>
          <w:b w:val="false"/>
          <w:i w:val="false"/>
          <w:color w:val="000000"/>
          <w:sz w:val="28"/>
        </w:rPr>
        <w:t xml:space="preserve">
      32.4. кәсіптік еңбек ету қабілетінен айырылу дәрежесі туралы анықтама №___ </w:t>
      </w:r>
    </w:p>
    <w:p>
      <w:pPr>
        <w:spacing w:after="0"/>
        <w:ind w:left="0"/>
        <w:jc w:val="both"/>
      </w:pPr>
      <w:r>
        <w:rPr>
          <w:rFonts w:ascii="Times New Roman"/>
          <w:b w:val="false"/>
          <w:i w:val="false"/>
          <w:color w:val="000000"/>
          <w:sz w:val="28"/>
        </w:rPr>
        <w:t xml:space="preserve">
      справка о степени утраты профессиональной трудоспособности </w:t>
      </w:r>
    </w:p>
    <w:p>
      <w:pPr>
        <w:spacing w:after="0"/>
        <w:ind w:left="0"/>
        <w:jc w:val="both"/>
      </w:pPr>
      <w:r>
        <w:rPr>
          <w:rFonts w:ascii="Times New Roman"/>
          <w:b w:val="false"/>
          <w:i w:val="false"/>
          <w:color w:val="000000"/>
          <w:sz w:val="28"/>
        </w:rPr>
        <w:t xml:space="preserve">
      32.5. зақым келген қызметкердің қосымша көмекке және күтім түрлеріне мұқтаждығы туралы қорытынды №____ </w:t>
      </w:r>
    </w:p>
    <w:p>
      <w:pPr>
        <w:spacing w:after="0"/>
        <w:ind w:left="0"/>
        <w:jc w:val="both"/>
      </w:pPr>
      <w:r>
        <w:rPr>
          <w:rFonts w:ascii="Times New Roman"/>
          <w:b w:val="false"/>
          <w:i w:val="false"/>
          <w:color w:val="000000"/>
          <w:sz w:val="28"/>
        </w:rPr>
        <w:t xml:space="preserve">
      заключение о нуждаемости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32.6.мүгедектік тағайындалмауы туралы хабарлама №____ </w:t>
      </w:r>
    </w:p>
    <w:p>
      <w:pPr>
        <w:spacing w:after="0"/>
        <w:ind w:left="0"/>
        <w:jc w:val="both"/>
      </w:pPr>
      <w:r>
        <w:rPr>
          <w:rFonts w:ascii="Times New Roman"/>
          <w:b w:val="false"/>
          <w:i w:val="false"/>
          <w:color w:val="000000"/>
          <w:sz w:val="28"/>
        </w:rPr>
        <w:t>
      извещение о не установлении инвалидности</w:t>
      </w:r>
    </w:p>
    <w:p>
      <w:pPr>
        <w:spacing w:after="0"/>
        <w:ind w:left="0"/>
        <w:jc w:val="both"/>
      </w:pPr>
      <w:r>
        <w:rPr>
          <w:rFonts w:ascii="Times New Roman"/>
          <w:b w:val="false"/>
          <w:i w:val="false"/>
          <w:color w:val="000000"/>
          <w:sz w:val="28"/>
        </w:rPr>
        <w:t xml:space="preserve">
      Бас мамандар _______________ (__________________) </w:t>
      </w:r>
    </w:p>
    <w:p>
      <w:pPr>
        <w:spacing w:after="0"/>
        <w:ind w:left="0"/>
        <w:jc w:val="both"/>
      </w:pPr>
      <w:r>
        <w:rPr>
          <w:rFonts w:ascii="Times New Roman"/>
          <w:b w:val="false"/>
          <w:i w:val="false"/>
          <w:color w:val="000000"/>
          <w:sz w:val="28"/>
        </w:rPr>
        <w:t xml:space="preserve">
      Главные специалисты (қолы/подпись)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МӘС бөлімінің басшысы/МӘС ӘБ бөлімінің басшысы_________ (ЭЦҚ) </w:t>
      </w:r>
    </w:p>
    <w:p>
      <w:pPr>
        <w:spacing w:after="0"/>
        <w:ind w:left="0"/>
        <w:jc w:val="both"/>
      </w:pPr>
      <w:r>
        <w:rPr>
          <w:rFonts w:ascii="Times New Roman"/>
          <w:b w:val="false"/>
          <w:i w:val="false"/>
          <w:color w:val="000000"/>
          <w:sz w:val="28"/>
        </w:rPr>
        <w:t xml:space="preserve">
      Руководитель отдела МСЭ/Руководитель отдела МК МСЭ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актісінің нысанына</w:t>
            </w:r>
            <w:r>
              <w:br/>
            </w:r>
            <w:r>
              <w:rPr>
                <w:rFonts w:ascii="Times New Roman"/>
                <w:b w:val="false"/>
                <w:i w:val="false"/>
                <w:color w:val="000000"/>
                <w:sz w:val="20"/>
              </w:rPr>
              <w:t>қосымша</w:t>
            </w:r>
          </w:p>
        </w:tc>
      </w:tr>
    </w:tbl>
    <w:bookmarkStart w:name="z123" w:id="307"/>
    <w:p>
      <w:pPr>
        <w:spacing w:after="0"/>
        <w:ind w:left="0"/>
        <w:jc w:val="left"/>
      </w:pPr>
      <w:r>
        <w:rPr>
          <w:rFonts w:ascii="Times New Roman"/>
          <w:b/>
          <w:i w:val="false"/>
          <w:color w:val="000000"/>
        </w:rPr>
        <w:t xml:space="preserve"> Медициналық-әлеуметтік сараптаманың № ______ актісіне қосымшаПриложение к Акту медико-социальной экспертизы №______</w:t>
      </w:r>
    </w:p>
    <w:bookmarkEnd w:id="307"/>
    <w:p>
      <w:pPr>
        <w:spacing w:after="0"/>
        <w:ind w:left="0"/>
        <w:jc w:val="both"/>
      </w:pPr>
      <w:r>
        <w:rPr>
          <w:rFonts w:ascii="Times New Roman"/>
          <w:b w:val="false"/>
          <w:i w:val="false"/>
          <w:color w:val="000000"/>
          <w:sz w:val="28"/>
        </w:rPr>
        <w:t xml:space="preserve">
      1 бөлім. МӘС әдіснама және бақылау бөлімінің қорытындысы </w:t>
      </w:r>
    </w:p>
    <w:p>
      <w:pPr>
        <w:spacing w:after="0"/>
        <w:ind w:left="0"/>
        <w:jc w:val="both"/>
      </w:pPr>
      <w:r>
        <w:rPr>
          <w:rFonts w:ascii="Times New Roman"/>
          <w:b w:val="false"/>
          <w:i w:val="false"/>
          <w:color w:val="000000"/>
          <w:sz w:val="28"/>
        </w:rPr>
        <w:t xml:space="preserve">
      Раздел 1. Заключение отдела методологии и контроля МСЭ </w:t>
      </w:r>
    </w:p>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Туған күні ____ жылғы "___" ___________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xml:space="preserve">
      1. Консультация, МӘС бөлімінің қорытындысына шағымдану (бақылау) </w:t>
      </w:r>
    </w:p>
    <w:p>
      <w:pPr>
        <w:spacing w:after="0"/>
        <w:ind w:left="0"/>
        <w:jc w:val="both"/>
      </w:pPr>
      <w:r>
        <w:rPr>
          <w:rFonts w:ascii="Times New Roman"/>
          <w:b w:val="false"/>
          <w:i w:val="false"/>
          <w:color w:val="000000"/>
          <w:sz w:val="28"/>
        </w:rPr>
        <w:t xml:space="preserve">
      Консультация, обжалование (контроль) заключения отдела МСЭ </w:t>
      </w:r>
    </w:p>
    <w:p>
      <w:pPr>
        <w:spacing w:after="0"/>
        <w:ind w:left="0"/>
        <w:jc w:val="both"/>
      </w:pPr>
      <w:r>
        <w:rPr>
          <w:rFonts w:ascii="Times New Roman"/>
          <w:b w:val="false"/>
          <w:i w:val="false"/>
          <w:color w:val="000000"/>
          <w:sz w:val="28"/>
        </w:rPr>
        <w:t xml:space="preserve">
      2. Өтініштің келіп түскен күні (консультацияға жіберілген күні) </w:t>
      </w:r>
    </w:p>
    <w:p>
      <w:pPr>
        <w:spacing w:after="0"/>
        <w:ind w:left="0"/>
        <w:jc w:val="both"/>
      </w:pPr>
      <w:r>
        <w:rPr>
          <w:rFonts w:ascii="Times New Roman"/>
          <w:b w:val="false"/>
          <w:i w:val="false"/>
          <w:color w:val="000000"/>
          <w:sz w:val="28"/>
        </w:rPr>
        <w:t xml:space="preserve">
      20 ____ жылғы "___" ___________ </w:t>
      </w:r>
    </w:p>
    <w:p>
      <w:pPr>
        <w:spacing w:after="0"/>
        <w:ind w:left="0"/>
        <w:jc w:val="both"/>
      </w:pPr>
      <w:r>
        <w:rPr>
          <w:rFonts w:ascii="Times New Roman"/>
          <w:b w:val="false"/>
          <w:i w:val="false"/>
          <w:color w:val="000000"/>
          <w:sz w:val="28"/>
        </w:rPr>
        <w:t xml:space="preserve">
      Дата поступления заявления (дата направления на консультацию) </w:t>
      </w:r>
    </w:p>
    <w:p>
      <w:pPr>
        <w:spacing w:after="0"/>
        <w:ind w:left="0"/>
        <w:jc w:val="both"/>
      </w:pPr>
      <w:r>
        <w:rPr>
          <w:rFonts w:ascii="Times New Roman"/>
          <w:b w:val="false"/>
          <w:i w:val="false"/>
          <w:color w:val="000000"/>
          <w:sz w:val="28"/>
        </w:rPr>
        <w:t xml:space="preserve">
      3. Қайта куәландырылған күні 20__ жылғы "___" ____ </w:t>
      </w:r>
    </w:p>
    <w:p>
      <w:pPr>
        <w:spacing w:after="0"/>
        <w:ind w:left="0"/>
        <w:jc w:val="both"/>
      </w:pPr>
      <w:r>
        <w:rPr>
          <w:rFonts w:ascii="Times New Roman"/>
          <w:b w:val="false"/>
          <w:i w:val="false"/>
          <w:color w:val="000000"/>
          <w:sz w:val="28"/>
        </w:rPr>
        <w:t xml:space="preserve">
      Дата переосвидетельствования </w:t>
      </w:r>
    </w:p>
    <w:p>
      <w:pPr>
        <w:spacing w:after="0"/>
        <w:ind w:left="0"/>
        <w:jc w:val="both"/>
      </w:pPr>
      <w:r>
        <w:rPr>
          <w:rFonts w:ascii="Times New Roman"/>
          <w:b w:val="false"/>
          <w:i w:val="false"/>
          <w:color w:val="000000"/>
          <w:sz w:val="28"/>
        </w:rPr>
        <w:t>
      4.Шағымдары___________________________________________________</w:t>
      </w:r>
    </w:p>
    <w:p>
      <w:pPr>
        <w:spacing w:after="0"/>
        <w:ind w:left="0"/>
        <w:jc w:val="both"/>
      </w:pPr>
      <w:r>
        <w:rPr>
          <w:rFonts w:ascii="Times New Roman"/>
          <w:b w:val="false"/>
          <w:i w:val="false"/>
          <w:color w:val="000000"/>
          <w:sz w:val="28"/>
        </w:rPr>
        <w:t>
      Жалобы________________________________________________________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5. Ауру анамнезі және өткізілген оңалту шаралары ___________________</w:t>
      </w:r>
    </w:p>
    <w:p>
      <w:pPr>
        <w:spacing w:after="0"/>
        <w:ind w:left="0"/>
        <w:jc w:val="both"/>
      </w:pPr>
      <w:r>
        <w:rPr>
          <w:rFonts w:ascii="Times New Roman"/>
          <w:b w:val="false"/>
          <w:i w:val="false"/>
          <w:color w:val="000000"/>
          <w:sz w:val="28"/>
        </w:rPr>
        <w:t xml:space="preserve">
      Анамнез заболевания и проведенные реабилитационные мероприятия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6. Объективті қарап тексеру деректері: ______________________________</w:t>
      </w:r>
    </w:p>
    <w:p>
      <w:pPr>
        <w:spacing w:after="0"/>
        <w:ind w:left="0"/>
        <w:jc w:val="both"/>
      </w:pPr>
      <w:r>
        <w:rPr>
          <w:rFonts w:ascii="Times New Roman"/>
          <w:b w:val="false"/>
          <w:i w:val="false"/>
          <w:color w:val="000000"/>
          <w:sz w:val="28"/>
        </w:rPr>
        <w:t>
      Данные объективного осмотра: 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7. Қосымша зерттеулер деректері___________________________________</w:t>
      </w:r>
    </w:p>
    <w:p>
      <w:pPr>
        <w:spacing w:after="0"/>
        <w:ind w:left="0"/>
        <w:jc w:val="both"/>
      </w:pPr>
      <w:r>
        <w:rPr>
          <w:rFonts w:ascii="Times New Roman"/>
          <w:b w:val="false"/>
          <w:i w:val="false"/>
          <w:color w:val="000000"/>
          <w:sz w:val="28"/>
        </w:rPr>
        <w:t xml:space="preserve">
      Данные дополнительных исследований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8.Клиникалық-сараптама диагнозы: ________________________________</w:t>
      </w:r>
    </w:p>
    <w:p>
      <w:pPr>
        <w:spacing w:after="0"/>
        <w:ind w:left="0"/>
        <w:jc w:val="both"/>
      </w:pPr>
      <w:r>
        <w:rPr>
          <w:rFonts w:ascii="Times New Roman"/>
          <w:b w:val="false"/>
          <w:i w:val="false"/>
          <w:color w:val="000000"/>
          <w:sz w:val="28"/>
        </w:rPr>
        <w:t>
      Клинико-экспертный диагноз: 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9. Қорытынды ___________________________________________________</w:t>
      </w:r>
    </w:p>
    <w:p>
      <w:pPr>
        <w:spacing w:after="0"/>
        <w:ind w:left="0"/>
        <w:jc w:val="both"/>
      </w:pPr>
      <w:r>
        <w:rPr>
          <w:rFonts w:ascii="Times New Roman"/>
          <w:b w:val="false"/>
          <w:i w:val="false"/>
          <w:color w:val="000000"/>
          <w:sz w:val="28"/>
        </w:rPr>
        <w:t xml:space="preserve">
      Заключение </w:t>
      </w:r>
    </w:p>
    <w:p>
      <w:pPr>
        <w:spacing w:after="0"/>
        <w:ind w:left="0"/>
        <w:jc w:val="both"/>
      </w:pPr>
      <w:r>
        <w:rPr>
          <w:rFonts w:ascii="Times New Roman"/>
          <w:b w:val="false"/>
          <w:i w:val="false"/>
          <w:color w:val="000000"/>
          <w:sz w:val="28"/>
        </w:rPr>
        <w:t>
      10. Қорытындыны негіздеу________________________________________</w:t>
      </w:r>
    </w:p>
    <w:p>
      <w:pPr>
        <w:spacing w:after="0"/>
        <w:ind w:left="0"/>
        <w:jc w:val="both"/>
      </w:pPr>
      <w:r>
        <w:rPr>
          <w:rFonts w:ascii="Times New Roman"/>
          <w:b w:val="false"/>
          <w:i w:val="false"/>
          <w:color w:val="000000"/>
          <w:sz w:val="28"/>
        </w:rPr>
        <w:t>
      Обоснования заключения 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 бөлім. МӘС әдіснама және бақылау бөлімінің сараптама қорытындысы</w:t>
      </w:r>
    </w:p>
    <w:p>
      <w:pPr>
        <w:spacing w:after="0"/>
        <w:ind w:left="0"/>
        <w:jc w:val="both"/>
      </w:pPr>
      <w:r>
        <w:rPr>
          <w:rFonts w:ascii="Times New Roman"/>
          <w:b w:val="false"/>
          <w:i w:val="false"/>
          <w:color w:val="000000"/>
          <w:sz w:val="28"/>
        </w:rPr>
        <w:t>
      Раздел 2. Экспертное заключение отдела методологии и контроля МСЭ</w:t>
      </w:r>
    </w:p>
    <w:p>
      <w:pPr>
        <w:spacing w:after="0"/>
        <w:ind w:left="0"/>
        <w:jc w:val="both"/>
      </w:pPr>
      <w:r>
        <w:rPr>
          <w:rFonts w:ascii="Times New Roman"/>
          <w:b w:val="false"/>
          <w:i w:val="false"/>
          <w:color w:val="000000"/>
          <w:sz w:val="28"/>
        </w:rPr>
        <w:t xml:space="preserve">
      11. Клиникалық-сараптама диагнозы: </w:t>
      </w:r>
    </w:p>
    <w:p>
      <w:pPr>
        <w:spacing w:after="0"/>
        <w:ind w:left="0"/>
        <w:jc w:val="both"/>
      </w:pPr>
      <w:r>
        <w:rPr>
          <w:rFonts w:ascii="Times New Roman"/>
          <w:b w:val="false"/>
          <w:i w:val="false"/>
          <w:color w:val="000000"/>
          <w:sz w:val="28"/>
        </w:rPr>
        <w:t xml:space="preserve">
      Клинико-экспертный диагноз: </w:t>
      </w:r>
    </w:p>
    <w:p>
      <w:pPr>
        <w:spacing w:after="0"/>
        <w:ind w:left="0"/>
        <w:jc w:val="both"/>
      </w:pPr>
      <w:r>
        <w:rPr>
          <w:rFonts w:ascii="Times New Roman"/>
          <w:b w:val="false"/>
          <w:i w:val="false"/>
          <w:color w:val="000000"/>
          <w:sz w:val="28"/>
        </w:rPr>
        <w:t>
      11.1. Негізгі диагноз 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_______________________________________________</w:t>
      </w:r>
    </w:p>
    <w:p>
      <w:pPr>
        <w:spacing w:after="0"/>
        <w:ind w:left="0"/>
        <w:jc w:val="both"/>
      </w:pPr>
      <w:r>
        <w:rPr>
          <w:rFonts w:ascii="Times New Roman"/>
          <w:b w:val="false"/>
          <w:i w:val="false"/>
          <w:color w:val="000000"/>
          <w:sz w:val="28"/>
        </w:rPr>
        <w:t>
      11.2. Ілеспелі аурулардың диагнозы ________________________________</w:t>
      </w:r>
    </w:p>
    <w:p>
      <w:pPr>
        <w:spacing w:after="0"/>
        <w:ind w:left="0"/>
        <w:jc w:val="both"/>
      </w:pPr>
      <w:r>
        <w:rPr>
          <w:rFonts w:ascii="Times New Roman"/>
          <w:b w:val="false"/>
          <w:i w:val="false"/>
          <w:color w:val="000000"/>
          <w:sz w:val="28"/>
        </w:rPr>
        <w:t>
      Диагноз сопутствующих заболеваний _______________________________</w:t>
      </w:r>
    </w:p>
    <w:p>
      <w:pPr>
        <w:spacing w:after="0"/>
        <w:ind w:left="0"/>
        <w:jc w:val="both"/>
      </w:pPr>
      <w:r>
        <w:rPr>
          <w:rFonts w:ascii="Times New Roman"/>
          <w:b w:val="false"/>
          <w:i w:val="false"/>
          <w:color w:val="000000"/>
          <w:sz w:val="28"/>
        </w:rPr>
        <w:t>
      12. Мүгедектік категориясы/тобы 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12.1. Мүгедектіктің себебі 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12.2. Мүгедектіктің мерзімі ____________________________________</w:t>
      </w:r>
    </w:p>
    <w:p>
      <w:pPr>
        <w:spacing w:after="0"/>
        <w:ind w:left="0"/>
        <w:jc w:val="both"/>
      </w:pPr>
      <w:r>
        <w:rPr>
          <w:rFonts w:ascii="Times New Roman"/>
          <w:b w:val="false"/>
          <w:i w:val="false"/>
          <w:color w:val="000000"/>
          <w:sz w:val="28"/>
        </w:rPr>
        <w:t xml:space="preserve">
      Срок инвалидности </w:t>
      </w:r>
    </w:p>
    <w:p>
      <w:pPr>
        <w:spacing w:after="0"/>
        <w:ind w:left="0"/>
        <w:jc w:val="both"/>
      </w:pPr>
      <w:r>
        <w:rPr>
          <w:rFonts w:ascii="Times New Roman"/>
          <w:b w:val="false"/>
          <w:i w:val="false"/>
          <w:color w:val="000000"/>
          <w:sz w:val="28"/>
        </w:rPr>
        <w:t xml:space="preserve">
      12.3. Мүгедектіктің белгіленген мерзімі 20___ жылғы "___" дейін </w:t>
      </w:r>
    </w:p>
    <w:p>
      <w:pPr>
        <w:spacing w:after="0"/>
        <w:ind w:left="0"/>
        <w:jc w:val="both"/>
      </w:pPr>
      <w:r>
        <w:rPr>
          <w:rFonts w:ascii="Times New Roman"/>
          <w:b w:val="false"/>
          <w:i w:val="false"/>
          <w:color w:val="000000"/>
          <w:sz w:val="28"/>
        </w:rPr>
        <w:t xml:space="preserve">
      Инвалидность установлена на срок до </w:t>
      </w:r>
    </w:p>
    <w:p>
      <w:pPr>
        <w:spacing w:after="0"/>
        <w:ind w:left="0"/>
        <w:jc w:val="both"/>
      </w:pPr>
      <w:r>
        <w:rPr>
          <w:rFonts w:ascii="Times New Roman"/>
          <w:b w:val="false"/>
          <w:i w:val="false"/>
          <w:color w:val="000000"/>
          <w:sz w:val="28"/>
        </w:rPr>
        <w:t xml:space="preserve">
      12.4. Мүгедектіктің мерзімі 20___жылғы "___" бастап есептелді </w:t>
      </w:r>
    </w:p>
    <w:p>
      <w:pPr>
        <w:spacing w:after="0"/>
        <w:ind w:left="0"/>
        <w:jc w:val="both"/>
      </w:pPr>
      <w:r>
        <w:rPr>
          <w:rFonts w:ascii="Times New Roman"/>
          <w:b w:val="false"/>
          <w:i w:val="false"/>
          <w:color w:val="000000"/>
          <w:sz w:val="28"/>
        </w:rPr>
        <w:t xml:space="preserve">
      Срок инвалидности зачтен с </w:t>
      </w:r>
    </w:p>
    <w:p>
      <w:pPr>
        <w:spacing w:after="0"/>
        <w:ind w:left="0"/>
        <w:jc w:val="both"/>
      </w:pPr>
      <w:r>
        <w:rPr>
          <w:rFonts w:ascii="Times New Roman"/>
          <w:b w:val="false"/>
          <w:i w:val="false"/>
          <w:color w:val="000000"/>
          <w:sz w:val="28"/>
        </w:rPr>
        <w:t>
      13. ЖЕА дәрежесі _______% ____________________________________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13.1. ЖЕА дәрежесінің себебі _____________________</w:t>
      </w:r>
    </w:p>
    <w:p>
      <w:pPr>
        <w:spacing w:after="0"/>
        <w:ind w:left="0"/>
        <w:jc w:val="both"/>
      </w:pPr>
      <w:r>
        <w:rPr>
          <w:rFonts w:ascii="Times New Roman"/>
          <w:b w:val="false"/>
          <w:i w:val="false"/>
          <w:color w:val="000000"/>
          <w:sz w:val="28"/>
        </w:rPr>
        <w:t xml:space="preserve">
      Причина степени УОТ </w:t>
      </w:r>
    </w:p>
    <w:p>
      <w:pPr>
        <w:spacing w:after="0"/>
        <w:ind w:left="0"/>
        <w:jc w:val="both"/>
      </w:pPr>
      <w:r>
        <w:rPr>
          <w:rFonts w:ascii="Times New Roman"/>
          <w:b w:val="false"/>
          <w:i w:val="false"/>
          <w:color w:val="000000"/>
          <w:sz w:val="28"/>
        </w:rPr>
        <w:t xml:space="preserve">
      13.2. ЖЕА дәрежесінің белгіленген мерзімі 20___ жылғы "___" ____ дейін </w:t>
      </w:r>
    </w:p>
    <w:p>
      <w:pPr>
        <w:spacing w:after="0"/>
        <w:ind w:left="0"/>
        <w:jc w:val="both"/>
      </w:pPr>
      <w:r>
        <w:rPr>
          <w:rFonts w:ascii="Times New Roman"/>
          <w:b w:val="false"/>
          <w:i w:val="false"/>
          <w:color w:val="000000"/>
          <w:sz w:val="28"/>
        </w:rPr>
        <w:t xml:space="preserve">
      Степень УОТ установлена на срок до </w:t>
      </w:r>
    </w:p>
    <w:p>
      <w:pPr>
        <w:spacing w:after="0"/>
        <w:ind w:left="0"/>
        <w:jc w:val="both"/>
      </w:pPr>
      <w:r>
        <w:rPr>
          <w:rFonts w:ascii="Times New Roman"/>
          <w:b w:val="false"/>
          <w:i w:val="false"/>
          <w:color w:val="000000"/>
          <w:sz w:val="28"/>
        </w:rPr>
        <w:t xml:space="preserve">
      13.3. ЖЕА дәрежесінің мерзімі 20___жылғы "___" бастап есептелді </w:t>
      </w:r>
    </w:p>
    <w:p>
      <w:pPr>
        <w:spacing w:after="0"/>
        <w:ind w:left="0"/>
        <w:jc w:val="both"/>
      </w:pPr>
      <w:r>
        <w:rPr>
          <w:rFonts w:ascii="Times New Roman"/>
          <w:b w:val="false"/>
          <w:i w:val="false"/>
          <w:color w:val="000000"/>
          <w:sz w:val="28"/>
        </w:rPr>
        <w:t xml:space="preserve">
      Срок степени УОТ зачтен с </w:t>
      </w:r>
    </w:p>
    <w:p>
      <w:pPr>
        <w:spacing w:after="0"/>
        <w:ind w:left="0"/>
        <w:jc w:val="both"/>
      </w:pPr>
      <w:r>
        <w:rPr>
          <w:rFonts w:ascii="Times New Roman"/>
          <w:b w:val="false"/>
          <w:i w:val="false"/>
          <w:color w:val="000000"/>
          <w:sz w:val="28"/>
        </w:rPr>
        <w:t>
      14. Жазатайым оқиға туралы актісі бойынша КЕА дәрежесі _____% ______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14.1. КЕА себебі 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14.2. КЕА дәрежесінің мерзімі 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14.3. КЕА дәрежесінің белгіленген мерзімі 20___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14.4.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15. Жазатайым оқиға туралы актісі бойынша КЕА дәрежесі _____% ______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15.1. КЕА себебі________________________________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15.2. КЕА дәрежесінің мерзімі____________________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15.3. КЕА дәрежесінің белгіленген мерзімі 20___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15.4.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16. Жазатайым оқиға туралы актісі бойынша КЕА дәрежесі _____% 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16.1. КЕА себебі 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16.2. КЕА дәрежесінің мерзімі____________________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16.3. КЕА дәрежесінің белгіленген мерзімі 20____жылғы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16.4.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17. Жазатайым оқиға туралы актісі бойынша КЕА дәрежесі_____% 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17.1. КЕА себебі 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17.2. КЕА дәрежесінің мерзімі___________________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17.3. КЕА дәрежесінің белгіленген мерзімі 20____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17.4.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18. Оңалту жөніндегі ұсынымдар: Рекомендации по реабилитации: </w:t>
      </w:r>
    </w:p>
    <w:p>
      <w:pPr>
        <w:spacing w:after="0"/>
        <w:ind w:left="0"/>
        <w:jc w:val="both"/>
      </w:pPr>
      <w:r>
        <w:rPr>
          <w:rFonts w:ascii="Times New Roman"/>
          <w:b w:val="false"/>
          <w:i w:val="false"/>
          <w:color w:val="000000"/>
          <w:sz w:val="28"/>
        </w:rPr>
        <w:t>
      18.1. медициналық оңалту _______________________________________</w:t>
      </w:r>
    </w:p>
    <w:p>
      <w:pPr>
        <w:spacing w:after="0"/>
        <w:ind w:left="0"/>
        <w:jc w:val="both"/>
      </w:pPr>
      <w:r>
        <w:rPr>
          <w:rFonts w:ascii="Times New Roman"/>
          <w:b w:val="false"/>
          <w:i w:val="false"/>
          <w:color w:val="000000"/>
          <w:sz w:val="28"/>
        </w:rPr>
        <w:t>
      медицинская реабилитация ______________________________________</w:t>
      </w:r>
    </w:p>
    <w:p>
      <w:pPr>
        <w:spacing w:after="0"/>
        <w:ind w:left="0"/>
        <w:jc w:val="both"/>
      </w:pPr>
      <w:r>
        <w:rPr>
          <w:rFonts w:ascii="Times New Roman"/>
          <w:b w:val="false"/>
          <w:i w:val="false"/>
          <w:color w:val="000000"/>
          <w:sz w:val="28"/>
        </w:rPr>
        <w:t>
      18.2. әлеуметтік оңалту__________________________________________</w:t>
      </w:r>
    </w:p>
    <w:p>
      <w:pPr>
        <w:spacing w:after="0"/>
        <w:ind w:left="0"/>
        <w:jc w:val="both"/>
      </w:pPr>
      <w:r>
        <w:rPr>
          <w:rFonts w:ascii="Times New Roman"/>
          <w:b w:val="false"/>
          <w:i w:val="false"/>
          <w:color w:val="000000"/>
          <w:sz w:val="28"/>
        </w:rPr>
        <w:t>
      социальная реабилитация ________________________________________</w:t>
      </w:r>
    </w:p>
    <w:p>
      <w:pPr>
        <w:spacing w:after="0"/>
        <w:ind w:left="0"/>
        <w:jc w:val="both"/>
      </w:pPr>
      <w:r>
        <w:rPr>
          <w:rFonts w:ascii="Times New Roman"/>
          <w:b w:val="false"/>
          <w:i w:val="false"/>
          <w:color w:val="000000"/>
          <w:sz w:val="28"/>
        </w:rPr>
        <w:t>
      18.3. кәсіптік оңалту ____________________________________________</w:t>
      </w:r>
    </w:p>
    <w:p>
      <w:pPr>
        <w:spacing w:after="0"/>
        <w:ind w:left="0"/>
        <w:jc w:val="both"/>
      </w:pPr>
      <w:r>
        <w:rPr>
          <w:rFonts w:ascii="Times New Roman"/>
          <w:b w:val="false"/>
          <w:i w:val="false"/>
          <w:color w:val="000000"/>
          <w:sz w:val="28"/>
        </w:rPr>
        <w:t>
      профессиональная реабилитация__________________________________</w:t>
      </w:r>
    </w:p>
    <w:p>
      <w:pPr>
        <w:spacing w:after="0"/>
        <w:ind w:left="0"/>
        <w:jc w:val="both"/>
      </w:pPr>
      <w:r>
        <w:rPr>
          <w:rFonts w:ascii="Times New Roman"/>
          <w:b w:val="false"/>
          <w:i w:val="false"/>
          <w:color w:val="000000"/>
          <w:sz w:val="28"/>
        </w:rPr>
        <w:t xml:space="preserve">
      19. Зақым келген қызметкердің қосымша көмекке және күтім түрлеріне мұқтаждығы </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xml:space="preserve">
      Нуждаемость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20. Медициналық-әлеуметтік сараптама жүргізу нәтижелері бойынша </w:t>
      </w:r>
    </w:p>
    <w:p>
      <w:pPr>
        <w:spacing w:after="0"/>
        <w:ind w:left="0"/>
        <w:jc w:val="both"/>
      </w:pPr>
      <w:r>
        <w:rPr>
          <w:rFonts w:ascii="Times New Roman"/>
          <w:b w:val="false"/>
          <w:i w:val="false"/>
          <w:color w:val="000000"/>
          <w:sz w:val="28"/>
        </w:rPr>
        <w:t xml:space="preserve">
      куәландырылатын адамға немесе оның заңды өкіліне берілген құжаттар (керегін </w:t>
      </w:r>
    </w:p>
    <w:p>
      <w:pPr>
        <w:spacing w:after="0"/>
        <w:ind w:left="0"/>
        <w:jc w:val="both"/>
      </w:pPr>
      <w:r>
        <w:rPr>
          <w:rFonts w:ascii="Times New Roman"/>
          <w:b w:val="false"/>
          <w:i w:val="false"/>
          <w:color w:val="000000"/>
          <w:sz w:val="28"/>
        </w:rPr>
        <w:t xml:space="preserve">
      көрсету) /Документы, выданные освидетельство-ванному лицу или его законному </w:t>
      </w:r>
    </w:p>
    <w:p>
      <w:pPr>
        <w:spacing w:after="0"/>
        <w:ind w:left="0"/>
        <w:jc w:val="both"/>
      </w:pPr>
      <w:r>
        <w:rPr>
          <w:rFonts w:ascii="Times New Roman"/>
          <w:b w:val="false"/>
          <w:i w:val="false"/>
          <w:color w:val="000000"/>
          <w:sz w:val="28"/>
        </w:rPr>
        <w:t xml:space="preserve">
      представителю по результатам проведения медико-социальной экспертизы </w:t>
      </w:r>
    </w:p>
    <w:p>
      <w:pPr>
        <w:spacing w:after="0"/>
        <w:ind w:left="0"/>
        <w:jc w:val="both"/>
      </w:pPr>
      <w:r>
        <w:rPr>
          <w:rFonts w:ascii="Times New Roman"/>
          <w:b w:val="false"/>
          <w:i w:val="false"/>
          <w:color w:val="000000"/>
          <w:sz w:val="28"/>
        </w:rPr>
        <w:t>
      (нужное указать):__________________________________________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20.1. мүгедектік туралы анықтама № _____________ </w:t>
      </w:r>
    </w:p>
    <w:p>
      <w:pPr>
        <w:spacing w:after="0"/>
        <w:ind w:left="0"/>
        <w:jc w:val="both"/>
      </w:pPr>
      <w:r>
        <w:rPr>
          <w:rFonts w:ascii="Times New Roman"/>
          <w:b w:val="false"/>
          <w:i w:val="false"/>
          <w:color w:val="000000"/>
          <w:sz w:val="28"/>
        </w:rPr>
        <w:t xml:space="preserve">
      справка об инвалидности </w:t>
      </w:r>
    </w:p>
    <w:p>
      <w:pPr>
        <w:spacing w:after="0"/>
        <w:ind w:left="0"/>
        <w:jc w:val="both"/>
      </w:pPr>
      <w:r>
        <w:rPr>
          <w:rFonts w:ascii="Times New Roman"/>
          <w:b w:val="false"/>
          <w:i w:val="false"/>
          <w:color w:val="000000"/>
          <w:sz w:val="28"/>
        </w:rPr>
        <w:t xml:space="preserve">
      20.2. мүгедектігі бар адамды абилитациялау мен оңалтудың жеке бағдарламасының </w:t>
      </w:r>
    </w:p>
    <w:p>
      <w:pPr>
        <w:spacing w:after="0"/>
        <w:ind w:left="0"/>
        <w:jc w:val="both"/>
      </w:pPr>
      <w:r>
        <w:rPr>
          <w:rFonts w:ascii="Times New Roman"/>
          <w:b w:val="false"/>
          <w:i w:val="false"/>
          <w:color w:val="000000"/>
          <w:sz w:val="28"/>
        </w:rPr>
        <w:t>
      картасынан үзінді көшірме</w:t>
      </w:r>
    </w:p>
    <w:p>
      <w:pPr>
        <w:spacing w:after="0"/>
        <w:ind w:left="0"/>
        <w:jc w:val="both"/>
      </w:pPr>
      <w:r>
        <w:rPr>
          <w:rFonts w:ascii="Times New Roman"/>
          <w:b w:val="false"/>
          <w:i w:val="false"/>
          <w:color w:val="000000"/>
          <w:sz w:val="28"/>
        </w:rPr>
        <w:t>
      выписка из карты индивидуальной программы абилитации и реабилитации инвалида № ___</w:t>
      </w:r>
    </w:p>
    <w:p>
      <w:pPr>
        <w:spacing w:after="0"/>
        <w:ind w:left="0"/>
        <w:jc w:val="both"/>
      </w:pPr>
      <w:r>
        <w:rPr>
          <w:rFonts w:ascii="Times New Roman"/>
          <w:b w:val="false"/>
          <w:i w:val="false"/>
          <w:color w:val="000000"/>
          <w:sz w:val="28"/>
        </w:rPr>
        <w:t>
      20.3. жалпы еңбек ету қабілетінен айырылу дәрежесі туралы анықтама №_____</w:t>
      </w:r>
    </w:p>
    <w:p>
      <w:pPr>
        <w:spacing w:after="0"/>
        <w:ind w:left="0"/>
        <w:jc w:val="both"/>
      </w:pPr>
      <w:r>
        <w:rPr>
          <w:rFonts w:ascii="Times New Roman"/>
          <w:b w:val="false"/>
          <w:i w:val="false"/>
          <w:color w:val="000000"/>
          <w:sz w:val="28"/>
        </w:rPr>
        <w:t xml:space="preserve">
      справка о степени утраты общей трудоспособности </w:t>
      </w:r>
    </w:p>
    <w:p>
      <w:pPr>
        <w:spacing w:after="0"/>
        <w:ind w:left="0"/>
        <w:jc w:val="both"/>
      </w:pPr>
      <w:r>
        <w:rPr>
          <w:rFonts w:ascii="Times New Roman"/>
          <w:b w:val="false"/>
          <w:i w:val="false"/>
          <w:color w:val="000000"/>
          <w:sz w:val="28"/>
        </w:rPr>
        <w:t>
      20.4. кәсіптік еңбек ету қабілетінен айырылу дәрежесі туралы анықтама №_____</w:t>
      </w:r>
    </w:p>
    <w:p>
      <w:pPr>
        <w:spacing w:after="0"/>
        <w:ind w:left="0"/>
        <w:jc w:val="both"/>
      </w:pPr>
      <w:r>
        <w:rPr>
          <w:rFonts w:ascii="Times New Roman"/>
          <w:b w:val="false"/>
          <w:i w:val="false"/>
          <w:color w:val="000000"/>
          <w:sz w:val="28"/>
        </w:rPr>
        <w:t xml:space="preserve">
      справка о степени утраты профессиональной трудоспособности </w:t>
      </w:r>
    </w:p>
    <w:p>
      <w:pPr>
        <w:spacing w:after="0"/>
        <w:ind w:left="0"/>
        <w:jc w:val="both"/>
      </w:pPr>
      <w:r>
        <w:rPr>
          <w:rFonts w:ascii="Times New Roman"/>
          <w:b w:val="false"/>
          <w:i w:val="false"/>
          <w:color w:val="000000"/>
          <w:sz w:val="28"/>
        </w:rPr>
        <w:t xml:space="preserve">
      20.5. зардап шеккен қызметкердің көмектің қосымша түрлері мен көмекке мұқтаждығы туралы қорытынды №______________ </w:t>
      </w:r>
    </w:p>
    <w:p>
      <w:pPr>
        <w:spacing w:after="0"/>
        <w:ind w:left="0"/>
        <w:jc w:val="both"/>
      </w:pPr>
      <w:r>
        <w:rPr>
          <w:rFonts w:ascii="Times New Roman"/>
          <w:b w:val="false"/>
          <w:i w:val="false"/>
          <w:color w:val="000000"/>
          <w:sz w:val="28"/>
        </w:rPr>
        <w:t xml:space="preserve">
      заключение о нуждаемости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20.6. мүгедектік тағайындалмау туралы хабарлама №_____________ </w:t>
      </w:r>
    </w:p>
    <w:p>
      <w:pPr>
        <w:spacing w:after="0"/>
        <w:ind w:left="0"/>
        <w:jc w:val="both"/>
      </w:pPr>
      <w:r>
        <w:rPr>
          <w:rFonts w:ascii="Times New Roman"/>
          <w:b w:val="false"/>
          <w:i w:val="false"/>
          <w:color w:val="000000"/>
          <w:sz w:val="28"/>
        </w:rPr>
        <w:t>
      извещение о не установлении инвалидности</w:t>
      </w:r>
    </w:p>
    <w:p>
      <w:pPr>
        <w:spacing w:after="0"/>
        <w:ind w:left="0"/>
        <w:jc w:val="both"/>
      </w:pPr>
      <w:r>
        <w:rPr>
          <w:rFonts w:ascii="Times New Roman"/>
          <w:b w:val="false"/>
          <w:i w:val="false"/>
          <w:color w:val="000000"/>
          <w:sz w:val="28"/>
        </w:rPr>
        <w:t xml:space="preserve">
      Бас мамандар __________(______________________) </w:t>
      </w:r>
    </w:p>
    <w:p>
      <w:pPr>
        <w:spacing w:after="0"/>
        <w:ind w:left="0"/>
        <w:jc w:val="both"/>
      </w:pPr>
      <w:r>
        <w:rPr>
          <w:rFonts w:ascii="Times New Roman"/>
          <w:b w:val="false"/>
          <w:i w:val="false"/>
          <w:color w:val="000000"/>
          <w:sz w:val="28"/>
        </w:rPr>
        <w:t>
      Главные специалисты (қолы/подпись)</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МӘС ӘБ бөлімінің басшысы ________________ (ЭЦҚ) </w:t>
      </w:r>
    </w:p>
    <w:p>
      <w:pPr>
        <w:spacing w:after="0"/>
        <w:ind w:left="0"/>
        <w:jc w:val="both"/>
      </w:pPr>
      <w:r>
        <w:rPr>
          <w:rFonts w:ascii="Times New Roman"/>
          <w:b w:val="false"/>
          <w:i w:val="false"/>
          <w:color w:val="000000"/>
          <w:sz w:val="28"/>
        </w:rPr>
        <w:t xml:space="preserve">
      Руководитель отдела МК МСЭ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25" w:id="308"/>
    <w:p>
      <w:pPr>
        <w:spacing w:after="0"/>
        <w:ind w:left="0"/>
        <w:jc w:val="left"/>
      </w:pPr>
      <w:r>
        <w:rPr>
          <w:rFonts w:ascii="Times New Roman"/>
          <w:b/>
          <w:i w:val="false"/>
          <w:color w:val="000000"/>
        </w:rPr>
        <w:t xml:space="preserve"> Күту парағы</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жасы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жасайды/ Жұмыс жасамайды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диагнозы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диагноз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 алып тасталды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алып тасталды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131" w:id="309"/>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бағдарламасының әлеуметтік бөлігі</w:t>
      </w:r>
    </w:p>
    <w:bookmarkEnd w:id="309"/>
    <w:p>
      <w:pPr>
        <w:spacing w:after="0"/>
        <w:ind w:left="0"/>
        <w:jc w:val="both"/>
      </w:pPr>
      <w:r>
        <w:rPr>
          <w:rFonts w:ascii="Times New Roman"/>
          <w:b w:val="false"/>
          <w:i w:val="false"/>
          <w:color w:val="ff0000"/>
          <w:sz w:val="28"/>
        </w:rPr>
        <w:t xml:space="preserve">
      Ескерту. 12-қосымша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20____ жылғы "___" _________ №____ медициналық-әлеуметтік сараптаманың</w:t>
      </w:r>
    </w:p>
    <w:p>
      <w:pPr>
        <w:spacing w:after="0"/>
        <w:ind w:left="0"/>
        <w:jc w:val="both"/>
      </w:pPr>
      <w:r>
        <w:rPr>
          <w:rFonts w:ascii="Times New Roman"/>
          <w:b w:val="false"/>
          <w:i w:val="false"/>
          <w:color w:val="000000"/>
          <w:sz w:val="28"/>
        </w:rPr>
        <w:t>
      20____ жылғы "___" _________ №____ актісіне</w:t>
      </w:r>
    </w:p>
    <w:p>
      <w:pPr>
        <w:spacing w:after="0"/>
        <w:ind w:left="0"/>
        <w:jc w:val="both"/>
      </w:pPr>
      <w:r>
        <w:rPr>
          <w:rFonts w:ascii="Times New Roman"/>
          <w:b w:val="false"/>
          <w:i w:val="false"/>
          <w:color w:val="000000"/>
          <w:sz w:val="28"/>
        </w:rPr>
        <w:t xml:space="preserve">
      1. Мүгедектігі бар адамның тегі, аты, әкесінің аты (ол болған кезде) ____________________________ </w:t>
      </w:r>
    </w:p>
    <w:p>
      <w:pPr>
        <w:spacing w:after="0"/>
        <w:ind w:left="0"/>
        <w:jc w:val="both"/>
      </w:pPr>
      <w:r>
        <w:rPr>
          <w:rFonts w:ascii="Times New Roman"/>
          <w:b w:val="false"/>
          <w:i w:val="false"/>
          <w:color w:val="000000"/>
          <w:sz w:val="28"/>
        </w:rPr>
        <w:t>
      2. Туған күні____ жылғы____ ________</w:t>
      </w:r>
    </w:p>
    <w:p>
      <w:pPr>
        <w:spacing w:after="0"/>
        <w:ind w:left="0"/>
        <w:jc w:val="both"/>
      </w:pPr>
      <w:r>
        <w:rPr>
          <w:rFonts w:ascii="Times New Roman"/>
          <w:b w:val="false"/>
          <w:i w:val="false"/>
          <w:color w:val="000000"/>
          <w:sz w:val="28"/>
        </w:rPr>
        <w:t>
      3. Мекенжайы, телефоны ___________________</w:t>
      </w:r>
    </w:p>
    <w:p>
      <w:pPr>
        <w:spacing w:after="0"/>
        <w:ind w:left="0"/>
        <w:jc w:val="both"/>
      </w:pPr>
      <w:r>
        <w:rPr>
          <w:rFonts w:ascii="Times New Roman"/>
          <w:b w:val="false"/>
          <w:i w:val="false"/>
          <w:color w:val="000000"/>
          <w:sz w:val="28"/>
        </w:rPr>
        <w:t xml:space="preserve">
      4. Мүгедектігі бар адамды абилитациялаудың және оңалтудың жеке бағдарламасы (ОЖБ) алғаш рет, қайта жасалды (қалыптастыру, түзету) </w:t>
      </w:r>
    </w:p>
    <w:p>
      <w:pPr>
        <w:spacing w:after="0"/>
        <w:ind w:left="0"/>
        <w:jc w:val="both"/>
      </w:pPr>
      <w:r>
        <w:rPr>
          <w:rFonts w:ascii="Times New Roman"/>
          <w:b w:val="false"/>
          <w:i w:val="false"/>
          <w:color w:val="000000"/>
          <w:sz w:val="28"/>
        </w:rPr>
        <w:t>
      5. Мүгедектік санаты (тобы, себебі) _____________</w:t>
      </w:r>
    </w:p>
    <w:p>
      <w:pPr>
        <w:spacing w:after="0"/>
        <w:ind w:left="0"/>
        <w:jc w:val="both"/>
      </w:pPr>
      <w:r>
        <w:rPr>
          <w:rFonts w:ascii="Times New Roman"/>
          <w:b w:val="false"/>
          <w:i w:val="false"/>
          <w:color w:val="000000"/>
          <w:sz w:val="28"/>
        </w:rPr>
        <w:t xml:space="preserve">
      6. Диагнозы _________________________________ </w:t>
      </w:r>
    </w:p>
    <w:p>
      <w:pPr>
        <w:spacing w:after="0"/>
        <w:ind w:left="0"/>
        <w:jc w:val="both"/>
      </w:pPr>
      <w:r>
        <w:rPr>
          <w:rFonts w:ascii="Times New Roman"/>
          <w:b w:val="false"/>
          <w:i w:val="false"/>
          <w:color w:val="000000"/>
          <w:sz w:val="28"/>
        </w:rPr>
        <w:t xml:space="preserve">
      7. Мүгедектік 20____ жылғы ____ ____ дейінгі мерзімге белгіленді </w:t>
      </w:r>
    </w:p>
    <w:p>
      <w:pPr>
        <w:spacing w:after="0"/>
        <w:ind w:left="0"/>
        <w:jc w:val="both"/>
      </w:pPr>
      <w:r>
        <w:rPr>
          <w:rFonts w:ascii="Times New Roman"/>
          <w:b w:val="false"/>
          <w:i w:val="false"/>
          <w:color w:val="000000"/>
          <w:sz w:val="28"/>
        </w:rPr>
        <w:t>
      8. Білімі ___________________________________</w:t>
      </w:r>
    </w:p>
    <w:p>
      <w:pPr>
        <w:spacing w:after="0"/>
        <w:ind w:left="0"/>
        <w:jc w:val="both"/>
      </w:pPr>
      <w:r>
        <w:rPr>
          <w:rFonts w:ascii="Times New Roman"/>
          <w:b w:val="false"/>
          <w:i w:val="false"/>
          <w:color w:val="000000"/>
          <w:sz w:val="28"/>
        </w:rPr>
        <w:t>
      9. Кәсібі (мамандығы) ________________________</w:t>
      </w:r>
    </w:p>
    <w:p>
      <w:pPr>
        <w:spacing w:after="0"/>
        <w:ind w:left="0"/>
        <w:jc w:val="both"/>
      </w:pPr>
      <w:r>
        <w:rPr>
          <w:rFonts w:ascii="Times New Roman"/>
          <w:b w:val="false"/>
          <w:i w:val="false"/>
          <w:color w:val="000000"/>
          <w:sz w:val="28"/>
        </w:rPr>
        <w:t>
      10. Оңалту-сараптама қорытындысы: 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оңалту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 мерзімі, іске асыруға жауаптылар</w:t>
            </w:r>
          </w:p>
          <w:p>
            <w:pPr>
              <w:spacing w:after="20"/>
              <w:ind w:left="20"/>
              <w:jc w:val="both"/>
            </w:pPr>
            <w:r>
              <w:rPr>
                <w:rFonts w:ascii="Times New Roman"/>
                <w:b w:val="false"/>
                <w:i w:val="false"/>
                <w:color w:val="000000"/>
                <w:sz w:val="20"/>
              </w:rPr>
              <w:t>
Іс-шараның жабылу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Орындалмау себебінің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бөлімшенің маманы толтырады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асыруға жауапты маман толтырады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Протездік-ортопедиялық көмек көрсету:</w:t>
            </w:r>
          </w:p>
          <w:p>
            <w:pPr>
              <w:spacing w:after="20"/>
              <w:ind w:left="20"/>
              <w:jc w:val="both"/>
            </w:pPr>
            <w:r>
              <w:rPr>
                <w:rFonts w:ascii="Times New Roman"/>
                <w:b w:val="false"/>
                <w:i w:val="false"/>
                <w:color w:val="000000"/>
                <w:sz w:val="20"/>
              </w:rPr>
              <w:t>
қол протезі (иық, білек, қол басы, саусақ);</w:t>
            </w:r>
          </w:p>
          <w:p>
            <w:pPr>
              <w:spacing w:after="20"/>
              <w:ind w:left="20"/>
              <w:jc w:val="both"/>
            </w:pPr>
            <w:r>
              <w:rPr>
                <w:rFonts w:ascii="Times New Roman"/>
                <w:b w:val="false"/>
                <w:i w:val="false"/>
                <w:color w:val="000000"/>
                <w:sz w:val="20"/>
              </w:rPr>
              <w:t>
аяқ протезі (жіліншік, жамбас, аяқ басы);</w:t>
            </w:r>
          </w:p>
          <w:p>
            <w:pPr>
              <w:spacing w:after="20"/>
              <w:ind w:left="20"/>
              <w:jc w:val="both"/>
            </w:pPr>
            <w:r>
              <w:rPr>
                <w:rFonts w:ascii="Times New Roman"/>
                <w:b w:val="false"/>
                <w:i w:val="false"/>
                <w:color w:val="000000"/>
                <w:sz w:val="20"/>
              </w:rPr>
              <w:t>
кеуде безінің протезі;</w:t>
            </w:r>
          </w:p>
          <w:p>
            <w:pPr>
              <w:spacing w:after="20"/>
              <w:ind w:left="20"/>
              <w:jc w:val="both"/>
            </w:pPr>
            <w:r>
              <w:rPr>
                <w:rFonts w:ascii="Times New Roman"/>
                <w:b w:val="false"/>
                <w:i w:val="false"/>
                <w:color w:val="000000"/>
                <w:sz w:val="20"/>
              </w:rPr>
              <w:t>
ортопедиялық аппараттар, тутор;</w:t>
            </w:r>
          </w:p>
          <w:p>
            <w:pPr>
              <w:spacing w:after="20"/>
              <w:ind w:left="20"/>
              <w:jc w:val="both"/>
            </w:pPr>
            <w:r>
              <w:rPr>
                <w:rFonts w:ascii="Times New Roman"/>
                <w:b w:val="false"/>
                <w:i w:val="false"/>
                <w:color w:val="000000"/>
                <w:sz w:val="20"/>
              </w:rPr>
              <w:t>
балдақ, таяқ, жетек арба;</w:t>
            </w:r>
          </w:p>
          <w:p>
            <w:pPr>
              <w:spacing w:after="20"/>
              <w:ind w:left="20"/>
              <w:jc w:val="both"/>
            </w:pPr>
            <w:r>
              <w:rPr>
                <w:rFonts w:ascii="Times New Roman"/>
                <w:b w:val="false"/>
                <w:i w:val="false"/>
                <w:color w:val="000000"/>
                <w:sz w:val="20"/>
              </w:rPr>
              <w:t>
корсет, реклинатор, басұстағыш;</w:t>
            </w:r>
          </w:p>
          <w:p>
            <w:pPr>
              <w:spacing w:after="20"/>
              <w:ind w:left="20"/>
              <w:jc w:val="both"/>
            </w:pPr>
            <w:r>
              <w:rPr>
                <w:rFonts w:ascii="Times New Roman"/>
                <w:b w:val="false"/>
                <w:i w:val="false"/>
                <w:color w:val="000000"/>
                <w:sz w:val="20"/>
              </w:rPr>
              <w:t xml:space="preserve">
бандаж, </w:t>
            </w:r>
          </w:p>
          <w:p>
            <w:pPr>
              <w:spacing w:after="20"/>
              <w:ind w:left="20"/>
              <w:jc w:val="both"/>
            </w:pPr>
            <w:r>
              <w:rPr>
                <w:rFonts w:ascii="Times New Roman"/>
                <w:b w:val="false"/>
                <w:i w:val="false"/>
                <w:color w:val="000000"/>
                <w:sz w:val="20"/>
              </w:rPr>
              <w:t xml:space="preserve">
емдік белбеулер, </w:t>
            </w:r>
          </w:p>
          <w:p>
            <w:pPr>
              <w:spacing w:after="20"/>
              <w:ind w:left="20"/>
              <w:jc w:val="both"/>
            </w:pPr>
            <w:r>
              <w:rPr>
                <w:rFonts w:ascii="Times New Roman"/>
                <w:b w:val="false"/>
                <w:i w:val="false"/>
                <w:color w:val="000000"/>
                <w:sz w:val="20"/>
              </w:rPr>
              <w:t>
балалардың профилактикалық шалбарлары;</w:t>
            </w:r>
          </w:p>
          <w:p>
            <w:pPr>
              <w:spacing w:after="20"/>
              <w:ind w:left="20"/>
              <w:jc w:val="both"/>
            </w:pPr>
            <w:r>
              <w:rPr>
                <w:rFonts w:ascii="Times New Roman"/>
                <w:b w:val="false"/>
                <w:i w:val="false"/>
                <w:color w:val="000000"/>
                <w:sz w:val="20"/>
              </w:rPr>
              <w:t>
ортопедиялық аяқ киім, қосымша құрылғылар (табандар,</w:t>
            </w:r>
          </w:p>
          <w:p>
            <w:pPr>
              <w:spacing w:after="20"/>
              <w:ind w:left="20"/>
              <w:jc w:val="both"/>
            </w:pPr>
            <w:r>
              <w:rPr>
                <w:rFonts w:ascii="Times New Roman"/>
                <w:b w:val="false"/>
                <w:i w:val="false"/>
                <w:color w:val="000000"/>
                <w:sz w:val="20"/>
              </w:rPr>
              <w:t>
кебістер, супинаторлар);</w:t>
            </w:r>
          </w:p>
          <w:p>
            <w:pPr>
              <w:spacing w:after="20"/>
              <w:ind w:left="20"/>
              <w:jc w:val="both"/>
            </w:pPr>
            <w:r>
              <w:rPr>
                <w:rFonts w:ascii="Times New Roman"/>
                <w:b w:val="false"/>
                <w:i w:val="false"/>
                <w:color w:val="000000"/>
                <w:sz w:val="20"/>
              </w:rPr>
              <w:t>
аппараттарға арналған аяқкиім;</w:t>
            </w:r>
          </w:p>
          <w:p>
            <w:pPr>
              <w:spacing w:after="20"/>
              <w:ind w:left="20"/>
              <w:jc w:val="both"/>
            </w:pPr>
            <w:r>
              <w:rPr>
                <w:rFonts w:ascii="Times New Roman"/>
                <w:b w:val="false"/>
                <w:i w:val="false"/>
                <w:color w:val="000000"/>
                <w:sz w:val="20"/>
              </w:rPr>
              <w:t>
жейде киюге арналған құрылғы;</w:t>
            </w:r>
          </w:p>
          <w:p>
            <w:pPr>
              <w:spacing w:after="20"/>
              <w:ind w:left="20"/>
              <w:jc w:val="both"/>
            </w:pPr>
            <w:r>
              <w:rPr>
                <w:rFonts w:ascii="Times New Roman"/>
                <w:b w:val="false"/>
                <w:i w:val="false"/>
                <w:color w:val="000000"/>
                <w:sz w:val="20"/>
              </w:rPr>
              <w:t>
колготки киюге арналған құрылғы;</w:t>
            </w:r>
          </w:p>
          <w:p>
            <w:pPr>
              <w:spacing w:after="20"/>
              <w:ind w:left="20"/>
              <w:jc w:val="both"/>
            </w:pPr>
            <w:r>
              <w:rPr>
                <w:rFonts w:ascii="Times New Roman"/>
                <w:b w:val="false"/>
                <w:i w:val="false"/>
                <w:color w:val="000000"/>
                <w:sz w:val="20"/>
              </w:rPr>
              <w:t>
шұлық киюге арналған құрылғы;</w:t>
            </w:r>
          </w:p>
          <w:p>
            <w:pPr>
              <w:spacing w:after="20"/>
              <w:ind w:left="20"/>
              <w:jc w:val="both"/>
            </w:pPr>
            <w:r>
              <w:rPr>
                <w:rFonts w:ascii="Times New Roman"/>
                <w:b w:val="false"/>
                <w:i w:val="false"/>
                <w:color w:val="000000"/>
                <w:sz w:val="20"/>
              </w:rPr>
              <w:t>
түйме тағуға арналған құрылғы (ілмек);</w:t>
            </w:r>
          </w:p>
          <w:p>
            <w:pPr>
              <w:spacing w:after="20"/>
              <w:ind w:left="20"/>
              <w:jc w:val="both"/>
            </w:pPr>
            <w:r>
              <w:rPr>
                <w:rFonts w:ascii="Times New Roman"/>
                <w:b w:val="false"/>
                <w:i w:val="false"/>
                <w:color w:val="000000"/>
                <w:sz w:val="20"/>
              </w:rPr>
              <w:t>
белсенді ұстағыш;</w:t>
            </w:r>
          </w:p>
          <w:p>
            <w:pPr>
              <w:spacing w:after="20"/>
              <w:ind w:left="20"/>
              <w:jc w:val="both"/>
            </w:pPr>
            <w:r>
              <w:rPr>
                <w:rFonts w:ascii="Times New Roman"/>
                <w:b w:val="false"/>
                <w:i w:val="false"/>
                <w:color w:val="000000"/>
                <w:sz w:val="20"/>
              </w:rPr>
              <w:t>
ыдыс-аяқты ұстауға арналған ұстағыш;</w:t>
            </w:r>
          </w:p>
          <w:p>
            <w:pPr>
              <w:spacing w:after="20"/>
              <w:ind w:left="20"/>
              <w:jc w:val="both"/>
            </w:pPr>
            <w:r>
              <w:rPr>
                <w:rFonts w:ascii="Times New Roman"/>
                <w:b w:val="false"/>
                <w:i w:val="false"/>
                <w:color w:val="000000"/>
                <w:sz w:val="20"/>
              </w:rPr>
              <w:t>
қақпақтарды ашуға арналған ұстағыш;</w:t>
            </w:r>
          </w:p>
          <w:p>
            <w:pPr>
              <w:spacing w:after="20"/>
              <w:ind w:left="20"/>
              <w:jc w:val="both"/>
            </w:pPr>
            <w:r>
              <w:rPr>
                <w:rFonts w:ascii="Times New Roman"/>
                <w:b w:val="false"/>
                <w:i w:val="false"/>
                <w:color w:val="000000"/>
                <w:sz w:val="20"/>
              </w:rPr>
              <w:t>
кілтке арналған ұстағыш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Сурдотехникалық құралдармен қамтамасыз ету: есту аппараты (ересектерге, балаларға арналған);</w:t>
            </w:r>
          </w:p>
          <w:p>
            <w:pPr>
              <w:spacing w:after="20"/>
              <w:ind w:left="20"/>
              <w:jc w:val="both"/>
            </w:pPr>
            <w:r>
              <w:rPr>
                <w:rFonts w:ascii="Times New Roman"/>
                <w:b w:val="false"/>
                <w:i w:val="false"/>
                <w:color w:val="000000"/>
                <w:sz w:val="20"/>
              </w:rPr>
              <w:t>
веб-камерасы бар ноутбук;</w:t>
            </w:r>
          </w:p>
          <w:p>
            <w:pPr>
              <w:spacing w:after="20"/>
              <w:ind w:left="20"/>
              <w:jc w:val="both"/>
            </w:pPr>
            <w:r>
              <w:rPr>
                <w:rFonts w:ascii="Times New Roman"/>
                <w:b w:val="false"/>
                <w:i w:val="false"/>
                <w:color w:val="000000"/>
                <w:sz w:val="20"/>
              </w:rPr>
              <w:t>
көп функционалды дабылды жүйе;</w:t>
            </w:r>
          </w:p>
          <w:p>
            <w:pPr>
              <w:spacing w:after="20"/>
              <w:ind w:left="20"/>
              <w:jc w:val="both"/>
            </w:pPr>
            <w:r>
              <w:rPr>
                <w:rFonts w:ascii="Times New Roman"/>
                <w:b w:val="false"/>
                <w:i w:val="false"/>
                <w:color w:val="000000"/>
                <w:sz w:val="20"/>
              </w:rPr>
              <w:t>
мәтіндік хабарламасы және хабарды қабылдау қызметі бар ұялы телефон;</w:t>
            </w:r>
          </w:p>
          <w:p>
            <w:pPr>
              <w:spacing w:after="20"/>
              <w:ind w:left="20"/>
              <w:jc w:val="both"/>
            </w:pPr>
            <w:r>
              <w:rPr>
                <w:rFonts w:ascii="Times New Roman"/>
                <w:b w:val="false"/>
                <w:i w:val="false"/>
                <w:color w:val="000000"/>
                <w:sz w:val="20"/>
              </w:rPr>
              <w:t>
саңырау және нашар еститін адамдарға арналған сағат; кохлеарлық имплантқа сөйлеу процессоры (ауыстыру);</w:t>
            </w:r>
          </w:p>
          <w:p>
            <w:pPr>
              <w:spacing w:after="20"/>
              <w:ind w:left="20"/>
              <w:jc w:val="both"/>
            </w:pPr>
            <w:r>
              <w:rPr>
                <w:rFonts w:ascii="Times New Roman"/>
                <w:b w:val="false"/>
                <w:i w:val="false"/>
                <w:color w:val="000000"/>
                <w:sz w:val="20"/>
              </w:rPr>
              <w:t>
дауыс шығаратын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Тифлотехникалық құралдармен қамтамасыз ету:</w:t>
            </w:r>
          </w:p>
          <w:p>
            <w:pPr>
              <w:spacing w:after="20"/>
              <w:ind w:left="20"/>
              <w:jc w:val="both"/>
            </w:pPr>
            <w:r>
              <w:rPr>
                <w:rFonts w:ascii="Times New Roman"/>
                <w:b w:val="false"/>
                <w:i w:val="false"/>
                <w:color w:val="000000"/>
                <w:sz w:val="20"/>
              </w:rPr>
              <w:t>
тифлотаяқ;</w:t>
            </w:r>
          </w:p>
          <w:p>
            <w:pPr>
              <w:spacing w:after="20"/>
              <w:ind w:left="20"/>
              <w:jc w:val="both"/>
            </w:pPr>
            <w:r>
              <w:rPr>
                <w:rFonts w:ascii="Times New Roman"/>
                <w:b w:val="false"/>
                <w:i w:val="false"/>
                <w:color w:val="000000"/>
                <w:sz w:val="20"/>
              </w:rPr>
              <w:t>
оқу машинасы;</w:t>
            </w:r>
          </w:p>
          <w:p>
            <w:pPr>
              <w:spacing w:after="20"/>
              <w:ind w:left="20"/>
              <w:jc w:val="both"/>
            </w:pPr>
            <w:r>
              <w:rPr>
                <w:rFonts w:ascii="Times New Roman"/>
                <w:b w:val="false"/>
                <w:i w:val="false"/>
                <w:color w:val="000000"/>
                <w:sz w:val="20"/>
              </w:rPr>
              <w:t>
сөйлеу синтезі бар экрандық қол жеткізу бағдарламасымен қамтамасыз етілген ноутбук;</w:t>
            </w:r>
          </w:p>
          <w:p>
            <w:pPr>
              <w:spacing w:after="20"/>
              <w:ind w:left="20"/>
              <w:jc w:val="both"/>
            </w:pPr>
            <w:r>
              <w:rPr>
                <w:rFonts w:ascii="Times New Roman"/>
                <w:b w:val="false"/>
                <w:i w:val="false"/>
                <w:color w:val="000000"/>
                <w:sz w:val="20"/>
              </w:rPr>
              <w:t>
Брайль жүйесі бойынша жазу құралы, грифелі;</w:t>
            </w:r>
          </w:p>
          <w:p>
            <w:pPr>
              <w:spacing w:after="20"/>
              <w:ind w:left="20"/>
              <w:jc w:val="both"/>
            </w:pPr>
            <w:r>
              <w:rPr>
                <w:rFonts w:ascii="Times New Roman"/>
                <w:b w:val="false"/>
                <w:i w:val="false"/>
                <w:color w:val="000000"/>
                <w:sz w:val="20"/>
              </w:rPr>
              <w:t>
рельефті-ноқатты қаріппен жазуға арналған қағаз;</w:t>
            </w:r>
          </w:p>
          <w:p>
            <w:pPr>
              <w:spacing w:after="20"/>
              <w:ind w:left="20"/>
              <w:jc w:val="both"/>
            </w:pPr>
            <w:r>
              <w:rPr>
                <w:rFonts w:ascii="Times New Roman"/>
                <w:b w:val="false"/>
                <w:i w:val="false"/>
                <w:color w:val="000000"/>
                <w:sz w:val="20"/>
              </w:rPr>
              <w:t>
дыбыспен хабар беретін және диктофоны бар мобильді телефон;</w:t>
            </w:r>
          </w:p>
          <w:p>
            <w:pPr>
              <w:spacing w:after="20"/>
              <w:ind w:left="20"/>
              <w:jc w:val="both"/>
            </w:pPr>
            <w:r>
              <w:rPr>
                <w:rFonts w:ascii="Times New Roman"/>
                <w:b w:val="false"/>
                <w:i w:val="false"/>
                <w:color w:val="000000"/>
                <w:sz w:val="20"/>
              </w:rPr>
              <w:t>
дыбыс жазбасын шығаруға арналған плейер;</w:t>
            </w:r>
          </w:p>
          <w:p>
            <w:pPr>
              <w:spacing w:after="20"/>
              <w:ind w:left="20"/>
              <w:jc w:val="both"/>
            </w:pPr>
            <w:r>
              <w:rPr>
                <w:rFonts w:ascii="Times New Roman"/>
                <w:b w:val="false"/>
                <w:i w:val="false"/>
                <w:color w:val="000000"/>
                <w:sz w:val="20"/>
              </w:rPr>
              <w:t>
нашар көретін адамдарға арналған сағат;</w:t>
            </w:r>
          </w:p>
          <w:p>
            <w:pPr>
              <w:spacing w:after="20"/>
              <w:ind w:left="20"/>
              <w:jc w:val="both"/>
            </w:pPr>
            <w:r>
              <w:rPr>
                <w:rFonts w:ascii="Times New Roman"/>
                <w:b w:val="false"/>
                <w:i w:val="false"/>
                <w:color w:val="000000"/>
                <w:sz w:val="20"/>
              </w:rPr>
              <w:t>
сөз шығаратын термометр;</w:t>
            </w:r>
          </w:p>
          <w:p>
            <w:pPr>
              <w:spacing w:after="20"/>
              <w:ind w:left="20"/>
              <w:jc w:val="both"/>
            </w:pPr>
            <w:r>
              <w:rPr>
                <w:rFonts w:ascii="Times New Roman"/>
                <w:b w:val="false"/>
                <w:i w:val="false"/>
                <w:color w:val="000000"/>
                <w:sz w:val="20"/>
              </w:rPr>
              <w:t>
сөз шығаратын тонометр;</w:t>
            </w:r>
          </w:p>
          <w:p>
            <w:pPr>
              <w:spacing w:after="20"/>
              <w:ind w:left="20"/>
              <w:jc w:val="both"/>
            </w:pPr>
            <w:r>
              <w:rPr>
                <w:rFonts w:ascii="Times New Roman"/>
                <w:b w:val="false"/>
                <w:i w:val="false"/>
                <w:color w:val="000000"/>
                <w:sz w:val="20"/>
              </w:rPr>
              <w:t>
тест жолақшалары бар сөз шығаратын глюкометр;</w:t>
            </w:r>
          </w:p>
          <w:p>
            <w:pPr>
              <w:spacing w:after="20"/>
              <w:ind w:left="20"/>
              <w:jc w:val="both"/>
            </w:pPr>
            <w:r>
              <w:rPr>
                <w:rFonts w:ascii="Times New Roman"/>
                <w:b w:val="false"/>
                <w:i w:val="false"/>
                <w:color w:val="000000"/>
                <w:sz w:val="20"/>
              </w:rPr>
              <w:t xml:space="preserve">
Брайль қарпін өз бетінше үйренуге арналған сөйлейтін құрал; </w:t>
            </w:r>
          </w:p>
          <w:p>
            <w:pPr>
              <w:spacing w:after="20"/>
              <w:ind w:left="20"/>
              <w:jc w:val="both"/>
            </w:pPr>
            <w:r>
              <w:rPr>
                <w:rFonts w:ascii="Times New Roman"/>
                <w:b w:val="false"/>
                <w:i w:val="false"/>
                <w:color w:val="000000"/>
                <w:sz w:val="20"/>
              </w:rPr>
              <w:t>
алмалы-салмалы Брайль әліппесі;</w:t>
            </w:r>
          </w:p>
          <w:p>
            <w:pPr>
              <w:spacing w:after="20"/>
              <w:ind w:left="20"/>
              <w:jc w:val="both"/>
            </w:pPr>
            <w:r>
              <w:rPr>
                <w:rFonts w:ascii="Times New Roman"/>
                <w:b w:val="false"/>
                <w:i w:val="false"/>
                <w:color w:val="000000"/>
                <w:sz w:val="20"/>
              </w:rPr>
              <w:t>
көру қабілеті нашар мүгедектерге арналған ине сабақтағыштар, тігін инелері;</w:t>
            </w:r>
          </w:p>
          <w:p>
            <w:pPr>
              <w:spacing w:after="20"/>
              <w:ind w:left="20"/>
              <w:jc w:val="both"/>
            </w:pPr>
            <w:r>
              <w:rPr>
                <w:rFonts w:ascii="Times New Roman"/>
                <w:b w:val="false"/>
                <w:i w:val="false"/>
                <w:color w:val="000000"/>
                <w:sz w:val="20"/>
              </w:rPr>
              <w:t>
Брайль қарпімен ақпаратты енгізу/шығарудың кіріктірілген сөйлеу синтезі бар портативті тифлокомпьютер.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гигиеналық құралдармен қамтамасыз ету (салмағы __ килограмм, бойы__ сантиметр, жамбас көлемі __ сантиметр жазу керек):</w:t>
            </w:r>
          </w:p>
          <w:p>
            <w:pPr>
              <w:spacing w:after="20"/>
              <w:ind w:left="20"/>
              <w:jc w:val="both"/>
            </w:pPr>
            <w:r>
              <w:rPr>
                <w:rFonts w:ascii="Times New Roman"/>
                <w:b w:val="false"/>
                <w:i w:val="false"/>
                <w:color w:val="000000"/>
                <w:sz w:val="20"/>
              </w:rPr>
              <w:t>
несеп қабылдағыш;</w:t>
            </w:r>
          </w:p>
          <w:p>
            <w:pPr>
              <w:spacing w:after="20"/>
              <w:ind w:left="20"/>
              <w:jc w:val="both"/>
            </w:pPr>
            <w:r>
              <w:rPr>
                <w:rFonts w:ascii="Times New Roman"/>
                <w:b w:val="false"/>
                <w:i w:val="false"/>
                <w:color w:val="000000"/>
                <w:sz w:val="20"/>
              </w:rPr>
              <w:t>
нәжіс қабылдағыш;</w:t>
            </w:r>
          </w:p>
          <w:p>
            <w:pPr>
              <w:spacing w:after="20"/>
              <w:ind w:left="20"/>
              <w:jc w:val="both"/>
            </w:pPr>
            <w:r>
              <w:rPr>
                <w:rFonts w:ascii="Times New Roman"/>
                <w:b w:val="false"/>
                <w:i w:val="false"/>
                <w:color w:val="000000"/>
                <w:sz w:val="20"/>
              </w:rPr>
              <w:t>
жөргектер (ересектерге, балаларға арналған);</w:t>
            </w:r>
          </w:p>
          <w:p>
            <w:pPr>
              <w:spacing w:after="20"/>
              <w:ind w:left="20"/>
              <w:jc w:val="both"/>
            </w:pPr>
            <w:r>
              <w:rPr>
                <w:rFonts w:ascii="Times New Roman"/>
                <w:b w:val="false"/>
                <w:i w:val="false"/>
                <w:color w:val="000000"/>
                <w:sz w:val="20"/>
              </w:rPr>
              <w:t>
сіңіргіш жаймалар (жаялықтар);</w:t>
            </w:r>
          </w:p>
          <w:p>
            <w:pPr>
              <w:spacing w:after="20"/>
              <w:ind w:left="20"/>
              <w:jc w:val="both"/>
            </w:pPr>
            <w:r>
              <w:rPr>
                <w:rFonts w:ascii="Times New Roman"/>
                <w:b w:val="false"/>
                <w:i w:val="false"/>
                <w:color w:val="000000"/>
                <w:sz w:val="20"/>
              </w:rPr>
              <w:t>
катетер;</w:t>
            </w:r>
          </w:p>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p>
            <w:pPr>
              <w:spacing w:after="20"/>
              <w:ind w:left="20"/>
              <w:jc w:val="both"/>
            </w:pPr>
            <w:r>
              <w:rPr>
                <w:rFonts w:ascii="Times New Roman"/>
                <w:b w:val="false"/>
                <w:i w:val="false"/>
                <w:color w:val="000000"/>
                <w:sz w:val="20"/>
              </w:rPr>
              <w:t>
қорғаныш крем;</w:t>
            </w:r>
          </w:p>
          <w:p>
            <w:pPr>
              <w:spacing w:after="20"/>
              <w:ind w:left="20"/>
              <w:jc w:val="both"/>
            </w:pPr>
            <w:r>
              <w:rPr>
                <w:rFonts w:ascii="Times New Roman"/>
                <w:b w:val="false"/>
                <w:i w:val="false"/>
                <w:color w:val="000000"/>
                <w:sz w:val="20"/>
              </w:rPr>
              <w:t>
сіңіргіш ұнтақ (опа);</w:t>
            </w:r>
          </w:p>
          <w:p>
            <w:pPr>
              <w:spacing w:after="20"/>
              <w:ind w:left="20"/>
              <w:jc w:val="both"/>
            </w:pPr>
            <w:r>
              <w:rPr>
                <w:rFonts w:ascii="Times New Roman"/>
                <w:b w:val="false"/>
                <w:i w:val="false"/>
                <w:color w:val="000000"/>
                <w:sz w:val="20"/>
              </w:rPr>
              <w:t>
иісті бейтарап тандырғыш;</w:t>
            </w:r>
          </w:p>
          <w:p>
            <w:pPr>
              <w:spacing w:after="20"/>
              <w:ind w:left="20"/>
              <w:jc w:val="both"/>
            </w:pPr>
            <w:r>
              <w:rPr>
                <w:rFonts w:ascii="Times New Roman"/>
                <w:b w:val="false"/>
                <w:i w:val="false"/>
                <w:color w:val="000000"/>
                <w:sz w:val="20"/>
              </w:rPr>
              <w:t>
стоманың айналасындағы немесе шат терісін тазалауға және күтуге арналған тазартқыш;</w:t>
            </w:r>
          </w:p>
          <w:p>
            <w:pPr>
              <w:spacing w:after="20"/>
              <w:ind w:left="20"/>
              <w:jc w:val="both"/>
            </w:pPr>
            <w:r>
              <w:rPr>
                <w:rFonts w:ascii="Times New Roman"/>
                <w:b w:val="false"/>
                <w:i w:val="false"/>
                <w:color w:val="000000"/>
                <w:sz w:val="20"/>
              </w:rPr>
              <w:t>
санитариялық құрылғысы бар кресло-орындық;</w:t>
            </w:r>
          </w:p>
          <w:p>
            <w:pPr>
              <w:spacing w:after="20"/>
              <w:ind w:left="20"/>
              <w:jc w:val="both"/>
            </w:pPr>
            <w:r>
              <w:rPr>
                <w:rFonts w:ascii="Times New Roman"/>
                <w:b w:val="false"/>
                <w:i w:val="false"/>
                <w:color w:val="000000"/>
                <w:sz w:val="20"/>
              </w:rPr>
              <w:t>
дәретхана бөлмесіне арналған қайырмалы тіреуіш тұтқалар;</w:t>
            </w:r>
          </w:p>
          <w:p>
            <w:pPr>
              <w:spacing w:after="20"/>
              <w:ind w:left="20"/>
              <w:jc w:val="both"/>
            </w:pPr>
            <w:r>
              <w:rPr>
                <w:rFonts w:ascii="Times New Roman"/>
                <w:b w:val="false"/>
                <w:i w:val="false"/>
                <w:color w:val="000000"/>
                <w:sz w:val="20"/>
              </w:rPr>
              <w:t>
жуынатын бөлмеге арналған тұтқалар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жүріп-тұру құралдарымен қамтамасыз ету (кресло-арбалар) (салмағы __ килограмм, бойы __ сантиметр, жамбас көлемі __ сантиметр жазу керек):</w:t>
            </w:r>
          </w:p>
          <w:p>
            <w:pPr>
              <w:spacing w:after="20"/>
              <w:ind w:left="20"/>
              <w:jc w:val="both"/>
            </w:pPr>
            <w:r>
              <w:rPr>
                <w:rFonts w:ascii="Times New Roman"/>
                <w:b w:val="false"/>
                <w:i w:val="false"/>
                <w:color w:val="000000"/>
                <w:sz w:val="20"/>
              </w:rPr>
              <w:t>
бөлмеде жүріп-тұруға арналған кресло-арбалар (балаларға, жасөспірімдерге, ересектерге арналған);</w:t>
            </w:r>
          </w:p>
          <w:p>
            <w:pPr>
              <w:spacing w:after="20"/>
              <w:ind w:left="20"/>
              <w:jc w:val="both"/>
            </w:pPr>
            <w:r>
              <w:rPr>
                <w:rFonts w:ascii="Times New Roman"/>
                <w:b w:val="false"/>
                <w:i w:val="false"/>
                <w:color w:val="000000"/>
                <w:sz w:val="20"/>
              </w:rPr>
              <w:t>
серуендеуге арналған кресло-арбалар (балаларға, жасөспірімдерге, ересектерге арналған);</w:t>
            </w:r>
          </w:p>
          <w:p>
            <w:pPr>
              <w:spacing w:after="20"/>
              <w:ind w:left="20"/>
              <w:jc w:val="both"/>
            </w:pPr>
            <w:r>
              <w:rPr>
                <w:rFonts w:ascii="Times New Roman"/>
                <w:b w:val="false"/>
                <w:i w:val="false"/>
                <w:color w:val="000000"/>
                <w:sz w:val="20"/>
              </w:rPr>
              <w:t>
әмбебап кресло-арба (белсенді типтегі, электр жетегі бар, көп функциялы);</w:t>
            </w:r>
          </w:p>
          <w:p>
            <w:pPr>
              <w:spacing w:after="20"/>
              <w:ind w:left="20"/>
              <w:jc w:val="both"/>
            </w:pPr>
            <w:r>
              <w:rPr>
                <w:rFonts w:ascii="Times New Roman"/>
                <w:b w:val="false"/>
                <w:i w:val="false"/>
                <w:color w:val="000000"/>
                <w:sz w:val="20"/>
              </w:rPr>
              <w:t>
сырғытқы арба.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қызметтер көрсету:</w:t>
            </w:r>
          </w:p>
          <w:p>
            <w:pPr>
              <w:spacing w:after="20"/>
              <w:ind w:left="20"/>
              <w:jc w:val="both"/>
            </w:pPr>
            <w:r>
              <w:rPr>
                <w:rFonts w:ascii="Times New Roman"/>
                <w:b w:val="false"/>
                <w:i w:val="false"/>
                <w:color w:val="000000"/>
                <w:sz w:val="20"/>
              </w:rPr>
              <w:t>
жеке көмекші;</w:t>
            </w:r>
          </w:p>
          <w:p>
            <w:pPr>
              <w:spacing w:after="20"/>
              <w:ind w:left="20"/>
              <w:jc w:val="both"/>
            </w:pPr>
            <w:r>
              <w:rPr>
                <w:rFonts w:ascii="Times New Roman"/>
                <w:b w:val="false"/>
                <w:i w:val="false"/>
                <w:color w:val="000000"/>
                <w:sz w:val="20"/>
              </w:rPr>
              <w:t>
ымдау тілі маманы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жағдайларда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мүгедектігі бар балаларға арналған стационар жағдайында арнаулы әлеуметтік қызметтер көрсету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балаларға арналған стационар жағдайында арнаулы әлеуметтік қызметтер көрсету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адамдарға стационар жағдайында арнаулы әлеуметтік қызметтер көрсету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стационар жағдайында арнаулы әлеуметтік қызметтер көрсету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стационар: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арналған оңалту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балаларға арналған оңалту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18 жастан асқан мүгедектігі бар адамдарға арналған күндіз болу бөлімшесі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күндіз болу бөлімшесі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мүгедектігі бар балаларға арналған күндіз болу бөлімшесі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балаларға арналған күндіз болу бөлімшесі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орталық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18 жастан асқан мүгедектігі бар адамдарға арналған үйде әлеуметтік көмек көрсету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үйде әлеуметтік көмек көрсету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мүгедектігі бар балаларға арналған үйде әлеуметтік көмек көрсету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балаларға арналған үйде әлеуметтік көмек көрсету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жүйесі ұйымының желісі бойынша жүргізілетін санаторлық-курорттық емдеу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үй-тұрмыстық жағдайларды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(ол болған кезде)__________</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xml:space="preserve">
      Аумақтық бөлімшенің мөртабаны </w:t>
      </w:r>
    </w:p>
    <w:p>
      <w:pPr>
        <w:spacing w:after="0"/>
        <w:ind w:left="0"/>
        <w:jc w:val="both"/>
      </w:pPr>
      <w:r>
        <w:rPr>
          <w:rFonts w:ascii="Times New Roman"/>
          <w:b w:val="false"/>
          <w:i w:val="false"/>
          <w:color w:val="000000"/>
          <w:sz w:val="28"/>
        </w:rPr>
        <w:t xml:space="preserve">
      11. ОЖБ әлеуметтік бөлігін іске асыру күні ______ </w:t>
      </w:r>
    </w:p>
    <w:p>
      <w:pPr>
        <w:spacing w:after="0"/>
        <w:ind w:left="0"/>
        <w:jc w:val="both"/>
      </w:pPr>
      <w:r>
        <w:rPr>
          <w:rFonts w:ascii="Times New Roman"/>
          <w:b w:val="false"/>
          <w:i w:val="false"/>
          <w:color w:val="000000"/>
          <w:sz w:val="28"/>
        </w:rPr>
        <w:t>
      Тегі, аты, әкесінің аты (ол болған кезде) _________</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басшы (ЭЦҚ)</w:t>
      </w:r>
    </w:p>
    <w:p>
      <w:pPr>
        <w:spacing w:after="0"/>
        <w:ind w:left="0"/>
        <w:jc w:val="both"/>
      </w:pPr>
      <w:r>
        <w:rPr>
          <w:rFonts w:ascii="Times New Roman"/>
          <w:b w:val="false"/>
          <w:i w:val="false"/>
          <w:color w:val="000000"/>
          <w:sz w:val="28"/>
        </w:rPr>
        <w:t xml:space="preserve">
      12. Оңалтудың әлеуметтік бөлігін іске асыру нәтижелерін бағалау (асты сызылсын): </w:t>
      </w:r>
    </w:p>
    <w:p>
      <w:pPr>
        <w:spacing w:after="0"/>
        <w:ind w:left="0"/>
        <w:jc w:val="both"/>
      </w:pPr>
      <w:r>
        <w:rPr>
          <w:rFonts w:ascii="Times New Roman"/>
          <w:b w:val="false"/>
          <w:i w:val="false"/>
          <w:color w:val="000000"/>
          <w:sz w:val="28"/>
        </w:rPr>
        <w:t xml:space="preserve">
       бұзылған функцияларды қалпына келтіру (толық немесе ішінара), бұзылған функциялардың орнын толтыру (толық немесе ішінара), оң нәтиженің болмауы </w:t>
      </w:r>
    </w:p>
    <w:p>
      <w:pPr>
        <w:spacing w:after="0"/>
        <w:ind w:left="0"/>
        <w:jc w:val="both"/>
      </w:pPr>
      <w:r>
        <w:rPr>
          <w:rFonts w:ascii="Times New Roman"/>
          <w:b w:val="false"/>
          <w:i w:val="false"/>
          <w:color w:val="000000"/>
          <w:sz w:val="28"/>
        </w:rPr>
        <w:t>
      Тегі, аты, әкесінің аты (ол болған кезде) 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(қию сызығы)</w:t>
      </w:r>
    </w:p>
    <w:p>
      <w:pPr>
        <w:spacing w:after="0"/>
        <w:ind w:left="0"/>
        <w:jc w:val="both"/>
      </w:pPr>
      <w:r>
        <w:rPr>
          <w:rFonts w:ascii="Times New Roman"/>
          <w:b w:val="false"/>
          <w:i w:val="false"/>
          <w:color w:val="000000"/>
          <w:sz w:val="28"/>
        </w:rPr>
        <w:t>
      Мүгедектігі бар адамды абилитациялаудың және оңалтудың жеке бағдарламасының әлеуметтік бөлігінен үзінді көшірме</w:t>
      </w:r>
    </w:p>
    <w:p>
      <w:pPr>
        <w:spacing w:after="0"/>
        <w:ind w:left="0"/>
        <w:jc w:val="both"/>
      </w:pPr>
      <w:r>
        <w:rPr>
          <w:rFonts w:ascii="Times New Roman"/>
          <w:b w:val="false"/>
          <w:i w:val="false"/>
          <w:color w:val="000000"/>
          <w:sz w:val="28"/>
        </w:rPr>
        <w:t xml:space="preserve">
      20____ жылғы "___"___________ ОЖБ № ______ </w:t>
      </w:r>
    </w:p>
    <w:p>
      <w:pPr>
        <w:spacing w:after="0"/>
        <w:ind w:left="0"/>
        <w:jc w:val="both"/>
      </w:pPr>
      <w:r>
        <w:rPr>
          <w:rFonts w:ascii="Times New Roman"/>
          <w:b w:val="false"/>
          <w:i w:val="false"/>
          <w:color w:val="000000"/>
          <w:sz w:val="28"/>
        </w:rPr>
        <w:t xml:space="preserve">
      20____ жылғы "___"___________№ _____ актісіне </w:t>
      </w:r>
    </w:p>
    <w:p>
      <w:pPr>
        <w:spacing w:after="0"/>
        <w:ind w:left="0"/>
        <w:jc w:val="both"/>
      </w:pPr>
      <w:r>
        <w:rPr>
          <w:rFonts w:ascii="Times New Roman"/>
          <w:b w:val="false"/>
          <w:i w:val="false"/>
          <w:color w:val="000000"/>
          <w:sz w:val="28"/>
        </w:rPr>
        <w:t xml:space="preserve">
      1. Мүгедектігі бар адамның тегі, аты, әкесінің аты (ол болған кезде) _____________________________ </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3. Тіркелу орны____________________</w:t>
      </w:r>
    </w:p>
    <w:p>
      <w:pPr>
        <w:spacing w:after="0"/>
        <w:ind w:left="0"/>
        <w:jc w:val="both"/>
      </w:pPr>
      <w:r>
        <w:rPr>
          <w:rFonts w:ascii="Times New Roman"/>
          <w:b w:val="false"/>
          <w:i w:val="false"/>
          <w:color w:val="000000"/>
          <w:sz w:val="28"/>
        </w:rPr>
        <w:t xml:space="preserve">
      4. ОЖБ алғаш рет, қайта жасалды (қалыптастыру, түзету) </w:t>
      </w:r>
    </w:p>
    <w:p>
      <w:pPr>
        <w:spacing w:after="0"/>
        <w:ind w:left="0"/>
        <w:jc w:val="both"/>
      </w:pPr>
      <w:r>
        <w:rPr>
          <w:rFonts w:ascii="Times New Roman"/>
          <w:b w:val="false"/>
          <w:i w:val="false"/>
          <w:color w:val="000000"/>
          <w:sz w:val="28"/>
        </w:rPr>
        <w:t xml:space="preserve">
      5. Мүгедектік санаты (тобы, себебі) _____________ </w:t>
      </w:r>
    </w:p>
    <w:p>
      <w:pPr>
        <w:spacing w:after="0"/>
        <w:ind w:left="0"/>
        <w:jc w:val="both"/>
      </w:pPr>
      <w:r>
        <w:rPr>
          <w:rFonts w:ascii="Times New Roman"/>
          <w:b w:val="false"/>
          <w:i w:val="false"/>
          <w:color w:val="000000"/>
          <w:sz w:val="28"/>
        </w:rPr>
        <w:t xml:space="preserve">
      6. Мүгедектік 20___ жылғы _____ _____ дейінгі мерзімге белгіленді </w:t>
      </w:r>
    </w:p>
    <w:p>
      <w:pPr>
        <w:spacing w:after="0"/>
        <w:ind w:left="0"/>
        <w:jc w:val="both"/>
      </w:pPr>
      <w:r>
        <w:rPr>
          <w:rFonts w:ascii="Times New Roman"/>
          <w:b w:val="false"/>
          <w:i w:val="false"/>
          <w:color w:val="000000"/>
          <w:sz w:val="28"/>
        </w:rPr>
        <w:t>
      7. Диагнозы__________________________________</w:t>
      </w:r>
    </w:p>
    <w:p>
      <w:pPr>
        <w:spacing w:after="0"/>
        <w:ind w:left="0"/>
        <w:jc w:val="both"/>
      </w:pPr>
      <w:r>
        <w:rPr>
          <w:rFonts w:ascii="Times New Roman"/>
          <w:b w:val="false"/>
          <w:i w:val="false"/>
          <w:color w:val="000000"/>
          <w:sz w:val="28"/>
        </w:rPr>
        <w:t xml:space="preserve">
      8. Білімі _____________________________________ </w:t>
      </w:r>
    </w:p>
    <w:p>
      <w:pPr>
        <w:spacing w:after="0"/>
        <w:ind w:left="0"/>
        <w:jc w:val="both"/>
      </w:pPr>
      <w:r>
        <w:rPr>
          <w:rFonts w:ascii="Times New Roman"/>
          <w:b w:val="false"/>
          <w:i w:val="false"/>
          <w:color w:val="000000"/>
          <w:sz w:val="28"/>
        </w:rPr>
        <w:t xml:space="preserve">
      9. Кәсібі (мамандығы)_________________________ </w:t>
      </w:r>
    </w:p>
    <w:p>
      <w:pPr>
        <w:spacing w:after="0"/>
        <w:ind w:left="0"/>
        <w:jc w:val="both"/>
      </w:pPr>
      <w:r>
        <w:rPr>
          <w:rFonts w:ascii="Times New Roman"/>
          <w:b w:val="false"/>
          <w:i w:val="false"/>
          <w:color w:val="000000"/>
          <w:sz w:val="28"/>
        </w:rPr>
        <w:t>
      10. Оңалту-сараптама қорытындысы: ____________</w:t>
      </w:r>
    </w:p>
    <w:p>
      <w:pPr>
        <w:spacing w:after="0"/>
        <w:ind w:left="0"/>
        <w:jc w:val="both"/>
      </w:pPr>
      <w:r>
        <w:rPr>
          <w:rFonts w:ascii="Times New Roman"/>
          <w:b w:val="false"/>
          <w:i w:val="false"/>
          <w:color w:val="000000"/>
          <w:sz w:val="28"/>
        </w:rPr>
        <w:t xml:space="preserve">
      әлеуметтік оңалту: </w:t>
      </w:r>
    </w:p>
    <w:p>
      <w:pPr>
        <w:spacing w:after="0"/>
        <w:ind w:left="0"/>
        <w:jc w:val="both"/>
      </w:pPr>
      <w:r>
        <w:rPr>
          <w:rFonts w:ascii="Times New Roman"/>
          <w:b w:val="false"/>
          <w:i w:val="false"/>
          <w:color w:val="000000"/>
          <w:sz w:val="28"/>
        </w:rPr>
        <w:t xml:space="preserve">
      іс-шара ______ әзірлеу күні _________ жылғы_____ </w:t>
      </w:r>
    </w:p>
    <w:p>
      <w:pPr>
        <w:spacing w:after="0"/>
        <w:ind w:left="0"/>
        <w:jc w:val="both"/>
      </w:pPr>
      <w:r>
        <w:rPr>
          <w:rFonts w:ascii="Times New Roman"/>
          <w:b w:val="false"/>
          <w:i w:val="false"/>
          <w:color w:val="000000"/>
          <w:sz w:val="28"/>
        </w:rPr>
        <w:t xml:space="preserve">
      іске асыру мерзімі ______ жылғы _______ </w:t>
      </w:r>
    </w:p>
    <w:p>
      <w:pPr>
        <w:spacing w:after="0"/>
        <w:ind w:left="0"/>
        <w:jc w:val="both"/>
      </w:pPr>
      <w:r>
        <w:rPr>
          <w:rFonts w:ascii="Times New Roman"/>
          <w:b w:val="false"/>
          <w:i w:val="false"/>
          <w:color w:val="000000"/>
          <w:sz w:val="28"/>
        </w:rPr>
        <w:t xml:space="preserve">
      іс-шара _____ ______әзірлеу күні _____жылғы ____ </w:t>
      </w:r>
    </w:p>
    <w:p>
      <w:pPr>
        <w:spacing w:after="0"/>
        <w:ind w:left="0"/>
        <w:jc w:val="both"/>
      </w:pPr>
      <w:r>
        <w:rPr>
          <w:rFonts w:ascii="Times New Roman"/>
          <w:b w:val="false"/>
          <w:i w:val="false"/>
          <w:color w:val="000000"/>
          <w:sz w:val="28"/>
        </w:rPr>
        <w:t xml:space="preserve">
      іске асыру мерзімі __________ жылғы ___________ </w:t>
      </w:r>
    </w:p>
    <w:p>
      <w:pPr>
        <w:spacing w:after="0"/>
        <w:ind w:left="0"/>
        <w:jc w:val="both"/>
      </w:pPr>
      <w:r>
        <w:rPr>
          <w:rFonts w:ascii="Times New Roman"/>
          <w:b w:val="false"/>
          <w:i w:val="false"/>
          <w:color w:val="000000"/>
          <w:sz w:val="28"/>
        </w:rPr>
        <w:t>
      Тегі, аты, әкесінің аты (ол болған кезде) _______</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xml:space="preserve">
      аумақтық бөлімшенің басшысы (қолы) </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33" w:id="310"/>
    <w:p>
      <w:pPr>
        <w:spacing w:after="0"/>
        <w:ind w:left="0"/>
        <w:jc w:val="left"/>
      </w:pPr>
      <w:r>
        <w:rPr>
          <w:rFonts w:ascii="Times New Roman"/>
          <w:b/>
          <w:i w:val="false"/>
          <w:color w:val="000000"/>
        </w:rPr>
        <w:t xml:space="preserve"> Мүгедектігі бар адамды абилитациялау мен оңалтудың жеке бағдарламасының кәсіптік бөлігі 20____ жылғы "____" __________ № ______</w:t>
      </w:r>
    </w:p>
    <w:bookmarkEnd w:id="310"/>
    <w:p>
      <w:pPr>
        <w:spacing w:after="0"/>
        <w:ind w:left="0"/>
        <w:jc w:val="both"/>
      </w:pPr>
      <w:r>
        <w:rPr>
          <w:rFonts w:ascii="Times New Roman"/>
          <w:b w:val="false"/>
          <w:i w:val="false"/>
          <w:color w:val="000000"/>
          <w:sz w:val="28"/>
        </w:rPr>
        <w:t xml:space="preserve">
      медициналық-әлеуметтік сараптаманың 20__ жылғы "__" ___№__ актісіне </w:t>
      </w:r>
    </w:p>
    <w:p>
      <w:pPr>
        <w:spacing w:after="0"/>
        <w:ind w:left="0"/>
        <w:jc w:val="both"/>
      </w:pPr>
      <w:r>
        <w:rPr>
          <w:rFonts w:ascii="Times New Roman"/>
          <w:b w:val="false"/>
          <w:i w:val="false"/>
          <w:color w:val="000000"/>
          <w:sz w:val="28"/>
        </w:rPr>
        <w:t xml:space="preserve">
      1. Мүгедектігі бар адамның тегі, аты, әкесінің аты (ол болған кезде) _____ </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3. Мекенжайы, үй телефоны ______________________</w:t>
      </w:r>
    </w:p>
    <w:p>
      <w:pPr>
        <w:spacing w:after="0"/>
        <w:ind w:left="0"/>
        <w:jc w:val="both"/>
      </w:pPr>
      <w:r>
        <w:rPr>
          <w:rFonts w:ascii="Times New Roman"/>
          <w:b w:val="false"/>
          <w:i w:val="false"/>
          <w:color w:val="000000"/>
          <w:sz w:val="28"/>
        </w:rPr>
        <w:t xml:space="preserve">
      4. Мүгедектігі бар адамды абилитациялау мен оңалтудың жеке бағдарламасы (ОЖБ) алғаш рет, қайта жасалды (қалыптастыру, түзету) </w:t>
      </w:r>
    </w:p>
    <w:p>
      <w:pPr>
        <w:spacing w:after="0"/>
        <w:ind w:left="0"/>
        <w:jc w:val="both"/>
      </w:pPr>
      <w:r>
        <w:rPr>
          <w:rFonts w:ascii="Times New Roman"/>
          <w:b w:val="false"/>
          <w:i w:val="false"/>
          <w:color w:val="000000"/>
          <w:sz w:val="28"/>
        </w:rPr>
        <w:t xml:space="preserve">
      5. Мүгедектік санаты (тобы, себебі) _________________ </w:t>
      </w:r>
    </w:p>
    <w:p>
      <w:pPr>
        <w:spacing w:after="0"/>
        <w:ind w:left="0"/>
        <w:jc w:val="both"/>
      </w:pPr>
      <w:r>
        <w:rPr>
          <w:rFonts w:ascii="Times New Roman"/>
          <w:b w:val="false"/>
          <w:i w:val="false"/>
          <w:color w:val="000000"/>
          <w:sz w:val="28"/>
        </w:rPr>
        <w:t xml:space="preserve">
      6. Диагнозы __________________________________ </w:t>
      </w:r>
    </w:p>
    <w:p>
      <w:pPr>
        <w:spacing w:after="0"/>
        <w:ind w:left="0"/>
        <w:jc w:val="both"/>
      </w:pPr>
      <w:r>
        <w:rPr>
          <w:rFonts w:ascii="Times New Roman"/>
          <w:b w:val="false"/>
          <w:i w:val="false"/>
          <w:color w:val="000000"/>
          <w:sz w:val="28"/>
        </w:rPr>
        <w:t xml:space="preserve">
      7. Мүгедектік 20____ жылғы _____ _____ дейінгі мерзімге белгіленді </w:t>
      </w:r>
    </w:p>
    <w:p>
      <w:pPr>
        <w:spacing w:after="0"/>
        <w:ind w:left="0"/>
        <w:jc w:val="both"/>
      </w:pPr>
      <w:r>
        <w:rPr>
          <w:rFonts w:ascii="Times New Roman"/>
          <w:b w:val="false"/>
          <w:i w:val="false"/>
          <w:color w:val="000000"/>
          <w:sz w:val="28"/>
        </w:rPr>
        <w:t>
      8. Білімі ______________________________________</w:t>
      </w:r>
    </w:p>
    <w:p>
      <w:pPr>
        <w:spacing w:after="0"/>
        <w:ind w:left="0"/>
        <w:jc w:val="both"/>
      </w:pPr>
      <w:r>
        <w:rPr>
          <w:rFonts w:ascii="Times New Roman"/>
          <w:b w:val="false"/>
          <w:i w:val="false"/>
          <w:color w:val="000000"/>
          <w:sz w:val="28"/>
        </w:rPr>
        <w:t xml:space="preserve">
      9. Кәсібі (мамандығы) ____________________________ </w:t>
      </w:r>
    </w:p>
    <w:p>
      <w:pPr>
        <w:spacing w:after="0"/>
        <w:ind w:left="0"/>
        <w:jc w:val="both"/>
      </w:pPr>
      <w:r>
        <w:rPr>
          <w:rFonts w:ascii="Times New Roman"/>
          <w:b w:val="false"/>
          <w:i w:val="false"/>
          <w:color w:val="000000"/>
          <w:sz w:val="28"/>
        </w:rPr>
        <w:t xml:space="preserve">
      10. Оңалту-сараптама қорытындысы: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оңалту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 мерзімі, іске асыруға жауаптылар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 мау себебінің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бөлімшенің маманы толтырады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асыруға жауапты маман толтырады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жүйесінің ұйымдары арқылы (жазу керек) техникалық және кәсіптік, орта білімнен кейінгі, жоғары, жоғары оқу орнынан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 шарттары (жазу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Жұмыс режимін ұйымдастыру: толық немесе қысқартылған жұмыс күні және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Қолайсыз өндірістік факторлардың әсерін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Арнайы жұмыс орнын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 (жазу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(ол болған кезде) __________________________</w:t>
      </w:r>
    </w:p>
    <w:p>
      <w:pPr>
        <w:spacing w:after="0"/>
        <w:ind w:left="0"/>
        <w:jc w:val="both"/>
      </w:pPr>
      <w:r>
        <w:rPr>
          <w:rFonts w:ascii="Times New Roman"/>
          <w:b w:val="false"/>
          <w:i w:val="false"/>
          <w:color w:val="000000"/>
          <w:sz w:val="28"/>
        </w:rPr>
        <w:t xml:space="preserve">
      аумақтық бөлімшенің басшысы (ЭЦҚ) </w:t>
      </w:r>
    </w:p>
    <w:p>
      <w:pPr>
        <w:spacing w:after="0"/>
        <w:ind w:left="0"/>
        <w:jc w:val="both"/>
      </w:pPr>
      <w:r>
        <w:rPr>
          <w:rFonts w:ascii="Times New Roman"/>
          <w:b w:val="false"/>
          <w:i w:val="false"/>
          <w:color w:val="000000"/>
          <w:sz w:val="28"/>
        </w:rPr>
        <w:t xml:space="preserve">
      Аумақтық бөлімшенің мөртабаны </w:t>
      </w:r>
    </w:p>
    <w:p>
      <w:pPr>
        <w:spacing w:after="0"/>
        <w:ind w:left="0"/>
        <w:jc w:val="both"/>
      </w:pPr>
      <w:r>
        <w:rPr>
          <w:rFonts w:ascii="Times New Roman"/>
          <w:b w:val="false"/>
          <w:i w:val="false"/>
          <w:color w:val="000000"/>
          <w:sz w:val="28"/>
        </w:rPr>
        <w:t>
      11. ОЖБ әлеуметтік бөлігін іске асыру күні __________</w:t>
      </w:r>
    </w:p>
    <w:p>
      <w:pPr>
        <w:spacing w:after="0"/>
        <w:ind w:left="0"/>
        <w:jc w:val="both"/>
      </w:pPr>
      <w:r>
        <w:rPr>
          <w:rFonts w:ascii="Times New Roman"/>
          <w:b w:val="false"/>
          <w:i w:val="false"/>
          <w:color w:val="000000"/>
          <w:sz w:val="28"/>
        </w:rPr>
        <w:t>
      Тегі, аты, әкесінің аты (ол болған кезде) __________________________</w:t>
      </w:r>
    </w:p>
    <w:p>
      <w:pPr>
        <w:spacing w:after="0"/>
        <w:ind w:left="0"/>
        <w:jc w:val="both"/>
      </w:pPr>
      <w:r>
        <w:rPr>
          <w:rFonts w:ascii="Times New Roman"/>
          <w:b w:val="false"/>
          <w:i w:val="false"/>
          <w:color w:val="000000"/>
          <w:sz w:val="28"/>
        </w:rPr>
        <w:t>
      басшы (ЭЦҚ)</w:t>
      </w:r>
    </w:p>
    <w:p>
      <w:pPr>
        <w:spacing w:after="0"/>
        <w:ind w:left="0"/>
        <w:jc w:val="both"/>
      </w:pPr>
      <w:r>
        <w:rPr>
          <w:rFonts w:ascii="Times New Roman"/>
          <w:b w:val="false"/>
          <w:i w:val="false"/>
          <w:color w:val="000000"/>
          <w:sz w:val="28"/>
        </w:rPr>
        <w:t xml:space="preserve">
      12. Оңалтудың кәсіптік бөлігін іске асыру нәтижелерін бағалау (асты сызылсын): </w:t>
      </w:r>
    </w:p>
    <w:p>
      <w:pPr>
        <w:spacing w:after="0"/>
        <w:ind w:left="0"/>
        <w:jc w:val="both"/>
      </w:pPr>
      <w:r>
        <w:rPr>
          <w:rFonts w:ascii="Times New Roman"/>
          <w:b w:val="false"/>
          <w:i w:val="false"/>
          <w:color w:val="000000"/>
          <w:sz w:val="28"/>
        </w:rPr>
        <w:t xml:space="preserve">
      бұзылған функцияларды қалпына келтіру (толық немесе ішінара), </w:t>
      </w:r>
    </w:p>
    <w:p>
      <w:pPr>
        <w:spacing w:after="0"/>
        <w:ind w:left="0"/>
        <w:jc w:val="both"/>
      </w:pPr>
      <w:r>
        <w:rPr>
          <w:rFonts w:ascii="Times New Roman"/>
          <w:b w:val="false"/>
          <w:i w:val="false"/>
          <w:color w:val="000000"/>
          <w:sz w:val="28"/>
        </w:rPr>
        <w:t xml:space="preserve">
      бұзылған функциялардың орнын толтыру (толық немесе ішінара), </w:t>
      </w:r>
    </w:p>
    <w:p>
      <w:pPr>
        <w:spacing w:after="0"/>
        <w:ind w:left="0"/>
        <w:jc w:val="both"/>
      </w:pPr>
      <w:r>
        <w:rPr>
          <w:rFonts w:ascii="Times New Roman"/>
          <w:b w:val="false"/>
          <w:i w:val="false"/>
          <w:color w:val="000000"/>
          <w:sz w:val="28"/>
        </w:rPr>
        <w:t xml:space="preserve">
      оң нәтиженің болмауы </w:t>
      </w:r>
    </w:p>
    <w:p>
      <w:pPr>
        <w:spacing w:after="0"/>
        <w:ind w:left="0"/>
        <w:jc w:val="both"/>
      </w:pPr>
      <w:r>
        <w:rPr>
          <w:rFonts w:ascii="Times New Roman"/>
          <w:b w:val="false"/>
          <w:i w:val="false"/>
          <w:color w:val="000000"/>
          <w:sz w:val="28"/>
        </w:rPr>
        <w:t>
      Тегі, аты, әкесінің аты (ол болған кезде) ________________________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(қию сызығы)</w:t>
      </w:r>
    </w:p>
    <w:p>
      <w:pPr>
        <w:spacing w:after="0"/>
        <w:ind w:left="0"/>
        <w:jc w:val="both"/>
      </w:pPr>
      <w:r>
        <w:rPr>
          <w:rFonts w:ascii="Times New Roman"/>
          <w:b w:val="false"/>
          <w:i w:val="false"/>
          <w:color w:val="000000"/>
          <w:sz w:val="28"/>
        </w:rPr>
        <w:t>
      Мүгедектігі бар адамды оңалтудың жеке бағдарламасының кәсіптік бөлігінен үзінді көшірме</w:t>
      </w:r>
    </w:p>
    <w:p>
      <w:pPr>
        <w:spacing w:after="0"/>
        <w:ind w:left="0"/>
        <w:jc w:val="both"/>
      </w:pPr>
      <w:r>
        <w:rPr>
          <w:rFonts w:ascii="Times New Roman"/>
          <w:b w:val="false"/>
          <w:i w:val="false"/>
          <w:color w:val="000000"/>
          <w:sz w:val="28"/>
        </w:rPr>
        <w:t xml:space="preserve">
      20____ жылғы "____" ___________ ОЖБ № ______ </w:t>
      </w:r>
    </w:p>
    <w:p>
      <w:pPr>
        <w:spacing w:after="0"/>
        <w:ind w:left="0"/>
        <w:jc w:val="both"/>
      </w:pPr>
      <w:r>
        <w:rPr>
          <w:rFonts w:ascii="Times New Roman"/>
          <w:b w:val="false"/>
          <w:i w:val="false"/>
          <w:color w:val="000000"/>
          <w:sz w:val="28"/>
        </w:rPr>
        <w:t xml:space="preserve">
      20____ жылғы "____" ___________№ ______ актісіне </w:t>
      </w:r>
    </w:p>
    <w:p>
      <w:pPr>
        <w:spacing w:after="0"/>
        <w:ind w:left="0"/>
        <w:jc w:val="both"/>
      </w:pPr>
      <w:r>
        <w:rPr>
          <w:rFonts w:ascii="Times New Roman"/>
          <w:b w:val="false"/>
          <w:i w:val="false"/>
          <w:color w:val="000000"/>
          <w:sz w:val="28"/>
        </w:rPr>
        <w:t>
      1. Мүгедектігі бар адамның тегі, аты, әкесінің аты (ол болған кезде) ___</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xml:space="preserve">
      3. Мекенжайы, үй телефоны _______________________ </w:t>
      </w:r>
    </w:p>
    <w:p>
      <w:pPr>
        <w:spacing w:after="0"/>
        <w:ind w:left="0"/>
        <w:jc w:val="both"/>
      </w:pPr>
      <w:r>
        <w:rPr>
          <w:rFonts w:ascii="Times New Roman"/>
          <w:b w:val="false"/>
          <w:i w:val="false"/>
          <w:color w:val="000000"/>
          <w:sz w:val="28"/>
        </w:rPr>
        <w:t xml:space="preserve">
      4. ОЖБ алғаш рет, қайта жасалды (қалыптастыру, түзету) </w:t>
      </w:r>
    </w:p>
    <w:p>
      <w:pPr>
        <w:spacing w:after="0"/>
        <w:ind w:left="0"/>
        <w:jc w:val="both"/>
      </w:pPr>
      <w:r>
        <w:rPr>
          <w:rFonts w:ascii="Times New Roman"/>
          <w:b w:val="false"/>
          <w:i w:val="false"/>
          <w:color w:val="000000"/>
          <w:sz w:val="28"/>
        </w:rPr>
        <w:t>
      5. Мүгедектік санаты (тобы, себебі) _________________</w:t>
      </w:r>
    </w:p>
    <w:p>
      <w:pPr>
        <w:spacing w:after="0"/>
        <w:ind w:left="0"/>
        <w:jc w:val="both"/>
      </w:pPr>
      <w:r>
        <w:rPr>
          <w:rFonts w:ascii="Times New Roman"/>
          <w:b w:val="false"/>
          <w:i w:val="false"/>
          <w:color w:val="000000"/>
          <w:sz w:val="28"/>
        </w:rPr>
        <w:t>
      6. Диагнозы _____________________________________</w:t>
      </w:r>
    </w:p>
    <w:p>
      <w:pPr>
        <w:spacing w:after="0"/>
        <w:ind w:left="0"/>
        <w:jc w:val="both"/>
      </w:pPr>
      <w:r>
        <w:rPr>
          <w:rFonts w:ascii="Times New Roman"/>
          <w:b w:val="false"/>
          <w:i w:val="false"/>
          <w:color w:val="000000"/>
          <w:sz w:val="28"/>
        </w:rPr>
        <w:t xml:space="preserve">
      7. Мүгедектік 20___ жылғы ____ ____ дейінгі мерзімге белгіленді </w:t>
      </w:r>
    </w:p>
    <w:p>
      <w:pPr>
        <w:spacing w:after="0"/>
        <w:ind w:left="0"/>
        <w:jc w:val="both"/>
      </w:pPr>
      <w:r>
        <w:rPr>
          <w:rFonts w:ascii="Times New Roman"/>
          <w:b w:val="false"/>
          <w:i w:val="false"/>
          <w:color w:val="000000"/>
          <w:sz w:val="28"/>
        </w:rPr>
        <w:t>
      8. Білімі _________________________________</w:t>
      </w:r>
    </w:p>
    <w:p>
      <w:pPr>
        <w:spacing w:after="0"/>
        <w:ind w:left="0"/>
        <w:jc w:val="both"/>
      </w:pPr>
      <w:r>
        <w:rPr>
          <w:rFonts w:ascii="Times New Roman"/>
          <w:b w:val="false"/>
          <w:i w:val="false"/>
          <w:color w:val="000000"/>
          <w:sz w:val="28"/>
        </w:rPr>
        <w:t>
      9. Кәсібі (мамандығы) ____________________________</w:t>
      </w:r>
    </w:p>
    <w:p>
      <w:pPr>
        <w:spacing w:after="0"/>
        <w:ind w:left="0"/>
        <w:jc w:val="both"/>
      </w:pPr>
      <w:r>
        <w:rPr>
          <w:rFonts w:ascii="Times New Roman"/>
          <w:b w:val="false"/>
          <w:i w:val="false"/>
          <w:color w:val="000000"/>
          <w:sz w:val="28"/>
        </w:rPr>
        <w:t xml:space="preserve">
      10. Оңалту-сараптама қорытындысы: _______________ </w:t>
      </w:r>
    </w:p>
    <w:p>
      <w:pPr>
        <w:spacing w:after="0"/>
        <w:ind w:left="0"/>
        <w:jc w:val="both"/>
      </w:pPr>
      <w:r>
        <w:rPr>
          <w:rFonts w:ascii="Times New Roman"/>
          <w:b w:val="false"/>
          <w:i w:val="false"/>
          <w:color w:val="000000"/>
          <w:sz w:val="28"/>
        </w:rPr>
        <w:t xml:space="preserve">
      кәсіптік оңалту: </w:t>
      </w:r>
    </w:p>
    <w:p>
      <w:pPr>
        <w:spacing w:after="0"/>
        <w:ind w:left="0"/>
        <w:jc w:val="both"/>
      </w:pPr>
      <w:r>
        <w:rPr>
          <w:rFonts w:ascii="Times New Roman"/>
          <w:b w:val="false"/>
          <w:i w:val="false"/>
          <w:color w:val="000000"/>
          <w:sz w:val="28"/>
        </w:rPr>
        <w:t xml:space="preserve">
      іс-шара ______________ әзірлеу күні _________ жылғы ____________ </w:t>
      </w:r>
    </w:p>
    <w:p>
      <w:pPr>
        <w:spacing w:after="0"/>
        <w:ind w:left="0"/>
        <w:jc w:val="both"/>
      </w:pPr>
      <w:r>
        <w:rPr>
          <w:rFonts w:ascii="Times New Roman"/>
          <w:b w:val="false"/>
          <w:i w:val="false"/>
          <w:color w:val="000000"/>
          <w:sz w:val="28"/>
        </w:rPr>
        <w:t xml:space="preserve">
      іске асыру мерзімі__________________________ жылғы ____________ </w:t>
      </w:r>
    </w:p>
    <w:p>
      <w:pPr>
        <w:spacing w:after="0"/>
        <w:ind w:left="0"/>
        <w:jc w:val="both"/>
      </w:pPr>
      <w:r>
        <w:rPr>
          <w:rFonts w:ascii="Times New Roman"/>
          <w:b w:val="false"/>
          <w:i w:val="false"/>
          <w:color w:val="000000"/>
          <w:sz w:val="28"/>
        </w:rPr>
        <w:t xml:space="preserve">
      іс-шара__________ _______әзірлеу күні _________ жылғы __________ </w:t>
      </w:r>
    </w:p>
    <w:p>
      <w:pPr>
        <w:spacing w:after="0"/>
        <w:ind w:left="0"/>
        <w:jc w:val="both"/>
      </w:pPr>
      <w:r>
        <w:rPr>
          <w:rFonts w:ascii="Times New Roman"/>
          <w:b w:val="false"/>
          <w:i w:val="false"/>
          <w:color w:val="000000"/>
          <w:sz w:val="28"/>
        </w:rPr>
        <w:t xml:space="preserve">
      іске асыру мерзімі _________________________ жылғы ____________ </w:t>
      </w:r>
    </w:p>
    <w:p>
      <w:pPr>
        <w:spacing w:after="0"/>
        <w:ind w:left="0"/>
        <w:jc w:val="both"/>
      </w:pPr>
      <w:r>
        <w:rPr>
          <w:rFonts w:ascii="Times New Roman"/>
          <w:b w:val="false"/>
          <w:i w:val="false"/>
          <w:color w:val="000000"/>
          <w:sz w:val="28"/>
        </w:rPr>
        <w:t xml:space="preserve">
      Тегі, аты, әкесінің аты (ол болған кезде___________________________ </w:t>
      </w:r>
    </w:p>
    <w:p>
      <w:pPr>
        <w:spacing w:after="0"/>
        <w:ind w:left="0"/>
        <w:jc w:val="both"/>
      </w:pPr>
      <w:r>
        <w:rPr>
          <w:rFonts w:ascii="Times New Roman"/>
          <w:b w:val="false"/>
          <w:i w:val="false"/>
          <w:color w:val="000000"/>
          <w:sz w:val="28"/>
        </w:rPr>
        <w:t>
      аумақтық бөлімшенің басшысы (қолы)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35" w:id="311"/>
    <w:p>
      <w:pPr>
        <w:spacing w:after="0"/>
        <w:ind w:left="0"/>
        <w:jc w:val="left"/>
      </w:pPr>
      <w:r>
        <w:rPr>
          <w:rFonts w:ascii="Times New Roman"/>
          <w:b/>
          <w:i w:val="false"/>
          <w:color w:val="000000"/>
        </w:rPr>
        <w:t xml:space="preserve"> Мүгедектігі бар адамның тұрғын үй-тұрмыстық жағдайын тексеру актісі</w:t>
      </w:r>
    </w:p>
    <w:bookmarkEnd w:id="311"/>
    <w:p>
      <w:pPr>
        <w:spacing w:after="0"/>
        <w:ind w:left="0"/>
        <w:jc w:val="both"/>
      </w:pPr>
      <w:r>
        <w:rPr>
          <w:rFonts w:ascii="Times New Roman"/>
          <w:b w:val="false"/>
          <w:i w:val="false"/>
          <w:color w:val="ff0000"/>
          <w:sz w:val="28"/>
        </w:rPr>
        <w:t xml:space="preserve">
      Ескерту. 14-қосымшаға орыс тіліндегі мәтініне өзгерістер енгізіледі, қазақ тіліндегі мәтіні өзгермейді - ҚР Еңбек және халықты әлеуметтік қорғау министрінің 18.06.2026 </w:t>
      </w:r>
      <w:r>
        <w:rPr>
          <w:rFonts w:ascii="Times New Roman"/>
          <w:b w:val="false"/>
          <w:i w:val="false"/>
          <w:color w:val="ff0000"/>
          <w:sz w:val="28"/>
        </w:rPr>
        <w:t>№ 252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Тексеру жүргізу күні 20____ жылғы "____" _________</w:t>
      </w:r>
    </w:p>
    <w:p>
      <w:pPr>
        <w:spacing w:after="0"/>
        <w:ind w:left="0"/>
        <w:jc w:val="both"/>
      </w:pPr>
      <w:r>
        <w:rPr>
          <w:rFonts w:ascii="Times New Roman"/>
          <w:b w:val="false"/>
          <w:i w:val="false"/>
          <w:color w:val="000000"/>
          <w:sz w:val="28"/>
        </w:rPr>
        <w:t>
      Комиссияның құрамында: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кезде), лауазымы)</w:t>
      </w:r>
    </w:p>
    <w:p>
      <w:pPr>
        <w:spacing w:after="0"/>
        <w:ind w:left="0"/>
        <w:jc w:val="both"/>
      </w:pPr>
      <w:r>
        <w:rPr>
          <w:rFonts w:ascii="Times New Roman"/>
          <w:b w:val="false"/>
          <w:i w:val="false"/>
          <w:color w:val="000000"/>
          <w:sz w:val="28"/>
        </w:rPr>
        <w:t>
      Мүгедектігі бар адамның тұрғын үй-тұрмыстық жағдайына және иелігіндегі тұрғын үй-жайының техникалық жағдайына тексеру жүргізді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(мүгедектігі бар адамның тегі, аты, әкесінің аты (ол болған кезде)</w:t>
      </w:r>
    </w:p>
    <w:p>
      <w:pPr>
        <w:spacing w:after="0"/>
        <w:ind w:left="0"/>
        <w:jc w:val="both"/>
      </w:pPr>
      <w:r>
        <w:rPr>
          <w:rFonts w:ascii="Times New Roman"/>
          <w:b w:val="false"/>
          <w:i w:val="false"/>
          <w:color w:val="000000"/>
          <w:sz w:val="28"/>
        </w:rPr>
        <w:t>
      Т.А.Ә., туған күні)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Тұрғылықты жерінің мекенжайы, телефоны (ол болған кезде)</w:t>
      </w:r>
    </w:p>
    <w:p>
      <w:pPr>
        <w:spacing w:after="0"/>
        <w:ind w:left="0"/>
        <w:jc w:val="both"/>
      </w:pPr>
      <w:r>
        <w:rPr>
          <w:rFonts w:ascii="Times New Roman"/>
          <w:b w:val="false"/>
          <w:i w:val="false"/>
          <w:color w:val="000000"/>
          <w:sz w:val="28"/>
        </w:rPr>
        <w:t xml:space="preserve">
      Мүгедектігі бар адамның әлеуметтік жағдайы _______________________ </w:t>
      </w:r>
    </w:p>
    <w:p>
      <w:pPr>
        <w:spacing w:after="0"/>
        <w:ind w:left="0"/>
        <w:jc w:val="both"/>
      </w:pPr>
      <w:r>
        <w:rPr>
          <w:rFonts w:ascii="Times New Roman"/>
          <w:b w:val="false"/>
          <w:i w:val="false"/>
          <w:color w:val="000000"/>
          <w:sz w:val="28"/>
        </w:rPr>
        <w:t xml:space="preserve">
      (жалғызілікті, жалғыз тұратын немесе отбасының еңбекке жарамсыз мүшелерімен </w:t>
      </w:r>
    </w:p>
    <w:p>
      <w:pPr>
        <w:spacing w:after="0"/>
        <w:ind w:left="0"/>
        <w:jc w:val="both"/>
      </w:pPr>
      <w:r>
        <w:rPr>
          <w:rFonts w:ascii="Times New Roman"/>
          <w:b w:val="false"/>
          <w:i w:val="false"/>
          <w:color w:val="000000"/>
          <w:sz w:val="28"/>
        </w:rPr>
        <w:t>
      тұратын, жұмыс істейтін, зейнеткер)</w:t>
      </w:r>
    </w:p>
    <w:p>
      <w:pPr>
        <w:spacing w:after="0"/>
        <w:ind w:left="0"/>
        <w:jc w:val="both"/>
      </w:pPr>
      <w:r>
        <w:rPr>
          <w:rFonts w:ascii="Times New Roman"/>
          <w:b w:val="false"/>
          <w:i w:val="false"/>
          <w:color w:val="000000"/>
          <w:sz w:val="28"/>
        </w:rPr>
        <w:t>
      Отбасы құрамы 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кезде), туған күні, туыстық қатынастары, </w:t>
      </w:r>
    </w:p>
    <w:p>
      <w:pPr>
        <w:spacing w:after="0"/>
        <w:ind w:left="0"/>
        <w:jc w:val="both"/>
      </w:pPr>
      <w:r>
        <w:rPr>
          <w:rFonts w:ascii="Times New Roman"/>
          <w:b w:val="false"/>
          <w:i w:val="false"/>
          <w:color w:val="000000"/>
          <w:sz w:val="28"/>
        </w:rPr>
        <w:t>
      тұрғылықты жері)</w:t>
      </w:r>
    </w:p>
    <w:p>
      <w:pPr>
        <w:spacing w:after="0"/>
        <w:ind w:left="0"/>
        <w:jc w:val="both"/>
      </w:pPr>
      <w:r>
        <w:rPr>
          <w:rFonts w:ascii="Times New Roman"/>
          <w:b w:val="false"/>
          <w:i w:val="false"/>
          <w:color w:val="000000"/>
          <w:sz w:val="28"/>
        </w:rPr>
        <w:t>
      Тұрғын үй жағдайлары 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(қандай үйде немесе пәтерде тұратынын, бөлмелердің санын, алаң мөлшері көрсетілсін)</w:t>
      </w:r>
    </w:p>
    <w:p>
      <w:pPr>
        <w:spacing w:after="0"/>
        <w:ind w:left="0"/>
        <w:jc w:val="both"/>
      </w:pPr>
      <w:r>
        <w:rPr>
          <w:rFonts w:ascii="Times New Roman"/>
          <w:b w:val="false"/>
          <w:i w:val="false"/>
          <w:color w:val="000000"/>
          <w:sz w:val="28"/>
        </w:rPr>
        <w:t xml:space="preserve">
      Тұрғын үйдің жайластырылуы: </w:t>
      </w:r>
    </w:p>
    <w:p>
      <w:pPr>
        <w:spacing w:after="0"/>
        <w:ind w:left="0"/>
        <w:jc w:val="both"/>
      </w:pPr>
      <w:r>
        <w:rPr>
          <w:rFonts w:ascii="Times New Roman"/>
          <w:b w:val="false"/>
          <w:i w:val="false"/>
          <w:color w:val="000000"/>
          <w:sz w:val="28"/>
        </w:rPr>
        <w:t xml:space="preserve">
      1. Қабат "___" </w:t>
      </w:r>
    </w:p>
    <w:p>
      <w:pPr>
        <w:spacing w:after="0"/>
        <w:ind w:left="0"/>
        <w:jc w:val="both"/>
      </w:pPr>
      <w:r>
        <w:rPr>
          <w:rFonts w:ascii="Times New Roman"/>
          <w:b w:val="false"/>
          <w:i w:val="false"/>
          <w:color w:val="000000"/>
          <w:sz w:val="28"/>
        </w:rPr>
        <w:t>
      2. Лифтінің болуы: _______________________________________________</w:t>
      </w:r>
    </w:p>
    <w:p>
      <w:pPr>
        <w:spacing w:after="0"/>
        <w:ind w:left="0"/>
        <w:jc w:val="both"/>
      </w:pPr>
      <w:r>
        <w:rPr>
          <w:rFonts w:ascii="Times New Roman"/>
          <w:b w:val="false"/>
          <w:i w:val="false"/>
          <w:color w:val="000000"/>
          <w:sz w:val="28"/>
        </w:rPr>
        <w:t>
      Кабина: өлшемдері (тереңдігі х ені) (норма кемінде 129х140 сантиметр) __</w:t>
      </w:r>
    </w:p>
    <w:p>
      <w:pPr>
        <w:spacing w:after="0"/>
        <w:ind w:left="0"/>
        <w:jc w:val="both"/>
      </w:pPr>
      <w:r>
        <w:rPr>
          <w:rFonts w:ascii="Times New Roman"/>
          <w:b w:val="false"/>
          <w:i w:val="false"/>
          <w:color w:val="000000"/>
          <w:sz w:val="28"/>
        </w:rPr>
        <w:t>
      лифт алдындағы алаң (норма 150х150 сантиметр) _____________________</w:t>
      </w:r>
    </w:p>
    <w:p>
      <w:pPr>
        <w:spacing w:after="0"/>
        <w:ind w:left="0"/>
        <w:jc w:val="both"/>
      </w:pPr>
      <w:r>
        <w:rPr>
          <w:rFonts w:ascii="Times New Roman"/>
          <w:b w:val="false"/>
          <w:i w:val="false"/>
          <w:color w:val="000000"/>
          <w:sz w:val="28"/>
        </w:rPr>
        <w:t>
      есік орнының ені (норма кемінде 90 сантиметр) _______________________</w:t>
      </w:r>
    </w:p>
    <w:p>
      <w:pPr>
        <w:spacing w:after="0"/>
        <w:ind w:left="0"/>
        <w:jc w:val="both"/>
      </w:pPr>
      <w:r>
        <w:rPr>
          <w:rFonts w:ascii="Times New Roman"/>
          <w:b w:val="false"/>
          <w:i w:val="false"/>
          <w:color w:val="000000"/>
          <w:sz w:val="28"/>
        </w:rPr>
        <w:t>
      тұтқа (биіктігі) (норма 90-110 сантиметр) ____________________________</w:t>
      </w:r>
    </w:p>
    <w:p>
      <w:pPr>
        <w:spacing w:after="0"/>
        <w:ind w:left="0"/>
        <w:jc w:val="both"/>
      </w:pPr>
      <w:r>
        <w:rPr>
          <w:rFonts w:ascii="Times New Roman"/>
          <w:b w:val="false"/>
          <w:i w:val="false"/>
          <w:color w:val="000000"/>
          <w:sz w:val="28"/>
        </w:rPr>
        <w:t>
      3. Жылыту түрі: орталықтандырылған, газ, отын, көмір (асты сызылсын) _</w:t>
      </w:r>
    </w:p>
    <w:p>
      <w:pPr>
        <w:spacing w:after="0"/>
        <w:ind w:left="0"/>
        <w:jc w:val="both"/>
      </w:pPr>
      <w:r>
        <w:rPr>
          <w:rFonts w:ascii="Times New Roman"/>
          <w:b w:val="false"/>
          <w:i w:val="false"/>
          <w:color w:val="000000"/>
          <w:sz w:val="28"/>
        </w:rPr>
        <w:t xml:space="preserve">
      4. Сумен жабдықтау: ыстық, суық, жоқ (асты сызылсын). </w:t>
      </w:r>
    </w:p>
    <w:p>
      <w:pPr>
        <w:spacing w:after="0"/>
        <w:ind w:left="0"/>
        <w:jc w:val="both"/>
      </w:pPr>
      <w:r>
        <w:rPr>
          <w:rFonts w:ascii="Times New Roman"/>
          <w:b w:val="false"/>
          <w:i w:val="false"/>
          <w:color w:val="000000"/>
          <w:sz w:val="28"/>
        </w:rPr>
        <w:t>
      5. Есік орнының ені (норма кемінде 90 сантиметр) 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(өңір, МӘС бөлімінің №, мекенжайы/регион, № отдела МСЭ, адрес)</w:t>
      </w:r>
    </w:p>
    <w:p>
      <w:pPr>
        <w:spacing w:after="0"/>
        <w:ind w:left="0"/>
        <w:jc w:val="both"/>
      </w:pPr>
      <w:r>
        <w:rPr>
          <w:rFonts w:ascii="Times New Roman"/>
          <w:b w:val="false"/>
          <w:i w:val="false"/>
          <w:color w:val="000000"/>
          <w:sz w:val="28"/>
        </w:rPr>
        <w:t>
      (ішкі өңдеудің, еденнің, терезе жақтауларының, кіреберіс және бөлмеаралық есіктердің, сантехникалық жабдықтардың, газ жабдықтарының, коммуникацияның, электр сымдарының жай-күйі көрсетілсін)</w:t>
      </w:r>
    </w:p>
    <w:p>
      <w:pPr>
        <w:spacing w:after="0"/>
        <w:ind w:left="0"/>
        <w:jc w:val="both"/>
      </w:pPr>
      <w:r>
        <w:rPr>
          <w:rFonts w:ascii="Times New Roman"/>
          <w:b w:val="false"/>
          <w:i w:val="false"/>
          <w:color w:val="000000"/>
          <w:sz w:val="28"/>
        </w:rPr>
        <w:t xml:space="preserve">
      Техникалық көмекші (орнын толтырушы) құралдары бар ма (протездік-ортопедиялық, сурдо-, тифлотехникалық): ________________________________ </w:t>
      </w:r>
    </w:p>
    <w:p>
      <w:pPr>
        <w:spacing w:after="0"/>
        <w:ind w:left="0"/>
        <w:jc w:val="both"/>
      </w:pPr>
      <w:r>
        <w:rPr>
          <w:rFonts w:ascii="Times New Roman"/>
          <w:b w:val="false"/>
          <w:i w:val="false"/>
          <w:color w:val="000000"/>
          <w:sz w:val="28"/>
        </w:rPr>
        <w:t xml:space="preserve">
      Қорытынды </w:t>
      </w:r>
    </w:p>
    <w:p>
      <w:pPr>
        <w:spacing w:after="0"/>
        <w:ind w:left="0"/>
        <w:jc w:val="both"/>
      </w:pPr>
      <w:r>
        <w:rPr>
          <w:rFonts w:ascii="Times New Roman"/>
          <w:b w:val="false"/>
          <w:i w:val="false"/>
          <w:color w:val="000000"/>
          <w:sz w:val="28"/>
        </w:rPr>
        <w:t xml:space="preserve">
      Мүгедектігі бар адамның санаты: </w:t>
      </w:r>
    </w:p>
    <w:p>
      <w:pPr>
        <w:spacing w:after="0"/>
        <w:ind w:left="0"/>
        <w:jc w:val="both"/>
      </w:pPr>
      <w:r>
        <w:rPr>
          <w:rFonts w:ascii="Times New Roman"/>
          <w:b w:val="false"/>
          <w:i w:val="false"/>
          <w:color w:val="000000"/>
          <w:sz w:val="28"/>
        </w:rPr>
        <w:t>
      арбамен қозғалатын мүгедектігі бар адамдар; қозғалуда арбаны пайдаланбайтын тірек-қимыл аппараты бұзылған мүгедектігі бар адамдар; көзінің ақауы бар мүгедектігі бар адамдар; құлағының мүкісі бар мүгедектігі бар адамдар (кажетінің асты сызылсын) басқалар</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(жазу керек)</w:t>
      </w:r>
    </w:p>
    <w:p>
      <w:pPr>
        <w:spacing w:after="0"/>
        <w:ind w:left="0"/>
        <w:jc w:val="both"/>
      </w:pPr>
      <w:r>
        <w:rPr>
          <w:rFonts w:ascii="Times New Roman"/>
          <w:b w:val="false"/>
          <w:i w:val="false"/>
          <w:color w:val="000000"/>
          <w:sz w:val="28"/>
        </w:rPr>
        <w:t>
      тұрғын үй-тұрмыстық жағдайлары мынадай позициялар бойынша жақсартуды қажет етеді: тұрғын үйге мұқтаж, қабатын, ғимарат типін, жайлылық деңгейін және тұруға қажетті басқа да жағдайларын ескере отырып тұрғын үй-жайды таңдау құқығы бар, тұрғын үй-жайларды жабдықтауға мұқтаж (қажетінің асты сызылсын) басқалар</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(жазу керек)</w:t>
      </w:r>
    </w:p>
    <w:p>
      <w:pPr>
        <w:spacing w:after="0"/>
        <w:ind w:left="0"/>
        <w:jc w:val="both"/>
      </w:pPr>
      <w:r>
        <w:rPr>
          <w:rFonts w:ascii="Times New Roman"/>
          <w:b w:val="false"/>
          <w:i w:val="false"/>
          <w:color w:val="000000"/>
          <w:sz w:val="28"/>
        </w:rPr>
        <w:t>
      Комиссия мүшелері: 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(қолы, тегі, аты, әкесінің аты (ол болған кезде)</w:t>
      </w:r>
    </w:p>
    <w:p>
      <w:pPr>
        <w:spacing w:after="0"/>
        <w:ind w:left="0"/>
        <w:jc w:val="both"/>
      </w:pPr>
      <w:r>
        <w:rPr>
          <w:rFonts w:ascii="Times New Roman"/>
          <w:b w:val="false"/>
          <w:i w:val="false"/>
          <w:color w:val="000000"/>
          <w:sz w:val="28"/>
        </w:rPr>
        <w:t xml:space="preserve">
      20_____ жылғы "_____" ___________ </w:t>
      </w:r>
    </w:p>
    <w:p>
      <w:pPr>
        <w:spacing w:after="0"/>
        <w:ind w:left="0"/>
        <w:jc w:val="both"/>
      </w:pPr>
      <w:r>
        <w:rPr>
          <w:rFonts w:ascii="Times New Roman"/>
          <w:b w:val="false"/>
          <w:i w:val="false"/>
          <w:color w:val="000000"/>
          <w:sz w:val="28"/>
        </w:rPr>
        <w:t>
      (акті жасалған күн)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bookmarkStart w:name="z137" w:id="312"/>
    <w:p>
      <w:pPr>
        <w:spacing w:after="0"/>
        <w:ind w:left="0"/>
        <w:jc w:val="left"/>
      </w:pPr>
      <w:r>
        <w:rPr>
          <w:rFonts w:ascii="Times New Roman"/>
          <w:b/>
          <w:i w:val="false"/>
          <w:color w:val="000000"/>
        </w:rPr>
        <w:t xml:space="preserve"> Сырттай проактивті куәландыру (қайта куәландыру) жүргізілетін нозологиялық нысандар тізбесі</w:t>
      </w:r>
    </w:p>
    <w:bookmarkEnd w:id="312"/>
    <w:p>
      <w:pPr>
        <w:spacing w:after="0"/>
        <w:ind w:left="0"/>
        <w:jc w:val="both"/>
      </w:pPr>
      <w:r>
        <w:rPr>
          <w:rFonts w:ascii="Times New Roman"/>
          <w:b w:val="false"/>
          <w:i w:val="false"/>
          <w:color w:val="ff0000"/>
          <w:sz w:val="28"/>
        </w:rPr>
        <w:t xml:space="preserve">
      Ескерту. 15-қосымша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Нозологиялық нысандар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ісіктер: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ауыз қуысының және жұтқыншақтың қатерлі ісігі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С00 - С14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 жүйесінің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С15 - С26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жүйесінің, жүректің және кеуде қуысының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С30 - С39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 мен буын шеміршектерінің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С40 - С41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қатерлі ісіктері, қатерлі меланома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С43 - С44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Мезотелиалды және жұмсақ тіндердің, ішперде және ішперде артындағы кеңістіктің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С45 - С49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С50.0 - С50.9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 органдарының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С51 - С58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 жыныс органдарының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С60 - С63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жүйесінің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С64 - С68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мидың және орталық жүйке жүйесінің басқа бөліктерінің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С69 - С72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безінің және басқа да ішкі эндокринді бездерінің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С73 - С75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 орналаспаған, қайталама және анықталмаған учаскелердің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С76 - С80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Лимфоидты, қан түзетін және оларға ұқсас тіндердің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С81 - С96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(бастапқы) көптеген локализациядағы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локализациядағы туберкулез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жүйесінің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жамбас және / немесе тізе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жүйке жүйесінің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Ересектердегі қанайналым жүйесінің аурулары - цереброваскулярлы аурулардың салдары: ауыр гемипарез немесе гемиплегия, трипарез немесе триплегия, тетрапарез немесе тетраплегия, қантамырлық деменциямен асқынған ми қан айналымының жедел бұзылыстары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I60.0 - I60.9, I61.0 - I61.9,</w:t>
            </w:r>
          </w:p>
          <w:p>
            <w:pPr>
              <w:spacing w:after="20"/>
              <w:ind w:left="20"/>
              <w:jc w:val="both"/>
            </w:pPr>
            <w:r>
              <w:rPr>
                <w:rFonts w:ascii="Times New Roman"/>
                <w:b w:val="false"/>
                <w:i w:val="false"/>
                <w:color w:val="000000"/>
                <w:sz w:val="20"/>
              </w:rPr>
              <w:t xml:space="preserve">
I62.0, I62.1, I62.9, </w:t>
            </w:r>
          </w:p>
          <w:p>
            <w:pPr>
              <w:spacing w:after="20"/>
              <w:ind w:left="20"/>
              <w:jc w:val="both"/>
            </w:pPr>
            <w:r>
              <w:rPr>
                <w:rFonts w:ascii="Times New Roman"/>
                <w:b w:val="false"/>
                <w:i w:val="false"/>
                <w:color w:val="000000"/>
                <w:sz w:val="20"/>
              </w:rPr>
              <w:t xml:space="preserve">
I63.0 - I63.9, I64, </w:t>
            </w:r>
          </w:p>
          <w:p>
            <w:pPr>
              <w:spacing w:after="20"/>
              <w:ind w:left="20"/>
              <w:jc w:val="both"/>
            </w:pPr>
            <w:r>
              <w:rPr>
                <w:rFonts w:ascii="Times New Roman"/>
                <w:b w:val="false"/>
                <w:i w:val="false"/>
                <w:color w:val="000000"/>
                <w:sz w:val="20"/>
              </w:rPr>
              <w:t>
I65.0 - I65.3, I65.8, I65.9, I66.0 - I66.4, I66.8, I66.9, I67.0 - I67.9, I69.0 - I69.4, I69.8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Лериш синдромы, екі аяқтың облитерациялық атеросклерозы кезінде аяқтың сан, жіліншік оның ішінде Пирогов бойынша аяқ басы деңгейіндегі ампутациялық тұқылы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Лериш синдромы, екі аяқтың облитерациялық атеросклероз әсерінен сан, жіліншік, оның ішінде Пирогов бойынша аяқ басы деңгейінде ампутациялық екі аяқтың тұқылдары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 созылмалы бүйрек жеткіліксіздігінің терминалдық сатысындағы зәр шығару жүйесінің аурулары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N18.5 (ересектерде)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Ақыл-ой кемістігін қоса алғанда, психикалық аурулар, балалар аутизмі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Балалардағы 1 типті қант диабеті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 (балаларда)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диабеті әсерінен аяқтың сан, жіліншік оның ішінде Пирогов бойынша аяқ басы деңгейіндегі ампутациялық тұқылы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E10-E14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диабеті әсерінен сан, жіліншік, оның ішінде Пирогов бойынша аяқ басы деңгейінде ампутациялық екі аяқтың тұқылдары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E10-E14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Балалардағы мукополисахаридоз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E76</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және жүре пайда болған қалпына келмейтін кемістіктер (аяқтың болмауы немесе ампутациясы, рентгендік растау болған кезде, хирургиялық ампутация кезінде - стационарлық науқастың тарихынан алынған үзінділер):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S48, S58, S68, S78 S88, S98, Т05, Q71.0-Q71.3, Q72.0-Q72.3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 буынының барлық саусақтарының болмауы немесе екі қолдың неғұрлым көп бөлігінің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аяқтың санның үштен бірінен жоғары бөлігіндегі тұқылы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 (иық буынынан) және аяқты (жамбас-сан буынынан) экзартикуляциялаудың ұштасуы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біріншісін қоспағанда, төрт саусақтың барлық фалангы сүйектерінің, екі қол буынының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біріншісін қоса алғанда, үш саусақтың барлық фалангы сүйектерінің, екі қол буынының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 буынының тиісті алақан сүйектерімен бірінші және екінші саусақтың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тиісті алақан сүйектерімен үш саусақтың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 иық буынынан экзартикуляциялауы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Шопар бойынша табан тұқылдары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тұқылдары, оның ішінде Пирогов бойынша табанның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санды буыннан экзартикуляциялауы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протездеуге келмейтін санның көп бөлігінің (жоғарғы үштен бір бөлігі)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аяқ жіліншігінің немесе сан буынының протезделген ампутациялық тұқылдары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жіліншік тұқылы немесе бір аяқтың көп бөлігінің ампутациясы төрт саусақ сүйектерінің барлық фалангыларының болмауымен немесе бір қолдың көп бөлігінің ампутациясымен ұштасуы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біріншісін қоспағанда, төрт саусақтың барлық фалангы сүйектерінің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біріншісін қоса алғанда, үш саусақтың барлық фалангы сүйектерінің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алақан сүйектерімен қоса, қолдың бірінші және екінші саусақтарының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алақан сүйектерімен қоса, қолдың үш саусағының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бірінші саусақтарының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қолдың ампутациялық тұқылы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Пирогов бойынша ампутациядан кейінгі табан тұқылы, Шопар буыны деңгейіндегі ақаулы тұқыл және бір аяқтың неғұрлым көп бөлігінің ампутациясы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Шарп бойынша табан сүйектері бастарының резекциясы бар табанның екіжақты тұқылдары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куәландыру кезінде клиникалық-неврологиялық статус (төменгі параплегия, тетраплегия) деректерімен және аспаптық зерттеу әдістерімен расталған (КТ және/немесе МРТ) омыртқа жарақаттарының салдарынан жұлынның толық анатомиялық үзілісі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S14.1</w:t>
            </w:r>
          </w:p>
          <w:p>
            <w:pPr>
              <w:spacing w:after="20"/>
              <w:ind w:left="20"/>
              <w:jc w:val="both"/>
            </w:pPr>
            <w:r>
              <w:rPr>
                <w:rFonts w:ascii="Times New Roman"/>
                <w:b w:val="false"/>
                <w:i w:val="false"/>
                <w:color w:val="000000"/>
                <w:sz w:val="20"/>
              </w:rPr>
              <w:t>
S24.1</w:t>
            </w:r>
          </w:p>
          <w:p>
            <w:pPr>
              <w:spacing w:after="20"/>
              <w:ind w:left="20"/>
              <w:jc w:val="both"/>
            </w:pPr>
            <w:r>
              <w:rPr>
                <w:rFonts w:ascii="Times New Roman"/>
                <w:b w:val="false"/>
                <w:i w:val="false"/>
                <w:color w:val="000000"/>
                <w:sz w:val="20"/>
              </w:rPr>
              <w:t>
S34.1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Даун синдромы (ауруы)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Трансплантациясынан кейінгі жағдай (жүрек, өкпе, бауыр, бүйрек, ұйқы безі) немесе жүректің сол жақ қарыншасын (LVAD) немесе толығымен жасанды жүректі (BiVAD) имплантациялаудан кейінгі жағдай (егер бар болса, операцияның барысы сипатталған стационарлық ауру тарихынан үзінділер) - МӘС-ке алғаш рет жолдаған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N18.1-N18.5, N18.8, 18.9, N15.8. N15.9, Q61.8-Q61.9 Т86.1, К86.8-К86.9, Т86.8, Т86.9, К76.6, К76.8, К71.2-К71.6, К71.8, К73.2, К73.8, К73.9, К75.2, К75.4, К74.0, К74.3, К74.4, К74.5, В18.0-В18.2, В18.9, Z94-95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Чайлда-Пью критерии бойынша бауыр циррозының ауыр түрі, С класс (емге көнбейтін, шиеленіскен асцит, ауыр энцефалопатия, билирубин 51 мкмоль/лден жоғары, альбумин - 28 г/л төмен, ПТВ –6 сек жоғары, ПТИ –40%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аурулары: апластикалық анемия, миелодиспластикалық синдром, иммундық тромбоцитопениялық пурпура, көптеген миелома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D61.3, D61.9;</w:t>
            </w:r>
          </w:p>
          <w:p>
            <w:pPr>
              <w:spacing w:after="20"/>
              <w:ind w:left="20"/>
              <w:jc w:val="both"/>
            </w:pPr>
            <w:r>
              <w:rPr>
                <w:rFonts w:ascii="Times New Roman"/>
                <w:b w:val="false"/>
                <w:i w:val="false"/>
                <w:color w:val="000000"/>
                <w:sz w:val="20"/>
              </w:rPr>
              <w:t>
D46.0-D46.7, D46.9;</w:t>
            </w:r>
          </w:p>
          <w:p>
            <w:pPr>
              <w:spacing w:after="20"/>
              <w:ind w:left="20"/>
              <w:jc w:val="both"/>
            </w:pPr>
            <w:r>
              <w:rPr>
                <w:rFonts w:ascii="Times New Roman"/>
                <w:b w:val="false"/>
                <w:i w:val="false"/>
                <w:color w:val="000000"/>
                <w:sz w:val="20"/>
              </w:rPr>
              <w:t>
D69.3, D69.6;</w:t>
            </w:r>
          </w:p>
          <w:p>
            <w:pPr>
              <w:spacing w:after="20"/>
              <w:ind w:left="20"/>
              <w:jc w:val="both"/>
            </w:pPr>
            <w:r>
              <w:rPr>
                <w:rFonts w:ascii="Times New Roman"/>
                <w:b w:val="false"/>
                <w:i w:val="false"/>
                <w:color w:val="000000"/>
                <w:sz w:val="20"/>
              </w:rPr>
              <w:t>
C90.0-C90.2.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және жүре пайда болған анофтальм. Екі жақты анофтальм, туа біткен рудиментарлы көз алмалары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Q11.1- Q 11.2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А30, А30.0-А30.5, А30.8, А30.9, В92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Паркинсон ауруы, Хен-Яру бойынша 5 дәреже (үнемі басқа адамның көмегін қажет етуі)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 неврологиялық симтоматикасыз тұрақты компенсацияға дейінгі бас сүйектің көлемі үлкейген және гипертензиялық синдромды нақты гидроцефалия, операция жасалған гидроцефалия; ("Вентрикулоперитониялық шунттау" операциясынан кейінгі жағдай)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91.1,</w:t>
            </w:r>
          </w:p>
          <w:p>
            <w:pPr>
              <w:spacing w:after="20"/>
              <w:ind w:left="20"/>
              <w:jc w:val="both"/>
            </w:pPr>
            <w:r>
              <w:rPr>
                <w:rFonts w:ascii="Times New Roman"/>
                <w:b w:val="false"/>
                <w:i w:val="false"/>
                <w:color w:val="000000"/>
                <w:sz w:val="20"/>
              </w:rPr>
              <w:t>
Q 03.8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бірнеше аяқ-қолдың тұрақты айқын білінетін сал болуы немесе терең парездері, айқын білінетін гипотония және бұлшықет әлсіздігі, тұрақты жайылған гиперкинездер (қос атетоз, хореоатетоз секілді), координацияның айқын білінетін бұзылулары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bookmarkStart w:name="z139" w:id="313"/>
    <w:p>
      <w:pPr>
        <w:spacing w:after="0"/>
        <w:ind w:left="0"/>
        <w:jc w:val="left"/>
      </w:pPr>
      <w:r>
        <w:rPr>
          <w:rFonts w:ascii="Times New Roman"/>
          <w:b/>
          <w:i w:val="false"/>
          <w:color w:val="000000"/>
        </w:rPr>
        <w:t xml:space="preserve"> Сараптамалық шешімнің парағы</w:t>
      </w:r>
    </w:p>
    <w:bookmarkEnd w:id="313"/>
    <w:p>
      <w:pPr>
        <w:spacing w:after="0"/>
        <w:ind w:left="0"/>
        <w:jc w:val="both"/>
      </w:pPr>
      <w:r>
        <w:rPr>
          <w:rFonts w:ascii="Times New Roman"/>
          <w:b w:val="false"/>
          <w:i w:val="false"/>
          <w:color w:val="ff0000"/>
          <w:sz w:val="28"/>
        </w:rPr>
        <w:t xml:space="preserve">
      Ескерту. 16-қосымша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1- эксаумақтық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2- эксаумақтық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3- эксаумақтық/тәуелсіз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Сарапшылардың сараптамалық қорытындысы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МӘС ӘББ-нің сараптамалық қорытындысы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____бойынша Халықты әлеуметтік қорғау саласындағы реттеу және бақылау комитетінің департаменті Департамент Комитета регулирования и контроля в сфере социальной защиты населения по___________ № ___ МӘС бөлімінің медициналық-әлеуметтік сараптама жүргізу хаттамалар журналы (Хаттамалар "Мүгедектігі бар адамдардың орталықтандырылған деректер банкі" автоматтандырылған цифрлық жүйесіне электрондық нысанда қалыптастырылады) Журнал протоколов проведения медико-социальной экспертизы отдела МСЭ № ____ (Протокола формируются в электронном формате в автоматизированной цифровой системе "Централизованный банк данных лиц, имеющих инвалидность")</w:t>
      </w:r>
    </w:p>
    <w:p>
      <w:pPr>
        <w:spacing w:after="0"/>
        <w:ind w:left="0"/>
        <w:jc w:val="both"/>
      </w:pPr>
      <w:r>
        <w:rPr>
          <w:rFonts w:ascii="Times New Roman"/>
          <w:b w:val="false"/>
          <w:i w:val="false"/>
          <w:color w:val="ff0000"/>
          <w:sz w:val="28"/>
        </w:rPr>
        <w:t xml:space="preserve">
      Ескерту. 17-қосымша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20 ___ жылғы "___" __________ басталды (начат)</w:t>
      </w:r>
    </w:p>
    <w:p>
      <w:pPr>
        <w:spacing w:after="0"/>
        <w:ind w:left="0"/>
        <w:jc w:val="both"/>
      </w:pPr>
      <w:r>
        <w:rPr>
          <w:rFonts w:ascii="Times New Roman"/>
          <w:b w:val="false"/>
          <w:i w:val="false"/>
          <w:color w:val="000000"/>
          <w:sz w:val="28"/>
        </w:rPr>
        <w:t>
      20 ___ жылғы "___" _______ аяқталды (закончен)</w:t>
      </w:r>
    </w:p>
    <w:p>
      <w:pPr>
        <w:spacing w:after="0"/>
        <w:ind w:left="0"/>
        <w:jc w:val="both"/>
      </w:pPr>
      <w:r>
        <w:rPr>
          <w:rFonts w:ascii="Times New Roman"/>
          <w:b w:val="false"/>
          <w:i w:val="false"/>
          <w:color w:val="000000"/>
          <w:sz w:val="28"/>
        </w:rPr>
        <w:t>
      Күнделікті хаттама куәландырылатын адамның "Мүгедектігі бар адамдардың орталықтандырылған деректер банкі" автоматтандырылған цифрлық жүйесіне енгізілген деректері бойынша қалыптастырылады. Күнделікті хаттама жұмыс күнінің соңында басылып шығарылады, хаттамаға нөмір қойылады, сараптамалық қорытындыны шығаруға қатысқан медициналық-әлеуметтік сараптама бөлімі басшысының, бас мамандардың қолы қойылады және мөртаңбамен расталады.</w:t>
      </w:r>
    </w:p>
    <w:p>
      <w:pPr>
        <w:spacing w:after="0"/>
        <w:ind w:left="0"/>
        <w:jc w:val="both"/>
      </w:pPr>
      <w:r>
        <w:rPr>
          <w:rFonts w:ascii="Times New Roman"/>
          <w:b w:val="false"/>
          <w:i w:val="false"/>
          <w:color w:val="000000"/>
          <w:sz w:val="28"/>
        </w:rPr>
        <w:t>
      Әр күнтізбелік айдың соңында хаттамалардың ай сайынғы журналдары қалыптастырылады:ағымдағы айға күнделікті хаттамалардың барлық парақтары хронологиялық тәртіпте нөмірленеді, тігіледі, мөртаңбамен және медициналық-әлеуметтік сараптама бөлімі басшысының қолымен бекітіледі.</w:t>
      </w:r>
    </w:p>
    <w:p>
      <w:pPr>
        <w:spacing w:after="0"/>
        <w:ind w:left="0"/>
        <w:jc w:val="both"/>
      </w:pPr>
      <w:r>
        <w:rPr>
          <w:rFonts w:ascii="Times New Roman"/>
          <w:b w:val="false"/>
          <w:i w:val="false"/>
          <w:color w:val="000000"/>
          <w:sz w:val="28"/>
        </w:rPr>
        <w:t>
      В конце каждого календарного месяца формируются ежемесячные журналы протоколов: листы всех ежедневных протоколов за текущий месяц пронумеровываются, прошнуровываются в хронологическом порядке, скрепляются штампом и подписью руководителя отдела медико-социальной экспертизы.</w:t>
      </w:r>
    </w:p>
    <w:p>
      <w:pPr>
        <w:spacing w:after="0"/>
        <w:ind w:left="0"/>
        <w:jc w:val="both"/>
      </w:pPr>
      <w:r>
        <w:rPr>
          <w:rFonts w:ascii="Times New Roman"/>
          <w:b w:val="false"/>
          <w:i w:val="false"/>
          <w:color w:val="000000"/>
          <w:sz w:val="28"/>
        </w:rPr>
        <w:t>
      Үлгі</w:t>
      </w:r>
    </w:p>
    <w:p>
      <w:pPr>
        <w:spacing w:after="0"/>
        <w:ind w:left="0"/>
        <w:jc w:val="both"/>
      </w:pPr>
      <w:r>
        <w:rPr>
          <w:rFonts w:ascii="Times New Roman"/>
          <w:b w:val="false"/>
          <w:i w:val="false"/>
          <w:color w:val="000000"/>
          <w:sz w:val="28"/>
        </w:rPr>
        <w:t>
      Нөмірленген және баулықтап тігілген</w:t>
      </w:r>
    </w:p>
    <w:p>
      <w:pPr>
        <w:spacing w:after="0"/>
        <w:ind w:left="0"/>
        <w:jc w:val="both"/>
      </w:pPr>
      <w:r>
        <w:rPr>
          <w:rFonts w:ascii="Times New Roman"/>
          <w:b w:val="false"/>
          <w:i w:val="false"/>
          <w:color w:val="000000"/>
          <w:sz w:val="28"/>
        </w:rPr>
        <w:t>
      Пронумеровано и прошнуровано_________бет/листа(-ов)</w:t>
      </w:r>
    </w:p>
    <w:p>
      <w:pPr>
        <w:spacing w:after="0"/>
        <w:ind w:left="0"/>
        <w:jc w:val="both"/>
      </w:pPr>
      <w:r>
        <w:rPr>
          <w:rFonts w:ascii="Times New Roman"/>
          <w:b w:val="false"/>
          <w:i w:val="false"/>
          <w:color w:val="000000"/>
          <w:sz w:val="28"/>
        </w:rPr>
        <w:t>
      (сөзбен жазу/прописью)</w:t>
      </w:r>
    </w:p>
    <w:p>
      <w:pPr>
        <w:spacing w:after="0"/>
        <w:ind w:left="0"/>
        <w:jc w:val="both"/>
      </w:pPr>
      <w:r>
        <w:rPr>
          <w:rFonts w:ascii="Times New Roman"/>
          <w:b w:val="false"/>
          <w:i w:val="false"/>
          <w:color w:val="000000"/>
          <w:sz w:val="28"/>
        </w:rPr>
        <w:t>
      МӘС бөлімінің басшысы</w:t>
      </w:r>
    </w:p>
    <w:p>
      <w:pPr>
        <w:spacing w:after="0"/>
        <w:ind w:left="0"/>
        <w:jc w:val="both"/>
      </w:pPr>
      <w:r>
        <w:rPr>
          <w:rFonts w:ascii="Times New Roman"/>
          <w:b w:val="false"/>
          <w:i w:val="false"/>
          <w:color w:val="000000"/>
          <w:sz w:val="28"/>
        </w:rPr>
        <w:t>
      Руководитель отдела МСЭ_______________________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20___ жылғы/год "___" ____________</w:t>
      </w:r>
    </w:p>
    <w:p>
      <w:pPr>
        <w:spacing w:after="0"/>
        <w:ind w:left="0"/>
        <w:jc w:val="both"/>
      </w:pPr>
      <w:r>
        <w:rPr>
          <w:rFonts w:ascii="Times New Roman"/>
          <w:b w:val="false"/>
          <w:i w:val="false"/>
          <w:color w:val="000000"/>
          <w:sz w:val="28"/>
        </w:rPr>
        <w:t>
      Мөр орны/Место печати</w:t>
      </w:r>
    </w:p>
    <w:p>
      <w:pPr>
        <w:spacing w:after="0"/>
        <w:ind w:left="0"/>
        <w:jc w:val="both"/>
      </w:pPr>
      <w:r>
        <w:rPr>
          <w:rFonts w:ascii="Times New Roman"/>
          <w:b w:val="false"/>
          <w:i w:val="false"/>
          <w:color w:val="000000"/>
          <w:sz w:val="28"/>
        </w:rPr>
        <w:t>
      Хаттамаларға енгізілген барлық түзетулер, өзгерістер, толықтырулар ескеріліп, мөртаңбамен және медициналық-әлеуметтік сараптама бөлімі басшысының қолымен бекітілуге тиіс.</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w:t>
      </w:r>
    </w:p>
    <w:p>
      <w:pPr>
        <w:spacing w:after="0"/>
        <w:ind w:left="0"/>
        <w:jc w:val="both"/>
      </w:pPr>
      <w:r>
        <w:rPr>
          <w:rFonts w:ascii="Times New Roman"/>
          <w:b w:val="false"/>
          <w:i w:val="false"/>
          <w:color w:val="000000"/>
          <w:sz w:val="28"/>
        </w:rPr>
        <w:t>
      Министерство труда и социальной защиты населения Республики Казахстан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(өңір,бөлім/регион, отдел)</w:t>
      </w:r>
    </w:p>
    <w:p>
      <w:pPr>
        <w:spacing w:after="0"/>
        <w:ind w:left="0"/>
        <w:jc w:val="both"/>
      </w:pPr>
      <w:r>
        <w:rPr>
          <w:rFonts w:ascii="Times New Roman"/>
          <w:b w:val="false"/>
          <w:i w:val="false"/>
          <w:color w:val="000000"/>
          <w:sz w:val="28"/>
        </w:rPr>
        <w:t>
      20___жылғы "____" ___________№ _____ хаттама</w:t>
      </w:r>
    </w:p>
    <w:p>
      <w:pPr>
        <w:spacing w:after="0"/>
        <w:ind w:left="0"/>
        <w:jc w:val="both"/>
      </w:pPr>
      <w:r>
        <w:rPr>
          <w:rFonts w:ascii="Times New Roman"/>
          <w:b w:val="false"/>
          <w:i w:val="false"/>
          <w:color w:val="000000"/>
          <w:sz w:val="28"/>
        </w:rPr>
        <w:t>
      Протокол № ____ от "____" ___________20___года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 Регистрационный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 № акта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 Дата рожде ния, возраст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 Место регистра 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 Место работы, должность 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немесе қайта куәландыру/куәландыру мақсаты Первичное или повторное освидетельствование/цель освидетельствования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тобы және себебі, ЖЕҚА дәрежесі, КЕҚА дәрежесі және себебі, еңбекке уақытша жарамсыз дық парағының (анықтамасының) ұзақтығы Группа и причина инвалидности, степень УОТ, степень и причина УПТ, продолжительность листа (справки) временной нетрудоспособности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 калық-сараптамалық диагнозы Клини ко-экспертный диагноз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тынды (мүгедектік тобы, ЖЕҚА дәрежесі, КЕҚА дәрежесі) Заключение (группа инвалидности, степень УОТ, степень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Мүгедектіктің, КЕҚА себебі Причина инвалидности,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Мүгедектіктің, ЖЕҚА, КЕҚА, ОЖБ мерзімі</w:t>
            </w:r>
          </w:p>
          <w:p>
            <w:pPr>
              <w:spacing w:after="20"/>
              <w:ind w:left="20"/>
              <w:jc w:val="both"/>
            </w:pPr>
            <w:r>
              <w:rPr>
                <w:rFonts w:ascii="Times New Roman"/>
                <w:b w:val="false"/>
                <w:i w:val="false"/>
                <w:color w:val="000000"/>
                <w:sz w:val="20"/>
              </w:rPr>
              <w:t>
Срок инвалидности, УОТ, УПТ, 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және/немесе зардап шеккен қызметкердің көмектің қосымша түрлеріне және күтімге мұқтаждығы туралы қорытындысы бойынша оңалту іс-шаралары Реабилитационные мероприятия по ИПР и/или заключению о нуждаемости пострадавшего работника в дополнительных видах помощи и уходе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ЖЕҚА дәрежесі, КЕҚА дәрежесі туралы анықтаманың, ОЖБ зардап шеккен қызметкердің көмектің қосымша түрлеріне және күтімге мұқтаждығы туралы қорытындының нөмірі Номер справки об инвалидности, степени УОТ, степени УПТ, ИПР, заключения о нуждаемости пострадавшего работника в дополнительных видах помощи и уходе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 орны Бөлім басшысы_______ (___________)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Бас мамандар__________________ (________________)</w:t>
      </w:r>
    </w:p>
    <w:p>
      <w:pPr>
        <w:spacing w:after="0"/>
        <w:ind w:left="0"/>
        <w:jc w:val="both"/>
      </w:pPr>
      <w:r>
        <w:rPr>
          <w:rFonts w:ascii="Times New Roman"/>
          <w:b w:val="false"/>
          <w:i w:val="false"/>
          <w:color w:val="000000"/>
          <w:sz w:val="28"/>
        </w:rPr>
        <w:t xml:space="preserve">
      Главные специалисты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_______ бойынша Халықты әлеуметтік қорғау саласындағы реттеу және бақылау комитетінің департаменті Департамент Комитета регулирования и контроля в сфере социальной защиты населения по_____________</w:t>
      </w:r>
    </w:p>
    <w:p>
      <w:pPr>
        <w:spacing w:after="0"/>
        <w:ind w:left="0"/>
        <w:jc w:val="both"/>
      </w:pPr>
      <w:r>
        <w:rPr>
          <w:rFonts w:ascii="Times New Roman"/>
          <w:b w:val="false"/>
          <w:i w:val="false"/>
          <w:color w:val="ff0000"/>
          <w:sz w:val="28"/>
        </w:rPr>
        <w:t xml:space="preserve">
      Ескерту. 18-қосымша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Медициналық-әлеуметтік сараптаманың әдіснама және бақылау бөлімінің медициналық-әлеуметтік сараптама жүргізу хаттамалар журналы </w:t>
      </w:r>
    </w:p>
    <w:p>
      <w:pPr>
        <w:spacing w:after="0"/>
        <w:ind w:left="0"/>
        <w:jc w:val="both"/>
      </w:pPr>
      <w:r>
        <w:rPr>
          <w:rFonts w:ascii="Times New Roman"/>
          <w:b w:val="false"/>
          <w:i w:val="false"/>
          <w:color w:val="000000"/>
          <w:sz w:val="28"/>
        </w:rPr>
        <w:t xml:space="preserve">
      (Хаттамалар "Мүгедектігі бар адамдардың орталықтандырылған деректер банкі" автоматтандырылған цифрлық жүйесіне электрондық нысанда қалыптастырылады) </w:t>
      </w:r>
    </w:p>
    <w:p>
      <w:pPr>
        <w:spacing w:after="0"/>
        <w:ind w:left="0"/>
        <w:jc w:val="both"/>
      </w:pPr>
      <w:r>
        <w:rPr>
          <w:rFonts w:ascii="Times New Roman"/>
          <w:b w:val="false"/>
          <w:i w:val="false"/>
          <w:color w:val="000000"/>
          <w:sz w:val="28"/>
        </w:rPr>
        <w:t>
      Журнал протоколов проведения медико-социальной экспертизы отдела методологии и контроля медико-социальной экспертизы</w:t>
      </w:r>
    </w:p>
    <w:p>
      <w:pPr>
        <w:spacing w:after="0"/>
        <w:ind w:left="0"/>
        <w:jc w:val="both"/>
      </w:pPr>
      <w:r>
        <w:rPr>
          <w:rFonts w:ascii="Times New Roman"/>
          <w:b w:val="false"/>
          <w:i w:val="false"/>
          <w:color w:val="000000"/>
          <w:sz w:val="28"/>
        </w:rPr>
        <w:t>
      (Протокола формируются в электронном формате в автоматизированной цифровой системе "Централизованный банк данных лиц, имеющих инвалидность")</w:t>
      </w:r>
    </w:p>
    <w:p>
      <w:pPr>
        <w:spacing w:after="0"/>
        <w:ind w:left="0"/>
        <w:jc w:val="both"/>
      </w:pPr>
      <w:r>
        <w:rPr>
          <w:rFonts w:ascii="Times New Roman"/>
          <w:b w:val="false"/>
          <w:i w:val="false"/>
          <w:color w:val="000000"/>
          <w:sz w:val="28"/>
        </w:rPr>
        <w:t>
      20 __ жылғы "___" __________ басталды (начат)</w:t>
      </w:r>
    </w:p>
    <w:p>
      <w:pPr>
        <w:spacing w:after="0"/>
        <w:ind w:left="0"/>
        <w:jc w:val="both"/>
      </w:pPr>
      <w:r>
        <w:rPr>
          <w:rFonts w:ascii="Times New Roman"/>
          <w:b w:val="false"/>
          <w:i w:val="false"/>
          <w:color w:val="000000"/>
          <w:sz w:val="28"/>
        </w:rPr>
        <w:t>
      20 __ жылғы "___" __________ аяқталды (закончен)</w:t>
      </w:r>
    </w:p>
    <w:p>
      <w:pPr>
        <w:spacing w:after="0"/>
        <w:ind w:left="0"/>
        <w:jc w:val="both"/>
      </w:pPr>
      <w:r>
        <w:rPr>
          <w:rFonts w:ascii="Times New Roman"/>
          <w:b w:val="false"/>
          <w:i w:val="false"/>
          <w:color w:val="000000"/>
          <w:sz w:val="28"/>
        </w:rPr>
        <w:t>
      Күнделікті хаттама куәландырылатын адамның "Мүгедектігі бар адамдардың орталықтандырылған деректер банкі" автоматтандырылған цифрлық жүйесіне енгізілген деректері бойынша қалыптастырылады.</w:t>
      </w:r>
    </w:p>
    <w:p>
      <w:pPr>
        <w:spacing w:after="0"/>
        <w:ind w:left="0"/>
        <w:jc w:val="both"/>
      </w:pPr>
      <w:r>
        <w:rPr>
          <w:rFonts w:ascii="Times New Roman"/>
          <w:b w:val="false"/>
          <w:i w:val="false"/>
          <w:color w:val="000000"/>
          <w:sz w:val="28"/>
        </w:rPr>
        <w:t>
      Күнделікті хаттама жұмыс күнінің соңында басылып шығарылады, хаттамаға нөмір қойылады, сараптамалық қорытындыны шығаруға қатысқан МӘС ӘББ басшысының, бас мамандардың қолы қойылады және мөртаңбамен расталады.</w:t>
      </w:r>
    </w:p>
    <w:p>
      <w:pPr>
        <w:spacing w:after="0"/>
        <w:ind w:left="0"/>
        <w:jc w:val="both"/>
      </w:pPr>
      <w:r>
        <w:rPr>
          <w:rFonts w:ascii="Times New Roman"/>
          <w:b w:val="false"/>
          <w:i w:val="false"/>
          <w:color w:val="000000"/>
          <w:sz w:val="28"/>
        </w:rPr>
        <w:t>
      Әр күнтізбелік айдың соңында хаттамалардың ай сайынғы журналдары қалыптастырылады: ағымдағы айға күнделікті хаттамалардың барлық парақтары хронологиялық тәртіпте нөмірленеді, тігіледі, мөртаңбамен және МӘС ӘББ басшысының қолымен бекітіледі.</w:t>
      </w:r>
    </w:p>
    <w:p>
      <w:pPr>
        <w:spacing w:after="0"/>
        <w:ind w:left="0"/>
        <w:jc w:val="both"/>
      </w:pPr>
      <w:r>
        <w:rPr>
          <w:rFonts w:ascii="Times New Roman"/>
          <w:b w:val="false"/>
          <w:i w:val="false"/>
          <w:color w:val="000000"/>
          <w:sz w:val="28"/>
        </w:rPr>
        <w:t>
      Үлгі</w:t>
      </w:r>
    </w:p>
    <w:p>
      <w:pPr>
        <w:spacing w:after="0"/>
        <w:ind w:left="0"/>
        <w:jc w:val="both"/>
      </w:pPr>
      <w:r>
        <w:rPr>
          <w:rFonts w:ascii="Times New Roman"/>
          <w:b w:val="false"/>
          <w:i w:val="false"/>
          <w:color w:val="000000"/>
          <w:sz w:val="28"/>
        </w:rPr>
        <w:t>
      Нөмірленген және баулықтап тігілген</w:t>
      </w:r>
    </w:p>
    <w:p>
      <w:pPr>
        <w:spacing w:after="0"/>
        <w:ind w:left="0"/>
        <w:jc w:val="both"/>
      </w:pPr>
      <w:r>
        <w:rPr>
          <w:rFonts w:ascii="Times New Roman"/>
          <w:b w:val="false"/>
          <w:i w:val="false"/>
          <w:color w:val="000000"/>
          <w:sz w:val="28"/>
        </w:rPr>
        <w:t>
      Пронумеровано и прошнуровано _____ __ бет/листа(-ов)</w:t>
      </w:r>
    </w:p>
    <w:p>
      <w:pPr>
        <w:spacing w:after="0"/>
        <w:ind w:left="0"/>
        <w:jc w:val="both"/>
      </w:pPr>
      <w:r>
        <w:rPr>
          <w:rFonts w:ascii="Times New Roman"/>
          <w:b w:val="false"/>
          <w:i w:val="false"/>
          <w:color w:val="000000"/>
          <w:sz w:val="28"/>
        </w:rPr>
        <w:t>
      (сөзбен жазу/прописью)</w:t>
      </w:r>
    </w:p>
    <w:p>
      <w:pPr>
        <w:spacing w:after="0"/>
        <w:ind w:left="0"/>
        <w:jc w:val="both"/>
      </w:pPr>
      <w:r>
        <w:rPr>
          <w:rFonts w:ascii="Times New Roman"/>
          <w:b w:val="false"/>
          <w:i w:val="false"/>
          <w:color w:val="000000"/>
          <w:sz w:val="28"/>
        </w:rPr>
        <w:t>
      МӘС ӘББ басшысы</w:t>
      </w:r>
    </w:p>
    <w:p>
      <w:pPr>
        <w:spacing w:after="0"/>
        <w:ind w:left="0"/>
        <w:jc w:val="both"/>
      </w:pPr>
      <w:r>
        <w:rPr>
          <w:rFonts w:ascii="Times New Roman"/>
          <w:b w:val="false"/>
          <w:i w:val="false"/>
          <w:color w:val="000000"/>
          <w:sz w:val="28"/>
        </w:rPr>
        <w:t>
      Руководитель ОМК МСЭ_____________________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20___ жылғы/год "___" ____________</w:t>
      </w:r>
    </w:p>
    <w:p>
      <w:pPr>
        <w:spacing w:after="0"/>
        <w:ind w:left="0"/>
        <w:jc w:val="both"/>
      </w:pPr>
      <w:r>
        <w:rPr>
          <w:rFonts w:ascii="Times New Roman"/>
          <w:b w:val="false"/>
          <w:i w:val="false"/>
          <w:color w:val="000000"/>
          <w:sz w:val="28"/>
        </w:rPr>
        <w:t>
      Мөр орны /Место печати</w:t>
      </w:r>
    </w:p>
    <w:p>
      <w:pPr>
        <w:spacing w:after="0"/>
        <w:ind w:left="0"/>
        <w:jc w:val="both"/>
      </w:pPr>
      <w:r>
        <w:rPr>
          <w:rFonts w:ascii="Times New Roman"/>
          <w:b w:val="false"/>
          <w:i w:val="false"/>
          <w:color w:val="000000"/>
          <w:sz w:val="28"/>
        </w:rPr>
        <w:t>
      Хаттамаларға енгізілген барлық түзетулер, өзгерістер, толықтырулар ескеріліп, мөртаңбамен және МӘС ӘББ басшысының қолымен бекітілуге тиіс.</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w:t>
      </w:r>
    </w:p>
    <w:p>
      <w:pPr>
        <w:spacing w:after="0"/>
        <w:ind w:left="0"/>
        <w:jc w:val="both"/>
      </w:pPr>
      <w:r>
        <w:rPr>
          <w:rFonts w:ascii="Times New Roman"/>
          <w:b w:val="false"/>
          <w:i w:val="false"/>
          <w:color w:val="000000"/>
          <w:sz w:val="28"/>
        </w:rPr>
        <w:t>
      Министерство труда и социальной защиты населения Республики Казахстан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(өңір/регион)</w:t>
      </w:r>
    </w:p>
    <w:p>
      <w:pPr>
        <w:spacing w:after="0"/>
        <w:ind w:left="0"/>
        <w:jc w:val="both"/>
      </w:pPr>
      <w:r>
        <w:rPr>
          <w:rFonts w:ascii="Times New Roman"/>
          <w:b w:val="false"/>
          <w:i w:val="false"/>
          <w:color w:val="000000"/>
          <w:sz w:val="28"/>
        </w:rPr>
        <w:t>
      20___жылғы "___" ___________№ _____ хаттама</w:t>
      </w:r>
    </w:p>
    <w:p>
      <w:pPr>
        <w:spacing w:after="0"/>
        <w:ind w:left="0"/>
        <w:jc w:val="both"/>
      </w:pPr>
      <w:r>
        <w:rPr>
          <w:rFonts w:ascii="Times New Roman"/>
          <w:b w:val="false"/>
          <w:i w:val="false"/>
          <w:color w:val="000000"/>
          <w:sz w:val="28"/>
        </w:rPr>
        <w:t>
      Протокол № ____ от "___" ___________20___года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 туған күні Фамилия, имя, отчество (при его наличии), дата рождения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 Место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 Место работы, должность 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 мақсаты (шағымдану, бақылау) Цель освидетельствования (обжало вание, контроль)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 __ және де куәландырылған күні №__ отдела МСЭ и дата освидетельствования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тобы, себебі, мерзімі, ЖЕҚА дәрежесі мен мерзімі, КЕҚА дәрежесі, себебі, мерзімі. Еңбекке уақытша жарамсыздық парағының (анықтамасының) ұзақтығы</w:t>
            </w:r>
          </w:p>
          <w:p>
            <w:pPr>
              <w:spacing w:after="20"/>
              <w:ind w:left="20"/>
              <w:jc w:val="both"/>
            </w:pPr>
            <w:r>
              <w:rPr>
                <w:rFonts w:ascii="Times New Roman"/>
                <w:b w:val="false"/>
                <w:i w:val="false"/>
                <w:color w:val="000000"/>
                <w:sz w:val="20"/>
              </w:rPr>
              <w:t>
Группа, причина, срок инвалидности, степень и срок УОТ, степень, причина, срок УПТ. Продолжительность листа (справки) временной нетрудоспособности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Клиникалық-сараптамалық диагнозы</w:t>
            </w:r>
          </w:p>
          <w:p>
            <w:pPr>
              <w:spacing w:after="20"/>
              <w:ind w:left="20"/>
              <w:jc w:val="both"/>
            </w:pPr>
            <w:r>
              <w:rPr>
                <w:rFonts w:ascii="Times New Roman"/>
                <w:b w:val="false"/>
                <w:i w:val="false"/>
                <w:color w:val="000000"/>
                <w:sz w:val="20"/>
              </w:rPr>
              <w:t>
Клинико-экспертный диагноз</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Қорытындысы мен ұсынымдары</w:t>
            </w:r>
          </w:p>
          <w:p>
            <w:pPr>
              <w:spacing w:after="20"/>
              <w:ind w:left="20"/>
              <w:jc w:val="both"/>
            </w:pPr>
            <w:r>
              <w:rPr>
                <w:rFonts w:ascii="Times New Roman"/>
                <w:b w:val="false"/>
                <w:i w:val="false"/>
                <w:color w:val="000000"/>
                <w:sz w:val="20"/>
              </w:rPr>
              <w:t>
Заключение и рекомендации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 орны Бөлім басшысы_________(___________)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Бас мамандар________________ (___________________)</w:t>
      </w:r>
    </w:p>
    <w:p>
      <w:pPr>
        <w:spacing w:after="0"/>
        <w:ind w:left="0"/>
        <w:jc w:val="both"/>
      </w:pPr>
      <w:r>
        <w:rPr>
          <w:rFonts w:ascii="Times New Roman"/>
          <w:b w:val="false"/>
          <w:i w:val="false"/>
          <w:color w:val="000000"/>
          <w:sz w:val="28"/>
        </w:rPr>
        <w:t xml:space="preserve">
      Главные специалисты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  (уәкілетті орган / уполномоченный орган)  _______________________________________________  (өңір, бөлім, мекенжайы / регион, отдел, адрес) </w:t>
      </w:r>
    </w:p>
    <w:bookmarkStart w:name="z145" w:id="314"/>
    <w:p>
      <w:pPr>
        <w:spacing w:after="0"/>
        <w:ind w:left="0"/>
        <w:jc w:val="left"/>
      </w:pPr>
      <w:r>
        <w:rPr>
          <w:rFonts w:ascii="Times New Roman"/>
          <w:b/>
          <w:i w:val="false"/>
          <w:color w:val="000000"/>
        </w:rPr>
        <w:t xml:space="preserve"> Мүгедектік туралы анықтама  Справка об инвалидности серия №</w:t>
      </w:r>
    </w:p>
    <w:bookmarkEnd w:id="314"/>
    <w:p>
      <w:pPr>
        <w:spacing w:after="0"/>
        <w:ind w:left="0"/>
        <w:jc w:val="both"/>
      </w:pPr>
      <w:r>
        <w:rPr>
          <w:rFonts w:ascii="Times New Roman"/>
          <w:b w:val="false"/>
          <w:i w:val="false"/>
          <w:color w:val="000000"/>
          <w:sz w:val="28"/>
        </w:rPr>
        <w:t>
      Тегі, аты, әкесінің аты (болған кезде) 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күні____жылғы "____"_____ 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Мүгедектік тобы________________________________________________</w:t>
      </w:r>
    </w:p>
    <w:p>
      <w:pPr>
        <w:spacing w:after="0"/>
        <w:ind w:left="0"/>
        <w:jc w:val="both"/>
      </w:pPr>
      <w:r>
        <w:rPr>
          <w:rFonts w:ascii="Times New Roman"/>
          <w:b w:val="false"/>
          <w:i w:val="false"/>
          <w:color w:val="000000"/>
          <w:sz w:val="28"/>
        </w:rPr>
        <w:t>
      Группа инвалидности</w:t>
      </w:r>
    </w:p>
    <w:p>
      <w:pPr>
        <w:spacing w:after="0"/>
        <w:ind w:left="0"/>
        <w:jc w:val="both"/>
      </w:pPr>
      <w:r>
        <w:rPr>
          <w:rFonts w:ascii="Times New Roman"/>
          <w:b w:val="false"/>
          <w:i w:val="false"/>
          <w:color w:val="000000"/>
          <w:sz w:val="28"/>
        </w:rPr>
        <w:t>
      Мүгедектік себебі_______________________________________________</w:t>
      </w:r>
    </w:p>
    <w:p>
      <w:pPr>
        <w:spacing w:after="0"/>
        <w:ind w:left="0"/>
        <w:jc w:val="both"/>
      </w:pPr>
      <w:r>
        <w:rPr>
          <w:rFonts w:ascii="Times New Roman"/>
          <w:b w:val="false"/>
          <w:i w:val="false"/>
          <w:color w:val="000000"/>
          <w:sz w:val="28"/>
        </w:rPr>
        <w:t>
      Причина инвалидности</w:t>
      </w:r>
    </w:p>
    <w:p>
      <w:pPr>
        <w:spacing w:after="0"/>
        <w:ind w:left="0"/>
        <w:jc w:val="both"/>
      </w:pPr>
      <w:r>
        <w:rPr>
          <w:rFonts w:ascii="Times New Roman"/>
          <w:b w:val="false"/>
          <w:i w:val="false"/>
          <w:color w:val="000000"/>
          <w:sz w:val="28"/>
        </w:rPr>
        <w:t xml:space="preserve">
      Белгіленген күні 20_____ жылғы_____ "______"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20__жылғы "___"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Мүгедектік 20жылғы "____" дейінгі мерзімге белгіленген</w:t>
      </w:r>
    </w:p>
    <w:p>
      <w:pPr>
        <w:spacing w:after="0"/>
        <w:ind w:left="0"/>
        <w:jc w:val="both"/>
      </w:pPr>
      <w:r>
        <w:rPr>
          <w:rFonts w:ascii="Times New Roman"/>
          <w:b w:val="false"/>
          <w:i w:val="false"/>
          <w:color w:val="000000"/>
          <w:sz w:val="28"/>
        </w:rPr>
        <w:t>
      Инвалидность установлена на срок до</w:t>
      </w:r>
    </w:p>
    <w:p>
      <w:pPr>
        <w:spacing w:after="0"/>
        <w:ind w:left="0"/>
        <w:jc w:val="both"/>
      </w:pPr>
      <w:r>
        <w:rPr>
          <w:rFonts w:ascii="Times New Roman"/>
          <w:b w:val="false"/>
          <w:i w:val="false"/>
          <w:color w:val="000000"/>
          <w:sz w:val="28"/>
        </w:rPr>
        <w:t>
      Қайта куәландыру күні 20 жылғы "________" _________________</w:t>
      </w:r>
    </w:p>
    <w:p>
      <w:pPr>
        <w:spacing w:after="0"/>
        <w:ind w:left="0"/>
        <w:jc w:val="both"/>
      </w:pPr>
      <w:r>
        <w:rPr>
          <w:rFonts w:ascii="Times New Roman"/>
          <w:b w:val="false"/>
          <w:i w:val="false"/>
          <w:color w:val="000000"/>
          <w:sz w:val="28"/>
        </w:rPr>
        <w:t>
      Дата переосвидетельствования</w:t>
      </w:r>
    </w:p>
    <w:p>
      <w:pPr>
        <w:spacing w:after="0"/>
        <w:ind w:left="0"/>
        <w:jc w:val="both"/>
      </w:pPr>
      <w:r>
        <w:rPr>
          <w:rFonts w:ascii="Times New Roman"/>
          <w:b w:val="false"/>
          <w:i w:val="false"/>
          <w:color w:val="000000"/>
          <w:sz w:val="28"/>
        </w:rPr>
        <w:t>
      Негіздеме: медициналық-әлеуметтік сараптаманың № 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Мөр орны Бөлім басшысы _____________ (______________)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20____ жылғы "____" 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(уәкілетті орган / уполномоченный орган)</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(өңір, бөлім, мекенжайы / регион, отдел, адрес)</w:t>
      </w:r>
    </w:p>
    <w:bookmarkStart w:name="z147" w:id="315"/>
    <w:p>
      <w:pPr>
        <w:spacing w:after="0"/>
        <w:ind w:left="0"/>
        <w:jc w:val="left"/>
      </w:pPr>
      <w:r>
        <w:rPr>
          <w:rFonts w:ascii="Times New Roman"/>
          <w:b/>
          <w:i w:val="false"/>
          <w:color w:val="000000"/>
        </w:rPr>
        <w:t xml:space="preserve"> Жалпы еңбек ету қабілетінен айырылу дәрежесі туралы анықтама  Справка о степени утраты общей трудоспособности серия №</w:t>
      </w:r>
    </w:p>
    <w:bookmarkEnd w:id="315"/>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______ жылғы "___" _______________________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Міндетті әлеуметтік сақтандыру жүйесіне қатысу фактісін растайтын құжат 20 ___жылғы "____" _______ № _____</w:t>
      </w:r>
    </w:p>
    <w:p>
      <w:pPr>
        <w:spacing w:after="0"/>
        <w:ind w:left="0"/>
        <w:jc w:val="both"/>
      </w:pPr>
      <w:r>
        <w:rPr>
          <w:rFonts w:ascii="Times New Roman"/>
          <w:b w:val="false"/>
          <w:i w:val="false"/>
          <w:color w:val="000000"/>
          <w:sz w:val="28"/>
        </w:rPr>
        <w:t>
      Документ, подтверждающий факт участия в системе обязательного социального страхования</w:t>
      </w:r>
    </w:p>
    <w:p>
      <w:pPr>
        <w:spacing w:after="0"/>
        <w:ind w:left="0"/>
        <w:jc w:val="both"/>
      </w:pPr>
      <w:r>
        <w:rPr>
          <w:rFonts w:ascii="Times New Roman"/>
          <w:b w:val="false"/>
          <w:i w:val="false"/>
          <w:color w:val="000000"/>
          <w:sz w:val="28"/>
        </w:rPr>
        <w:t xml:space="preserve">
      Пайызбен белгіленген жалпы еңбек ету қабілетінен айырылу дәрежесі: </w:t>
      </w:r>
    </w:p>
    <w:p>
      <w:pPr>
        <w:spacing w:after="0"/>
        <w:ind w:left="0"/>
        <w:jc w:val="both"/>
      </w:pPr>
      <w:r>
        <w:rPr>
          <w:rFonts w:ascii="Times New Roman"/>
          <w:b w:val="false"/>
          <w:i w:val="false"/>
          <w:color w:val="000000"/>
          <w:sz w:val="28"/>
        </w:rPr>
        <w:t xml:space="preserve">
      Установлена в процентах степень утраты общей трудоспособности </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(жазбаша / прописью)</w:t>
      </w:r>
    </w:p>
    <w:p>
      <w:pPr>
        <w:spacing w:after="0"/>
        <w:ind w:left="0"/>
        <w:jc w:val="both"/>
      </w:pPr>
      <w:r>
        <w:rPr>
          <w:rFonts w:ascii="Times New Roman"/>
          <w:b w:val="false"/>
          <w:i w:val="false"/>
          <w:color w:val="000000"/>
          <w:sz w:val="28"/>
        </w:rPr>
        <w:t xml:space="preserve">
      Белгіленген күні 20______ жылғы "___" ___________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Жалпы еңбек ету қабілетінен айырылу дәрежесі 20 жылғы "____" _______ дейінгі мерзімге белгіленген</w:t>
      </w:r>
    </w:p>
    <w:p>
      <w:pPr>
        <w:spacing w:after="0"/>
        <w:ind w:left="0"/>
        <w:jc w:val="both"/>
      </w:pPr>
      <w:r>
        <w:rPr>
          <w:rFonts w:ascii="Times New Roman"/>
          <w:b w:val="false"/>
          <w:i w:val="false"/>
          <w:color w:val="000000"/>
          <w:sz w:val="28"/>
        </w:rPr>
        <w:t>
      Степень утраты общей трудоспособности установлена на срок до</w:t>
      </w:r>
    </w:p>
    <w:p>
      <w:pPr>
        <w:spacing w:after="0"/>
        <w:ind w:left="0"/>
        <w:jc w:val="both"/>
      </w:pPr>
      <w:r>
        <w:rPr>
          <w:rFonts w:ascii="Times New Roman"/>
          <w:b w:val="false"/>
          <w:i w:val="false"/>
          <w:color w:val="000000"/>
          <w:sz w:val="28"/>
        </w:rPr>
        <w:t>
      Жалпы еңбек ету қабілетінен айырылу дәрежесінің себебі _____________</w:t>
      </w:r>
    </w:p>
    <w:p>
      <w:pPr>
        <w:spacing w:after="0"/>
        <w:ind w:left="0"/>
        <w:jc w:val="both"/>
      </w:pPr>
      <w:r>
        <w:rPr>
          <w:rFonts w:ascii="Times New Roman"/>
          <w:b w:val="false"/>
          <w:i w:val="false"/>
          <w:color w:val="000000"/>
          <w:sz w:val="28"/>
        </w:rPr>
        <w:t>
      Причина степени утраты общей трудоспособности</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___________________</w:t>
      </w:r>
    </w:p>
    <w:p>
      <w:pPr>
        <w:spacing w:after="0"/>
        <w:ind w:left="0"/>
        <w:jc w:val="both"/>
      </w:pPr>
      <w:r>
        <w:rPr>
          <w:rFonts w:ascii="Times New Roman"/>
          <w:b w:val="false"/>
          <w:i w:val="false"/>
          <w:color w:val="000000"/>
          <w:sz w:val="28"/>
        </w:rPr>
        <w:t xml:space="preserve">
      Удостоверено ЭЦП руководителя отдела </w:t>
      </w:r>
    </w:p>
    <w:p>
      <w:pPr>
        <w:spacing w:after="0"/>
        <w:ind w:left="0"/>
        <w:jc w:val="both"/>
      </w:pPr>
      <w:r>
        <w:rPr>
          <w:rFonts w:ascii="Times New Roman"/>
          <w:b w:val="false"/>
          <w:i w:val="false"/>
          <w:color w:val="000000"/>
          <w:sz w:val="28"/>
        </w:rPr>
        <w:t xml:space="preserve">
      (Тегі, аты, әкесінің аты (болған кезде) /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  (уәкілетті орган/уполномоченный орган)  _______________________________________________  (өңір, бөлім, мекенжайы/регион, отдел, адрес) </w:t>
      </w:r>
    </w:p>
    <w:bookmarkStart w:name="z149" w:id="316"/>
    <w:p>
      <w:pPr>
        <w:spacing w:after="0"/>
        <w:ind w:left="0"/>
        <w:jc w:val="left"/>
      </w:pPr>
      <w:r>
        <w:rPr>
          <w:rFonts w:ascii="Times New Roman"/>
          <w:b/>
          <w:i w:val="false"/>
          <w:color w:val="000000"/>
        </w:rPr>
        <w:t xml:space="preserve"> Кәсіптік еңбек ету қабілетінен айырылу дәрежесі туралы анықтама  Справка о степени утраты профессиональной трудоспособности серия №</w:t>
      </w:r>
    </w:p>
    <w:bookmarkEnd w:id="316"/>
    <w:p>
      <w:pPr>
        <w:spacing w:after="0"/>
        <w:ind w:left="0"/>
        <w:jc w:val="both"/>
      </w:pPr>
      <w:r>
        <w:rPr>
          <w:rFonts w:ascii="Times New Roman"/>
          <w:b w:val="false"/>
          <w:i w:val="false"/>
          <w:color w:val="000000"/>
          <w:sz w:val="28"/>
        </w:rPr>
        <w:t xml:space="preserve">
      Тегі, аты, әкесінің аты (болған кезде) _____________________________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күні____жылғы "___" _________________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Мекенжайы 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Жазатайым оқиға туралы акті 20__ жылғы "___" _____ № ____ _______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Негізгі диагноз: _______________________________________________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Ілеспелі аурулардың диагнозы: __________________________________</w:t>
      </w:r>
    </w:p>
    <w:p>
      <w:pPr>
        <w:spacing w:after="0"/>
        <w:ind w:left="0"/>
        <w:jc w:val="both"/>
      </w:pPr>
      <w:r>
        <w:rPr>
          <w:rFonts w:ascii="Times New Roman"/>
          <w:b w:val="false"/>
          <w:i w:val="false"/>
          <w:color w:val="000000"/>
          <w:sz w:val="28"/>
        </w:rPr>
        <w:t>
      Диагноз сопутствующих заболеваний_____________________________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Кәсіптік еңбек ету қабілетінен айырылу дәрежесі ______ ________%</w:t>
      </w:r>
    </w:p>
    <w:p>
      <w:pPr>
        <w:spacing w:after="0"/>
        <w:ind w:left="0"/>
        <w:jc w:val="both"/>
      </w:pPr>
      <w:r>
        <w:rPr>
          <w:rFonts w:ascii="Times New Roman"/>
          <w:b w:val="false"/>
          <w:i w:val="false"/>
          <w:color w:val="000000"/>
          <w:sz w:val="28"/>
        </w:rPr>
        <w:t>
      _______________________________________________пайызда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Установлена в процентах степень утраты профессиональной трудоспособности</w:t>
      </w:r>
    </w:p>
    <w:p>
      <w:pPr>
        <w:spacing w:after="0"/>
        <w:ind w:left="0"/>
        <w:jc w:val="both"/>
      </w:pPr>
      <w:r>
        <w:rPr>
          <w:rFonts w:ascii="Times New Roman"/>
          <w:b w:val="false"/>
          <w:i w:val="false"/>
          <w:color w:val="000000"/>
          <w:sz w:val="28"/>
        </w:rPr>
        <w:t xml:space="preserve">
      Белгіленген күні 20____ жылғы "_____" ________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xml:space="preserve">
      Кәсіптік еңбек ету қабілетінен айырылу дәрежесі </w:t>
      </w:r>
    </w:p>
    <w:p>
      <w:pPr>
        <w:spacing w:after="0"/>
        <w:ind w:left="0"/>
        <w:jc w:val="both"/>
      </w:pPr>
      <w:r>
        <w:rPr>
          <w:rFonts w:ascii="Times New Roman"/>
          <w:b w:val="false"/>
          <w:i w:val="false"/>
          <w:color w:val="000000"/>
          <w:sz w:val="28"/>
        </w:rPr>
        <w:t>
      20_____ жылғы "____"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Қайта куәландыру күні 20____ жылғы "____"</w:t>
      </w:r>
    </w:p>
    <w:p>
      <w:pPr>
        <w:spacing w:after="0"/>
        <w:ind w:left="0"/>
        <w:jc w:val="both"/>
      </w:pPr>
      <w:r>
        <w:rPr>
          <w:rFonts w:ascii="Times New Roman"/>
          <w:b w:val="false"/>
          <w:i w:val="false"/>
          <w:color w:val="000000"/>
          <w:sz w:val="28"/>
        </w:rPr>
        <w:t>
      Дата переосвидетельствования</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Мөр орны Бөлім басшысы ______________ (_____________)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_______________________________________________________________  (линия отреза)  _______________________________________________  (уәкілетті орган/уполномоченный орган)  _______________________________________________  (өңір, бөлім, мекенжайы/регион, отдел, адрес) Кәсіптік еңбек ету қабілетінен айырылу дәрежесі туралы анықтамадан және медициналық-әлеуметтік сараптама актісінен үзінді көшірме  Выписка из справки о степени утраты профессиональной трудоспособности и акта медико-социальной экспертизы ___ серия №</w:t>
      </w:r>
    </w:p>
    <w:p>
      <w:pPr>
        <w:spacing w:after="0"/>
        <w:ind w:left="0"/>
        <w:jc w:val="both"/>
      </w:pPr>
      <w:r>
        <w:rPr>
          <w:rFonts w:ascii="Times New Roman"/>
          <w:b w:val="false"/>
          <w:i w:val="false"/>
          <w:color w:val="000000"/>
          <w:sz w:val="28"/>
        </w:rPr>
        <w:t xml:space="preserve">
      Тегі, аты, әкесінің аты (болған кезде) ____________________________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Туған күні ____жылғы "___" ____ Мекенжайы ______</w:t>
      </w:r>
    </w:p>
    <w:p>
      <w:pPr>
        <w:spacing w:after="0"/>
        <w:ind w:left="0"/>
        <w:jc w:val="both"/>
      </w:pPr>
      <w:r>
        <w:rPr>
          <w:rFonts w:ascii="Times New Roman"/>
          <w:b w:val="false"/>
          <w:i w:val="false"/>
          <w:color w:val="000000"/>
          <w:sz w:val="28"/>
        </w:rPr>
        <w:t>
      Дата рождения Адрес</w:t>
      </w:r>
    </w:p>
    <w:p>
      <w:pPr>
        <w:spacing w:after="0"/>
        <w:ind w:left="0"/>
        <w:jc w:val="both"/>
      </w:pPr>
      <w:r>
        <w:rPr>
          <w:rFonts w:ascii="Times New Roman"/>
          <w:b w:val="false"/>
          <w:i w:val="false"/>
          <w:color w:val="000000"/>
          <w:sz w:val="28"/>
        </w:rPr>
        <w:t>
      Жазатайым оқиға туралы акті 20__ жылғы "___" _____ № ______</w:t>
      </w:r>
    </w:p>
    <w:p>
      <w:pPr>
        <w:spacing w:after="0"/>
        <w:ind w:left="0"/>
        <w:jc w:val="both"/>
      </w:pPr>
      <w:r>
        <w:rPr>
          <w:rFonts w:ascii="Times New Roman"/>
          <w:b w:val="false"/>
          <w:i w:val="false"/>
          <w:color w:val="000000"/>
          <w:sz w:val="28"/>
        </w:rPr>
        <w:t>
      Акт о несчастном случае (жұмыс берушінің толық атауы / полное наименование работодателя)</w:t>
      </w:r>
    </w:p>
    <w:p>
      <w:pPr>
        <w:spacing w:after="0"/>
        <w:ind w:left="0"/>
        <w:jc w:val="both"/>
      </w:pPr>
      <w:r>
        <w:rPr>
          <w:rFonts w:ascii="Times New Roman"/>
          <w:b w:val="false"/>
          <w:i w:val="false"/>
          <w:color w:val="000000"/>
          <w:sz w:val="28"/>
        </w:rPr>
        <w:t>
      Негізгі диагноз: ________________________________________________</w:t>
      </w:r>
    </w:p>
    <w:p>
      <w:pPr>
        <w:spacing w:after="0"/>
        <w:ind w:left="0"/>
        <w:jc w:val="both"/>
      </w:pPr>
      <w:r>
        <w:rPr>
          <w:rFonts w:ascii="Times New Roman"/>
          <w:b w:val="false"/>
          <w:i w:val="false"/>
          <w:color w:val="000000"/>
          <w:sz w:val="28"/>
        </w:rPr>
        <w:t>
      Основной диагноз:______________________________________________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Ілеспелі аурулардың диагнозы: ___________________________________</w:t>
      </w:r>
    </w:p>
    <w:p>
      <w:pPr>
        <w:spacing w:after="0"/>
        <w:ind w:left="0"/>
        <w:jc w:val="both"/>
      </w:pPr>
      <w:r>
        <w:rPr>
          <w:rFonts w:ascii="Times New Roman"/>
          <w:b w:val="false"/>
          <w:i w:val="false"/>
          <w:color w:val="000000"/>
          <w:sz w:val="28"/>
        </w:rPr>
        <w:t>
      Диагноз сопутствующих заболеваний______________________________</w:t>
      </w:r>
    </w:p>
    <w:p>
      <w:pPr>
        <w:spacing w:after="0"/>
        <w:ind w:left="0"/>
        <w:jc w:val="both"/>
      </w:pPr>
      <w:r>
        <w:rPr>
          <w:rFonts w:ascii="Times New Roman"/>
          <w:b w:val="false"/>
          <w:i w:val="false"/>
          <w:color w:val="000000"/>
          <w:sz w:val="28"/>
        </w:rPr>
        <w:t xml:space="preserve">
      Кәсіптік еңбек ету қабілетінен айырылу дәрежесі ________ _________ % </w:t>
      </w:r>
    </w:p>
    <w:p>
      <w:pPr>
        <w:spacing w:after="0"/>
        <w:ind w:left="0"/>
        <w:jc w:val="both"/>
      </w:pPr>
      <w:r>
        <w:rPr>
          <w:rFonts w:ascii="Times New Roman"/>
          <w:b w:val="false"/>
          <w:i w:val="false"/>
          <w:color w:val="000000"/>
          <w:sz w:val="28"/>
        </w:rPr>
        <w:t>
      _____________________________________________ 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xml:space="preserve">
      Установлена в процентах степень утраты профессиональной трудоспособности </w:t>
      </w:r>
    </w:p>
    <w:p>
      <w:pPr>
        <w:spacing w:after="0"/>
        <w:ind w:left="0"/>
        <w:jc w:val="both"/>
      </w:pPr>
      <w:r>
        <w:rPr>
          <w:rFonts w:ascii="Times New Roman"/>
          <w:b w:val="false"/>
          <w:i w:val="false"/>
          <w:color w:val="000000"/>
          <w:sz w:val="28"/>
        </w:rPr>
        <w:t xml:space="preserve">
      Белгіленген күні 20__ жылғы "_____" ___________ </w:t>
      </w:r>
    </w:p>
    <w:p>
      <w:pPr>
        <w:spacing w:after="0"/>
        <w:ind w:left="0"/>
        <w:jc w:val="both"/>
      </w:pPr>
      <w:r>
        <w:rPr>
          <w:rFonts w:ascii="Times New Roman"/>
          <w:b w:val="false"/>
          <w:i w:val="false"/>
          <w:color w:val="000000"/>
          <w:sz w:val="28"/>
        </w:rPr>
        <w:t>
      Дата установления</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Кәсіптік еңбек ету қабілетінен айырылу дәрежесі 20__жылғы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Қайта куәландыру күні 20__ жылғы "____" ______________</w:t>
      </w:r>
    </w:p>
    <w:p>
      <w:pPr>
        <w:spacing w:after="0"/>
        <w:ind w:left="0"/>
        <w:jc w:val="both"/>
      </w:pPr>
      <w:r>
        <w:rPr>
          <w:rFonts w:ascii="Times New Roman"/>
          <w:b w:val="false"/>
          <w:i w:val="false"/>
          <w:color w:val="000000"/>
          <w:sz w:val="28"/>
        </w:rPr>
        <w:t xml:space="preserve">
      Дата переосвидетельствования </w:t>
      </w:r>
    </w:p>
    <w:p>
      <w:pPr>
        <w:spacing w:after="0"/>
        <w:ind w:left="0"/>
        <w:jc w:val="both"/>
      </w:pPr>
      <w:r>
        <w:rPr>
          <w:rFonts w:ascii="Times New Roman"/>
          <w:b w:val="false"/>
          <w:i w:val="false"/>
          <w:color w:val="000000"/>
          <w:sz w:val="28"/>
        </w:rPr>
        <w:t xml:space="preserve">
      Міндетті әлеуметтік сақтандыру жүйесіне қатысу фактісін растайтын құжат 20___ жылғы "____" ______ № ____ </w:t>
      </w:r>
    </w:p>
    <w:p>
      <w:pPr>
        <w:spacing w:after="0"/>
        <w:ind w:left="0"/>
        <w:jc w:val="both"/>
      </w:pPr>
      <w:r>
        <w:rPr>
          <w:rFonts w:ascii="Times New Roman"/>
          <w:b w:val="false"/>
          <w:i w:val="false"/>
          <w:color w:val="000000"/>
          <w:sz w:val="28"/>
        </w:rPr>
        <w:t xml:space="preserve">
      Документ, подтверждающий факт участия в системе обязательного социального страхования </w:t>
      </w:r>
    </w:p>
    <w:p>
      <w:pPr>
        <w:spacing w:after="0"/>
        <w:ind w:left="0"/>
        <w:jc w:val="both"/>
      </w:pPr>
      <w:r>
        <w:rPr>
          <w:rFonts w:ascii="Times New Roman"/>
          <w:b w:val="false"/>
          <w:i w:val="false"/>
          <w:color w:val="000000"/>
          <w:sz w:val="28"/>
        </w:rPr>
        <w:t>
      Жалпы еңбек ету қабілетінен айырылу дәрежесі______ ____ % _____________________________________________ 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xml:space="preserve">
      Установлена в процентах степень утраты общей трудоспособности </w:t>
      </w:r>
    </w:p>
    <w:p>
      <w:pPr>
        <w:spacing w:after="0"/>
        <w:ind w:left="0"/>
        <w:jc w:val="both"/>
      </w:pPr>
      <w:r>
        <w:rPr>
          <w:rFonts w:ascii="Times New Roman"/>
          <w:b w:val="false"/>
          <w:i w:val="false"/>
          <w:color w:val="000000"/>
          <w:sz w:val="28"/>
        </w:rPr>
        <w:t xml:space="preserve">
      Белгіленген күні 20__ жылғы "___" 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xml:space="preserve">
      Срок зачтен с </w:t>
      </w:r>
    </w:p>
    <w:p>
      <w:pPr>
        <w:spacing w:after="0"/>
        <w:ind w:left="0"/>
        <w:jc w:val="both"/>
      </w:pPr>
      <w:r>
        <w:rPr>
          <w:rFonts w:ascii="Times New Roman"/>
          <w:b w:val="false"/>
          <w:i w:val="false"/>
          <w:color w:val="000000"/>
          <w:sz w:val="28"/>
        </w:rPr>
        <w:t xml:space="preserve">
      Жалпы еңбек ету қабілетінен айырылу дәрежесі </w:t>
      </w:r>
    </w:p>
    <w:p>
      <w:pPr>
        <w:spacing w:after="0"/>
        <w:ind w:left="0"/>
        <w:jc w:val="both"/>
      </w:pPr>
      <w:r>
        <w:rPr>
          <w:rFonts w:ascii="Times New Roman"/>
          <w:b w:val="false"/>
          <w:i w:val="false"/>
          <w:color w:val="000000"/>
          <w:sz w:val="28"/>
        </w:rPr>
        <w:t>
      20__ жылғы "____" ______ дейінгі мерзімге белгіленген</w:t>
      </w:r>
    </w:p>
    <w:p>
      <w:pPr>
        <w:spacing w:after="0"/>
        <w:ind w:left="0"/>
        <w:jc w:val="both"/>
      </w:pPr>
      <w:r>
        <w:rPr>
          <w:rFonts w:ascii="Times New Roman"/>
          <w:b w:val="false"/>
          <w:i w:val="false"/>
          <w:color w:val="000000"/>
          <w:sz w:val="28"/>
        </w:rPr>
        <w:t xml:space="preserve">
      Степень утраты общей трудоспособности установлена на срок до </w:t>
      </w:r>
    </w:p>
    <w:p>
      <w:pPr>
        <w:spacing w:after="0"/>
        <w:ind w:left="0"/>
        <w:jc w:val="both"/>
      </w:pPr>
      <w:r>
        <w:rPr>
          <w:rFonts w:ascii="Times New Roman"/>
          <w:b w:val="false"/>
          <w:i w:val="false"/>
          <w:color w:val="000000"/>
          <w:sz w:val="28"/>
        </w:rPr>
        <w:t>
      Жалпы еңбек ету қабілетінен айырылу дәрежесінің себебі____________</w:t>
      </w:r>
    </w:p>
    <w:p>
      <w:pPr>
        <w:spacing w:after="0"/>
        <w:ind w:left="0"/>
        <w:jc w:val="both"/>
      </w:pPr>
      <w:r>
        <w:rPr>
          <w:rFonts w:ascii="Times New Roman"/>
          <w:b w:val="false"/>
          <w:i w:val="false"/>
          <w:color w:val="000000"/>
          <w:sz w:val="28"/>
        </w:rPr>
        <w:t xml:space="preserve">
      Причина степени утраты общей трудоспособности </w:t>
      </w:r>
    </w:p>
    <w:p>
      <w:pPr>
        <w:spacing w:after="0"/>
        <w:ind w:left="0"/>
        <w:jc w:val="both"/>
      </w:pPr>
      <w:r>
        <w:rPr>
          <w:rFonts w:ascii="Times New Roman"/>
          <w:b w:val="false"/>
          <w:i w:val="false"/>
          <w:color w:val="000000"/>
          <w:sz w:val="28"/>
        </w:rPr>
        <w:t xml:space="preserve">
      Негіздеме: медициналық-әлеуметтік сараптаманың № ______ актісі </w:t>
      </w:r>
    </w:p>
    <w:p>
      <w:pPr>
        <w:spacing w:after="0"/>
        <w:ind w:left="0"/>
        <w:jc w:val="both"/>
      </w:pPr>
      <w:r>
        <w:rPr>
          <w:rFonts w:ascii="Times New Roman"/>
          <w:b w:val="false"/>
          <w:i w:val="false"/>
          <w:color w:val="000000"/>
          <w:sz w:val="28"/>
        </w:rPr>
        <w:t xml:space="preserve">
      Основание: акт медико-социальной экспертизы </w:t>
      </w:r>
    </w:p>
    <w:p>
      <w:pPr>
        <w:spacing w:after="0"/>
        <w:ind w:left="0"/>
        <w:jc w:val="both"/>
      </w:pPr>
      <w:r>
        <w:rPr>
          <w:rFonts w:ascii="Times New Roman"/>
          <w:b w:val="false"/>
          <w:i w:val="false"/>
          <w:color w:val="000000"/>
          <w:sz w:val="28"/>
        </w:rPr>
        <w:t>
      Мөрдің орны Бөлім басшысы ________________ (_____________)</w:t>
      </w:r>
    </w:p>
    <w:p>
      <w:pPr>
        <w:spacing w:after="0"/>
        <w:ind w:left="0"/>
        <w:jc w:val="both"/>
      </w:pPr>
      <w:r>
        <w:rPr>
          <w:rFonts w:ascii="Times New Roman"/>
          <w:b w:val="false"/>
          <w:i w:val="false"/>
          <w:color w:val="000000"/>
          <w:sz w:val="28"/>
        </w:rPr>
        <w:t>
      Место печати Руководитель отдела (қолы/подпись ЭЦП)</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  (уәкілетті орган/уполномоченный орган) _______________________________________________________  (өңір, бөлім, мекенжайы/регион, отдел, адрес)</w:t>
      </w:r>
    </w:p>
    <w:bookmarkStart w:name="z151" w:id="317"/>
    <w:p>
      <w:pPr>
        <w:spacing w:after="0"/>
        <w:ind w:left="0"/>
        <w:jc w:val="left"/>
      </w:pPr>
      <w:r>
        <w:rPr>
          <w:rFonts w:ascii="Times New Roman"/>
          <w:b/>
          <w:i w:val="false"/>
          <w:color w:val="000000"/>
        </w:rPr>
        <w:t xml:space="preserve"> Зақым келген қызметкердің көмектің қосымша түрлеріне және күтімге мұқтаждығы туралы қорытынды Заключение о нуждаемости пострадавшего работника в дополнительных видах помощи и уходе серия №</w:t>
      </w:r>
    </w:p>
    <w:bookmarkEnd w:id="317"/>
    <w:p>
      <w:pPr>
        <w:spacing w:after="0"/>
        <w:ind w:left="0"/>
        <w:jc w:val="both"/>
      </w:pPr>
      <w:r>
        <w:rPr>
          <w:rFonts w:ascii="Times New Roman"/>
          <w:b w:val="false"/>
          <w:i w:val="false"/>
          <w:color w:val="000000"/>
          <w:sz w:val="28"/>
        </w:rPr>
        <w:t xml:space="preserve">
      Тегі, аты, әкесінің аты (болған кезде) ____________________________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 жылғы "___" 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Кәсіптік еңбек ету қабілетінен айырылу дәрежесі ____% себебі_______</w:t>
      </w:r>
    </w:p>
    <w:p>
      <w:pPr>
        <w:spacing w:after="0"/>
        <w:ind w:left="0"/>
        <w:jc w:val="both"/>
      </w:pPr>
      <w:r>
        <w:rPr>
          <w:rFonts w:ascii="Times New Roman"/>
          <w:b w:val="false"/>
          <w:i w:val="false"/>
          <w:color w:val="000000"/>
          <w:sz w:val="28"/>
        </w:rPr>
        <w:t>
      Степень утраты профессиональной трудоспособности причина</w:t>
      </w:r>
    </w:p>
    <w:p>
      <w:pPr>
        <w:spacing w:after="0"/>
        <w:ind w:left="0"/>
        <w:jc w:val="both"/>
      </w:pPr>
      <w:r>
        <w:rPr>
          <w:rFonts w:ascii="Times New Roman"/>
          <w:b w:val="false"/>
          <w:i w:val="false"/>
          <w:color w:val="000000"/>
          <w:sz w:val="28"/>
        </w:rPr>
        <w:t>
      Кәсіптік еңбек ету қабілетінен айырылу дәрежесі 20__ 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Жазатайым оқиға туралы акті 20__ жылғы "___" ______ №___ ________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Диагнозы: _____________________________________________________</w:t>
      </w:r>
    </w:p>
    <w:p>
      <w:pPr>
        <w:spacing w:after="0"/>
        <w:ind w:left="0"/>
        <w:jc w:val="both"/>
      </w:pPr>
      <w:r>
        <w:rPr>
          <w:rFonts w:ascii="Times New Roman"/>
          <w:b w:val="false"/>
          <w:i w:val="false"/>
          <w:color w:val="000000"/>
          <w:sz w:val="28"/>
        </w:rPr>
        <w:t>
      Диагноз: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Көмектің қосымша түрлеріне және күтімге мұқтаж __________________</w:t>
      </w:r>
    </w:p>
    <w:p>
      <w:pPr>
        <w:spacing w:after="0"/>
        <w:ind w:left="0"/>
        <w:jc w:val="both"/>
      </w:pPr>
      <w:r>
        <w:rPr>
          <w:rFonts w:ascii="Times New Roman"/>
          <w:b w:val="false"/>
          <w:i w:val="false"/>
          <w:color w:val="000000"/>
          <w:sz w:val="28"/>
        </w:rPr>
        <w:t>
      Нуждается в дополнительных видах помощи и уходе 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w:t>
      </w:r>
    </w:p>
    <w:p>
      <w:pPr>
        <w:spacing w:after="0"/>
        <w:ind w:left="0"/>
        <w:jc w:val="both"/>
      </w:pPr>
      <w:r>
        <w:rPr>
          <w:rFonts w:ascii="Times New Roman"/>
          <w:b w:val="false"/>
          <w:i w:val="false"/>
          <w:color w:val="000000"/>
          <w:sz w:val="28"/>
        </w:rPr>
        <w:t xml:space="preserve">
      Удостоверено ЭЦП руководителя отдела </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  (линия отреза)  _______________________________________________  уәкілетті орган/уполномоченный орган)  _______________________________________________  (өңір, бөлім, мекенжайы/регион, отдел, адрес)  Зақым келген қызметкердің көмектің қосымша түрлеріне және күтімге мұқтаждығы туралы қорытынды  Заключение о нуждаемости пострадавшего работника в дополнительных видах помощи и уходе серия №</w:t>
      </w:r>
    </w:p>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 жылғы "___" ____________________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Кәсіптік еңбек ету қабілетінен айырылу дәрежесі ____% себебі ______</w:t>
      </w:r>
    </w:p>
    <w:p>
      <w:pPr>
        <w:spacing w:after="0"/>
        <w:ind w:left="0"/>
        <w:jc w:val="both"/>
      </w:pPr>
      <w:r>
        <w:rPr>
          <w:rFonts w:ascii="Times New Roman"/>
          <w:b w:val="false"/>
          <w:i w:val="false"/>
          <w:color w:val="000000"/>
          <w:sz w:val="28"/>
        </w:rPr>
        <w:t>
      Степень утраты профессиональной трудоспособности причина</w:t>
      </w:r>
    </w:p>
    <w:p>
      <w:pPr>
        <w:spacing w:after="0"/>
        <w:ind w:left="0"/>
        <w:jc w:val="both"/>
      </w:pPr>
      <w:r>
        <w:rPr>
          <w:rFonts w:ascii="Times New Roman"/>
          <w:b w:val="false"/>
          <w:i w:val="false"/>
          <w:color w:val="000000"/>
          <w:sz w:val="28"/>
        </w:rPr>
        <w:t xml:space="preserve">
      Кәсіптік еңбек ету қабілетінен айырылу дәрежесі </w:t>
      </w:r>
    </w:p>
    <w:p>
      <w:pPr>
        <w:spacing w:after="0"/>
        <w:ind w:left="0"/>
        <w:jc w:val="both"/>
      </w:pPr>
      <w:r>
        <w:rPr>
          <w:rFonts w:ascii="Times New Roman"/>
          <w:b w:val="false"/>
          <w:i w:val="false"/>
          <w:color w:val="000000"/>
          <w:sz w:val="28"/>
        </w:rPr>
        <w:t>
      20__ 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Жазатайым оқиға туралы акті "___" ________20__ жылғы №___ 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Диагнозы: ____________________________________________________</w:t>
      </w:r>
    </w:p>
    <w:p>
      <w:pPr>
        <w:spacing w:after="0"/>
        <w:ind w:left="0"/>
        <w:jc w:val="both"/>
      </w:pPr>
      <w:r>
        <w:rPr>
          <w:rFonts w:ascii="Times New Roman"/>
          <w:b w:val="false"/>
          <w:i w:val="false"/>
          <w:color w:val="000000"/>
          <w:sz w:val="28"/>
        </w:rPr>
        <w:t>
      Диагноз: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Көмектің қосымша түрлеріне және күтімге мұқтаж _________________</w:t>
      </w:r>
    </w:p>
    <w:p>
      <w:pPr>
        <w:spacing w:after="0"/>
        <w:ind w:left="0"/>
        <w:jc w:val="both"/>
      </w:pPr>
      <w:r>
        <w:rPr>
          <w:rFonts w:ascii="Times New Roman"/>
          <w:b w:val="false"/>
          <w:i w:val="false"/>
          <w:color w:val="000000"/>
          <w:sz w:val="28"/>
        </w:rPr>
        <w:t>
      Нуждается в дополнительных видах помощи и уходе 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_____________________________________________________  (уәкілетті орган/уполномоченный орган)  _____________________________________________________  (өңір, бөлім, мекенжайы/регион, отдел, адрес) </w:t>
      </w:r>
    </w:p>
    <w:bookmarkStart w:name="z153" w:id="318"/>
    <w:p>
      <w:pPr>
        <w:spacing w:after="0"/>
        <w:ind w:left="0"/>
        <w:jc w:val="left"/>
      </w:pPr>
      <w:r>
        <w:rPr>
          <w:rFonts w:ascii="Times New Roman"/>
          <w:b/>
          <w:i w:val="false"/>
          <w:color w:val="000000"/>
        </w:rPr>
        <w:t xml:space="preserve"> Мүгедектік тағайындалмауы туралы хабарлама  Извещение о не установлении инвалидности</w:t>
      </w:r>
    </w:p>
    <w:bookmarkEnd w:id="318"/>
    <w:p>
      <w:pPr>
        <w:spacing w:after="0"/>
        <w:ind w:left="0"/>
        <w:jc w:val="both"/>
      </w:pPr>
      <w:r>
        <w:rPr>
          <w:rFonts w:ascii="Times New Roman"/>
          <w:b w:val="false"/>
          <w:i w:val="false"/>
          <w:color w:val="000000"/>
          <w:sz w:val="28"/>
        </w:rPr>
        <w:t>
      Тегі, аты, әкесінің аты (болған кезде) 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Туған күні ________ ________ топтағы мүгедектігі бар адам</w:t>
      </w:r>
    </w:p>
    <w:p>
      <w:pPr>
        <w:spacing w:after="0"/>
        <w:ind w:left="0"/>
        <w:jc w:val="both"/>
      </w:pPr>
      <w:r>
        <w:rPr>
          <w:rFonts w:ascii="Times New Roman"/>
          <w:b w:val="false"/>
          <w:i w:val="false"/>
          <w:color w:val="000000"/>
          <w:sz w:val="28"/>
        </w:rPr>
        <w:t>
      Дата рождения Лицо с инвалидностью _______ группы</w:t>
      </w:r>
    </w:p>
    <w:p>
      <w:pPr>
        <w:spacing w:after="0"/>
        <w:ind w:left="0"/>
        <w:jc w:val="both"/>
      </w:pPr>
      <w:r>
        <w:rPr>
          <w:rFonts w:ascii="Times New Roman"/>
          <w:b w:val="false"/>
          <w:i w:val="false"/>
          <w:color w:val="000000"/>
          <w:sz w:val="28"/>
        </w:rPr>
        <w:t>
      Мекенжайы 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Медициналық-әлеуметтік сараптама бөлімінде қайта куәландырудан өтті</w:t>
      </w:r>
    </w:p>
    <w:p>
      <w:pPr>
        <w:spacing w:after="0"/>
        <w:ind w:left="0"/>
        <w:jc w:val="both"/>
      </w:pPr>
      <w:r>
        <w:rPr>
          <w:rFonts w:ascii="Times New Roman"/>
          <w:b w:val="false"/>
          <w:i w:val="false"/>
          <w:color w:val="000000"/>
          <w:sz w:val="28"/>
        </w:rPr>
        <w:t>
      Прошел(ла) переосвидетельствование в отделе ______</w:t>
      </w:r>
    </w:p>
    <w:p>
      <w:pPr>
        <w:spacing w:after="0"/>
        <w:ind w:left="0"/>
        <w:jc w:val="both"/>
      </w:pPr>
      <w:r>
        <w:rPr>
          <w:rFonts w:ascii="Times New Roman"/>
          <w:b w:val="false"/>
          <w:i w:val="false"/>
          <w:color w:val="000000"/>
          <w:sz w:val="28"/>
        </w:rPr>
        <w:t>
      Мүгедектігі бар адам деп танылған жоқ.</w:t>
      </w:r>
    </w:p>
    <w:p>
      <w:pPr>
        <w:spacing w:after="0"/>
        <w:ind w:left="0"/>
        <w:jc w:val="both"/>
      </w:pPr>
      <w:r>
        <w:rPr>
          <w:rFonts w:ascii="Times New Roman"/>
          <w:b w:val="false"/>
          <w:i w:val="false"/>
          <w:color w:val="000000"/>
          <w:sz w:val="28"/>
        </w:rPr>
        <w:t>
      Лицом с инвалидностью не признан (а).</w:t>
      </w:r>
    </w:p>
    <w:p>
      <w:pPr>
        <w:spacing w:after="0"/>
        <w:ind w:left="0"/>
        <w:jc w:val="both"/>
      </w:pPr>
      <w:r>
        <w:rPr>
          <w:rFonts w:ascii="Times New Roman"/>
          <w:b w:val="false"/>
          <w:i w:val="false"/>
          <w:color w:val="000000"/>
          <w:sz w:val="28"/>
        </w:rPr>
        <w:t>
      Негіздеме: медициналық-әлеуметтік сараптаманың № 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___________________________________________________________  (линия отреза)  ______________________________________________________  (уәкілетті орган/уполномоченный орган)  _______________________________-______________________  (өңір, бөлім, мекенжайы/регион, отдел, адрес) Мүгедектік тағайындалмауы туралы хабарлама Извещение о не установлении инвалидности</w:t>
      </w:r>
    </w:p>
    <w:p>
      <w:pPr>
        <w:spacing w:after="0"/>
        <w:ind w:left="0"/>
        <w:jc w:val="both"/>
      </w:pPr>
      <w:r>
        <w:rPr>
          <w:rFonts w:ascii="Times New Roman"/>
          <w:b w:val="false"/>
          <w:i w:val="false"/>
          <w:color w:val="000000"/>
          <w:sz w:val="28"/>
        </w:rPr>
        <w:t>
      Тегі, аты, әкесінің аты (болған кезде) 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Туған күні _______ ____________топтағы мүгедектігі бар адам</w:t>
      </w:r>
    </w:p>
    <w:p>
      <w:pPr>
        <w:spacing w:after="0"/>
        <w:ind w:left="0"/>
        <w:jc w:val="both"/>
      </w:pPr>
      <w:r>
        <w:rPr>
          <w:rFonts w:ascii="Times New Roman"/>
          <w:b w:val="false"/>
          <w:i w:val="false"/>
          <w:color w:val="000000"/>
          <w:sz w:val="28"/>
        </w:rPr>
        <w:t>
      Дата рождения Лицо с инвалидностью _______ группы</w:t>
      </w:r>
    </w:p>
    <w:p>
      <w:pPr>
        <w:spacing w:after="0"/>
        <w:ind w:left="0"/>
        <w:jc w:val="both"/>
      </w:pPr>
      <w:r>
        <w:rPr>
          <w:rFonts w:ascii="Times New Roman"/>
          <w:b w:val="false"/>
          <w:i w:val="false"/>
          <w:color w:val="000000"/>
          <w:sz w:val="28"/>
        </w:rPr>
        <w:t>
      Мекенжайы 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Медициналық-әлеуметтік сараптама бөлімінде қайта куәландырудан өтті</w:t>
      </w:r>
    </w:p>
    <w:p>
      <w:pPr>
        <w:spacing w:after="0"/>
        <w:ind w:left="0"/>
        <w:jc w:val="both"/>
      </w:pPr>
      <w:r>
        <w:rPr>
          <w:rFonts w:ascii="Times New Roman"/>
          <w:b w:val="false"/>
          <w:i w:val="false"/>
          <w:color w:val="000000"/>
          <w:sz w:val="28"/>
        </w:rPr>
        <w:t>
      Прошел (ла) переосвидетельствование в отделе _____</w:t>
      </w:r>
    </w:p>
    <w:p>
      <w:pPr>
        <w:spacing w:after="0"/>
        <w:ind w:left="0"/>
        <w:jc w:val="both"/>
      </w:pPr>
      <w:r>
        <w:rPr>
          <w:rFonts w:ascii="Times New Roman"/>
          <w:b w:val="false"/>
          <w:i w:val="false"/>
          <w:color w:val="000000"/>
          <w:sz w:val="28"/>
        </w:rPr>
        <w:t>
      Мүгедектігі бар адам деп танылған жоқ.</w:t>
      </w:r>
    </w:p>
    <w:p>
      <w:pPr>
        <w:spacing w:after="0"/>
        <w:ind w:left="0"/>
        <w:jc w:val="both"/>
      </w:pPr>
      <w:r>
        <w:rPr>
          <w:rFonts w:ascii="Times New Roman"/>
          <w:b w:val="false"/>
          <w:i w:val="false"/>
          <w:color w:val="000000"/>
          <w:sz w:val="28"/>
        </w:rPr>
        <w:t>
      Лицом с инвалидностью не признан (а).</w:t>
      </w:r>
    </w:p>
    <w:p>
      <w:pPr>
        <w:spacing w:after="0"/>
        <w:ind w:left="0"/>
        <w:jc w:val="both"/>
      </w:pPr>
      <w:r>
        <w:rPr>
          <w:rFonts w:ascii="Times New Roman"/>
          <w:b w:val="false"/>
          <w:i w:val="false"/>
          <w:color w:val="000000"/>
          <w:sz w:val="28"/>
        </w:rPr>
        <w:t>
      Негіздеме: медициналық-әлеуметтік сараптаманың № ______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__________________</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Мүгедектік тағайындалмауы туралы хабарламаны алдым ______ (_______)</w:t>
      </w:r>
    </w:p>
    <w:p>
      <w:pPr>
        <w:spacing w:after="0"/>
        <w:ind w:left="0"/>
        <w:jc w:val="both"/>
      </w:pPr>
      <w:r>
        <w:rPr>
          <w:rFonts w:ascii="Times New Roman"/>
          <w:b w:val="false"/>
          <w:i w:val="false"/>
          <w:color w:val="000000"/>
          <w:sz w:val="28"/>
        </w:rPr>
        <w:t>
      Извещение о не установлении инвалидности получил (а) (қолы/подпись)</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bookmarkStart w:name="z155" w:id="319"/>
    <w:p>
      <w:pPr>
        <w:spacing w:after="0"/>
        <w:ind w:left="0"/>
        <w:jc w:val="left"/>
      </w:pPr>
      <w:r>
        <w:rPr>
          <w:rFonts w:ascii="Times New Roman"/>
          <w:b/>
          <w:i w:val="false"/>
          <w:color w:val="000000"/>
        </w:rPr>
        <w:t xml:space="preserve"> Сырттай проактивті куәландырудың (қайта куәландырудың) сараптамалық қорытындысына шағымдану журналы</w:t>
      </w:r>
    </w:p>
    <w:bookmarkEnd w:id="319"/>
    <w:p>
      <w:pPr>
        <w:spacing w:after="0"/>
        <w:ind w:left="0"/>
        <w:jc w:val="both"/>
      </w:pPr>
      <w:r>
        <w:rPr>
          <w:rFonts w:ascii="Times New Roman"/>
          <w:b w:val="false"/>
          <w:i w:val="false"/>
          <w:color w:val="ff0000"/>
          <w:sz w:val="28"/>
        </w:rPr>
        <w:t xml:space="preserve">
      Ескерту. 24-қосымша жаңа редакцияда - ҚР Еңбек және халықты әлеуметтік қорғау министрінің 02.05.2025 </w:t>
      </w:r>
      <w:r>
        <w:rPr>
          <w:rFonts w:ascii="Times New Roman"/>
          <w:b w:val="false"/>
          <w:i w:val="false"/>
          <w:color w:val="ff0000"/>
          <w:sz w:val="28"/>
        </w:rPr>
        <w:t>№ 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Шағымды тіркеу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тіркеу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департаментпен қарау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департаментінің басшысы орынбасарының ТАӘ</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ХӘҚСРБК қарау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ХӘҚСРБК маманының аты-жөні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сарапшылардың сараптамалық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МӘС ӘББ сараптамалық қорытындысы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қорытынды шығарылған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хатын тіркеу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хатының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Шағымды қарау мәртебесі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Нысан</w:t>
      </w:r>
    </w:p>
    <w:bookmarkStart w:name="z157" w:id="320"/>
    <w:p>
      <w:pPr>
        <w:spacing w:after="0"/>
        <w:ind w:left="0"/>
        <w:jc w:val="left"/>
      </w:pPr>
      <w:r>
        <w:rPr>
          <w:rFonts w:ascii="Times New Roman"/>
          <w:b/>
          <w:i w:val="false"/>
          <w:color w:val="000000"/>
        </w:rPr>
        <w:t xml:space="preserve"> Еңбек жарақаты немесе кәсіптік ауру салдарынан мүгедектігі бар адамдарды арнайы автокөлікпен қамтамасыз етуге арналған медициналық көрсетілімдердің тізбесі</w:t>
      </w:r>
    </w:p>
    <w:bookmarkEnd w:id="320"/>
    <w:p>
      <w:pPr>
        <w:spacing w:after="0"/>
        <w:ind w:left="0"/>
        <w:jc w:val="both"/>
      </w:pPr>
      <w:r>
        <w:rPr>
          <w:rFonts w:ascii="Times New Roman"/>
          <w:b w:val="false"/>
          <w:i w:val="false"/>
          <w:color w:val="000000"/>
          <w:sz w:val="28"/>
        </w:rPr>
        <w:t>
      1) бір аяқтың салдануы немесе айқын көрінген парезі;</w:t>
      </w:r>
    </w:p>
    <w:p>
      <w:pPr>
        <w:spacing w:after="0"/>
        <w:ind w:left="0"/>
        <w:jc w:val="both"/>
      </w:pPr>
      <w:r>
        <w:rPr>
          <w:rFonts w:ascii="Times New Roman"/>
          <w:b w:val="false"/>
          <w:i w:val="false"/>
          <w:color w:val="000000"/>
          <w:sz w:val="28"/>
        </w:rPr>
        <w:t>
      2) параплегия, аяқ-қолдың айқын парапарезі;</w:t>
      </w:r>
    </w:p>
    <w:p>
      <w:pPr>
        <w:spacing w:after="0"/>
        <w:ind w:left="0"/>
        <w:jc w:val="both"/>
      </w:pPr>
      <w:r>
        <w:rPr>
          <w:rFonts w:ascii="Times New Roman"/>
          <w:b w:val="false"/>
          <w:i w:val="false"/>
          <w:color w:val="000000"/>
          <w:sz w:val="28"/>
        </w:rPr>
        <w:t>
      3) гемиплегия, айқын гемипарез;</w:t>
      </w:r>
    </w:p>
    <w:p>
      <w:pPr>
        <w:spacing w:after="0"/>
        <w:ind w:left="0"/>
        <w:jc w:val="both"/>
      </w:pPr>
      <w:r>
        <w:rPr>
          <w:rFonts w:ascii="Times New Roman"/>
          <w:b w:val="false"/>
          <w:i w:val="false"/>
          <w:color w:val="000000"/>
          <w:sz w:val="28"/>
        </w:rPr>
        <w:t>
      4) ІІІ-ІV дәрежелі созылмалы артериялық жеткіліксіздігі бар аяқ-қолдың тромбооблитерациялаушы аурулары;</w:t>
      </w:r>
    </w:p>
    <w:p>
      <w:pPr>
        <w:spacing w:after="0"/>
        <w:ind w:left="0"/>
        <w:jc w:val="both"/>
      </w:pPr>
      <w:r>
        <w:rPr>
          <w:rFonts w:ascii="Times New Roman"/>
          <w:b w:val="false"/>
          <w:i w:val="false"/>
          <w:color w:val="000000"/>
          <w:sz w:val="28"/>
        </w:rPr>
        <w:t>
      5) ІІІ-ІV дәрежелі созылмалы веноздық жеткіліксіздігі бар аяқ-қол веналарының ауруы;</w:t>
      </w:r>
    </w:p>
    <w:p>
      <w:pPr>
        <w:spacing w:after="0"/>
        <w:ind w:left="0"/>
        <w:jc w:val="both"/>
      </w:pPr>
      <w:r>
        <w:rPr>
          <w:rFonts w:ascii="Times New Roman"/>
          <w:b w:val="false"/>
          <w:i w:val="false"/>
          <w:color w:val="000000"/>
          <w:sz w:val="28"/>
        </w:rPr>
        <w:t>
      6) бірнеше анкилоздар немесе бір немесе екі аяқтың екі ірі буындарының кем дегенде 2 ірі буындарының айқын көрінген контрактуралары;</w:t>
      </w:r>
    </w:p>
    <w:p>
      <w:pPr>
        <w:spacing w:after="0"/>
        <w:ind w:left="0"/>
        <w:jc w:val="both"/>
      </w:pPr>
      <w:r>
        <w:rPr>
          <w:rFonts w:ascii="Times New Roman"/>
          <w:b w:val="false"/>
          <w:i w:val="false"/>
          <w:color w:val="000000"/>
          <w:sz w:val="28"/>
        </w:rPr>
        <w:t>
      7) Шарп бойынша екі табанның өскіндері (табан сүйектерінің бастарын кесумен) және табанның факультетаралық жоғары деңгейлері;</w:t>
      </w:r>
    </w:p>
    <w:p>
      <w:pPr>
        <w:spacing w:after="0"/>
        <w:ind w:left="0"/>
        <w:jc w:val="both"/>
      </w:pPr>
      <w:r>
        <w:rPr>
          <w:rFonts w:ascii="Times New Roman"/>
          <w:b w:val="false"/>
          <w:i w:val="false"/>
          <w:color w:val="000000"/>
          <w:sz w:val="28"/>
        </w:rPr>
        <w:t>
      8) жіліншік тұқылы және аяқтың жоғары ампутациясы;</w:t>
      </w:r>
    </w:p>
    <w:p>
      <w:pPr>
        <w:spacing w:after="0"/>
        <w:ind w:left="0"/>
        <w:jc w:val="both"/>
      </w:pPr>
      <w:r>
        <w:rPr>
          <w:rFonts w:ascii="Times New Roman"/>
          <w:b w:val="false"/>
          <w:i w:val="false"/>
          <w:color w:val="000000"/>
          <w:sz w:val="28"/>
        </w:rPr>
        <w:t>
      9) сатып алынған таюы жамбас;</w:t>
      </w:r>
    </w:p>
    <w:p>
      <w:pPr>
        <w:spacing w:after="0"/>
        <w:ind w:left="0"/>
        <w:jc w:val="both"/>
      </w:pPr>
      <w:r>
        <w:rPr>
          <w:rFonts w:ascii="Times New Roman"/>
          <w:b w:val="false"/>
          <w:i w:val="false"/>
          <w:color w:val="000000"/>
          <w:sz w:val="28"/>
        </w:rPr>
        <w:t>
      10) жамбас немесе тізе буыны;</w:t>
      </w:r>
    </w:p>
    <w:p>
      <w:pPr>
        <w:spacing w:after="0"/>
        <w:ind w:left="0"/>
        <w:jc w:val="both"/>
      </w:pPr>
      <w:r>
        <w:rPr>
          <w:rFonts w:ascii="Times New Roman"/>
          <w:b w:val="false"/>
          <w:i w:val="false"/>
          <w:color w:val="000000"/>
          <w:sz w:val="28"/>
        </w:rPr>
        <w:t>
      11) анкилоз немесе жамбас-сан буынының айқын көрінген контрактурасы (қозғалыс көлемі 10 градустан кем);</w:t>
      </w:r>
    </w:p>
    <w:p>
      <w:pPr>
        <w:spacing w:after="0"/>
        <w:ind w:left="0"/>
        <w:jc w:val="both"/>
      </w:pPr>
      <w:r>
        <w:rPr>
          <w:rFonts w:ascii="Times New Roman"/>
          <w:b w:val="false"/>
          <w:i w:val="false"/>
          <w:color w:val="000000"/>
          <w:sz w:val="28"/>
        </w:rPr>
        <w:t>
      12) 150 градустан кем және 170 градустан астам бұрыштағы функционалдық қолайсыз жағдайдағы тізе буынының анкилозы немесе айқын көрінген контрактурасы;</w:t>
      </w:r>
    </w:p>
    <w:p>
      <w:pPr>
        <w:spacing w:after="0"/>
        <w:ind w:left="0"/>
        <w:jc w:val="both"/>
      </w:pPr>
      <w:r>
        <w:rPr>
          <w:rFonts w:ascii="Times New Roman"/>
          <w:b w:val="false"/>
          <w:i w:val="false"/>
          <w:color w:val="000000"/>
          <w:sz w:val="28"/>
        </w:rPr>
        <w:t>
      13) анкилоз немесе сирақ-табан буындарының айқын көрінген контрактурасы;</w:t>
      </w:r>
    </w:p>
    <w:p>
      <w:pPr>
        <w:spacing w:after="0"/>
        <w:ind w:left="0"/>
        <w:jc w:val="both"/>
      </w:pPr>
      <w:r>
        <w:rPr>
          <w:rFonts w:ascii="Times New Roman"/>
          <w:b w:val="false"/>
          <w:i w:val="false"/>
          <w:color w:val="000000"/>
          <w:sz w:val="28"/>
        </w:rPr>
        <w:t>
      14) екі ортан жілік сүйектерінің немесе екі балтыр сүйектерінің дұрыс өсірілген сынықтары 170 градустан кем бұрышта деформацияланады;</w:t>
      </w:r>
    </w:p>
    <w:p>
      <w:pPr>
        <w:spacing w:after="0"/>
        <w:ind w:left="0"/>
        <w:jc w:val="both"/>
      </w:pPr>
      <w:r>
        <w:rPr>
          <w:rFonts w:ascii="Times New Roman"/>
          <w:b w:val="false"/>
          <w:i w:val="false"/>
          <w:color w:val="000000"/>
          <w:sz w:val="28"/>
        </w:rPr>
        <w:t>
      15) жыланкөздің, қуыстың 2 және одан да көп ірі сүйектерінің секвестрі бар созылмалы ағымдағы (2 жылдан астам) остеомиелит;</w:t>
      </w:r>
    </w:p>
    <w:p>
      <w:pPr>
        <w:spacing w:after="0"/>
        <w:ind w:left="0"/>
        <w:jc w:val="both"/>
      </w:pPr>
      <w:r>
        <w:rPr>
          <w:rFonts w:ascii="Times New Roman"/>
          <w:b w:val="false"/>
          <w:i w:val="false"/>
          <w:color w:val="000000"/>
          <w:sz w:val="28"/>
        </w:rPr>
        <w:t>
      16) санның, сирақтың екі сүйегінің немесе үлкен жіліншік сүйегінің 170 градустан кем бұрыштағы деформациясы кезіндегі жалған буын немесе ірі сүйек кемістігі (сүйек шеңберінің жартысынан астамының бұзылуы бар көлденең немесе шеткі);</w:t>
      </w:r>
    </w:p>
    <w:p>
      <w:pPr>
        <w:spacing w:after="0"/>
        <w:ind w:left="0"/>
        <w:jc w:val="both"/>
      </w:pPr>
      <w:r>
        <w:rPr>
          <w:rFonts w:ascii="Times New Roman"/>
          <w:b w:val="false"/>
          <w:i w:val="false"/>
          <w:color w:val="000000"/>
          <w:sz w:val="28"/>
        </w:rPr>
        <w:t>
      17) бір аяқтың 10 сантиметрге және одан жоғары қысқаруы;</w:t>
      </w:r>
    </w:p>
    <w:p>
      <w:pPr>
        <w:spacing w:after="0"/>
        <w:ind w:left="0"/>
        <w:jc w:val="both"/>
      </w:pPr>
      <w:r>
        <w:rPr>
          <w:rFonts w:ascii="Times New Roman"/>
          <w:b w:val="false"/>
          <w:i w:val="false"/>
          <w:color w:val="000000"/>
          <w:sz w:val="28"/>
        </w:rPr>
        <w:t>
      18) ұзақ өмір сүрмейтін жарасы бар (6 айдан астам) немесе 20 шаршы сантиметр (бұдан әрі – шаршы см.) және одан да көп сираққа қайталанатын жарасы бар, табанның сыртында ауданы 10 шаршы см. және одан да көп, табанның табан бетінде ауданы кемінде 2 шаршы см.;</w:t>
      </w:r>
    </w:p>
    <w:p>
      <w:pPr>
        <w:spacing w:after="0"/>
        <w:ind w:left="0"/>
        <w:jc w:val="both"/>
      </w:pPr>
      <w:r>
        <w:rPr>
          <w:rFonts w:ascii="Times New Roman"/>
          <w:b w:val="false"/>
          <w:i w:val="false"/>
          <w:color w:val="000000"/>
          <w:sz w:val="28"/>
        </w:rPr>
        <w:t>
      19) функцияның айқын білінетін бұзылуымен ІV дәрежелі омыртқаның қисаюы.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Нысан</w:t>
      </w:r>
    </w:p>
    <w:bookmarkStart w:name="z159" w:id="321"/>
    <w:p>
      <w:pPr>
        <w:spacing w:after="0"/>
        <w:ind w:left="0"/>
        <w:jc w:val="left"/>
      </w:pPr>
      <w:r>
        <w:rPr>
          <w:rFonts w:ascii="Times New Roman"/>
          <w:b/>
          <w:i w:val="false"/>
          <w:color w:val="000000"/>
        </w:rPr>
        <w:t xml:space="preserve"> Хаттама ______ 20__ жылғы  медициналық-әлеуметтік сараптамаға анық емес құжаттарды ұсыну және (немесе) сараптамалық қорытындыны негізсіз шығару фактісін анықтау туралы  №______ ______ 20__ жылғы  Медициналық-әлеуметтік сараптама актісіне</w:t>
      </w:r>
    </w:p>
    <w:bookmarkEnd w:id="321"/>
    <w:p>
      <w:pPr>
        <w:spacing w:after="0"/>
        <w:ind w:left="0"/>
        <w:jc w:val="both"/>
      </w:pPr>
      <w:r>
        <w:rPr>
          <w:rFonts w:ascii="Times New Roman"/>
          <w:b w:val="false"/>
          <w:i w:val="false"/>
          <w:color w:val="000000"/>
          <w:sz w:val="28"/>
        </w:rPr>
        <w:t>
      1.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2. Туған күні ____ жылғы "__ _" _____________</w:t>
      </w:r>
    </w:p>
    <w:p>
      <w:pPr>
        <w:spacing w:after="0"/>
        <w:ind w:left="0"/>
        <w:jc w:val="both"/>
      </w:pPr>
      <w:r>
        <w:rPr>
          <w:rFonts w:ascii="Times New Roman"/>
          <w:b w:val="false"/>
          <w:i w:val="false"/>
          <w:color w:val="000000"/>
          <w:sz w:val="28"/>
        </w:rPr>
        <w:t>
      Дата рождения ___________</w:t>
      </w:r>
    </w:p>
    <w:p>
      <w:pPr>
        <w:spacing w:after="0"/>
        <w:ind w:left="0"/>
        <w:jc w:val="both"/>
      </w:pPr>
      <w:r>
        <w:rPr>
          <w:rFonts w:ascii="Times New Roman"/>
          <w:b w:val="false"/>
          <w:i w:val="false"/>
          <w:color w:val="000000"/>
          <w:sz w:val="28"/>
        </w:rPr>
        <w:t>
      3. Дата освидетельствования _______________</w:t>
      </w:r>
    </w:p>
    <w:p>
      <w:pPr>
        <w:spacing w:after="0"/>
        <w:ind w:left="0"/>
        <w:jc w:val="both"/>
      </w:pPr>
      <w:r>
        <w:rPr>
          <w:rFonts w:ascii="Times New Roman"/>
          <w:b w:val="false"/>
          <w:i w:val="false"/>
          <w:color w:val="000000"/>
          <w:sz w:val="28"/>
        </w:rPr>
        <w:t>
      4. Клиникалық-сараптама диагнозы: _______________________________</w:t>
      </w:r>
    </w:p>
    <w:p>
      <w:pPr>
        <w:spacing w:after="0"/>
        <w:ind w:left="0"/>
        <w:jc w:val="both"/>
      </w:pPr>
      <w:r>
        <w:rPr>
          <w:rFonts w:ascii="Times New Roman"/>
          <w:b w:val="false"/>
          <w:i w:val="false"/>
          <w:color w:val="000000"/>
          <w:sz w:val="28"/>
        </w:rPr>
        <w:t>
      Клинико-экспертный диагноз: ____________________________________</w:t>
      </w:r>
    </w:p>
    <w:p>
      <w:pPr>
        <w:spacing w:after="0"/>
        <w:ind w:left="0"/>
        <w:jc w:val="both"/>
      </w:pPr>
      <w:r>
        <w:rPr>
          <w:rFonts w:ascii="Times New Roman"/>
          <w:b w:val="false"/>
          <w:i w:val="false"/>
          <w:color w:val="000000"/>
          <w:sz w:val="28"/>
        </w:rPr>
        <w:t>
      4.1. Негізгі диагноз ______________________________________________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_______________________________________________</w:t>
      </w:r>
    </w:p>
    <w:p>
      <w:pPr>
        <w:spacing w:after="0"/>
        <w:ind w:left="0"/>
        <w:jc w:val="both"/>
      </w:pPr>
      <w:r>
        <w:rPr>
          <w:rFonts w:ascii="Times New Roman"/>
          <w:b w:val="false"/>
          <w:i w:val="false"/>
          <w:color w:val="000000"/>
          <w:sz w:val="28"/>
        </w:rPr>
        <w:t>
      4.2. Ілеспелі аурулардың диагнозы _________________________________</w:t>
      </w:r>
    </w:p>
    <w:p>
      <w:pPr>
        <w:spacing w:after="0"/>
        <w:ind w:left="0"/>
        <w:jc w:val="both"/>
      </w:pPr>
      <w:r>
        <w:rPr>
          <w:rFonts w:ascii="Times New Roman"/>
          <w:b w:val="false"/>
          <w:i w:val="false"/>
          <w:color w:val="000000"/>
          <w:sz w:val="28"/>
        </w:rPr>
        <w:t>
      Диагноз сопутствующих заболеваний</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5. Мүгедектік категориясы/тобы _________________</w:t>
      </w:r>
    </w:p>
    <w:p>
      <w:pPr>
        <w:spacing w:after="0"/>
        <w:ind w:left="0"/>
        <w:jc w:val="both"/>
      </w:pPr>
      <w:r>
        <w:rPr>
          <w:rFonts w:ascii="Times New Roman"/>
          <w:b w:val="false"/>
          <w:i w:val="false"/>
          <w:color w:val="000000"/>
          <w:sz w:val="28"/>
        </w:rPr>
        <w:t>
      Категория/группа инвалидности</w:t>
      </w:r>
    </w:p>
    <w:p>
      <w:pPr>
        <w:spacing w:after="0"/>
        <w:ind w:left="0"/>
        <w:jc w:val="both"/>
      </w:pPr>
      <w:r>
        <w:rPr>
          <w:rFonts w:ascii="Times New Roman"/>
          <w:b w:val="false"/>
          <w:i w:val="false"/>
          <w:color w:val="000000"/>
          <w:sz w:val="28"/>
        </w:rPr>
        <w:t>
      5.1. Мүгедектіктің себебі ________________________</w:t>
      </w:r>
    </w:p>
    <w:p>
      <w:pPr>
        <w:spacing w:after="0"/>
        <w:ind w:left="0"/>
        <w:jc w:val="both"/>
      </w:pPr>
      <w:r>
        <w:rPr>
          <w:rFonts w:ascii="Times New Roman"/>
          <w:b w:val="false"/>
          <w:i w:val="false"/>
          <w:color w:val="000000"/>
          <w:sz w:val="28"/>
        </w:rPr>
        <w:t>
      Причина инвалидности</w:t>
      </w:r>
    </w:p>
    <w:p>
      <w:pPr>
        <w:spacing w:after="0"/>
        <w:ind w:left="0"/>
        <w:jc w:val="both"/>
      </w:pPr>
      <w:r>
        <w:rPr>
          <w:rFonts w:ascii="Times New Roman"/>
          <w:b w:val="false"/>
          <w:i w:val="false"/>
          <w:color w:val="000000"/>
          <w:sz w:val="28"/>
        </w:rPr>
        <w:t>
      5.2. Мүгедектіктің мерзімі _______________________</w:t>
      </w:r>
    </w:p>
    <w:p>
      <w:pPr>
        <w:spacing w:after="0"/>
        <w:ind w:left="0"/>
        <w:jc w:val="both"/>
      </w:pPr>
      <w:r>
        <w:rPr>
          <w:rFonts w:ascii="Times New Roman"/>
          <w:b w:val="false"/>
          <w:i w:val="false"/>
          <w:color w:val="000000"/>
          <w:sz w:val="28"/>
        </w:rPr>
        <w:t>
      Срок инвалидности</w:t>
      </w:r>
    </w:p>
    <w:p>
      <w:pPr>
        <w:spacing w:after="0"/>
        <w:ind w:left="0"/>
        <w:jc w:val="both"/>
      </w:pPr>
      <w:r>
        <w:rPr>
          <w:rFonts w:ascii="Times New Roman"/>
          <w:b w:val="false"/>
          <w:i w:val="false"/>
          <w:color w:val="000000"/>
          <w:sz w:val="28"/>
        </w:rPr>
        <w:t>
      5.3. Мүгедектіктің белгіленген мерзімі 20___ жылғы "___" дейін</w:t>
      </w:r>
    </w:p>
    <w:p>
      <w:pPr>
        <w:spacing w:after="0"/>
        <w:ind w:left="0"/>
        <w:jc w:val="both"/>
      </w:pPr>
      <w:r>
        <w:rPr>
          <w:rFonts w:ascii="Times New Roman"/>
          <w:b w:val="false"/>
          <w:i w:val="false"/>
          <w:color w:val="000000"/>
          <w:sz w:val="28"/>
        </w:rPr>
        <w:t>
      Инвалидность установлена на срок до</w:t>
      </w:r>
    </w:p>
    <w:p>
      <w:pPr>
        <w:spacing w:after="0"/>
        <w:ind w:left="0"/>
        <w:jc w:val="both"/>
      </w:pPr>
      <w:r>
        <w:rPr>
          <w:rFonts w:ascii="Times New Roman"/>
          <w:b w:val="false"/>
          <w:i w:val="false"/>
          <w:color w:val="000000"/>
          <w:sz w:val="28"/>
        </w:rPr>
        <w:t>
      5.4. Мүгедектіктің мерзімі 20___жылғы "___" бастап есептелді</w:t>
      </w:r>
    </w:p>
    <w:p>
      <w:pPr>
        <w:spacing w:after="0"/>
        <w:ind w:left="0"/>
        <w:jc w:val="both"/>
      </w:pPr>
      <w:r>
        <w:rPr>
          <w:rFonts w:ascii="Times New Roman"/>
          <w:b w:val="false"/>
          <w:i w:val="false"/>
          <w:color w:val="000000"/>
          <w:sz w:val="28"/>
        </w:rPr>
        <w:t>
      Срок инвалидности зачтен с</w:t>
      </w:r>
    </w:p>
    <w:p>
      <w:pPr>
        <w:spacing w:after="0"/>
        <w:ind w:left="0"/>
        <w:jc w:val="both"/>
      </w:pPr>
      <w:r>
        <w:rPr>
          <w:rFonts w:ascii="Times New Roman"/>
          <w:b w:val="false"/>
          <w:i w:val="false"/>
          <w:color w:val="000000"/>
          <w:sz w:val="28"/>
        </w:rPr>
        <w:t>
      6. ЖЕА дәрежесі _____________________________%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6.1. ЖЕА дәрежесінің себебі_____________________</w:t>
      </w:r>
    </w:p>
    <w:p>
      <w:pPr>
        <w:spacing w:after="0"/>
        <w:ind w:left="0"/>
        <w:jc w:val="both"/>
      </w:pPr>
      <w:r>
        <w:rPr>
          <w:rFonts w:ascii="Times New Roman"/>
          <w:b w:val="false"/>
          <w:i w:val="false"/>
          <w:color w:val="000000"/>
          <w:sz w:val="28"/>
        </w:rPr>
        <w:t>
      Причина степени УОТ</w:t>
      </w:r>
    </w:p>
    <w:p>
      <w:pPr>
        <w:spacing w:after="0"/>
        <w:ind w:left="0"/>
        <w:jc w:val="both"/>
      </w:pPr>
      <w:r>
        <w:rPr>
          <w:rFonts w:ascii="Times New Roman"/>
          <w:b w:val="false"/>
          <w:i w:val="false"/>
          <w:color w:val="000000"/>
          <w:sz w:val="28"/>
        </w:rPr>
        <w:t>
      6.2. ЖЕА дәрежесінің белгіленген мерзімі 20______ жылғы "___" _____ дейін</w:t>
      </w:r>
    </w:p>
    <w:p>
      <w:pPr>
        <w:spacing w:after="0"/>
        <w:ind w:left="0"/>
        <w:jc w:val="both"/>
      </w:pPr>
      <w:r>
        <w:rPr>
          <w:rFonts w:ascii="Times New Roman"/>
          <w:b w:val="false"/>
          <w:i w:val="false"/>
          <w:color w:val="000000"/>
          <w:sz w:val="28"/>
        </w:rPr>
        <w:t>
      Степень УОТ установлена на срок до</w:t>
      </w:r>
    </w:p>
    <w:p>
      <w:pPr>
        <w:spacing w:after="0"/>
        <w:ind w:left="0"/>
        <w:jc w:val="both"/>
      </w:pPr>
      <w:r>
        <w:rPr>
          <w:rFonts w:ascii="Times New Roman"/>
          <w:b w:val="false"/>
          <w:i w:val="false"/>
          <w:color w:val="000000"/>
          <w:sz w:val="28"/>
        </w:rPr>
        <w:t>
      6.3. ЖЕА дәрежесінің мерзімі 20___жылғы "___" бастап есептелді</w:t>
      </w:r>
    </w:p>
    <w:p>
      <w:pPr>
        <w:spacing w:after="0"/>
        <w:ind w:left="0"/>
        <w:jc w:val="both"/>
      </w:pPr>
      <w:r>
        <w:rPr>
          <w:rFonts w:ascii="Times New Roman"/>
          <w:b w:val="false"/>
          <w:i w:val="false"/>
          <w:color w:val="000000"/>
          <w:sz w:val="28"/>
        </w:rPr>
        <w:t>
      Срок степени УОТ зачтен с</w:t>
      </w:r>
    </w:p>
    <w:p>
      <w:pPr>
        <w:spacing w:after="0"/>
        <w:ind w:left="0"/>
        <w:jc w:val="both"/>
      </w:pPr>
      <w:r>
        <w:rPr>
          <w:rFonts w:ascii="Times New Roman"/>
          <w:b w:val="false"/>
          <w:i w:val="false"/>
          <w:color w:val="000000"/>
          <w:sz w:val="28"/>
        </w:rPr>
        <w:t>
      7.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7.1. КЕА себебі 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7.2.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7.3.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7.4.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8.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8.1.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8.2. КЕА дәрежесінің мерзімі 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8.3.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8.4.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9.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9.1.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9.2.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9.3. КЕА дәрежесінің белгіленген мерзімі 20____жылғы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9.4.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10. Жазатайым оқиға туралы актісі бойынша КЕА дәрежесі_____%_________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10.1.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10.2.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10.3.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10.4.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11. Оңалту жөніндегі ұсынымдар:</w:t>
      </w:r>
    </w:p>
    <w:p>
      <w:pPr>
        <w:spacing w:after="0"/>
        <w:ind w:left="0"/>
        <w:jc w:val="both"/>
      </w:pPr>
      <w:r>
        <w:rPr>
          <w:rFonts w:ascii="Times New Roman"/>
          <w:b w:val="false"/>
          <w:i w:val="false"/>
          <w:color w:val="000000"/>
          <w:sz w:val="28"/>
        </w:rPr>
        <w:t>
      Рекомендации по реабилитации:</w:t>
      </w:r>
    </w:p>
    <w:p>
      <w:pPr>
        <w:spacing w:after="0"/>
        <w:ind w:left="0"/>
        <w:jc w:val="both"/>
      </w:pPr>
      <w:r>
        <w:rPr>
          <w:rFonts w:ascii="Times New Roman"/>
          <w:b w:val="false"/>
          <w:i w:val="false"/>
          <w:color w:val="000000"/>
          <w:sz w:val="28"/>
        </w:rPr>
        <w:t>
      11.1. медициналық оңалту _______________________</w:t>
      </w:r>
    </w:p>
    <w:p>
      <w:pPr>
        <w:spacing w:after="0"/>
        <w:ind w:left="0"/>
        <w:jc w:val="both"/>
      </w:pPr>
      <w:r>
        <w:rPr>
          <w:rFonts w:ascii="Times New Roman"/>
          <w:b w:val="false"/>
          <w:i w:val="false"/>
          <w:color w:val="000000"/>
          <w:sz w:val="28"/>
        </w:rPr>
        <w:t>
      медицинская реабилитация</w:t>
      </w:r>
    </w:p>
    <w:p>
      <w:pPr>
        <w:spacing w:after="0"/>
        <w:ind w:left="0"/>
        <w:jc w:val="both"/>
      </w:pPr>
      <w:r>
        <w:rPr>
          <w:rFonts w:ascii="Times New Roman"/>
          <w:b w:val="false"/>
          <w:i w:val="false"/>
          <w:color w:val="000000"/>
          <w:sz w:val="28"/>
        </w:rPr>
        <w:t>
      11.2. әлеуметтік оңалту__________________________</w:t>
      </w:r>
    </w:p>
    <w:p>
      <w:pPr>
        <w:spacing w:after="0"/>
        <w:ind w:left="0"/>
        <w:jc w:val="both"/>
      </w:pPr>
      <w:r>
        <w:rPr>
          <w:rFonts w:ascii="Times New Roman"/>
          <w:b w:val="false"/>
          <w:i w:val="false"/>
          <w:color w:val="000000"/>
          <w:sz w:val="28"/>
        </w:rPr>
        <w:t>
      социальная реабилитация</w:t>
      </w:r>
    </w:p>
    <w:p>
      <w:pPr>
        <w:spacing w:after="0"/>
        <w:ind w:left="0"/>
        <w:jc w:val="both"/>
      </w:pPr>
      <w:r>
        <w:rPr>
          <w:rFonts w:ascii="Times New Roman"/>
          <w:b w:val="false"/>
          <w:i w:val="false"/>
          <w:color w:val="000000"/>
          <w:sz w:val="28"/>
        </w:rPr>
        <w:t>
      11.3. кәсіптік оңалту _____________________________</w:t>
      </w:r>
    </w:p>
    <w:p>
      <w:pPr>
        <w:spacing w:after="0"/>
        <w:ind w:left="0"/>
        <w:jc w:val="both"/>
      </w:pPr>
      <w:r>
        <w:rPr>
          <w:rFonts w:ascii="Times New Roman"/>
          <w:b w:val="false"/>
          <w:i w:val="false"/>
          <w:color w:val="000000"/>
          <w:sz w:val="28"/>
        </w:rPr>
        <w:t>
      профессиональная реабилитация_________________</w:t>
      </w:r>
    </w:p>
    <w:p>
      <w:pPr>
        <w:spacing w:after="0"/>
        <w:ind w:left="0"/>
        <w:jc w:val="both"/>
      </w:pPr>
      <w:r>
        <w:rPr>
          <w:rFonts w:ascii="Times New Roman"/>
          <w:b w:val="false"/>
          <w:i w:val="false"/>
          <w:color w:val="000000"/>
          <w:sz w:val="28"/>
        </w:rPr>
        <w:t xml:space="preserve">
      12. Зақым келген қызметкердің қосымша көмекке және күтім түрлеріне мұқтаждығы </w:t>
      </w:r>
    </w:p>
    <w:p>
      <w:pPr>
        <w:spacing w:after="0"/>
        <w:ind w:left="0"/>
        <w:jc w:val="both"/>
      </w:pPr>
      <w:r>
        <w:rPr>
          <w:rFonts w:ascii="Times New Roman"/>
          <w:b w:val="false"/>
          <w:i w:val="false"/>
          <w:color w:val="000000"/>
          <w:sz w:val="28"/>
        </w:rPr>
        <w:t>
      Нуждаемость пострадавшего работника в дополнительных видах помощи и уходе __________</w:t>
      </w:r>
    </w:p>
    <w:p>
      <w:pPr>
        <w:spacing w:after="0"/>
        <w:ind w:left="0"/>
        <w:jc w:val="both"/>
      </w:pPr>
      <w:r>
        <w:rPr>
          <w:rFonts w:ascii="Times New Roman"/>
          <w:b w:val="false"/>
          <w:i w:val="false"/>
          <w:color w:val="000000"/>
          <w:sz w:val="28"/>
        </w:rPr>
        <w:t>
      13. МӘС ӘББ қорытындыны негіздеу___________________________</w:t>
      </w:r>
    </w:p>
    <w:p>
      <w:pPr>
        <w:spacing w:after="0"/>
        <w:ind w:left="0"/>
        <w:jc w:val="both"/>
      </w:pPr>
      <w:r>
        <w:rPr>
          <w:rFonts w:ascii="Times New Roman"/>
          <w:b w:val="false"/>
          <w:i w:val="false"/>
          <w:color w:val="000000"/>
          <w:sz w:val="28"/>
        </w:rPr>
        <w:t>
      Обоснование заключения ОМК МСЭ</w:t>
      </w:r>
    </w:p>
    <w:p>
      <w:pPr>
        <w:spacing w:after="0"/>
        <w:ind w:left="0"/>
        <w:jc w:val="both"/>
      </w:pPr>
      <w:r>
        <w:rPr>
          <w:rFonts w:ascii="Times New Roman"/>
          <w:b w:val="false"/>
          <w:i w:val="false"/>
          <w:color w:val="000000"/>
          <w:sz w:val="28"/>
        </w:rPr>
        <w:t>
      МӘС ӘББ бас мамандар _________ (______________)</w:t>
      </w:r>
    </w:p>
    <w:p>
      <w:pPr>
        <w:spacing w:after="0"/>
        <w:ind w:left="0"/>
        <w:jc w:val="both"/>
      </w:pPr>
      <w:r>
        <w:rPr>
          <w:rFonts w:ascii="Times New Roman"/>
          <w:b w:val="false"/>
          <w:i w:val="false"/>
          <w:color w:val="000000"/>
          <w:sz w:val="28"/>
        </w:rPr>
        <w:t xml:space="preserve">
      Главные специалисты ОМК МСЭ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МӘС ӘБ бөлімінің басшысы _____________________</w:t>
      </w:r>
    </w:p>
    <w:p>
      <w:pPr>
        <w:spacing w:after="0"/>
        <w:ind w:left="0"/>
        <w:jc w:val="both"/>
      </w:pPr>
      <w:r>
        <w:rPr>
          <w:rFonts w:ascii="Times New Roman"/>
          <w:b w:val="false"/>
          <w:i w:val="false"/>
          <w:color w:val="000000"/>
          <w:sz w:val="28"/>
        </w:rPr>
        <w:t>
      (ЭЦП) Руководитель отдела МК МСЭ</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260 бұйрығына</w:t>
            </w:r>
            <w:r>
              <w:br/>
            </w:r>
            <w:r>
              <w:rPr>
                <w:rFonts w:ascii="Times New Roman"/>
                <w:b w:val="false"/>
                <w:i w:val="false"/>
                <w:color w:val="000000"/>
                <w:sz w:val="20"/>
              </w:rPr>
              <w:t>2-қосымша</w:t>
            </w:r>
          </w:p>
        </w:tc>
      </w:tr>
    </w:tbl>
    <w:bookmarkStart w:name="z161" w:id="322"/>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бұйрықтарының және бұйрықтың құрылымдық элементінің тізбесі</w:t>
      </w:r>
    </w:p>
    <w:bookmarkEnd w:id="322"/>
    <w:bookmarkStart w:name="z162" w:id="323"/>
    <w:p>
      <w:pPr>
        <w:spacing w:after="0"/>
        <w:ind w:left="0"/>
        <w:jc w:val="both"/>
      </w:pPr>
      <w:r>
        <w:rPr>
          <w:rFonts w:ascii="Times New Roman"/>
          <w:b w:val="false"/>
          <w:i w:val="false"/>
          <w:color w:val="000000"/>
          <w:sz w:val="28"/>
        </w:rPr>
        <w:t xml:space="preserve">
      1. Қазақстан Республикасы Денсаулық сақтау және әлеуметтік даму министрінің 2015 жылғы 30 қаңтардағы № 44 "Медициналық-әлеуметтік сараптама жүргізу қағидаларын бекіту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№10589 болып тіркелген);</w:t>
      </w:r>
    </w:p>
    <w:bookmarkEnd w:id="323"/>
    <w:bookmarkStart w:name="z163" w:id="324"/>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2015 жылғы 23 желтоқсандағы № 998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13092 болып тіркелген);</w:t>
      </w:r>
    </w:p>
    <w:bookmarkEnd w:id="324"/>
    <w:bookmarkStart w:name="z164" w:id="325"/>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министрінің 2018 жылғы 7 ақпандағы № 43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16714 болып тіркелген);</w:t>
      </w:r>
    </w:p>
    <w:bookmarkEnd w:id="325"/>
    <w:bookmarkStart w:name="z165" w:id="326"/>
    <w:p>
      <w:pPr>
        <w:spacing w:after="0"/>
        <w:ind w:left="0"/>
        <w:jc w:val="both"/>
      </w:pPr>
      <w:r>
        <w:rPr>
          <w:rFonts w:ascii="Times New Roman"/>
          <w:b w:val="false"/>
          <w:i w:val="false"/>
          <w:color w:val="000000"/>
          <w:sz w:val="28"/>
        </w:rPr>
        <w:t xml:space="preserve">
      4. Қазақстан Республикасы Еңбек және халықты әлеуметтік қорғау министрінің 2019 жылғы 12 желтоқсандағы № 671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19736 болып тіркелген);</w:t>
      </w:r>
    </w:p>
    <w:bookmarkEnd w:id="326"/>
    <w:bookmarkStart w:name="z166" w:id="327"/>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министрінің 2020 жылғы 20 сәуірдегі № 143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20458 болып тіркелген);</w:t>
      </w:r>
    </w:p>
    <w:bookmarkEnd w:id="327"/>
    <w:bookmarkStart w:name="z167" w:id="328"/>
    <w:p>
      <w:pPr>
        <w:spacing w:after="0"/>
        <w:ind w:left="0"/>
        <w:jc w:val="both"/>
      </w:pPr>
      <w:r>
        <w:rPr>
          <w:rFonts w:ascii="Times New Roman"/>
          <w:b w:val="false"/>
          <w:i w:val="false"/>
          <w:color w:val="000000"/>
          <w:sz w:val="28"/>
        </w:rPr>
        <w:t xml:space="preserve">
      6. Қазақстан Республикасы Еңбек және халықты әлеуметтік қорғау министрінің 2021 жылғы 3 наурыздағы № 60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22297 болып тіркелген);</w:t>
      </w:r>
    </w:p>
    <w:bookmarkEnd w:id="328"/>
    <w:bookmarkStart w:name="z168" w:id="329"/>
    <w:p>
      <w:pPr>
        <w:spacing w:after="0"/>
        <w:ind w:left="0"/>
        <w:jc w:val="both"/>
      </w:pPr>
      <w:r>
        <w:rPr>
          <w:rFonts w:ascii="Times New Roman"/>
          <w:b w:val="false"/>
          <w:i w:val="false"/>
          <w:color w:val="000000"/>
          <w:sz w:val="28"/>
        </w:rPr>
        <w:t xml:space="preserve">
      7. Қазақстан Республикасы Еңбек және халықты әлеуметтік қорғау министрінің 2021 жылғы 27 қазандағы № 397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24968 болып тіркелген);</w:t>
      </w:r>
    </w:p>
    <w:bookmarkEnd w:id="329"/>
    <w:bookmarkStart w:name="z169" w:id="330"/>
    <w:p>
      <w:pPr>
        <w:spacing w:after="0"/>
        <w:ind w:left="0"/>
        <w:jc w:val="both"/>
      </w:pPr>
      <w:r>
        <w:rPr>
          <w:rFonts w:ascii="Times New Roman"/>
          <w:b w:val="false"/>
          <w:i w:val="false"/>
          <w:color w:val="000000"/>
          <w:sz w:val="28"/>
        </w:rPr>
        <w:t xml:space="preserve">
      8. Қазақстан Республикасы Еңбек және халықты әлеуметтік қорғау министрінің 2022 жылғы 22 қыркүйектегі № 381 "Қазақстан Республикасы Денсаулық сақтау және әлеуметтік даму министрінің 2015 жылғы 30 қаңтардағы № 44 "Медициналық-әлеуметтік сараптама жүргізу қағидаларын бекіту туралы" және 2015 жылғы 21 желтоқсандағы № 983 "Медициналық-әлеуметтік сараптама жүргізу кезінде қалыптастырылатын құжаттардың нысандарын бекіту туралы" бұйрықтарына өзгерістер енгізу туралы"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№29787 болып тіркелген).</w:t>
      </w:r>
    </w:p>
    <w:bookmarkEnd w:id="3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