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2f6a" w14:textId="0802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27 маусымдағы № 248 бұйрығы. Қазақстан Республикасының Әділет министрлігінде 2023 жылғы 27 маусымда № 32912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Әлеуметтік кодексінің 72-бабы </w:t>
      </w:r>
      <w:r>
        <w:rPr>
          <w:rFonts w:ascii="Times New Roman"/>
          <w:b w:val="false"/>
          <w:i w:val="false"/>
          <w:color w:val="000000"/>
          <w:sz w:val="28"/>
        </w:rPr>
        <w:t>2-тармағына</w:t>
      </w:r>
      <w:r>
        <w:rPr>
          <w:rFonts w:ascii="Times New Roman"/>
          <w:b w:val="false"/>
          <w:i w:val="false"/>
          <w:color w:val="000000"/>
          <w:sz w:val="28"/>
        </w:rPr>
        <w:t xml:space="preserve"> үшінші абзацы,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қосымшаға сәйкес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қағидаларына</w:t>
      </w:r>
      <w:r>
        <w:rPr>
          <w:rFonts w:ascii="Times New Roman"/>
          <w:b w:val="false"/>
          <w:i w:val="false"/>
          <w:color w:val="000000"/>
          <w:sz w:val="28"/>
        </w:rPr>
        <w:t xml:space="preserve"> қоса берілсін.</w:t>
      </w:r>
    </w:p>
    <w:bookmarkEnd w:id="1"/>
    <w:bookmarkStart w:name="z2"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 қамтамасыз ету:</w:t>
      </w:r>
    </w:p>
    <w:bookmarkEnd w:id="2"/>
    <w:bookmarkStart w:name="z3"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осы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қағидаларының 2024 жылғы 1 қаңтарға дейін:</w:t>
      </w:r>
    </w:p>
    <w:bookmarkEnd w:id="8"/>
    <w:bookmarkStart w:name="z9" w:id="9"/>
    <w:p>
      <w:pPr>
        <w:spacing w:after="0"/>
        <w:ind w:left="0"/>
        <w:jc w:val="both"/>
      </w:pPr>
      <w:r>
        <w:rPr>
          <w:rFonts w:ascii="Times New Roman"/>
          <w:b w:val="false"/>
          <w:i w:val="false"/>
          <w:color w:val="000000"/>
          <w:sz w:val="28"/>
        </w:rPr>
        <w:t xml:space="preserve">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 </w:t>
      </w:r>
    </w:p>
    <w:bookmarkEnd w:id="9"/>
    <w:bookmarkStart w:name="z10" w:id="10"/>
    <w:p>
      <w:pPr>
        <w:spacing w:after="0"/>
        <w:ind w:left="0"/>
        <w:jc w:val="both"/>
      </w:pPr>
      <w:r>
        <w:rPr>
          <w:rFonts w:ascii="Times New Roman"/>
          <w:b w:val="false"/>
          <w:i w:val="false"/>
          <w:color w:val="000000"/>
          <w:sz w:val="28"/>
        </w:rPr>
        <w:t>
      деген редакцияда қолданылатын;</w:t>
      </w:r>
    </w:p>
    <w:bookmarkEnd w:id="10"/>
    <w:bookmarkStart w:name="z11" w:id="11"/>
    <w:p>
      <w:pPr>
        <w:spacing w:after="0"/>
        <w:ind w:left="0"/>
        <w:jc w:val="both"/>
      </w:pPr>
      <w:r>
        <w:rPr>
          <w:rFonts w:ascii="Times New Roman"/>
          <w:b w:val="false"/>
          <w:i w:val="false"/>
          <w:color w:val="000000"/>
          <w:sz w:val="28"/>
        </w:rPr>
        <w:t>
      2024 жылғы 1 қаңтардан бастап 2025 жылғы 1 қаңтарға дейін мынадай:</w:t>
      </w:r>
    </w:p>
    <w:bookmarkEnd w:id="11"/>
    <w:bookmarkStart w:name="z12" w:id="12"/>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12"/>
    <w:bookmarkStart w:name="z13" w:id="13"/>
    <w:p>
      <w:pPr>
        <w:spacing w:after="0"/>
        <w:ind w:left="0"/>
        <w:jc w:val="both"/>
      </w:pPr>
      <w:r>
        <w:rPr>
          <w:rFonts w:ascii="Times New Roman"/>
          <w:b w:val="false"/>
          <w:i w:val="false"/>
          <w:color w:val="000000"/>
          <w:sz w:val="28"/>
        </w:rPr>
        <w:t>
      деген редакцияда қолданылатын 2-тармағының 4) тармақшасының бірінші абзацын қоспағанда, 2023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248 бұйрығына</w:t>
            </w:r>
            <w:r>
              <w:br/>
            </w:r>
            <w:r>
              <w:rPr>
                <w:rFonts w:ascii="Times New Roman"/>
                <w:b w:val="false"/>
                <w:i w:val="false"/>
                <w:color w:val="000000"/>
                <w:sz w:val="20"/>
              </w:rPr>
              <w:t>қосымша</w:t>
            </w:r>
          </w:p>
        </w:tc>
      </w:tr>
    </w:tbl>
    <w:bookmarkStart w:name="z15" w:id="14"/>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w:t>
      </w:r>
    </w:p>
    <w:bookmarkEnd w:id="14"/>
    <w:bookmarkStart w:name="z16" w:id="15"/>
    <w:p>
      <w:pPr>
        <w:spacing w:after="0"/>
        <w:ind w:left="0"/>
        <w:jc w:val="left"/>
      </w:pPr>
      <w:r>
        <w:rPr>
          <w:rFonts w:ascii="Times New Roman"/>
          <w:b/>
          <w:i w:val="false"/>
          <w:color w:val="000000"/>
        </w:rPr>
        <w:t xml:space="preserve"> 1-тарау. Жалпы ереже</w:t>
      </w:r>
    </w:p>
    <w:bookmarkEnd w:id="15"/>
    <w:bookmarkStart w:name="z17" w:id="16"/>
    <w:p>
      <w:pPr>
        <w:spacing w:after="0"/>
        <w:ind w:left="0"/>
        <w:jc w:val="both"/>
      </w:pPr>
      <w:r>
        <w:rPr>
          <w:rFonts w:ascii="Times New Roman"/>
          <w:b w:val="false"/>
          <w:i w:val="false"/>
          <w:color w:val="000000"/>
          <w:sz w:val="28"/>
        </w:rPr>
        <w:t xml:space="preserve">
      1. Осы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72-бабы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"электрондық үкімет" ақпараттық-коммуникациялық инфрақұрылымы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Осы Қағидаларда пайдаланылатын негізгі ұғымдар:</w:t>
      </w:r>
    </w:p>
    <w:bookmarkEnd w:id="17"/>
    <w:bookmarkStart w:name="z20"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1" w:id="19"/>
    <w:p>
      <w:pPr>
        <w:spacing w:after="0"/>
        <w:ind w:left="0"/>
        <w:jc w:val="both"/>
      </w:pPr>
      <w:r>
        <w:rPr>
          <w:rFonts w:ascii="Times New Roman"/>
          <w:b w:val="false"/>
          <w:i w:val="false"/>
          <w:color w:val="000000"/>
          <w:sz w:val="28"/>
        </w:rPr>
        <w:t>
      2) әкімшілік орган – Қазақстан Республикасының заңдарына сәйкес әкімшілік актіні қабылдау, әкімшілік әрекет жасау (әрекетсіздік) жөнінде өкілеттіктер берілген мемлекеттік орган, жергілікті өзін-өзі басқару органы, мемлекеттік заңды тұлға, сондай-ақ өзге ұйым;</w:t>
      </w:r>
    </w:p>
    <w:bookmarkEnd w:id="19"/>
    <w:bookmarkStart w:name="z22" w:id="20"/>
    <w:p>
      <w:pPr>
        <w:spacing w:after="0"/>
        <w:ind w:left="0"/>
        <w:jc w:val="both"/>
      </w:pPr>
      <w:r>
        <w:rPr>
          <w:rFonts w:ascii="Times New Roman"/>
          <w:b w:val="false"/>
          <w:i w:val="false"/>
          <w:color w:val="000000"/>
          <w:sz w:val="28"/>
        </w:rPr>
        <w:t>
      3)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20"/>
    <w:bookmarkStart w:name="z23" w:id="2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1"/>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Start w:name="z24" w:id="22"/>
    <w:p>
      <w:pPr>
        <w:spacing w:after="0"/>
        <w:ind w:left="0"/>
        <w:jc w:val="both"/>
      </w:pPr>
      <w:r>
        <w:rPr>
          <w:rFonts w:ascii="Times New Roman"/>
          <w:b w:val="false"/>
          <w:i w:val="false"/>
          <w:color w:val="000000"/>
          <w:sz w:val="28"/>
        </w:rPr>
        <w:t>
      5) әлеуметтік тәуекел – жүктілікке және босануға, жаңа туған баланы (балаларды) асырап алуға және бала бір жарым жасқа толғанға дейін оның күтіміне байланысты кірісінен айырылуға алып келген оқиғаның туындауы соның нәтижесінде міндетті әлеуметтік сақтандыру жүйесіне қатысушы Кодекске сәйкес әлеуметтік төлемдерді алу құқығына ие болады;</w:t>
      </w:r>
    </w:p>
    <w:bookmarkEnd w:id="22"/>
    <w:bookmarkStart w:name="z25" w:id="23"/>
    <w:p>
      <w:pPr>
        <w:spacing w:after="0"/>
        <w:ind w:left="0"/>
        <w:jc w:val="both"/>
      </w:pPr>
      <w:r>
        <w:rPr>
          <w:rFonts w:ascii="Times New Roman"/>
          <w:b w:val="false"/>
          <w:i w:val="false"/>
          <w:color w:val="000000"/>
          <w:sz w:val="28"/>
        </w:rPr>
        <w:t>
      6) әлеуметтік төлемді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әлеуметтік төлемдерді тағайындау туралы шешім шығарған жеке тұлға;</w:t>
      </w:r>
    </w:p>
    <w:bookmarkEnd w:id="23"/>
    <w:bookmarkStart w:name="z26" w:id="24"/>
    <w:p>
      <w:pPr>
        <w:spacing w:after="0"/>
        <w:ind w:left="0"/>
        <w:jc w:val="both"/>
      </w:pPr>
      <w:r>
        <w:rPr>
          <w:rFonts w:ascii="Times New Roman"/>
          <w:b w:val="false"/>
          <w:i w:val="false"/>
          <w:color w:val="000000"/>
          <w:sz w:val="28"/>
        </w:rPr>
        <w:t>
      7) бала бір жарым жасқа толғанға дейін оның күтіміне байланысты кірісінен айырылуы жағдайы бойынша әлеуметтік төлем (бұдан әрі – бала күтіміне байланысты әлеуметтік төлем) – Мемлекеттік әлеуметтік сақтандыру қоры әлеуметтік төлемді алушының пайдасына жүзеге асыратын төлем;</w:t>
      </w:r>
    </w:p>
    <w:bookmarkEnd w:id="24"/>
    <w:bookmarkStart w:name="z27" w:id="25"/>
    <w:p>
      <w:pPr>
        <w:spacing w:after="0"/>
        <w:ind w:left="0"/>
        <w:jc w:val="both"/>
      </w:pPr>
      <w:r>
        <w:rPr>
          <w:rFonts w:ascii="Times New Roman"/>
          <w:b w:val="false"/>
          <w:i w:val="false"/>
          <w:color w:val="000000"/>
          <w:sz w:val="28"/>
        </w:rPr>
        <w:t>
      8)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25"/>
    <w:bookmarkStart w:name="z28" w:id="26"/>
    <w:p>
      <w:pPr>
        <w:spacing w:after="0"/>
        <w:ind w:left="0"/>
        <w:jc w:val="both"/>
      </w:pPr>
      <w:r>
        <w:rPr>
          <w:rFonts w:ascii="Times New Roman"/>
          <w:b w:val="false"/>
          <w:i w:val="false"/>
          <w:color w:val="000000"/>
          <w:sz w:val="28"/>
        </w:rPr>
        <w:t xml:space="preserve">
      9) бірыңғай төлемді төлеуші – Салық кодексінің 820-бабына сәйкес айқындалған салық агенті;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"Е-макет" автоматтандырылған ақпараттық жүйесі (бұдан әрі – "Е-макет" ААЖ) – уәкілетті мемлекеттік органның "Зейнетақы төлемдерін және жәрдемақыларды электрондық тағайындау" автоматтандырылған ақпараттық жүйесi;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екінші деңгейдегі банктердің ақпараттандыру объектілері – электрондық ақпараттық ресурстар, бағдарламалық жасақтамалар, интернет-ресурс және екінші деңгейлі банктердің ақпараттық-коммуникациялық инфрақұрылымы;</w:t>
      </w:r>
    </w:p>
    <w:bookmarkStart w:name="z31" w:id="27"/>
    <w:p>
      <w:pPr>
        <w:spacing w:after="0"/>
        <w:ind w:left="0"/>
        <w:jc w:val="both"/>
      </w:pPr>
      <w:r>
        <w:rPr>
          <w:rFonts w:ascii="Times New Roman"/>
          <w:b w:val="false"/>
          <w:i w:val="false"/>
          <w:color w:val="000000"/>
          <w:sz w:val="28"/>
        </w:rPr>
        <w:t>
      12) жеке практикамен айналысатын адам – жекеше нотариус, жеке сот орындаушысы, адвокат және кәсіби медиатор;</w:t>
      </w:r>
    </w:p>
    <w:bookmarkEnd w:id="27"/>
    <w:bookmarkStart w:name="z32" w:id="28"/>
    <w:p>
      <w:pPr>
        <w:spacing w:after="0"/>
        <w:ind w:left="0"/>
        <w:jc w:val="both"/>
      </w:pPr>
      <w:r>
        <w:rPr>
          <w:rFonts w:ascii="Times New Roman"/>
          <w:b w:val="false"/>
          <w:i w:val="false"/>
          <w:color w:val="000000"/>
          <w:sz w:val="28"/>
        </w:rPr>
        <w:t>
      13) жүктілікке және босануға, жаңа туған баланы (балаларды) асырап алуға байланысты кірісінен айырылу жағдайы бойынша әлеуметтік төлем (бұдан әрі – жүктілікке және босануға, баланы (балаларды) асырап алуға әлеуметтік төлемдер) - Мемлекеттік әлеуметтік сақтандыру қоры әлеуметтік төлемді алушының пайдасына жүзеге асыратын төлем;</w:t>
      </w:r>
    </w:p>
    <w:bookmarkEnd w:id="28"/>
    <w:bookmarkStart w:name="z33" w:id="29"/>
    <w:p>
      <w:pPr>
        <w:spacing w:after="0"/>
        <w:ind w:left="0"/>
        <w:jc w:val="both"/>
      </w:pPr>
      <w:r>
        <w:rPr>
          <w:rFonts w:ascii="Times New Roman"/>
          <w:b w:val="false"/>
          <w:i w:val="false"/>
          <w:color w:val="000000"/>
          <w:sz w:val="28"/>
        </w:rPr>
        <w:t>
      14)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29"/>
    <w:bookmarkStart w:name="z34" w:id="30"/>
    <w:p>
      <w:pPr>
        <w:spacing w:after="0"/>
        <w:ind w:left="0"/>
        <w:jc w:val="both"/>
      </w:pPr>
      <w:r>
        <w:rPr>
          <w:rFonts w:ascii="Times New Roman"/>
          <w:b w:val="false"/>
          <w:i w:val="false"/>
          <w:color w:val="000000"/>
          <w:sz w:val="28"/>
        </w:rPr>
        <w:t>
      15) міндетті әлеуметтік сақтандыру жүйесіне жалпы қатысу өтілі – әлеуметтік аударымдар түскен айлардың жалпы саны;</w:t>
      </w:r>
    </w:p>
    <w:bookmarkEnd w:id="30"/>
    <w:bookmarkStart w:name="z35" w:id="31"/>
    <w:p>
      <w:pPr>
        <w:spacing w:after="0"/>
        <w:ind w:left="0"/>
        <w:jc w:val="both"/>
      </w:pPr>
      <w:r>
        <w:rPr>
          <w:rFonts w:ascii="Times New Roman"/>
          <w:b w:val="false"/>
          <w:i w:val="false"/>
          <w:color w:val="000000"/>
          <w:sz w:val="28"/>
        </w:rPr>
        <w:t>
      16) міндетті әлеуметтік сақтандыру жүйесіне қатысушы – өзі үшін әлеуметтік аударымдар төленетін және Кодексте көзделген әлеуметтік тәуекел жағдайлары туындаған кезде әлеуметтік төлемдерді алуға құқығы бар жеке тұлға;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отбасының цифрлық картасы – "электрондық үкіметтің" ақпараттық-коммуникациялық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Start w:name="z37" w:id="32"/>
    <w:p>
      <w:pPr>
        <w:spacing w:after="0"/>
        <w:ind w:left="0"/>
        <w:jc w:val="both"/>
      </w:pPr>
      <w:r>
        <w:rPr>
          <w:rFonts w:ascii="Times New Roman"/>
          <w:b w:val="false"/>
          <w:i w:val="false"/>
          <w:color w:val="000000"/>
          <w:sz w:val="28"/>
        </w:rPr>
        <w:t>
      18)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32"/>
    <w:bookmarkStart w:name="z38" w:id="33"/>
    <w:p>
      <w:pPr>
        <w:spacing w:after="0"/>
        <w:ind w:left="0"/>
        <w:jc w:val="both"/>
      </w:pPr>
      <w:r>
        <w:rPr>
          <w:rFonts w:ascii="Times New Roman"/>
          <w:b w:val="false"/>
          <w:i w:val="false"/>
          <w:color w:val="000000"/>
          <w:sz w:val="28"/>
        </w:rPr>
        <w:t>
      19)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Start w:name="z40" w:id="34"/>
    <w:p>
      <w:pPr>
        <w:spacing w:after="0"/>
        <w:ind w:left="0"/>
        <w:jc w:val="both"/>
      </w:pPr>
      <w:r>
        <w:rPr>
          <w:rFonts w:ascii="Times New Roman"/>
          <w:b w:val="false"/>
          <w:i w:val="false"/>
          <w:color w:val="000000"/>
          <w:sz w:val="28"/>
        </w:rPr>
        <w:t>
      21)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34"/>
    <w:bookmarkStart w:name="z41" w:id="35"/>
    <w:p>
      <w:pPr>
        <w:spacing w:after="0"/>
        <w:ind w:left="0"/>
        <w:jc w:val="both"/>
      </w:pPr>
      <w:r>
        <w:rPr>
          <w:rFonts w:ascii="Times New Roman"/>
          <w:b w:val="false"/>
          <w:i w:val="false"/>
          <w:color w:val="000000"/>
          <w:sz w:val="28"/>
        </w:rPr>
        <w:t>
      22) электрондық өтінім – әлеуметтік төлемдерді тағайындауға қажетті, Мемлекеттік корпорацияның, МӘС бөлімшесінің, электрондық цифрлық қолтаңбамен куәландырылған электрондық құжат нысанындағы мәліметтер;</w:t>
      </w:r>
    </w:p>
    <w:bookmarkEnd w:id="35"/>
    <w:bookmarkStart w:name="z42" w:id="36"/>
    <w:p>
      <w:pPr>
        <w:spacing w:after="0"/>
        <w:ind w:left="0"/>
        <w:jc w:val="both"/>
      </w:pPr>
      <w:r>
        <w:rPr>
          <w:rFonts w:ascii="Times New Roman"/>
          <w:b w:val="false"/>
          <w:i w:val="false"/>
          <w:color w:val="000000"/>
          <w:sz w:val="28"/>
        </w:rPr>
        <w:t>
      23) электрондық өтініш – электрондық цифрлық қолтаңбамен куәландырылған электрондық құжат нысанындағы өтініш;</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электрондық іс макеті (бұдан әрі – ЭІМ) – "Е-макет" ААЖ-да автоматты режимде немесе Мемлекеттік корпорацияда қалыптастырылатын әлеуметтік төлемді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30.09.2024 </w:t>
      </w:r>
      <w:r>
        <w:rPr>
          <w:rFonts w:ascii="Times New Roman"/>
          <w:b w:val="false"/>
          <w:i w:val="false"/>
          <w:color w:val="000000"/>
          <w:sz w:val="28"/>
        </w:rPr>
        <w:t>№ 389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6" w:id="37"/>
    <w:p>
      <w:pPr>
        <w:spacing w:after="0"/>
        <w:ind w:left="0"/>
        <w:jc w:val="left"/>
      </w:pPr>
      <w:r>
        <w:rPr>
          <w:rFonts w:ascii="Times New Roman"/>
          <w:b/>
          <w:i w:val="false"/>
          <w:color w:val="000000"/>
        </w:rPr>
        <w:t xml:space="preserve"> 2-тарау. Жүктілікке және босануға, баланы (балаларды) асырап алуға, бала күтіміне байланысты әлеуметтік төлемдер мөлшерлерін есептеу (айқындау) тағайындау тәртібі</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84-баптарына</w:t>
      </w:r>
      <w:r>
        <w:rPr>
          <w:rFonts w:ascii="Times New Roman"/>
          <w:b w:val="false"/>
          <w:i w:val="false"/>
          <w:color w:val="000000"/>
          <w:sz w:val="28"/>
        </w:rPr>
        <w:t xml:space="preserve"> сәйкес әлеуметтік төлемдер алуға құқығы бар адамдар Қорға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жүктілікке және босануға, баланы (балаларды) асырап алуға әлеуметтік төлемдер тағайындау үшін портал арқылы өтінішпен,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 екінші деңгейдегі банктердің ақпараттандыру объектілері арқылы бала күтіміне байланысты әлеуметтік төлем тағайындау үшін өтінішпен:</w:t>
      </w:r>
    </w:p>
    <w:bookmarkStart w:name="z48" w:id="38"/>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бала күтіміне байланысты әлеуметтік төлемді тағайындау үшін:</w:t>
      </w:r>
    </w:p>
    <w:bookmarkEnd w:id="38"/>
    <w:p>
      <w:pPr>
        <w:spacing w:after="0"/>
        <w:ind w:left="0"/>
        <w:jc w:val="both"/>
      </w:pPr>
      <w:r>
        <w:rPr>
          <w:rFonts w:ascii="Times New Roman"/>
          <w:b w:val="false"/>
          <w:i w:val="false"/>
          <w:color w:val="000000"/>
          <w:sz w:val="28"/>
        </w:rPr>
        <w:t>
      Мемлекеттік корпорацияға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w:t>
      </w:r>
    </w:p>
    <w:p>
      <w:pPr>
        <w:spacing w:after="0"/>
        <w:ind w:left="0"/>
        <w:jc w:val="both"/>
      </w:pPr>
      <w:r>
        <w:rPr>
          <w:rFonts w:ascii="Times New Roman"/>
          <w:b w:val="false"/>
          <w:i w:val="false"/>
          <w:color w:val="000000"/>
          <w:sz w:val="28"/>
        </w:rPr>
        <w:t>
      портал арқылы;</w:t>
      </w:r>
    </w:p>
    <w:bookmarkStart w:name="z49" w:id="39"/>
    <w:p>
      <w:pPr>
        <w:spacing w:after="0"/>
        <w:ind w:left="0"/>
        <w:jc w:val="both"/>
      </w:pPr>
      <w:r>
        <w:rPr>
          <w:rFonts w:ascii="Times New Roman"/>
          <w:b w:val="false"/>
          <w:i w:val="false"/>
          <w:color w:val="000000"/>
          <w:sz w:val="28"/>
        </w:rPr>
        <w:t>
      2) бала күтіміне байланысты әлеуметтік төлемді тағайындау үшін екінші деңгейдегі банктердің ақпараттандыру объектілері арқылы жүгінеді.</w:t>
      </w:r>
    </w:p>
    <w:bookmarkEnd w:id="39"/>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p>
      <w:pPr>
        <w:spacing w:after="0"/>
        <w:ind w:left="0"/>
        <w:jc w:val="both"/>
      </w:pPr>
      <w:r>
        <w:rPr>
          <w:rFonts w:ascii="Times New Roman"/>
          <w:b w:val="false"/>
          <w:i w:val="false"/>
          <w:color w:val="000000"/>
          <w:sz w:val="28"/>
        </w:rPr>
        <w:t>
      Бала күтіміне байланысты әлеуметтік төлем тағайындауға өтініш беру "Бала тууды тіркеу, оның ішінде азаматтық хал актілерінің жазбаларына өзгерістер, толықтырулар мен түзетулер енгізу" мемлекеттік көрсетілетін қызметін алу кезінде "бір өтініш" қағидаты бойынша жүзеге асырылуы мүмкін. Бала күтіміне байланысты әлеуметтік төлем тағайындауға өтінішті қарау бала тууды тіркегеннен кейін жүзеге асырылады.</w:t>
      </w:r>
    </w:p>
    <w:bookmarkStart w:name="z50" w:id="40"/>
    <w:p>
      <w:pPr>
        <w:spacing w:after="0"/>
        <w:ind w:left="0"/>
        <w:jc w:val="both"/>
      </w:pPr>
      <w:r>
        <w:rPr>
          <w:rFonts w:ascii="Times New Roman"/>
          <w:b w:val="false"/>
          <w:i w:val="false"/>
          <w:color w:val="000000"/>
          <w:sz w:val="28"/>
        </w:rPr>
        <w:t xml:space="preserve">
      4. Үшінші тұлғалардың әлеуметтік төлемдерді тағайындау үшін өтініш пен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"Жүктілікке және босануға, жаңа туған баланы (балаларды) асырап алуға байланысты кірісінен айырылу жағдайы бойынша әлеуметтік төлемдер тағайындау", "Бала бір жарым жасқа толғанға дейін оның күтіміне байланысты кірісінен айырылу жағдайы бойынша әлеуметтік төлемді тағайындау" мемлекеттік қызметін көрсетуге қойылатын негізгі талаптар тізбелерінде (бұдан әрі – Негізгі талаптар тізбесі) көзделген құжаттарды беруі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 алуға құқығы бар адамның нотариалды куәландырылған сенімхаты бойынша жүзеге асырылады.</w:t>
      </w:r>
    </w:p>
    <w:bookmarkEnd w:id="40"/>
    <w:bookmarkStart w:name="z51" w:id="41"/>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6. Сот шешімімен әрекетке қабілетсіз немесе әрекет қабілеті шектеулі немесе қамқорлыққа немесе қорғаншылыққа мұқтаж деп танылған адамдарға жүктілікке және босануға, баланы (балаларды) асырап алуға, бала күтіміне әлеуметтік төлемдерді тағайындау үшін өтінішті және қажетті құжаттарды олардың қамқоршылары немесе қорғаншылары береді.</w:t>
      </w:r>
    </w:p>
    <w:bookmarkEnd w:id="42"/>
    <w:bookmarkStart w:name="z53" w:id="43"/>
    <w:p>
      <w:pPr>
        <w:spacing w:after="0"/>
        <w:ind w:left="0"/>
        <w:jc w:val="both"/>
      </w:pPr>
      <w:r>
        <w:rPr>
          <w:rFonts w:ascii="Times New Roman"/>
          <w:b w:val="false"/>
          <w:i w:val="false"/>
          <w:color w:val="000000"/>
          <w:sz w:val="28"/>
        </w:rPr>
        <w:t>
      7. Түзеу мекемесiндегі жүктілікке және босануға, баланы (балаларды) асырап алуға әлеуметтік төлемдерді алуға құқығы бар адамға жүктілікке және босануға, баланы (балаларды) асырап алуға әлеуметтік төлем түзеу мекемесі әкiмшiлiгiнің оның орналасқан жеріндегі Мемлекеттік корпорацияның бөлімшесіне ұсынатын өтiнiштің және құжаттардың негiзiнде тағайындалады.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құжаттармен бірге сәйкестендіру үшін мынадай құжаттарды ұсынады:</w:t>
      </w:r>
    </w:p>
    <w:bookmarkStart w:name="z55" w:id="44"/>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тағайындау үшін:</w:t>
      </w:r>
    </w:p>
    <w:bookmarkEnd w:id="44"/>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туралы парағы (парақтары);</w:t>
      </w:r>
    </w:p>
    <w:bookmarkStart w:name="z56" w:id="45"/>
    <w:p>
      <w:pPr>
        <w:spacing w:after="0"/>
        <w:ind w:left="0"/>
        <w:jc w:val="both"/>
      </w:pPr>
      <w:r>
        <w:rPr>
          <w:rFonts w:ascii="Times New Roman"/>
          <w:b w:val="false"/>
          <w:i w:val="false"/>
          <w:color w:val="000000"/>
          <w:sz w:val="28"/>
        </w:rPr>
        <w:t>
      2) бала күтіміне байланысты әлеуметтік төлемді тағайындау үшін:</w:t>
      </w:r>
    </w:p>
    <w:bookmarkEnd w:id="45"/>
    <w:p>
      <w:pPr>
        <w:spacing w:after="0"/>
        <w:ind w:left="0"/>
        <w:jc w:val="both"/>
      </w:pPr>
      <w:r>
        <w:rPr>
          <w:rFonts w:ascii="Times New Roman"/>
          <w:b w:val="false"/>
          <w:i w:val="false"/>
          <w:color w:val="000000"/>
          <w:sz w:val="28"/>
        </w:rPr>
        <w:t>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 (сәйкестендіру үшін);</w:t>
      </w:r>
    </w:p>
    <w:p>
      <w:pPr>
        <w:spacing w:after="0"/>
        <w:ind w:left="0"/>
        <w:jc w:val="both"/>
      </w:pPr>
      <w:r>
        <w:rPr>
          <w:rFonts w:ascii="Times New Roman"/>
          <w:b w:val="false"/>
          <w:i w:val="false"/>
          <w:color w:val="000000"/>
          <w:sz w:val="28"/>
        </w:rPr>
        <w:t>
      олардың бар-жоғына байланысты:</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жарым жасқа дейінгі баланы (балаларды) асырап алған жағдайларда);</w:t>
      </w:r>
    </w:p>
    <w:p>
      <w:pPr>
        <w:spacing w:after="0"/>
        <w:ind w:left="0"/>
        <w:jc w:val="both"/>
      </w:pPr>
      <w:r>
        <w:rPr>
          <w:rFonts w:ascii="Times New Roman"/>
          <w:b w:val="false"/>
          <w:i w:val="false"/>
          <w:color w:val="000000"/>
          <w:sz w:val="28"/>
        </w:rPr>
        <w:t>
      баланың (балалардың) қайтыс болу туралы куәлігі (куәліктері) не азаматтық хал актілерінің жазбаларынан қайтыс болу туралы мәліметтерді қамтитын анықтама немесе портал арқылы алынған қайтыс болу туралы хабарлама.</w:t>
      </w:r>
    </w:p>
    <w:bookmarkStart w:name="z57" w:id="46"/>
    <w:p>
      <w:pPr>
        <w:spacing w:after="0"/>
        <w:ind w:left="0"/>
        <w:jc w:val="both"/>
      </w:pPr>
      <w:r>
        <w:rPr>
          <w:rFonts w:ascii="Times New Roman"/>
          <w:b w:val="false"/>
          <w:i w:val="false"/>
          <w:color w:val="000000"/>
          <w:sz w:val="28"/>
        </w:rPr>
        <w:t xml:space="preserve">
      Жоғарыда көрсетілген құжаттардан басқа өтінішке "электрондық үкімет" шлюзі арқылы сұрау салулар қалыптастыру жолымен өтінішті қабылдайтын Мемлекеттік корпорация маманы сұрататын мынадай: </w:t>
      </w:r>
    </w:p>
    <w:bookmarkEnd w:id="46"/>
    <w:bookmarkStart w:name="z58" w:id="47"/>
    <w:p>
      <w:pPr>
        <w:spacing w:after="0"/>
        <w:ind w:left="0"/>
        <w:jc w:val="both"/>
      </w:pPr>
      <w:r>
        <w:rPr>
          <w:rFonts w:ascii="Times New Roman"/>
          <w:b w:val="false"/>
          <w:i w:val="false"/>
          <w:color w:val="000000"/>
          <w:sz w:val="28"/>
        </w:rPr>
        <w:t>
      1) "Жеке тұлға" мемлекеттік дерекқоры АЖ-ға өтінім берушінің жеке басын куәландыратын құжаттар бойынша;</w:t>
      </w:r>
    </w:p>
    <w:bookmarkEnd w:id="47"/>
    <w:bookmarkStart w:name="z59" w:id="48"/>
    <w:p>
      <w:pPr>
        <w:spacing w:after="0"/>
        <w:ind w:left="0"/>
        <w:jc w:val="both"/>
      </w:pPr>
      <w:r>
        <w:rPr>
          <w:rFonts w:ascii="Times New Roman"/>
          <w:b w:val="false"/>
          <w:i w:val="false"/>
          <w:color w:val="000000"/>
          <w:sz w:val="28"/>
        </w:rPr>
        <w:t>
      2) екінші деңгейдегі банктердің АЖ-на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bookmarkEnd w:id="48"/>
    <w:bookmarkStart w:name="z60" w:id="49"/>
    <w:p>
      <w:pPr>
        <w:spacing w:after="0"/>
        <w:ind w:left="0"/>
        <w:jc w:val="both"/>
      </w:pPr>
      <w:r>
        <w:rPr>
          <w:rFonts w:ascii="Times New Roman"/>
          <w:b w:val="false"/>
          <w:i w:val="false"/>
          <w:color w:val="000000"/>
          <w:sz w:val="28"/>
        </w:rPr>
        <w:t>
      сондай-ақ, жүктілікке және босануға, баланы (балаларды) асырап алуға әлеуметтік төлемдерді тағайындау үшін:</w:t>
      </w:r>
    </w:p>
    <w:bookmarkEnd w:id="49"/>
    <w:bookmarkStart w:name="z61" w:id="50"/>
    <w:p>
      <w:pPr>
        <w:spacing w:after="0"/>
        <w:ind w:left="0"/>
        <w:jc w:val="both"/>
      </w:pPr>
      <w:r>
        <w:rPr>
          <w:rFonts w:ascii="Times New Roman"/>
          <w:b w:val="false"/>
          <w:i w:val="false"/>
          <w:color w:val="000000"/>
          <w:sz w:val="28"/>
        </w:rPr>
        <w:t>
      1) "Жүкті және фертильді жастағы әйелдер тіркелімі" АЖ-ға жүктілікке және босануға, жаңа туған баланы (балаларды) асырап алуға байланысты берілген уақытша еңбекке жарамсыздық туралы парағы;</w:t>
      </w:r>
    </w:p>
    <w:bookmarkEnd w:id="50"/>
    <w:bookmarkStart w:name="z62" w:id="51"/>
    <w:p>
      <w:pPr>
        <w:spacing w:after="0"/>
        <w:ind w:left="0"/>
        <w:jc w:val="both"/>
      </w:pPr>
      <w:r>
        <w:rPr>
          <w:rFonts w:ascii="Times New Roman"/>
          <w:b w:val="false"/>
          <w:i w:val="false"/>
          <w:color w:val="000000"/>
          <w:sz w:val="28"/>
        </w:rPr>
        <w:t xml:space="preserve">
      2) "Орталықтандырылған біріздендірілген дербес шот" АЖ-да мемлекеттік кірістер органдары берген бюджетпен есеп айырысулардың жай-күйі, сондай-ақ "Біріктірілген салық ақпараттық жүйесі" АЖ-ға әлеуметтік аударымдар туралы жеке шоттан үзінді көшірме бойынша өтініш берушілерді дара кәсіпкер, жеке практикамен айналысатын адамдар, сондай-ақ шаруа немесе фермер қожалықтарының басшылары ретінде мемлекеттік тіркеу туралы және әлеуметтік төлемге құқық туындаған айдың алдындағы соңғы күнтізбелік он екі ай ішінде (дара кәсіпкерлер, жеке практикамен айналысатын адамдар, сондай-ақ шаруа немесе фермер қожалықтарының басшылары жүктілікке және босануға, жаңа туған баланы (балаларды) асырап алуына байланысты табысынан айырылу жағдайларына әлеуметтік төлемдерді тағайындауға өтініш берген кезде)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қағидаларына (бұдан әрі – Жеке шоттарын жүргізу қағидалары)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51"/>
    <w:bookmarkStart w:name="z63" w:id="52"/>
    <w:p>
      <w:pPr>
        <w:spacing w:after="0"/>
        <w:ind w:left="0"/>
        <w:jc w:val="both"/>
      </w:pPr>
      <w:r>
        <w:rPr>
          <w:rFonts w:ascii="Times New Roman"/>
          <w:b w:val="false"/>
          <w:i w:val="false"/>
          <w:color w:val="000000"/>
          <w:sz w:val="28"/>
        </w:rPr>
        <w:t>
      бала күтіміне байланысты әлеуметтік төлемді тағайындау үшін:</w:t>
      </w:r>
    </w:p>
    <w:bookmarkEnd w:id="52"/>
    <w:bookmarkStart w:name="z64" w:id="53"/>
    <w:p>
      <w:pPr>
        <w:spacing w:after="0"/>
        <w:ind w:left="0"/>
        <w:jc w:val="both"/>
      </w:pPr>
      <w:r>
        <w:rPr>
          <w:rFonts w:ascii="Times New Roman"/>
          <w:b w:val="false"/>
          <w:i w:val="false"/>
          <w:color w:val="000000"/>
          <w:sz w:val="28"/>
        </w:rPr>
        <w:t>
      1) "Азаматтық хал актілерін мемлекеттік тіркеу" АЖ-ға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кезде)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мәліметтер қоса беріледі.</w:t>
      </w:r>
    </w:p>
    <w:bookmarkEnd w:id="53"/>
    <w:bookmarkStart w:name="z65" w:id="54"/>
    <w:p>
      <w:pPr>
        <w:spacing w:after="0"/>
        <w:ind w:left="0"/>
        <w:jc w:val="both"/>
      </w:pPr>
      <w:r>
        <w:rPr>
          <w:rFonts w:ascii="Times New Roman"/>
          <w:b w:val="false"/>
          <w:i w:val="false"/>
          <w:color w:val="000000"/>
          <w:sz w:val="28"/>
        </w:rPr>
        <w:t>
      АЖ-дағы мәліметтер сәйкес келмеген (болмаған) кезде банк шотының нөмірі туралы мәліметтерді қоспағанда, тиісті құжаттар өтінішке қоса беріледі.</w:t>
      </w:r>
    </w:p>
    <w:bookmarkEnd w:id="54"/>
    <w:bookmarkStart w:name="z66" w:id="55"/>
    <w:p>
      <w:pPr>
        <w:spacing w:after="0"/>
        <w:ind w:left="0"/>
        <w:jc w:val="both"/>
      </w:pPr>
      <w:r>
        <w:rPr>
          <w:rFonts w:ascii="Times New Roman"/>
          <w:b w:val="false"/>
          <w:i w:val="false"/>
          <w:color w:val="000000"/>
          <w:sz w:val="28"/>
        </w:rPr>
        <w:t xml:space="preserve">
      9. Мемлекеттік корпорация арқылы әлеуметтік төлемге жүгінген кезде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құжаттар түпнұсқада ұсынылады, маман сканерлейді және жүктілікке және босануға, жаңа туған баланы (балаларды) асырап алуға байланысты берілген еңбекке уақытша жарамсыздық туралы парағын (парақтарын) қоспағанда өтініш берушіге қайтарылады. </w:t>
      </w:r>
    </w:p>
    <w:bookmarkEnd w:id="55"/>
    <w:bookmarkStart w:name="z67" w:id="56"/>
    <w:p>
      <w:pPr>
        <w:spacing w:after="0"/>
        <w:ind w:left="0"/>
        <w:jc w:val="both"/>
      </w:pPr>
      <w:r>
        <w:rPr>
          <w:rFonts w:ascii="Times New Roman"/>
          <w:b w:val="false"/>
          <w:i w:val="false"/>
          <w:color w:val="000000"/>
          <w:sz w:val="28"/>
        </w:rPr>
        <w:t>
      Еңбекке уақытша жарамсыздық туралы парағы (парақтары) Қор филиалдары әлеуметтік төлем тағайындау немесе тағайындаудан бас тарту туралы шешім қабылдағаннан кейін өтініш берушіге қайтарылады.</w:t>
      </w:r>
    </w:p>
    <w:bookmarkEnd w:id="56"/>
    <w:bookmarkStart w:name="z68" w:id="57"/>
    <w:p>
      <w:pPr>
        <w:spacing w:after="0"/>
        <w:ind w:left="0"/>
        <w:jc w:val="both"/>
      </w:pPr>
      <w:r>
        <w:rPr>
          <w:rFonts w:ascii="Times New Roman"/>
          <w:b w:val="false"/>
          <w:i w:val="false"/>
          <w:color w:val="000000"/>
          <w:sz w:val="28"/>
        </w:rPr>
        <w:t xml:space="preserve">
      Шет тілінде жасалған құжаттарды ұсынған кезде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End w:id="57"/>
    <w:bookmarkStart w:name="z69" w:id="58"/>
    <w:p>
      <w:pPr>
        <w:spacing w:after="0"/>
        <w:ind w:left="0"/>
        <w:jc w:val="both"/>
      </w:pPr>
      <w:r>
        <w:rPr>
          <w:rFonts w:ascii="Times New Roman"/>
          <w:b w:val="false"/>
          <w:i w:val="false"/>
          <w:color w:val="000000"/>
          <w:sz w:val="28"/>
        </w:rPr>
        <w:t>
      Өтінішті қабылдайтын Мемлекеттік корпорацияның маманы жүктілікке және босануға, баланы (балаларды) асырап алуға әлеуметтік төлемдерді, бала күтіміне байланысты әлеуметтік төлемді тағайындау үшін ұсынылған құжаттар топтамасының толықтығын, сондай-ақ мемлекеттік органдардың және (немесе) ұйымдардың АЖ-дан алынған мәліметтерді тексереді, сканерлеу сапасын және құжаттардың электрондық көшірмелерінің Негізгі талаптар тізбесіне сәйкес өтініш беруші ұсынған түпнұсқаларға сәйкестігін қамтамасыз етеді.</w:t>
      </w:r>
    </w:p>
    <w:bookmarkEnd w:id="58"/>
    <w:bookmarkStart w:name="z70" w:id="59"/>
    <w:p>
      <w:pPr>
        <w:spacing w:after="0"/>
        <w:ind w:left="0"/>
        <w:jc w:val="both"/>
      </w:pPr>
      <w:r>
        <w:rPr>
          <w:rFonts w:ascii="Times New Roman"/>
          <w:b w:val="false"/>
          <w:i w:val="false"/>
          <w:color w:val="000000"/>
          <w:sz w:val="28"/>
        </w:rPr>
        <w:t>
      10. Мемлекеттік корпорация арқылы жүктілікке және босануға, баланы (балаларды) асырап алуға әлеуметтік төлемдерді, бала күтіміне байланысты әлеуметтік төлемді алуға өтініш берген кезде өтініш берушіге одан құжаттарды қабылдау кезінде танысу үшін осы Қағидаларға 6-қосымшаға сәйкес жүктілікке және босануға, баланы (балаларды) асырап алуға әлеуметтік төлемдерді, бала күтіміне байланысты әлеуметтік төлемнің мөлшерін айқындау үшін есепті кезеңге түскен әлеуметтік аударымдар туралы хабарлама (бұдан әрі – түскен әлеуметтік аударымдар туралы хабарлама) беріледі.</w:t>
      </w:r>
    </w:p>
    <w:bookmarkEnd w:id="59"/>
    <w:bookmarkStart w:name="z71" w:id="60"/>
    <w:p>
      <w:pPr>
        <w:spacing w:after="0"/>
        <w:ind w:left="0"/>
        <w:jc w:val="both"/>
      </w:pPr>
      <w:r>
        <w:rPr>
          <w:rFonts w:ascii="Times New Roman"/>
          <w:b w:val="false"/>
          <w:i w:val="false"/>
          <w:color w:val="000000"/>
          <w:sz w:val="28"/>
        </w:rPr>
        <w:t>
      Өтініш берушінің келіп түскен әлеуметтік аударымдар туралы хабарламамен танысуын тиісті өтініш бланкісін толтыру кезінде өтініш беруші растайды.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 берушіге әлеуметтік төлем тағайындауға өтінішті және құжаттарды қабылдаудан бас тарту туралы қолхат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мынадай негіздер бойынша кідіріссіз беріледі:</w:t>
      </w:r>
    </w:p>
    <w:bookmarkStart w:name="z73" w:id="61"/>
    <w:p>
      <w:pPr>
        <w:spacing w:after="0"/>
        <w:ind w:left="0"/>
        <w:jc w:val="both"/>
      </w:pPr>
      <w:r>
        <w:rPr>
          <w:rFonts w:ascii="Times New Roman"/>
          <w:b w:val="false"/>
          <w:i w:val="false"/>
          <w:color w:val="000000"/>
          <w:sz w:val="28"/>
        </w:rPr>
        <w:t>
      1) уәкілетті мемлекеттік органның АЖ-дан жүктілікке және босануға, баланы (балаларды) асырап алуға әлеуметтік төлемдерді, бала күтіміне байланысты әлеуметтік төлемді тағайындау, жүзеге асыру, проактивті көрсетілетін қызмет арқылы оларды тағайындауға өтініш беру немесе келісім беру фактісін растайтын мәліметтерді алу;</w:t>
      </w:r>
    </w:p>
    <w:bookmarkEnd w:id="61"/>
    <w:bookmarkStart w:name="z74" w:id="62"/>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қабылданған күні аяқталатын құжаттарды ұсынуы;</w:t>
      </w:r>
    </w:p>
    <w:bookmarkEnd w:id="62"/>
    <w:bookmarkStart w:name="z75" w:id="63"/>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АЖ-дан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63"/>
    <w:bookmarkStart w:name="z76" w:id="64"/>
    <w:p>
      <w:pPr>
        <w:spacing w:after="0"/>
        <w:ind w:left="0"/>
        <w:jc w:val="both"/>
      </w:pPr>
      <w:r>
        <w:rPr>
          <w:rFonts w:ascii="Times New Roman"/>
          <w:b w:val="false"/>
          <w:i w:val="false"/>
          <w:color w:val="000000"/>
          <w:sz w:val="28"/>
        </w:rPr>
        <w:t>
      4) жүктілікке және босануға, баланы (балаларды) асырап алуға әлеуметтік төлемдерді, бала күтіміне байланысты әлеуметтік төлемді тағайындауға құқығының болмауы;</w:t>
      </w:r>
    </w:p>
    <w:bookmarkEnd w:id="64"/>
    <w:bookmarkStart w:name="z77" w:id="65"/>
    <w:p>
      <w:pPr>
        <w:spacing w:after="0"/>
        <w:ind w:left="0"/>
        <w:jc w:val="both"/>
      </w:pPr>
      <w:r>
        <w:rPr>
          <w:rFonts w:ascii="Times New Roman"/>
          <w:b w:val="false"/>
          <w:i w:val="false"/>
          <w:color w:val="000000"/>
          <w:sz w:val="28"/>
        </w:rPr>
        <w:t>
      5) өтініш берушінің жүктілікке және босануға, баланы (балаларды) асырап алуға әлеуметтік төлемдерді, бала күтіміне байланысты әлеуметтік төлемді тағайындау үшін талап етілетін, қолжетімділігі шектеулі дербес деректерге қол жеткізуге келісімінің болмауы;</w:t>
      </w:r>
    </w:p>
    <w:bookmarkEnd w:id="65"/>
    <w:bookmarkStart w:name="z78" w:id="66"/>
    <w:p>
      <w:pPr>
        <w:spacing w:after="0"/>
        <w:ind w:left="0"/>
        <w:jc w:val="both"/>
      </w:pPr>
      <w:r>
        <w:rPr>
          <w:rFonts w:ascii="Times New Roman"/>
          <w:b w:val="false"/>
          <w:i w:val="false"/>
          <w:color w:val="000000"/>
          <w:sz w:val="28"/>
        </w:rPr>
        <w:t>
      6) міндетті әлеуметтік сақтандыру жүйесіне қатысушы үшін:</w:t>
      </w:r>
    </w:p>
    <w:bookmarkEnd w:id="66"/>
    <w:p>
      <w:pPr>
        <w:spacing w:after="0"/>
        <w:ind w:left="0"/>
        <w:jc w:val="both"/>
      </w:pPr>
      <w:r>
        <w:rPr>
          <w:rFonts w:ascii="Times New Roman"/>
          <w:b w:val="false"/>
          <w:i w:val="false"/>
          <w:color w:val="000000"/>
          <w:sz w:val="28"/>
        </w:rPr>
        <w:t>
      - жүктілікке және босануға, жаңа туған баланы (балаларды) асырап алуға байланысты кірісінен айырылу жағдайы бойынша әлеуметтік тәуекел туындаған айдың алдындағы он екі айда;</w:t>
      </w:r>
    </w:p>
    <w:p>
      <w:pPr>
        <w:spacing w:after="0"/>
        <w:ind w:left="0"/>
        <w:jc w:val="both"/>
      </w:pPr>
      <w:r>
        <w:rPr>
          <w:rFonts w:ascii="Times New Roman"/>
          <w:b w:val="false"/>
          <w:i w:val="false"/>
          <w:color w:val="000000"/>
          <w:sz w:val="28"/>
        </w:rPr>
        <w:t>
      - бала бір жарым жасқа толғанға дейін оның күтіміне байланысты кірісінен айырылу жағдайы бойынша әлеуметтік тәуекел туындаған айдың алдындағы жиырма төрт айда әлеуметтік аударымдардың төленбеуі.</w:t>
      </w:r>
    </w:p>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Өтініш беруші жүктілікке және босануға, баланы (балаларды) асырап алуға әлеуметтік төлемдерді, бала күтіміне байланысты әлеуметтік төлемді тағайындау үшін портал арқылы жүгінген кезде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АЖ-дан "электрондық үкімет" шлюзі арқылы дербес алады.</w:t>
      </w:r>
    </w:p>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АЖ-дан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Портал арқылы келіп түскен электрондық өтініш жүктілікке және босануға, баланы (балаларды) асырап алуға әлеуметтік төлемдерді, бала күтіміне байланысты әлеуметтік төлемді тағайындау үшін ұсынылған мәліметтермен қоса мемлекеттік органдардың және (немесе) ұйымдардың АЖ-да мынадай параметрлер бойынша тексеруден өтеді:</w:t>
      </w:r>
    </w:p>
    <w:bookmarkStart w:name="z81" w:id="67"/>
    <w:p>
      <w:pPr>
        <w:spacing w:after="0"/>
        <w:ind w:left="0"/>
        <w:jc w:val="both"/>
      </w:pPr>
      <w:r>
        <w:rPr>
          <w:rFonts w:ascii="Times New Roman"/>
          <w:b w:val="false"/>
          <w:i w:val="false"/>
          <w:color w:val="000000"/>
          <w:sz w:val="28"/>
        </w:rPr>
        <w:t>
      1) ұсынылған мәліметтердің толықтығы;</w:t>
      </w:r>
    </w:p>
    <w:bookmarkEnd w:id="67"/>
    <w:bookmarkStart w:name="z82" w:id="68"/>
    <w:p>
      <w:pPr>
        <w:spacing w:after="0"/>
        <w:ind w:left="0"/>
        <w:jc w:val="both"/>
      </w:pPr>
      <w:r>
        <w:rPr>
          <w:rFonts w:ascii="Times New Roman"/>
          <w:b w:val="false"/>
          <w:i w:val="false"/>
          <w:color w:val="000000"/>
          <w:sz w:val="28"/>
        </w:rPr>
        <w:t>
      2) проактивті қызмет арқылы жүктілікке және босануға, баланы (балаларды) асырап алуға әлеуметтік төлемдерді, бала күтіміне байланысты әлеуметтік төлемді тағайындау, жүзеге асыру, сондай-ақ тағайындауға өтініш немесе келісім беру фактілерінің болмауы;</w:t>
      </w:r>
    </w:p>
    <w:bookmarkEnd w:id="68"/>
    <w:bookmarkStart w:name="z83" w:id="69"/>
    <w:p>
      <w:pPr>
        <w:spacing w:after="0"/>
        <w:ind w:left="0"/>
        <w:jc w:val="both"/>
      </w:pPr>
      <w:r>
        <w:rPr>
          <w:rFonts w:ascii="Times New Roman"/>
          <w:b w:val="false"/>
          <w:i w:val="false"/>
          <w:color w:val="000000"/>
          <w:sz w:val="28"/>
        </w:rPr>
        <w:t>
      3) жүктілікке және босануға, баланы (балаларды) асырап алуға әлеуметтік төлемдер үшін міндетті әлеуметтік сақтандыру жүйесінің қатысушысы үшін әлеуметтік тәуекел туындаған айдың алдындағы соңғы он екі айда әлеуметтік аударымдардың төленуі;</w:t>
      </w:r>
    </w:p>
    <w:bookmarkEnd w:id="69"/>
    <w:bookmarkStart w:name="z84" w:id="70"/>
    <w:p>
      <w:pPr>
        <w:spacing w:after="0"/>
        <w:ind w:left="0"/>
        <w:jc w:val="both"/>
      </w:pPr>
      <w:r>
        <w:rPr>
          <w:rFonts w:ascii="Times New Roman"/>
          <w:b w:val="false"/>
          <w:i w:val="false"/>
          <w:color w:val="000000"/>
          <w:sz w:val="28"/>
        </w:rPr>
        <w:t>
      4) бала күтіміне байланысты әлеуметтік төлем үшін міндетті әлеуметтік сақтандыру жүйесінің қатысушысы үшін әлеуметтік тәуекел туындаған айдың алдындағы соңғы жиырма төрт айда әлеуметтік аударымдардың төленуі.</w:t>
      </w:r>
    </w:p>
    <w:bookmarkEnd w:id="70"/>
    <w:bookmarkStart w:name="z85" w:id="71"/>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ААЖ-да азаматтардың жүктілікке және босануға, баланы (балаларды) асырап алуға әлеуметтік төлемдерді, бала күтіміне байланысты әлеуметтік төлемді тағайындауға өтініштерін (өтінімдерін) тіркейтін электрондық журналында өтініш автоматты түрде тіркеледі, кейіннен өтініш берушіге облыстық, республикалық маңызы бар қалалар мен астананың Қор филиалы (бұдан әрі - Қор филиалы) директорының ЭЦҚ-мен куәландырылған электрондық өтініштің қабылданғаны туралы хабарлама жіберіледі.</w:t>
      </w:r>
    </w:p>
    <w:bookmarkEnd w:id="71"/>
    <w:bookmarkStart w:name="z86" w:id="72"/>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жүктілікке және босануға, баланы (балаларды) асырап алуға әлеуметтік төлемдерді, бала күтіміне байланысты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bookmarkEnd w:id="72"/>
    <w:bookmarkStart w:name="z87" w:id="73"/>
    <w:p>
      <w:pPr>
        <w:spacing w:after="0"/>
        <w:ind w:left="0"/>
        <w:jc w:val="both"/>
      </w:pPr>
      <w:r>
        <w:rPr>
          <w:rFonts w:ascii="Times New Roman"/>
          <w:b w:val="false"/>
          <w:i w:val="false"/>
          <w:color w:val="000000"/>
          <w:sz w:val="28"/>
        </w:rPr>
        <w:t>
      АЖ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Өтініш беруші екінші деңгейдегі банктердің ақпараттандыру объектілері арқылы бала күтіміне байланысты әлеуметтік төлемді тағайындауға өтініш берген кезде өтініш беруші өтінішті автоматтандырылған режимде қалыптастыруға бастамашылық жасайды, онда ол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бланкісінде көзделген міндеттемелер мен шарттар туралы хабардар етіледі, сондай-ақ электрондық өтінішке қол қойылғанға дейін танысу үшін екінші деңгейдегі банктердің ақпараттандыру объектісінің мобильді қосымшасында осы Қағидалардың 6-қосымшасына сәйкес нысан бойынша "Е-макет" ААЖ-ға қалыптастырылған келіп түскен әлеуметтік аударымдар туралы хабарлама алады.</w:t>
      </w:r>
    </w:p>
    <w:bookmarkStart w:name="z89" w:id="7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нысанында көзделген мәліметтерді, оның ішінде осы Қағидалардың 8-тармағында көзделген мәліметтерді екінші деңгейлі банктердің ақпараттандыру объектісі сұрау салу арқылы тиісті мемлекеттік органдардың және (немесе) ұйымдардың АЖ-дан "электрондық үкімет" шлюзі арқылы 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бөлігінде көзделген тәртіппен мәліметтерді алғаннан кейін екінші деңгейлі банктердің ақпараттандыру объектісі бала күтіміне байланысты әлеуметтік төлемді тағайындау, жүзеге асыру, оны тағайындауға проактивті қызмет арқылы өтініш немесе келісім беру фактілерінің жоқтығы туралы, сондай-ақ өтініш берушінің міндетті әлеуметтік сақтандыру жүйесіне қатысуы туралы мәліметтерді алуға "Е-макет" ААЖ-ға сұрау салуды жүзеге асырады.</w:t>
      </w:r>
    </w:p>
    <w:bookmarkStart w:name="z91" w:id="75"/>
    <w:p>
      <w:pPr>
        <w:spacing w:after="0"/>
        <w:ind w:left="0"/>
        <w:jc w:val="both"/>
      </w:pPr>
      <w:r>
        <w:rPr>
          <w:rFonts w:ascii="Times New Roman"/>
          <w:b w:val="false"/>
          <w:i w:val="false"/>
          <w:color w:val="000000"/>
          <w:sz w:val="28"/>
        </w:rPr>
        <w:t>
      Осы тармақтың бірінші бөлігінде көзделген фактілер болмаған және өтініш берушінің міндетті әлеуметтік сақтандыру жүйесіне қатысуы туралы мәліметтер алынған кезде өтініш беруші танысатын және оған өз ЭЦҚ-мен қол қоятын мемлекеттік органдардың және (немесе) ұйымдардың АЖ-дан алынған мәліметтер негізінде электрондық өтініш қалыптастырылады.</w:t>
      </w:r>
    </w:p>
    <w:bookmarkEnd w:id="75"/>
    <w:bookmarkStart w:name="z92" w:id="76"/>
    <w:p>
      <w:pPr>
        <w:spacing w:after="0"/>
        <w:ind w:left="0"/>
        <w:jc w:val="both"/>
      </w:pPr>
      <w:r>
        <w:rPr>
          <w:rFonts w:ascii="Times New Roman"/>
          <w:b w:val="false"/>
          <w:i w:val="false"/>
          <w:color w:val="000000"/>
          <w:sz w:val="28"/>
        </w:rPr>
        <w:t>
      Екінші деңгейлі банктердің ақпараттандыру объектісі "Е-макет" ААЖ-ға электрондық өтініш жіберуге бастамашылық жасайды, онда ол осы Қағидалардың 8-тармағында көзделген ұсынылған мәліметтердің толықтығына тексеруден өтеді, тексеру аяқталғаннан кейін "Е-макет" ААЖ-ға әлеуметтік төлемдерді тағайындауға азаматтардың өтініштерін (өтінімдерін) тіркеудің электрондық журналында өтінім автоматты түрде тіркеледі, одан кейін өтініш берушіге екінші деңгейлі банктердің ақпараттандыру объектісінің мобильді қосымшасына бала күтіміне әлеуметтік төлемге өтінімнің қабылданғаны туралы хабарлама жіберіледі.</w:t>
      </w:r>
    </w:p>
    <w:bookmarkEnd w:id="76"/>
    <w:bookmarkStart w:name="z93" w:id="77"/>
    <w:p>
      <w:pPr>
        <w:spacing w:after="0"/>
        <w:ind w:left="0"/>
        <w:jc w:val="both"/>
      </w:pPr>
      <w:r>
        <w:rPr>
          <w:rFonts w:ascii="Times New Roman"/>
          <w:b w:val="false"/>
          <w:i w:val="false"/>
          <w:color w:val="000000"/>
          <w:sz w:val="28"/>
        </w:rPr>
        <w:t xml:space="preserve">
      "Е-макет" ААЖ-да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Қор филиалының жүктілікке және босануға, баланы (балаларды) асырап алуға әлеуметтік төлемдерді, бала күтіміне байланысты әлеуметтік төлемдерді тағайындау (қайта есептеу) немесе тағайындаудан бас тарту туралы ЭІМ және шешім жобасы автоматты түрде қалыптастырылады және ол Қордың филиалына түседі. </w:t>
      </w:r>
    </w:p>
    <w:bookmarkEnd w:id="77"/>
    <w:bookmarkStart w:name="z94" w:id="78"/>
    <w:p>
      <w:pPr>
        <w:spacing w:after="0"/>
        <w:ind w:left="0"/>
        <w:jc w:val="both"/>
      </w:pPr>
      <w:r>
        <w:rPr>
          <w:rFonts w:ascii="Times New Roman"/>
          <w:b w:val="false"/>
          <w:i w:val="false"/>
          <w:color w:val="000000"/>
          <w:sz w:val="28"/>
        </w:rPr>
        <w:t xml:space="preserve">
      16. Өтініш берушіде Кодекстің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84-баптарында</w:t>
      </w:r>
      <w:r>
        <w:rPr>
          <w:rFonts w:ascii="Times New Roman"/>
          <w:b w:val="false"/>
          <w:i w:val="false"/>
          <w:color w:val="000000"/>
          <w:sz w:val="28"/>
        </w:rPr>
        <w:t xml:space="preserve"> көзделген негіздер бойынша жүктілікке және босануға, баланы (балаларды) асырап алуға әлеуметтік төлемдерді, бала күтіміне байланысты әлеуметтік төлемді тағайындау құқығы туындаған кезде, өтініш берушінің ұялы байланыс абоненттік құрылғысының телефон нөмірі порталда тіркелген жағдайда проактивті қызмет ұсынылады.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"Е-макет" ААЖ арқылы автоматтандырылған режимде әлеуетті өтініш берушіге оның ұялы байланыс абоненттік құрылғысының нөміріне жүктілік және босану, бала асырап алу бойынша әлеуметтік төлемдерді, күтім бойынша әлеуметтік төлемдерді алу мүмкіндігі, осы Қағидаларға 1-қосымшаға сәйкес өтініш бланкісінде көзделген міндеттемелер мен шарттарды қабылдау туралы хабарлама (бұдан әрі - міндеттемелер) жіберу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Проактивті қызметті алуға келісімді растау және міндеттемелерді қабылдау үшін әлеуетті өтініш беруші "Е-макет" ААЖ интеграциясы іске асырылған екінші деңгейдегі банктердің ұсынған тізімінен банктік шотты таңдайды және "Е-макет" ААЖ ұсынатын сандардың комбинациясын теру арқылы жауап хабарлама жібереді.</w:t>
      </w:r>
    </w:p>
    <w:bookmarkStart w:name="z97" w:id="79"/>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Проактивті қызмет арқылы жүктілікке және босануға, баланы (балаларды) асырап алуға әлеуметтік төлемдерді, бала күтіміне байланысты әлеуметтік төлемді алуға жүгінген кезде осы Қағидалардың 8-тармағында көзделген қажетті мәліметтерді алу үшін "Е-макет" ААЖ-дан мемлекеттік органдардың және (немесе) ұйымдардың АЖ-на сұрау салулар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Өтініш берушінің проактивті қызмет көрсетуге келісімін алғаннан кейін "Е-макет" ААЖ-ға жүктілікке және босануға, баланы (балаларды) асырап алуға әлеуметтік төлемдерді, бала күтіміне байланысты әлеуметтік төлемді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Start w:name="z100" w:id="80"/>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End w:id="80"/>
    <w:bookmarkStart w:name="z101" w:id="81"/>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жүктілікке және босануға, баланы (балаларды) асырап алуға әлеуметтік төлемдерді, бала күтіміне байланысты әлеуметтік төлемді тағайындаудан бас тарту туралы шешім шығарады.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Жүктілікке және босануға, баланы (балаларды) асырап алуға әлеуметтік төлемдерді, бала күтіміне байланысты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бала күтіміне байланысты әлеуметтік төлемді тағайындауға:</w:t>
      </w:r>
    </w:p>
    <w:p>
      <w:pPr>
        <w:spacing w:after="0"/>
        <w:ind w:left="0"/>
        <w:jc w:val="both"/>
      </w:pPr>
      <w:r>
        <w:rPr>
          <w:rFonts w:ascii="Times New Roman"/>
          <w:b w:val="false"/>
          <w:i w:val="false"/>
          <w:color w:val="000000"/>
          <w:sz w:val="28"/>
        </w:rPr>
        <w:t xml:space="preserve">
      Мемлекеттік корпорацияға жүгінген кезде –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азаматтардың әлеуметтік төлемдерді тағайындау туралы өтiнiштерiн Мемлекеттік корпорацияда тіркеудің және есепке алудың электрондық журналында;</w:t>
      </w:r>
    </w:p>
    <w:p>
      <w:pPr>
        <w:spacing w:after="0"/>
        <w:ind w:left="0"/>
        <w:jc w:val="both"/>
      </w:pPr>
      <w:r>
        <w:rPr>
          <w:rFonts w:ascii="Times New Roman"/>
          <w:b w:val="false"/>
          <w:i w:val="false"/>
          <w:color w:val="000000"/>
          <w:sz w:val="28"/>
        </w:rPr>
        <w:t xml:space="preserve">
      портал, сондай-ақ проактивті қызмет арқылы әлеуметтік төлем алуға өтініш білдірген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азаматтардың әлеуметтік төлемдерді тағайындау туралы өтiнiштерiн (өтінімдерін) тіркеудің электрондық журналында тіркеледі;</w:t>
      </w:r>
    </w:p>
    <w:p>
      <w:pPr>
        <w:spacing w:after="0"/>
        <w:ind w:left="0"/>
        <w:jc w:val="both"/>
      </w:pPr>
      <w:r>
        <w:rPr>
          <w:rFonts w:ascii="Times New Roman"/>
          <w:b w:val="false"/>
          <w:i w:val="false"/>
          <w:color w:val="000000"/>
          <w:sz w:val="28"/>
        </w:rPr>
        <w:t xml:space="preserve">
      екінші деңгейдегі банктердің ақпараттандыру объектілері арқылы бала күтіміне әлеуметтік төлемге жүгінген кезде –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азаматтардың әлеуметтік төлемдерді тағайындауға өтініштерін (өтінімдерін) тіркеудің электрондық журналында тіркеледі.</w:t>
      </w:r>
    </w:p>
    <w:bookmarkStart w:name="z103" w:id="82"/>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электрондық журналдарда көрсетілген өтінішті немесе өтінімді тіркеу күні Қордан әлеуметтік төлем тағайындауға өтініш берген күн болып табылады.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берілетін деректердің толықтығын, түпнұсқалылығын, анықтығын, бұрмаланбауын және уақтылығын ақпаратты беретін ақпараттық жүйелердің әкімшілері қамтамасыз етеді.</w:t>
      </w:r>
    </w:p>
    <w:bookmarkStart w:name="z105" w:id="83"/>
    <w:p>
      <w:pPr>
        <w:spacing w:after="0"/>
        <w:ind w:left="0"/>
        <w:jc w:val="both"/>
      </w:pPr>
      <w:r>
        <w:rPr>
          <w:rFonts w:ascii="Times New Roman"/>
          <w:b w:val="false"/>
          <w:i w:val="false"/>
          <w:color w:val="000000"/>
          <w:sz w:val="28"/>
        </w:rPr>
        <w:t>
      22. Тағайындауға өтініш беру мерзімі:</w:t>
      </w:r>
    </w:p>
    <w:bookmarkEnd w:id="83"/>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төлемдерге – жүктілікке және босануға, бала асырап алуға құқық туындаған күннен бастап он екі айдан аспауға тиіс;</w:t>
      </w:r>
    </w:p>
    <w:p>
      <w:pPr>
        <w:spacing w:after="0"/>
        <w:ind w:left="0"/>
        <w:jc w:val="both"/>
      </w:pPr>
      <w:r>
        <w:rPr>
          <w:rFonts w:ascii="Times New Roman"/>
          <w:b w:val="false"/>
          <w:i w:val="false"/>
          <w:color w:val="000000"/>
          <w:sz w:val="28"/>
        </w:rPr>
        <w:t>
      бала күтіміне байланысты әлеуметтік төлем – бала күтіміне байланысты әлеуметтік төлемге құқық туындаған күннен бастап он сегіз айдан аспауға тиіс.</w:t>
      </w:r>
    </w:p>
    <w:bookmarkStart w:name="z106" w:id="84"/>
    <w:p>
      <w:pPr>
        <w:spacing w:after="0"/>
        <w:ind w:left="0"/>
        <w:jc w:val="both"/>
      </w:pPr>
      <w:r>
        <w:rPr>
          <w:rFonts w:ascii="Times New Roman"/>
          <w:b w:val="false"/>
          <w:i w:val="false"/>
          <w:color w:val="000000"/>
          <w:sz w:val="28"/>
        </w:rPr>
        <w:t xml:space="preserve">
      23. Мемлекеттік корпорацияның бөлімшесі екі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Қор филиалының жүктілікке және босануға, баланы (балаларды) асырап алуға әлеуметтік төлемдерді, бала күтіміне байланысты әлеуметтік төлемді тағайындау (қайта есептеу) немесе тағайындаудан бас тарту туралы шешімінің жобасын,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жүктілікке және босануға, баланы (балаларды) асырап алуға әлеуметтік төлемдердің мөлшері туралы анықтама жобасын қалыптастырады. Қалыптастырылған ЭІМ-ді бөлімше Мемлекеттік корпорацияның облыстық, республикалық маңызы бар қалалардың және астананың филиалдарына жібереді.</w:t>
      </w:r>
    </w:p>
    <w:bookmarkEnd w:id="84"/>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дұрыстығын, жүктілікке және босануға, баланы (балаларды) асырап алуға әлеуметтік төлемдердің, бала күтіміне байланысты әлеуметтік төлем мөлшерінің есебін тексереді және ЭІМ-ді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Қордың филиалы Мемлекеттік корпорациядан, сондай-ақ, өтініш беруші портал, екінші деңгейдегі банктердің ақпараттандыру объектілері, проактивті қызмет арқылы жүгінген кезде ЭІМ келіп түскен күннен бастап төрт жұмыс күні ішінде шешімнің жобасымен ЭІМ-ді қарайды және әлеуметтік төлемді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xml:space="preserve">
      Жүктілікке және босануға, баланы (балаларды) асырап алуға әлеуметтік төлемдерді, бала күтіміне байланысты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p>
      <w:pPr>
        <w:spacing w:after="0"/>
        <w:ind w:left="0"/>
        <w:jc w:val="both"/>
      </w:pPr>
      <w:r>
        <w:rPr>
          <w:rFonts w:ascii="Times New Roman"/>
          <w:b w:val="false"/>
          <w:i w:val="false"/>
          <w:color w:val="000000"/>
          <w:sz w:val="28"/>
        </w:rPr>
        <w:t xml:space="preserve">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 </w:t>
      </w:r>
    </w:p>
    <w:p>
      <w:pPr>
        <w:spacing w:after="0"/>
        <w:ind w:left="0"/>
        <w:jc w:val="both"/>
      </w:pPr>
      <w:r>
        <w:rPr>
          <w:rFonts w:ascii="Times New Roman"/>
          <w:b w:val="false"/>
          <w:i w:val="false"/>
          <w:color w:val="000000"/>
          <w:sz w:val="28"/>
        </w:rPr>
        <w:t>
      Бұл ретте, АЖ - да ұялы телефон нөмірі болған кезде тыңдауды өткізу уақыты мен орны туралы хабарлама өтініш берушіге оның ұялы телефонына "Е-макет" ААЖ-дан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 филиалы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Қор филиалдарының жүктілікке және босануға, баланы (балаларды) асырап алуға әлеуметтік төлемдерді, бала күтіміне байланысты әлеуметтік төлемді тағайындау үшін қажетті құжаттардың (мәліметтердің) дұрыстығын тексеруі үшін негіздер болып табылады:</w:t>
      </w:r>
    </w:p>
    <w:p>
      <w:pPr>
        <w:spacing w:after="0"/>
        <w:ind w:left="0"/>
        <w:jc w:val="both"/>
      </w:pPr>
      <w:r>
        <w:rPr>
          <w:rFonts w:ascii="Times New Roman"/>
          <w:b w:val="false"/>
          <w:i w:val="false"/>
          <w:color w:val="000000"/>
          <w:sz w:val="28"/>
        </w:rPr>
        <w:t>
      әлеуметтік аударымдардың уақтылы түспеуі;</w:t>
      </w:r>
    </w:p>
    <w:p>
      <w:pPr>
        <w:spacing w:after="0"/>
        <w:ind w:left="0"/>
        <w:jc w:val="both"/>
      </w:pPr>
      <w:r>
        <w:rPr>
          <w:rFonts w:ascii="Times New Roman"/>
          <w:b w:val="false"/>
          <w:i w:val="false"/>
          <w:color w:val="000000"/>
          <w:sz w:val="28"/>
        </w:rPr>
        <w:t>
      әлеуметтік аударымдардың төленген сомаларының қызметкердің табысына және (немесе) дара кәсіпкерлер мен жеке практикамен айналысатын адамдардың, сондай-ақ Қазақстан Республикасының Салық кодексінде көзделген өзін-өзі жұмыспен қамтығандар үшін арнаулы салық режимін қолданатын жеке тұлғаның кірісіне міндетті зейнетақы жарналарының аударылған сомаларына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жүктілік бойынша медициналық есепке қойылғанға дейін әлеуметтік аударымдардың болмауы.</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сұрау салуларды, оның ішінде АЖ арқылы мемлекеттік органдарға және тиісті ұйымдарға, төлеушіге, бірыңғай төлем төлеушіге, өтініш берушіге жібереді.</w:t>
      </w:r>
    </w:p>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мәліметтермен расталады:</w:t>
      </w:r>
    </w:p>
    <w:p>
      <w:pPr>
        <w:spacing w:after="0"/>
        <w:ind w:left="0"/>
        <w:jc w:val="both"/>
      </w:pPr>
      <w:r>
        <w:rPr>
          <w:rFonts w:ascii="Times New Roman"/>
          <w:b w:val="false"/>
          <w:i w:val="false"/>
          <w:color w:val="000000"/>
          <w:sz w:val="28"/>
        </w:rPr>
        <w:t>
      міндетті зейнетақы жарналарын аудару туралы және олардың Қорға әлеуметтік аударымдар мөлшеріне және "Қазақстан Республикасы Қаржы министрлігінің Мемлекеттік кірістер комитеті" АЖ жеке табыс салығына сәйкестігі туралы;</w:t>
      </w:r>
    </w:p>
    <w:p>
      <w:pPr>
        <w:spacing w:after="0"/>
        <w:ind w:left="0"/>
        <w:jc w:val="both"/>
      </w:pPr>
      <w:r>
        <w:rPr>
          <w:rFonts w:ascii="Times New Roman"/>
          <w:b w:val="false"/>
          <w:i w:val="false"/>
          <w:color w:val="000000"/>
          <w:sz w:val="28"/>
        </w:rPr>
        <w:t>
      "Еңбек шарттарын есепке алудың бірыңғай жүйесі"АЖ-дағы еңбек шарты туралы.</w:t>
      </w:r>
    </w:p>
    <w:p>
      <w:pPr>
        <w:spacing w:after="0"/>
        <w:ind w:left="0"/>
        <w:jc w:val="both"/>
      </w:pPr>
      <w:r>
        <w:rPr>
          <w:rFonts w:ascii="Times New Roman"/>
          <w:b w:val="false"/>
          <w:i w:val="false"/>
          <w:color w:val="000000"/>
          <w:sz w:val="28"/>
        </w:rPr>
        <w:t xml:space="preserve">
      Қор филиалы әлеуметтік төлемдерді тағайындау кезінде өтініш берушіден растайтын құжатты (құжаттарды) сұрау жолымен дара кәсіпкерлерден, шаруа немесе фермер қожалықтарынан, жауапкершілігі шектеулі серіктестіктерден, жеке практикамен айналысатын адамдардан, сондай-ақ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жеке тұлғадан әлеуметтік аударымдар түскен табыс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ҚР ҰБ Басқармасы қаулысының талаптарына сәйкес келетін дара кәсіпкердің ақша қаражатының айналымы бар банктік шотынан үзінді көшірме;</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2 және 9-қосымшаларға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 Е-макет" ААЖ-мен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тағайындау үшін құжаттарды тексеру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құжаттарға тексеру жүргізу туралы хабарлама беру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w:t>
      </w:r>
      <w:r>
        <w:rPr>
          <w:rFonts w:ascii="Times New Roman"/>
          <w:b w:val="false"/>
          <w:i w:val="false"/>
          <w:color w:val="000000"/>
          <w:sz w:val="28"/>
        </w:rPr>
        <w:t>Қағидаларға 18</w:t>
      </w:r>
      <w:r>
        <w:rPr>
          <w:rFonts w:ascii="Times New Roman"/>
          <w:b w:val="false"/>
          <w:i w:val="false"/>
          <w:color w:val="000000"/>
          <w:sz w:val="28"/>
        </w:rPr>
        <w:t>-қосымшаға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АЖ-і мен "Е-макет" ААЖ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4" w:id="85"/>
    <w:p>
      <w:pPr>
        <w:spacing w:after="0"/>
        <w:ind w:left="0"/>
        <w:jc w:val="both"/>
      </w:pPr>
      <w:r>
        <w:rPr>
          <w:rFonts w:ascii="Times New Roman"/>
          <w:b w:val="false"/>
          <w:i w:val="false"/>
          <w:color w:val="000000"/>
          <w:sz w:val="28"/>
        </w:rPr>
        <w:t xml:space="preserve">
      26. Тексеру мерзімі Қор филиалы ЭІМ тексеруге жіберген күннен бастап бір айдан аспайды. </w:t>
      </w:r>
    </w:p>
    <w:bookmarkEnd w:id="85"/>
    <w:p>
      <w:pPr>
        <w:spacing w:after="0"/>
        <w:ind w:left="0"/>
        <w:jc w:val="both"/>
      </w:pPr>
      <w:r>
        <w:rPr>
          <w:rFonts w:ascii="Times New Roman"/>
          <w:b w:val="false"/>
          <w:i w:val="false"/>
          <w:color w:val="000000"/>
          <w:sz w:val="28"/>
        </w:rPr>
        <w:t>
      Жүргізілген тексеру нәтижелерін ескере отырып, Қор филиалы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Егер Қор филиалы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жүктілікке және босануға, баланы (балаларды) асырап алуға әлеуметтік төлемдерді, бала күтіміне байланысты әлеуметтік төлемді есептеу кезінде ескерілетін кезеңге келетін айлар (ай) үшін:</w:t>
      </w:r>
    </w:p>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төлеуші беретін міндетті әлеуметтік сақтандыру жүйесіне қатысушының ай сайынғы кірісі туралы анықтама негізінде жүктілік және босану, бала асырап алу бойынша әлеуметтік төлемдердің, күтім бойынша әлеуметтік төлемдердің мөлшерін есептеуді жүргізеді;</w:t>
      </w:r>
    </w:p>
    <w:p>
      <w:pPr>
        <w:spacing w:after="0"/>
        <w:ind w:left="0"/>
        <w:jc w:val="both"/>
      </w:pPr>
      <w:r>
        <w:rPr>
          <w:rFonts w:ascii="Times New Roman"/>
          <w:b w:val="false"/>
          <w:i w:val="false"/>
          <w:color w:val="000000"/>
          <w:sz w:val="28"/>
        </w:rPr>
        <w:t>
      бірыңғай төлем құрамында әлеуметтік аударымдар жүргізілмеген не толық көлемде жүргізілмеген, Қор филиалы көрсетілген айларда (айда) нақты түскен әлеуметтік аударымдар негізінде жүктілік және босану, бала асырап алу, күтім бойынша әлеуметтік төлемдердің мөлшерін есептеуді жүргізеді.</w:t>
      </w:r>
    </w:p>
    <w:p>
      <w:pPr>
        <w:spacing w:after="0"/>
        <w:ind w:left="0"/>
        <w:jc w:val="both"/>
      </w:pPr>
      <w:r>
        <w:rPr>
          <w:rFonts w:ascii="Times New Roman"/>
          <w:b w:val="false"/>
          <w:i w:val="false"/>
          <w:color w:val="000000"/>
          <w:sz w:val="28"/>
        </w:rPr>
        <w:t xml:space="preserve">
      Бұл ретте, егер мемлекеттік органдардың және (немесе) ұйымдардың АЖ-дағы қолда бар мәліметтер бойынша жүргізілген тексеру нәтижелері бойынша, оның ішінде өтініш берушінің қатысуымен, осы тармақтың бірінші бөлігінде көзделген бірыңғай төлем құрамындағы әлеуметтік аударымдардың, әлеуметтік аударымдардың сәйкес келмеу мән-жайлары өтініш берушінің таңдауы бойынша сақталса, Қор филиалы өтініш берушінің Мемлекеттік бөлімшеге ұсынылатын келісімі негізінде корпорациялар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жүктілік және босану, бала асырап алу бойынша әлеуметтік төлемдердің мөлшерін есептеуді жүргізеді, әлеуметтік аударымдар сәйкес келмейтін айларды (айды) есептемегенде не сот шешімінің негізінде осы тармақта көрсетілген айларды (айды) ескере отырып, төлемдер мөлшерін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6" w:id="86"/>
    <w:p>
      <w:pPr>
        <w:spacing w:after="0"/>
        <w:ind w:left="0"/>
        <w:jc w:val="both"/>
      </w:pPr>
      <w:r>
        <w:rPr>
          <w:rFonts w:ascii="Times New Roman"/>
          <w:b w:val="false"/>
          <w:i w:val="false"/>
          <w:color w:val="000000"/>
          <w:sz w:val="28"/>
        </w:rPr>
        <w:t>
      28. ЭІМ қарау кезінде негіздер болған кезде Қор филиалы Мемлекеттік корпорация бөлімшесінен жүктілікке және босануға, жаңа туған баланы (балаларды) асырап алуға байланысты берілген еңбекке уақытша жарамсыздық парағының түпнұсқасын өтініш берушінің жүктілікке және босануға, баланы (балаларды) асырап алуға әлеуметтік төлемдерге арналған іс макеті бойынша электрондық құжатпен салыстыру үшін сұратады.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Егер жүктілікке және босануға, баланы (балаларды) асырап алуға әлеуметтік төлемдерді, бала күтіміне байланысты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жүктілікке және босануға, баланы (балаларды) асырап алуға әлеуметтік төлемдерді, бала күтіміне байланысты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p>
      <w:pPr>
        <w:spacing w:after="0"/>
        <w:ind w:left="0"/>
        <w:jc w:val="both"/>
      </w:pPr>
      <w:r>
        <w:rPr>
          <w:rFonts w:ascii="Times New Roman"/>
          <w:b w:val="false"/>
          <w:i w:val="false"/>
          <w:color w:val="000000"/>
          <w:sz w:val="28"/>
        </w:rPr>
        <w:t>
      Бұл ретте Қор филиалы:</w:t>
      </w:r>
    </w:p>
    <w:p>
      <w:pPr>
        <w:spacing w:after="0"/>
        <w:ind w:left="0"/>
        <w:jc w:val="both"/>
      </w:pPr>
      <w:r>
        <w:rPr>
          <w:rFonts w:ascii="Times New Roman"/>
          <w:b w:val="false"/>
          <w:i w:val="false"/>
          <w:color w:val="000000"/>
          <w:sz w:val="28"/>
        </w:rPr>
        <w:t>
      талап етілетін құжаттың атауын;</w:t>
      </w:r>
    </w:p>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төлемдердің, бала күтіміне байланысты әлеуметтік төлемнің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төлемдердің, бала күтіміне байланысты әлеуметтік төлемнің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жүктілікке және босануға, баланы (балаларды) асырап алуға әлеуметтік төлемдер, бала күтіміне байланысты әлеуметтік төлем тағайындауға арналған құжаттарды жете ресімдеу қажеттігі туралы хабарламаны тапсыру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p>
      <w:pPr>
        <w:spacing w:after="0"/>
        <w:ind w:left="0"/>
        <w:jc w:val="both"/>
      </w:pPr>
      <w:r>
        <w:rPr>
          <w:rFonts w:ascii="Times New Roman"/>
          <w:b w:val="false"/>
          <w:i w:val="false"/>
          <w:color w:val="000000"/>
          <w:sz w:val="28"/>
        </w:rPr>
        <w:t xml:space="preserve">
      Құжаттарды жете ресімдеу туралы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p>
      <w:pPr>
        <w:spacing w:after="0"/>
        <w:ind w:left="0"/>
        <w:jc w:val="both"/>
      </w:pPr>
      <w:r>
        <w:rPr>
          <w:rFonts w:ascii="Times New Roman"/>
          <w:b w:val="false"/>
          <w:i w:val="false"/>
          <w:color w:val="000000"/>
          <w:sz w:val="28"/>
        </w:rPr>
        <w:t xml:space="preserve">
      Қосымша құжаттарды (мәліметтерді) ЭМҚ-ға қосу қажет болған кезде Қордың филиалы "Е-макет" ААЖ арқылы ЭМҚ-ны Мемлекеттік корпорацияның бөлімшесіне қайтарады, бұл ретте өтініш берушіге тиісті әлеуметтік төлемді тағайындау үшін құжаттарды толық ресімдеу қажеттілігі туралы ұялы телефонға, ал екінші деңгейдегі банктерді ақпараттандыру объектісінің мобильді қосымшасына sms-хабарлама, порталға "жеке кабинетке" -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әлеуметтік төлем тағайындауға арналған құжаттарды толық ресімдеу қажеттілігі туралы электрондық хабарлама жіберіледі.</w:t>
      </w:r>
    </w:p>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8" w:id="87"/>
    <w:p>
      <w:pPr>
        <w:spacing w:after="0"/>
        <w:ind w:left="0"/>
        <w:jc w:val="both"/>
      </w:pPr>
      <w:r>
        <w:rPr>
          <w:rFonts w:ascii="Times New Roman"/>
          <w:b w:val="false"/>
          <w:i w:val="false"/>
          <w:color w:val="000000"/>
          <w:sz w:val="28"/>
        </w:rPr>
        <w:t>
      30. Жете ресімдеу мерзімі Қордың филиалы ЭІМ жете ресімдеуге жіберген күннен бастап отыз жұмыс күнінен аспайды.</w:t>
      </w:r>
    </w:p>
    <w:bookmarkEnd w:id="87"/>
    <w:bookmarkStart w:name="z119" w:id="88"/>
    <w:p>
      <w:pPr>
        <w:spacing w:after="0"/>
        <w:ind w:left="0"/>
        <w:jc w:val="both"/>
      </w:pPr>
      <w:r>
        <w:rPr>
          <w:rFonts w:ascii="Times New Roman"/>
          <w:b w:val="false"/>
          <w:i w:val="false"/>
          <w:color w:val="000000"/>
          <w:sz w:val="28"/>
        </w:rPr>
        <w:t>
      31. Егер отыз жұмыс күні ішінде талап етілетін құжаттар ұсынылмаса, Қор филиалы жүктілікке және босануға, баланы (балаларды) асырап алуға әлеуметтік төлемдерді, бала күтіміне байланысты әлеуметтік төлемді тағайындаудан бас тарту туралы шешім қабылдайды.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Мемлекеттік корпорация арқылы өтініш берген кезде оның бөлімшесі өтініш берушіні Қор филиалы қабылдаған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туралы:</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тапсыру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sms-хабарлама жіберу арқылы хабардар етеді.</w:t>
      </w:r>
    </w:p>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төлемдерге, бала күтіміне байланысты әлеуметтік төлемге проактивті қызмет арқылы жүгінген кезде Қор филиалының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p>
      <w:pPr>
        <w:spacing w:after="0"/>
        <w:ind w:left="0"/>
        <w:jc w:val="both"/>
      </w:pPr>
      <w:r>
        <w:rPr>
          <w:rFonts w:ascii="Times New Roman"/>
          <w:b w:val="false"/>
          <w:i w:val="false"/>
          <w:color w:val="000000"/>
          <w:sz w:val="28"/>
        </w:rPr>
        <w:t xml:space="preserve">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sms-хабарламалар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Өтініш беруші портал, екінші деңгейдегі банктердің ақпараттандыру объектілері арқылы жүгінген кезде Қор филиалы қабылдаған шешімнің қорытындылары бойынша "Е-макет" ААЖ-да электрондық құжат нысанында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жүктілікке және босануға, баланы (балаларды) асырап алуға әлеуметтік төлемдерді, бала күтіміне байланысты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екінші деңгейдегі банктердің ақпараттандыру объектісінің мобильді қосымшасына жіберіледі.</w:t>
      </w:r>
    </w:p>
    <w:bookmarkStart w:name="z122" w:id="89"/>
    <w:p>
      <w:pPr>
        <w:spacing w:after="0"/>
        <w:ind w:left="0"/>
        <w:jc w:val="both"/>
      </w:pPr>
      <w:r>
        <w:rPr>
          <w:rFonts w:ascii="Times New Roman"/>
          <w:b w:val="false"/>
          <w:i w:val="false"/>
          <w:color w:val="000000"/>
          <w:sz w:val="28"/>
        </w:rPr>
        <w:t>
      34. Жүктілікке және босануға, баланы (балаларды) асырап алуға әлеуметтік төлемдерді, бала күтіміне байланысты әлеуметтік төлемді тағайындаудан бас тарту туралы шешім қабылданған жағдайда Қор филиалы шешімде бас тарту себебін көрсетеді.</w:t>
      </w:r>
    </w:p>
    <w:bookmarkEnd w:id="89"/>
    <w:bookmarkStart w:name="z123" w:id="90"/>
    <w:p>
      <w:pPr>
        <w:spacing w:after="0"/>
        <w:ind w:left="0"/>
        <w:jc w:val="both"/>
      </w:pPr>
      <w:r>
        <w:rPr>
          <w:rFonts w:ascii="Times New Roman"/>
          <w:b w:val="false"/>
          <w:i w:val="false"/>
          <w:color w:val="000000"/>
          <w:sz w:val="28"/>
        </w:rPr>
        <w:t xml:space="preserve">
      35. Қор филиалы шешім қабылдаған кезде Мемлекеттік корпорацияның бөлімшесі алушыға өзі жүгінген не алушыдан нотариалды куәландырылған сенімхат бойынша үшінші тұлға жүгінген кезде электрондық құжат нысанында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тағайындалған жүктілікке және босануға, баланы (балаларды) асырап алуға әлеуметтік төлемдердің мөлшері туралы туралы анықтама 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АЖ-да жүктілікке және босануға, баланы (балаларды) асырап алуға әлеуметтік төлемдер, бала күтіміне байланысты әлеуметтік төлем алушының тегі, аты, әкесінің аты (бар болса), туған күні өзгерген кезде ЭІМ-де өзгерістер автоматты режимде жүргізіледі.</w:t>
      </w:r>
    </w:p>
    <w:p>
      <w:pPr>
        <w:spacing w:after="0"/>
        <w:ind w:left="0"/>
        <w:jc w:val="both"/>
      </w:pPr>
      <w:r>
        <w:rPr>
          <w:rFonts w:ascii="Times New Roman"/>
          <w:b w:val="false"/>
          <w:i w:val="false"/>
          <w:color w:val="000000"/>
          <w:sz w:val="28"/>
        </w:rPr>
        <w:t>
      Бала күтіміне байланысты әлеуметтік төлемді алушы қайтыс болған (сот хабарсыз кетті деп таныған немесе қайтыс болды деп жариялаған), қамқоршысының ауысқан, ата-ана құқықтарынан айырылған немесе олардан шектелген, бас бостандығынан айыру орындарында жазасын өтеп жүрген кезде, тағайындалған әлеуметтік төлемнің мөлшері балаға мемлекеттің толық қамсыздандыруы белгіленген жағдайларды қоспағанда, бала бір жарым жасқа толғанға дейін оның күтімін жүзеге асыратын адамға әлеуметтік төлем Қор филиалының шешімі бойынша мынадай құжаттар негізінде жүргізіледі:</w:t>
      </w:r>
    </w:p>
    <w:bookmarkStart w:name="z125" w:id="91"/>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(сәйкестендіру үшін);</w:t>
      </w:r>
    </w:p>
    <w:bookmarkEnd w:id="91"/>
    <w:bookmarkStart w:name="z126" w:id="92"/>
    <w:p>
      <w:pPr>
        <w:spacing w:after="0"/>
        <w:ind w:left="0"/>
        <w:jc w:val="both"/>
      </w:pPr>
      <w:r>
        <w:rPr>
          <w:rFonts w:ascii="Times New Roman"/>
          <w:b w:val="false"/>
          <w:i w:val="false"/>
          <w:color w:val="000000"/>
          <w:sz w:val="28"/>
        </w:rPr>
        <w:t>
      2) бала күтіміне байланысты әлеуметтік төлем алушының қайтыс болуы туралы куәліктің (не "электрондық үкімет" веб-порталы арқылы алынған қайтыс болу туралы азаматтық хал актілерінің жазбаларынан мәліметтерді немесе қайтыс болу туралы хабарламаны қамтитын анықтама), соттың хабарсыз кетті деп тану туралы немесе қайтыс болды деп жариялауы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p>
    <w:bookmarkEnd w:id="92"/>
    <w:bookmarkStart w:name="z127" w:id="93"/>
    <w:p>
      <w:pPr>
        <w:spacing w:after="0"/>
        <w:ind w:left="0"/>
        <w:jc w:val="both"/>
      </w:pPr>
      <w:r>
        <w:rPr>
          <w:rFonts w:ascii="Times New Roman"/>
          <w:b w:val="false"/>
          <w:i w:val="false"/>
          <w:color w:val="000000"/>
          <w:sz w:val="28"/>
        </w:rPr>
        <w:t>
      3) қамқоршылық (қорғаншылық) белгілеу туралы бұйрық немесе цифрлық құжаттар сервисінен электрондық құжат (сәйкестендіру үшін) немесе патронаттық тәрбиеге беру туралы шарт немесе асырап алушы отбасына немесе отбасы үлгісіндегі балалар үйіне тәрбиелеуге беру туралы шарт.</w:t>
      </w:r>
    </w:p>
    <w:bookmarkEnd w:id="93"/>
    <w:bookmarkStart w:name="z128" w:id="94"/>
    <w:p>
      <w:pPr>
        <w:spacing w:after="0"/>
        <w:ind w:left="0"/>
        <w:jc w:val="both"/>
      </w:pPr>
      <w:r>
        <w:rPr>
          <w:rFonts w:ascii="Times New Roman"/>
          <w:b w:val="false"/>
          <w:i w:val="false"/>
          <w:color w:val="000000"/>
          <w:sz w:val="28"/>
        </w:rPr>
        <w:t>
      Құжаттарды мемлекеттік органдардың және (немесе) ұйымдардың АЖ-дан алу мүмкіндігі болған кезде оларды ұсыну талап етілмейді.</w:t>
      </w:r>
    </w:p>
    <w:bookmarkEnd w:id="94"/>
    <w:p>
      <w:pPr>
        <w:spacing w:after="0"/>
        <w:ind w:left="0"/>
        <w:jc w:val="both"/>
      </w:pPr>
      <w:r>
        <w:rPr>
          <w:rFonts w:ascii="Times New Roman"/>
          <w:b w:val="false"/>
          <w:i w:val="false"/>
          <w:color w:val="000000"/>
          <w:sz w:val="28"/>
        </w:rPr>
        <w:t>
      Бала күтіміне байланысты әлеуметтік төлемді тағайындау үшін бір жарым жасқа толмаған бала қайтыс болғаннан кейін жүгінген кезде әлеуметтік төлем қайтыс болған айды қоса алғанда тағайындалады.</w:t>
      </w:r>
    </w:p>
    <w:p>
      <w:pPr>
        <w:spacing w:after="0"/>
        <w:ind w:left="0"/>
        <w:jc w:val="both"/>
      </w:pPr>
      <w:r>
        <w:rPr>
          <w:rFonts w:ascii="Times New Roman"/>
          <w:b w:val="false"/>
          <w:i w:val="false"/>
          <w:color w:val="000000"/>
          <w:sz w:val="28"/>
        </w:rPr>
        <w:t>
      Бала күтіміне байланысты әлеуметтік төлем тағайындаған кезде өздеріне қатысты ата-анасы ата-ана құқығынан айырылу немесе ата-ана құқығы шектелген, өлі туған балаларды қоспағанда, егер олар басқа ата-ананың отбасында есепке алынбаса, туған, асырап алынған өгей балалар қамқорлыққа (қорғаншылыққа) алынған балалар отбасы құрамында ескеріледі.</w:t>
      </w:r>
    </w:p>
    <w:bookmarkStart w:name="z129" w:id="95"/>
    <w:p>
      <w:pPr>
        <w:spacing w:after="0"/>
        <w:ind w:left="0"/>
        <w:jc w:val="both"/>
      </w:pPr>
      <w:r>
        <w:rPr>
          <w:rFonts w:ascii="Times New Roman"/>
          <w:b w:val="false"/>
          <w:i w:val="false"/>
          <w:color w:val="000000"/>
          <w:sz w:val="28"/>
        </w:rPr>
        <w:t xml:space="preserve">
      37. Жүктілікке және босануға, баланы (балаларды) асырап алуға әлеуметтік төлемдер, бала күтіміне байланысты әлеуметтік төлем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84-баптарына</w:t>
      </w:r>
      <w:r>
        <w:rPr>
          <w:rFonts w:ascii="Times New Roman"/>
          <w:b w:val="false"/>
          <w:i w:val="false"/>
          <w:color w:val="000000"/>
          <w:sz w:val="28"/>
        </w:rPr>
        <w:t xml:space="preserve"> сәйкес жүктілікке және босануға, бала асырап алуға әлеуметтік төлемдерге, бала күтіміне байланысты әлеуметтік төлемге құқық туындаған күннен бастап тағайындалады.</w:t>
      </w:r>
    </w:p>
    <w:bookmarkEnd w:id="95"/>
    <w:bookmarkStart w:name="z130" w:id="96"/>
    <w:p>
      <w:pPr>
        <w:spacing w:after="0"/>
        <w:ind w:left="0"/>
        <w:jc w:val="both"/>
      </w:pPr>
      <w:r>
        <w:rPr>
          <w:rFonts w:ascii="Times New Roman"/>
          <w:b w:val="false"/>
          <w:i w:val="false"/>
          <w:color w:val="000000"/>
          <w:sz w:val="28"/>
        </w:rPr>
        <w:t xml:space="preserve">
      38. Жүктілікке және босануға, баланы (балаларды) асырап алуға әлеуметтік төлемдер, бала күтіміне байланысты әлеуметтік төлем мөлшерін есептеу міндетті әлеуметтік сақтандыру жүйесіне қатысушының әлеуметтік аударымдарды есептеу объектісі ретінде ескерілген орташа айлық кірісі және тиісті коэффициенттер негізге алына отырып жүргізіледі. </w:t>
      </w:r>
    </w:p>
    <w:bookmarkEnd w:id="96"/>
    <w:p>
      <w:pPr>
        <w:spacing w:after="0"/>
        <w:ind w:left="0"/>
        <w:jc w:val="both"/>
      </w:pPr>
      <w:r>
        <w:rPr>
          <w:rFonts w:ascii="Times New Roman"/>
          <w:b w:val="false"/>
          <w:i w:val="false"/>
          <w:color w:val="000000"/>
          <w:sz w:val="28"/>
        </w:rPr>
        <w:t>
      Бұл ретте жүктілік және босану, баланы (балаларды) асырап алу бойынша әлеуметтік төлемдердің, бала күтімі бойынша әлеуметтік төлемдердің мөлшерін есептеу үшін міндетті әлеуметтік сақтандыру жүйесіне қатысушының табысының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 бала күтіміне байланысты әлеуметтік төлем мөлшерін есептеген және өзгерткен кезде тиындармен есептелген сомалар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2" w:id="97"/>
    <w:p>
      <w:pPr>
        <w:spacing w:after="0"/>
        <w:ind w:left="0"/>
        <w:jc w:val="both"/>
      </w:pPr>
      <w:r>
        <w:rPr>
          <w:rFonts w:ascii="Times New Roman"/>
          <w:b w:val="false"/>
          <w:i w:val="false"/>
          <w:color w:val="000000"/>
          <w:sz w:val="28"/>
        </w:rPr>
        <w:t>
      40. Жүктілікке және босануға, баланы (балаларды) асырап алуға әлеуметтік төлемдердің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он екі ай ішінде (осы кезеңде әлеуметтік аударымдарда үзілістердің болу-болмауына қарамастан) әлеуметтік аударымдар жүргізілген кіріс сомасын он екіге бөлу жолымен мынадай формула бойынша айқындалады:</w:t>
      </w:r>
    </w:p>
    <w:bookmarkEnd w:id="97"/>
    <w:p>
      <w:pPr>
        <w:spacing w:after="0"/>
        <w:ind w:left="0"/>
        <w:jc w:val="both"/>
      </w:pPr>
      <w:r>
        <w:rPr>
          <w:rFonts w:ascii="Times New Roman"/>
          <w:b w:val="false"/>
          <w:i w:val="false"/>
          <w:color w:val="000000"/>
          <w:sz w:val="28"/>
        </w:rPr>
        <w:t>
      ОАКәтжб = (АК1 + АК2 + АК3...... + АК12) / 12, мұндағы:</w:t>
      </w:r>
    </w:p>
    <w:p>
      <w:pPr>
        <w:spacing w:after="0"/>
        <w:ind w:left="0"/>
        <w:jc w:val="both"/>
      </w:pPr>
      <w:r>
        <w:rPr>
          <w:rFonts w:ascii="Times New Roman"/>
          <w:b w:val="false"/>
          <w:i w:val="false"/>
          <w:color w:val="000000"/>
          <w:sz w:val="28"/>
        </w:rPr>
        <w:t>
      ОАКәтжб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p>
      <w:pPr>
        <w:spacing w:after="0"/>
        <w:ind w:left="0"/>
        <w:jc w:val="both"/>
      </w:pPr>
      <w:r>
        <w:rPr>
          <w:rFonts w:ascii="Times New Roman"/>
          <w:b w:val="false"/>
          <w:i w:val="false"/>
          <w:color w:val="000000"/>
          <w:sz w:val="28"/>
        </w:rPr>
        <w:t xml:space="preserve">
      Бірыңғай төлем төлеушінің жұмыскерлері болып табылатын тұлғалар үшін АК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Әлеуметтік төлемге құқық туындаған күннен кейін төленген әлеуметтік аударымдар, осындай құқық туындаған айдың алдындағы ай үшін төленген әлеуметтік аударымдарды қоспағанда, әлеуметтік аударымдарды есептеу объектісі ретінде ескерілген кірістің орташа айлық мөлшерін айқындаған кезде Қорға түскен әлеуметтік аударымдар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3" w:id="98"/>
    <w:p>
      <w:pPr>
        <w:spacing w:after="0"/>
        <w:ind w:left="0"/>
        <w:jc w:val="both"/>
      </w:pPr>
      <w:r>
        <w:rPr>
          <w:rFonts w:ascii="Times New Roman"/>
          <w:b w:val="false"/>
          <w:i w:val="false"/>
          <w:color w:val="000000"/>
          <w:sz w:val="28"/>
        </w:rPr>
        <w:t>
      41. Бала күтіміне байланысты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98"/>
    <w:p>
      <w:pPr>
        <w:spacing w:after="0"/>
        <w:ind w:left="0"/>
        <w:jc w:val="both"/>
      </w:pPr>
      <w:r>
        <w:rPr>
          <w:rFonts w:ascii="Times New Roman"/>
          <w:b w:val="false"/>
          <w:i w:val="false"/>
          <w:color w:val="000000"/>
          <w:sz w:val="28"/>
        </w:rPr>
        <w:t>
      ОАКәтбк = (АК1 + АК2 + АК3...... + АК24) / 24, мұндағы:</w:t>
      </w:r>
    </w:p>
    <w:p>
      <w:pPr>
        <w:spacing w:after="0"/>
        <w:ind w:left="0"/>
        <w:jc w:val="both"/>
      </w:pPr>
      <w:r>
        <w:rPr>
          <w:rFonts w:ascii="Times New Roman"/>
          <w:b w:val="false"/>
          <w:i w:val="false"/>
          <w:color w:val="000000"/>
          <w:sz w:val="28"/>
        </w:rPr>
        <w:t>
      ОАКәтбк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қосымшаға сәйкес мәліметтермен қосымша расталады.</w:t>
      </w:r>
    </w:p>
    <w:p>
      <w:pPr>
        <w:spacing w:after="0"/>
        <w:ind w:left="0"/>
        <w:jc w:val="both"/>
      </w:pPr>
      <w:r>
        <w:rPr>
          <w:rFonts w:ascii="Times New Roman"/>
          <w:b w:val="false"/>
          <w:i w:val="false"/>
          <w:color w:val="000000"/>
          <w:sz w:val="28"/>
        </w:rPr>
        <w:t xml:space="preserve">
      Бірыңғай төлем төлеушінің қызметкерлері болып табылатын тұлғалар үшін АК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Осы құқық туындаған айдың алдындағы ай үшін төленген әлеуметтік аударымдарды қоспағанда, әлеуметтік аударымдарды есептеу объектісі ретінде есепке алынған табыстың орташа айлық мөлшерін айқындау кезінде Қорға әлеуметтік аударымдар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4" w:id="99"/>
    <w:p>
      <w:pPr>
        <w:spacing w:after="0"/>
        <w:ind w:left="0"/>
        <w:jc w:val="both"/>
      </w:pPr>
      <w:r>
        <w:rPr>
          <w:rFonts w:ascii="Times New Roman"/>
          <w:b w:val="false"/>
          <w:i w:val="false"/>
          <w:color w:val="000000"/>
          <w:sz w:val="28"/>
        </w:rPr>
        <w:t xml:space="preserve">
      42. Егер төлеуші және (немесе) бірыңғай төлемді төлеуші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артық (қате) төленген әлеуметтік аударымдарды, бірыңғай төлем құрамындағы әлеуметтік аударымдарды қайтаруды жүзеге асырмаса, Мемлекеттік корпорация бөлімшесінің маманы міндетті әлеуметтік сақтандыру жүйесіне қатысушының ай сайынғы кірісін есептеуде төленген әлеуметтік аударымдардың сомаларын артық (қате) төленген әлеуметтік аударымдар сомасына азайту жағына қарай түзетуді жүзеге асырады. </w:t>
      </w:r>
    </w:p>
    <w:bookmarkEnd w:id="99"/>
    <w:bookmarkStart w:name="z135" w:id="100"/>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100"/>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p>
      <w:pPr>
        <w:spacing w:after="0"/>
        <w:ind w:left="0"/>
        <w:jc w:val="both"/>
      </w:pPr>
      <w:r>
        <w:rPr>
          <w:rFonts w:ascii="Times New Roman"/>
          <w:b w:val="false"/>
          <w:i w:val="false"/>
          <w:color w:val="000000"/>
          <w:sz w:val="28"/>
        </w:rPr>
        <w:t xml:space="preserve">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айлармен(аймен) ауыстырылады. </w:t>
      </w:r>
    </w:p>
    <w:p>
      <w:pPr>
        <w:spacing w:after="0"/>
        <w:ind w:left="0"/>
        <w:jc w:val="both"/>
      </w:pPr>
      <w:r>
        <w:rPr>
          <w:rFonts w:ascii="Times New Roman"/>
          <w:b w:val="false"/>
          <w:i w:val="false"/>
          <w:color w:val="000000"/>
          <w:sz w:val="28"/>
        </w:rPr>
        <w:t xml:space="preserve">
      Кодекстің 101-1 және 102-1-баптарында көрсетілген адамдар үшін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 бойынша әлеуметтік төлемдерді есептеу кезінде әлеуметтік аударымдар жүргізілген әрбір ай үшін кіріс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37" w:id="101"/>
    <w:p>
      <w:pPr>
        <w:spacing w:after="0"/>
        <w:ind w:left="0"/>
        <w:jc w:val="both"/>
      </w:pPr>
      <w:r>
        <w:rPr>
          <w:rFonts w:ascii="Times New Roman"/>
          <w:b w:val="false"/>
          <w:i w:val="false"/>
          <w:color w:val="000000"/>
          <w:sz w:val="28"/>
        </w:rPr>
        <w:t>
      44. Бірыңғай төлемді төлеушінің қызметкерлері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1-тармағында көзделген әлеуметтік аударымдар мөлшерлемесіне көрсетілген ай үшін төлеушіден түскен әлеуметтік аударымдар сомасын бөлу және алынған нәтижені мынадай формула бойынша БСҰ-ға көбейту жолымен есептеледі:</w:t>
      </w:r>
    </w:p>
    <w:bookmarkEnd w:id="101"/>
    <w:p>
      <w:pPr>
        <w:spacing w:after="0"/>
        <w:ind w:left="0"/>
        <w:jc w:val="both"/>
      </w:pPr>
      <w:r>
        <w:rPr>
          <w:rFonts w:ascii="Times New Roman"/>
          <w:b w:val="false"/>
          <w:i w:val="false"/>
          <w:color w:val="000000"/>
          <w:sz w:val="28"/>
        </w:rPr>
        <w:t>
      АК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02"/>
    <w:p>
      <w:pPr>
        <w:spacing w:after="0"/>
        <w:ind w:left="0"/>
        <w:jc w:val="both"/>
      </w:pPr>
      <w:r>
        <w:rPr>
          <w:rFonts w:ascii="Times New Roman"/>
          <w:b w:val="false"/>
          <w:i w:val="false"/>
          <w:color w:val="000000"/>
          <w:sz w:val="28"/>
        </w:rPr>
        <w:t xml:space="preserve">
      46. Бірыңғай төлемді төлеушінің қызметкерлері болып табылатын адамдар үшін әлеуметтік аударымдарды есептеу объектісі ретінде ескерілген ай сайынғы кіріс көрсетілген ай үшін бірыңғай төлемге енгізілген, келіп түскен әлеуметтік аударымдардың сомасын Кодекстің </w:t>
      </w:r>
      <w:r>
        <w:rPr>
          <w:rFonts w:ascii="Times New Roman"/>
          <w:b w:val="false"/>
          <w:i w:val="false"/>
          <w:color w:val="000000"/>
          <w:sz w:val="28"/>
        </w:rPr>
        <w:t>244-бабының</w:t>
      </w:r>
      <w:r>
        <w:rPr>
          <w:rFonts w:ascii="Times New Roman"/>
          <w:b w:val="false"/>
          <w:i w:val="false"/>
          <w:color w:val="000000"/>
          <w:sz w:val="28"/>
        </w:rPr>
        <w:t xml:space="preserve"> 3-тармағының екінші бөлігіне сәйкес тиісті жылға белгіленген бірыңғай төлем мөлшерлемесіндегі әлеуметтік аударымдардың үлесіне бөлу және алынған нәтижені Салық кодексінің </w:t>
      </w:r>
      <w:r>
        <w:rPr>
          <w:rFonts w:ascii="Times New Roman"/>
          <w:b w:val="false"/>
          <w:i w:val="false"/>
          <w:color w:val="000000"/>
          <w:sz w:val="28"/>
        </w:rPr>
        <w:t>776-3-бабының</w:t>
      </w:r>
      <w:r>
        <w:rPr>
          <w:rFonts w:ascii="Times New Roman"/>
          <w:b w:val="false"/>
          <w:i w:val="false"/>
          <w:color w:val="000000"/>
          <w:sz w:val="28"/>
        </w:rPr>
        <w:t xml:space="preserve"> 1-тармағына сәйкес тиісті жылға белгіленген салық салу объектісіне қолданылатын бірыңғай төлем мөлшерлемесіне бөлу жолымен, мынадай формула бойынша есептеледі:</w:t>
      </w:r>
    </w:p>
    <w:bookmarkEnd w:id="102"/>
    <w:p>
      <w:pPr>
        <w:spacing w:after="0"/>
        <w:ind w:left="0"/>
        <w:jc w:val="both"/>
      </w:pPr>
      <w:r>
        <w:rPr>
          <w:rFonts w:ascii="Times New Roman"/>
          <w:b w:val="false"/>
          <w:i w:val="false"/>
          <w:color w:val="000000"/>
          <w:sz w:val="28"/>
        </w:rPr>
        <w:t>
      АК = ӘА а / БТ мөлшерлемесіне ӘА үлесі / БТ мөлшерлемесі, мұндағы:</w:t>
      </w:r>
    </w:p>
    <w:p>
      <w:pPr>
        <w:spacing w:after="0"/>
        <w:ind w:left="0"/>
        <w:jc w:val="both"/>
      </w:pPr>
      <w:r>
        <w:rPr>
          <w:rFonts w:ascii="Times New Roman"/>
          <w:b w:val="false"/>
          <w:i w:val="false"/>
          <w:color w:val="000000"/>
          <w:sz w:val="28"/>
        </w:rPr>
        <w:t>
      ӘА а – бірыңғай төлемге енгізілген бір айдағы әлеуметтік аударымдар сомасы;</w:t>
      </w:r>
    </w:p>
    <w:p>
      <w:pPr>
        <w:spacing w:after="0"/>
        <w:ind w:left="0"/>
        <w:jc w:val="both"/>
      </w:pPr>
      <w:r>
        <w:rPr>
          <w:rFonts w:ascii="Times New Roman"/>
          <w:b w:val="false"/>
          <w:i w:val="false"/>
          <w:color w:val="000000"/>
          <w:sz w:val="28"/>
        </w:rPr>
        <w:t>
      БТ мөлшерлемесіне ӘА үлесі – бірыңғай төлем мөлшерлемесіндегі әлеуметтік аударымдардың үлесі, %;</w:t>
      </w:r>
    </w:p>
    <w:p>
      <w:pPr>
        <w:spacing w:after="0"/>
        <w:ind w:left="0"/>
        <w:jc w:val="both"/>
      </w:pPr>
      <w:r>
        <w:rPr>
          <w:rFonts w:ascii="Times New Roman"/>
          <w:b w:val="false"/>
          <w:i w:val="false"/>
          <w:color w:val="000000"/>
          <w:sz w:val="28"/>
        </w:rPr>
        <w:t>
      БТ мөлшерлемесі – салық салу объектісіне қолданылатын бірыңғай төлем ставкасы, %.</w:t>
      </w:r>
    </w:p>
    <w:bookmarkStart w:name="z140" w:id="103"/>
    <w:p>
      <w:pPr>
        <w:spacing w:after="0"/>
        <w:ind w:left="0"/>
        <w:jc w:val="both"/>
      </w:pPr>
      <w:r>
        <w:rPr>
          <w:rFonts w:ascii="Times New Roman"/>
          <w:b w:val="false"/>
          <w:i w:val="false"/>
          <w:color w:val="000000"/>
          <w:sz w:val="28"/>
        </w:rPr>
        <w:t>
      47. Жүктілікке және босануға, баланы (балаларды) асырап алуға әлеуметтік төлемдердің мөлшері әлеуметтік аударымдарды есептеу объектісі ретінде ескерілген кірістің орташа айлық мөлшерін еңбекке жарамсыздық күндері санының тиісті коэффициентіне көбейту жолымен мынадай формула бойынша айқындалады:</w:t>
      </w:r>
    </w:p>
    <w:bookmarkEnd w:id="103"/>
    <w:p>
      <w:pPr>
        <w:spacing w:after="0"/>
        <w:ind w:left="0"/>
        <w:jc w:val="both"/>
      </w:pPr>
      <w:r>
        <w:rPr>
          <w:rFonts w:ascii="Times New Roman"/>
          <w:b w:val="false"/>
          <w:i w:val="false"/>
          <w:color w:val="000000"/>
          <w:sz w:val="28"/>
        </w:rPr>
        <w:t>
      ӘТжб = ОАК әтжб х ЕСК, мұндағы:</w:t>
      </w:r>
    </w:p>
    <w:p>
      <w:pPr>
        <w:spacing w:after="0"/>
        <w:ind w:left="0"/>
        <w:jc w:val="both"/>
      </w:pPr>
      <w:r>
        <w:rPr>
          <w:rFonts w:ascii="Times New Roman"/>
          <w:b w:val="false"/>
          <w:i w:val="false"/>
          <w:color w:val="000000"/>
          <w:sz w:val="28"/>
        </w:rPr>
        <w:t>
      ӘТжб – жүктілікке және босануға, баланы (балаларды) асырап алуға әлеуметтік төлемдер;</w:t>
      </w:r>
    </w:p>
    <w:p>
      <w:pPr>
        <w:spacing w:after="0"/>
        <w:ind w:left="0"/>
        <w:jc w:val="both"/>
      </w:pPr>
      <w:r>
        <w:rPr>
          <w:rFonts w:ascii="Times New Roman"/>
          <w:b w:val="false"/>
          <w:i w:val="false"/>
          <w:color w:val="000000"/>
          <w:sz w:val="28"/>
        </w:rPr>
        <w:t xml:space="preserve">
      ОАК әтжб – осы Қағидалардың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 мөлшері;</w:t>
      </w:r>
    </w:p>
    <w:p>
      <w:pPr>
        <w:spacing w:after="0"/>
        <w:ind w:left="0"/>
        <w:jc w:val="both"/>
      </w:pPr>
      <w:r>
        <w:rPr>
          <w:rFonts w:ascii="Times New Roman"/>
          <w:b w:val="false"/>
          <w:i w:val="false"/>
          <w:color w:val="000000"/>
          <w:sz w:val="28"/>
        </w:rPr>
        <w:t>
      ЕСК – еңбекке жарамсыздық күндері санының коэффициенті.</w:t>
      </w:r>
    </w:p>
    <w:p>
      <w:pPr>
        <w:spacing w:after="0"/>
        <w:ind w:left="0"/>
        <w:jc w:val="both"/>
      </w:pPr>
      <w:r>
        <w:rPr>
          <w:rFonts w:ascii="Times New Roman"/>
          <w:b w:val="false"/>
          <w:i w:val="false"/>
          <w:color w:val="000000"/>
          <w:sz w:val="28"/>
        </w:rPr>
        <w:t>
      Еңбекке жарамсыздық күндері санының коэффициенті жүктілікке және босануға, жаңа туған баланы (балаларды) асырап алуға байланысты еңбекке уақытша жарамсыздық туралы парағы (парақтары) берілген күндер санын күнтізбелік отыз күнге бөлу арқылы айқындалады.</w:t>
      </w:r>
    </w:p>
    <w:p>
      <w:pPr>
        <w:spacing w:after="0"/>
        <w:ind w:left="0"/>
        <w:jc w:val="both"/>
      </w:pPr>
      <w:r>
        <w:rPr>
          <w:rFonts w:ascii="Times New Roman"/>
          <w:b w:val="false"/>
          <w:i w:val="false"/>
          <w:color w:val="000000"/>
          <w:sz w:val="28"/>
        </w:rPr>
        <w:t>
      Бұл ретте, еңбекке жарамсыздық күндері санының коэффициентінің мәні дөңгелектеудің арифметикалық әдісін қолдану жолымен үтірден кейін бір белгіге дейін дөңгелектенеді (үтірден кейінгі 5-ке дейінгі екінші белгі 0-ге дейін, 5-тен және одан жоғары болса 1-ге дейін дөңгелектенеді).</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төлемнің ең жоғары мөлшері жүктілікке және босануға, жаңа туған баланы (балаларды) асырап алуға байланысты кірісінен айырылу жағдайы бойынша әлеуметтік төлемге құқық туындаған күнге республикалық бюджет туралы заңда белгіленген ең төменгі жалақының 7 еселенген мөлшерінің еңбекке жарамсыздық күндері санының тиісті коэффициентінің көбейтіндісінен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18.03.2025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04"/>
    <w:p>
      <w:pPr>
        <w:spacing w:after="0"/>
        <w:ind w:left="0"/>
        <w:jc w:val="both"/>
      </w:pPr>
      <w:r>
        <w:rPr>
          <w:rFonts w:ascii="Times New Roman"/>
          <w:b w:val="false"/>
          <w:i w:val="false"/>
          <w:color w:val="000000"/>
          <w:sz w:val="28"/>
        </w:rPr>
        <w:t xml:space="preserve">
      48. Міндетті әлеуметтік сақтандыру жүйесіне қатысушы-Байқоңыр қаласының тұрғындары үшін еңбекке жарамсыздық күндері санының коэффициенті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жүктілікке және босануға, жаңа туған баланы (балаларды) асырап алуға байланысты демалыс күндерінің санына байланысты айқындалады.</w:t>
      </w:r>
    </w:p>
    <w:bookmarkEnd w:id="104"/>
    <w:bookmarkStart w:name="z142" w:id="105"/>
    <w:p>
      <w:pPr>
        <w:spacing w:after="0"/>
        <w:ind w:left="0"/>
        <w:jc w:val="both"/>
      </w:pPr>
      <w:r>
        <w:rPr>
          <w:rFonts w:ascii="Times New Roman"/>
          <w:b w:val="false"/>
          <w:i w:val="false"/>
          <w:color w:val="000000"/>
          <w:sz w:val="28"/>
        </w:rPr>
        <w:t xml:space="preserve">
      49. Ауыр босанған немесе екі және одан көп бала туған жағдайда еңбекке жарамсыздық күндері санының коэффициенті ауыр босануына немесе екі және одан көп бала тууына байланысты қосымша ұзартылған жүктілік және босану бойынша еңбекке уақытша жарамсыздық туралы парағы (парақтары) негізінде қайта есептеледі. Бұл ретте жүктілікке және босануға байланысты кірісінен айырылу жағдайына төленетін әлеуметтік төлемді қайта есептеу осы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жүзеге асырылады.</w:t>
      </w:r>
    </w:p>
    <w:bookmarkEnd w:id="105"/>
    <w:bookmarkStart w:name="z143" w:id="106"/>
    <w:p>
      <w:pPr>
        <w:spacing w:after="0"/>
        <w:ind w:left="0"/>
        <w:jc w:val="both"/>
      </w:pPr>
      <w:r>
        <w:rPr>
          <w:rFonts w:ascii="Times New Roman"/>
          <w:b w:val="false"/>
          <w:i w:val="false"/>
          <w:color w:val="000000"/>
          <w:sz w:val="28"/>
        </w:rPr>
        <w:t>
      50. Бала күтіміне байланысты ай сайынғы әлеуметтік төлем әлеуметтік аударымдарды есептеу объектісі ретінде ескерілген кірістің орташа айлық мөлшерін кірісті алмастыру коэффициентіне көбейту арқылы мынадай формула бойынша айқындалады:</w:t>
      </w:r>
    </w:p>
    <w:bookmarkEnd w:id="106"/>
    <w:p>
      <w:pPr>
        <w:spacing w:after="0"/>
        <w:ind w:left="0"/>
        <w:jc w:val="both"/>
      </w:pPr>
      <w:r>
        <w:rPr>
          <w:rFonts w:ascii="Times New Roman"/>
          <w:b w:val="false"/>
          <w:i w:val="false"/>
          <w:color w:val="000000"/>
          <w:sz w:val="28"/>
        </w:rPr>
        <w:t>
      ӘТбк = ОАКәтбк х КАК, мұндағы:</w:t>
      </w:r>
    </w:p>
    <w:p>
      <w:pPr>
        <w:spacing w:after="0"/>
        <w:ind w:left="0"/>
        <w:jc w:val="both"/>
      </w:pPr>
      <w:r>
        <w:rPr>
          <w:rFonts w:ascii="Times New Roman"/>
          <w:b w:val="false"/>
          <w:i w:val="false"/>
          <w:color w:val="000000"/>
          <w:sz w:val="28"/>
        </w:rPr>
        <w:t>
      ӘТбк – бала күтіміне байланысты әлеуметтік төлем;</w:t>
      </w:r>
    </w:p>
    <w:p>
      <w:pPr>
        <w:spacing w:after="0"/>
        <w:ind w:left="0"/>
        <w:jc w:val="both"/>
      </w:pPr>
      <w:r>
        <w:rPr>
          <w:rFonts w:ascii="Times New Roman"/>
          <w:b w:val="false"/>
          <w:i w:val="false"/>
          <w:color w:val="000000"/>
          <w:sz w:val="28"/>
        </w:rPr>
        <w:t xml:space="preserve">
      ОАК – осы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КАК 0,4-ті құрайды.</w:t>
      </w:r>
    </w:p>
    <w:bookmarkStart w:name="z144" w:id="107"/>
    <w:p>
      <w:pPr>
        <w:spacing w:after="0"/>
        <w:ind w:left="0"/>
        <w:jc w:val="both"/>
      </w:pPr>
      <w:r>
        <w:rPr>
          <w:rFonts w:ascii="Times New Roman"/>
          <w:b w:val="false"/>
          <w:i w:val="false"/>
          <w:color w:val="000000"/>
          <w:sz w:val="28"/>
        </w:rPr>
        <w:t>
      51. Міндетті әлеуметтік сақтандыру жүйесіне қатысушы үшін бала бір жарым жасқа толғанға дейін оның күтіміне байланысты кірісінен айырылу жағдайы бойынша әлеуметтік тәуекел туындаған айдың алдындағы соңғы 24 айда әлеуметтік аударымдар түспеген жағдайда, оған Кодекске сәйкес бала бір жарым жасқа толғанға дейін оның күтімі бойынша ай сайынғы мемлекеттік жәрдемақы тағайындалады.</w:t>
      </w:r>
    </w:p>
    <w:bookmarkEnd w:id="107"/>
    <w:bookmarkStart w:name="z145" w:id="108"/>
    <w:p>
      <w:pPr>
        <w:spacing w:after="0"/>
        <w:ind w:left="0"/>
        <w:jc w:val="both"/>
      </w:pPr>
      <w:r>
        <w:rPr>
          <w:rFonts w:ascii="Times New Roman"/>
          <w:b w:val="false"/>
          <w:i w:val="false"/>
          <w:color w:val="000000"/>
          <w:sz w:val="28"/>
        </w:rPr>
        <w:t>
      52. Бір төлеушіден немесе бірыңғай төлем төлеушіден бір ай үшін міндетті әлеуметтік сақтандыру жүйесіне қатысушының пайдасына әлеуметтік аударымдар бірнеше рет келіп түскен жағдайда, осы ай үшін жүктілікке және босануға, баланы (балаларды) асырап алуға әлеуметтік төлемдерді, бала күтіміне байланысты әлеуметтік төлемді есептеу үшін қабылданатын жиынтық кіріс республикалық бюджет туралы заңда тиісті қаржы жылына белгіленген ең төмен жалақының жеті еселенген мөлшерінен аспауға тиіс.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Еңбек және халықты әлеуметтік қорғау министрінің 18.03.2025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09"/>
    <w:p>
      <w:pPr>
        <w:spacing w:after="0"/>
        <w:ind w:left="0"/>
        <w:jc w:val="both"/>
      </w:pPr>
      <w:r>
        <w:rPr>
          <w:rFonts w:ascii="Times New Roman"/>
          <w:b w:val="false"/>
          <w:i w:val="false"/>
          <w:color w:val="000000"/>
          <w:sz w:val="28"/>
        </w:rPr>
        <w:t>
      54. Қорға жүктілікке және босануға, баланы (балаларды) асырап алуға әлеуметтік төлемдерді, бала күтіміне байланысты әлеуметтік төлемді есептеу үшін қабылданатын кезеңге келетін әлеуметтік аударымдар оны тағайындауға құқық туындаған және (немесе) өтініш берілген күннен кейін түскен жағдайда, тиісті әлеуметтік төлемнің мөлшерін есептеуде (айқындауда) есепке алынбайды.</w:t>
      </w:r>
    </w:p>
    <w:bookmarkEnd w:id="109"/>
    <w:p>
      <w:pPr>
        <w:spacing w:after="0"/>
        <w:ind w:left="0"/>
        <w:jc w:val="both"/>
      </w:pPr>
      <w:r>
        <w:rPr>
          <w:rFonts w:ascii="Times New Roman"/>
          <w:b w:val="false"/>
          <w:i w:val="false"/>
          <w:color w:val="000000"/>
          <w:sz w:val="28"/>
        </w:rPr>
        <w:t>
      Жүктілігі және босануы, баланы (балаларды) асырап алуы бойынша әлеуметтік төлемдер мөлшерін есептеу кезінде есепке алынбаған әлеуметтік аударымдар бала күтімі бойынша әлеуметтік төлемді есептеу кезінде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18.03.2025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55.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жүктілікке және босануға, жаңа туған баланы (балаларды) асырап алуға байланысты кірісінен айырылу жағдайы бойынша әлеуметтік төлемдерді, бала күтіміне байланысты әлеуметтік төлемді тағайындау үшін кейінгі жүгінуі кезінде есепке алынбайды.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сот актілері және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АЖ арқылы Мемлекеттік корпорацияға беріледі.</w:t>
      </w:r>
    </w:p>
    <w:bookmarkStart w:name="z149" w:id="111"/>
    <w:p>
      <w:pPr>
        <w:spacing w:after="0"/>
        <w:ind w:left="0"/>
        <w:jc w:val="left"/>
      </w:pPr>
      <w:r>
        <w:rPr>
          <w:rFonts w:ascii="Times New Roman"/>
          <w:b/>
          <w:i w:val="false"/>
          <w:color w:val="000000"/>
        </w:rPr>
        <w:t xml:space="preserve"> 3-тарау. Жүктілікке және босануға, баланы (балаларды) асырап алуға әлеуметтік төлемдерді, бала күтіміне байланысты әлеуметтік төлемді тоқтата тұру, қайта есептеу, қайта бастау, тоқтату және тағайындау (тағайындаудан бас тарту) туралы шешімді қайта қарау тәртібі</w:t>
      </w:r>
    </w:p>
    <w:bookmarkEnd w:id="1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56. Бала күтіміне байланысты әлеуметтік төлем мынадай мәліметтер, оның ішінде АЖ-дан алынған мәліметтер келіп түскен айдан кейінгі айдың бірінші күнінен бастап тоқтатыла тұрады:</w:t>
      </w:r>
    </w:p>
    <w:bookmarkStart w:name="z151" w:id="112"/>
    <w:p>
      <w:pPr>
        <w:spacing w:after="0"/>
        <w:ind w:left="0"/>
        <w:jc w:val="both"/>
      </w:pPr>
      <w:r>
        <w:rPr>
          <w:rFonts w:ascii="Times New Roman"/>
          <w:b w:val="false"/>
          <w:i w:val="false"/>
          <w:color w:val="000000"/>
          <w:sz w:val="28"/>
        </w:rPr>
        <w:t>
      1) алушының банктік шоты бойынша үш және одан да көп ай шығыс операциялары болмаған жағдайда. Бұл ретте бала күтіміне байланысты әлеуметтік төлем тоқтатыла тұрған күннен бастап қайта басталады;</w:t>
      </w:r>
    </w:p>
    <w:bookmarkEnd w:id="112"/>
    <w:p>
      <w:pPr>
        <w:spacing w:after="0"/>
        <w:ind w:left="0"/>
        <w:jc w:val="both"/>
      </w:pPr>
      <w:r>
        <w:rPr>
          <w:rFonts w:ascii="Times New Roman"/>
          <w:b w:val="false"/>
          <w:i w:val="false"/>
          <w:color w:val="000000"/>
          <w:sz w:val="28"/>
        </w:rPr>
        <w:t>
      Осы мақсатта Мемлекеттік корпорацияның бөлімшесі:</w:t>
      </w:r>
    </w:p>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бала күтіміне байланысты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бала күтіміне байланысты әлеуметтік төлем тоқтатыла тұрады;</w:t>
      </w:r>
    </w:p>
    <w:bookmarkStart w:name="z152" w:id="113"/>
    <w:p>
      <w:pPr>
        <w:spacing w:after="0"/>
        <w:ind w:left="0"/>
        <w:jc w:val="both"/>
      </w:pPr>
      <w:r>
        <w:rPr>
          <w:rFonts w:ascii="Times New Roman"/>
          <w:b w:val="false"/>
          <w:i w:val="false"/>
          <w:color w:val="000000"/>
          <w:sz w:val="28"/>
        </w:rPr>
        <w:t>
      2) әлеуметтік төлемді алушының Қазақстан Республикасының шегінен тыс жерге тұрақты тұруға кетуі туралы мәлімет. Бұл ретте бала күтіміне байланысты әлеуметтік төлем кері оралған алушыға:</w:t>
      </w:r>
    </w:p>
    <w:bookmarkEnd w:id="113"/>
    <w:p>
      <w:pPr>
        <w:spacing w:after="0"/>
        <w:ind w:left="0"/>
        <w:jc w:val="both"/>
      </w:pPr>
      <w:r>
        <w:rPr>
          <w:rFonts w:ascii="Times New Roman"/>
          <w:b w:val="false"/>
          <w:i w:val="false"/>
          <w:color w:val="000000"/>
          <w:sz w:val="28"/>
        </w:rPr>
        <w:t>
      кеткен елінде төлем алынбаған жағдайда – төлем тоқтатыла тұрған күннен бастап;</w:t>
      </w:r>
    </w:p>
    <w:p>
      <w:pPr>
        <w:spacing w:after="0"/>
        <w:ind w:left="0"/>
        <w:jc w:val="both"/>
      </w:pPr>
      <w:r>
        <w:rPr>
          <w:rFonts w:ascii="Times New Roman"/>
          <w:b w:val="false"/>
          <w:i w:val="false"/>
          <w:color w:val="000000"/>
          <w:sz w:val="28"/>
        </w:rPr>
        <w:t>
      кеткен елінде төлем алынған жағдайда – кеткен елінде төлем тоқтатылған айдан кейінгі айдың бірінші күнінен бастап қайта басталады;</w:t>
      </w:r>
    </w:p>
    <w:bookmarkStart w:name="z153" w:id="114"/>
    <w:p>
      <w:pPr>
        <w:spacing w:after="0"/>
        <w:ind w:left="0"/>
        <w:jc w:val="both"/>
      </w:pPr>
      <w:r>
        <w:rPr>
          <w:rFonts w:ascii="Times New Roman"/>
          <w:b w:val="false"/>
          <w:i w:val="false"/>
          <w:color w:val="000000"/>
          <w:sz w:val="28"/>
        </w:rPr>
        <w:t>
      3) бала күтіміне байланысты әлеуметтік төлемді алушының сот бас бостандығынан айыру түрінде тағайындаған қылмыстық жазаны өтеуі туралы мәлімет.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w:t>
      </w:r>
    </w:p>
    <w:bookmarkEnd w:id="114"/>
    <w:bookmarkStart w:name="z154" w:id="115"/>
    <w:p>
      <w:pPr>
        <w:spacing w:after="0"/>
        <w:ind w:left="0"/>
        <w:jc w:val="both"/>
      </w:pPr>
      <w:r>
        <w:rPr>
          <w:rFonts w:ascii="Times New Roman"/>
          <w:b w:val="false"/>
          <w:i w:val="false"/>
          <w:color w:val="000000"/>
          <w:sz w:val="28"/>
        </w:rPr>
        <w:t>
      4) шетелдіктің немесе азаматтығы жоқ адамның жеке басын куәландыратын құжаттың, қандас куәлігінің қолданылу мерзімінің өтуі туралы мәлімет. Бұл ретте бала күтіміне байланысты әлеуметтік төлем Қазақстан Республикасының аумағында тұрақты тұратын шетелдіктің немесе азаматтығы жоқ адамның жеке басын куәландыратын құжат, қандас куәлігі берілген күннен бастап қайта басталады;</w:t>
      </w:r>
    </w:p>
    <w:bookmarkEnd w:id="115"/>
    <w:bookmarkStart w:name="z155" w:id="116"/>
    <w:p>
      <w:pPr>
        <w:spacing w:after="0"/>
        <w:ind w:left="0"/>
        <w:jc w:val="both"/>
      </w:pPr>
      <w:r>
        <w:rPr>
          <w:rFonts w:ascii="Times New Roman"/>
          <w:b w:val="false"/>
          <w:i w:val="false"/>
          <w:color w:val="000000"/>
          <w:sz w:val="28"/>
        </w:rPr>
        <w:t>
      5) бала күтіміне байланысты әлеуметтік төлемді алушыға қатысты жедел-іздестіру іс-шараларының жүргізілуін немесе хабарсыз кету фактісін растайтын құжаттың болуы туралы мәлімет. Бұл ретте бала күтіміне байланысты әлеуметтік төлем баланың (балалардың) заңды өкіліне төлем тоқтатыла тұрған күннен бастап не қорғаншы болып тағайындаған адамға қорғаншылық белгіленген күннен бастап, бірақ әлеуметтік төлем тоқтатыла тұрған күннен кейін жүргізіледі;</w:t>
      </w:r>
    </w:p>
    <w:bookmarkEnd w:id="116"/>
    <w:bookmarkStart w:name="z156" w:id="117"/>
    <w:p>
      <w:pPr>
        <w:spacing w:after="0"/>
        <w:ind w:left="0"/>
        <w:jc w:val="both"/>
      </w:pPr>
      <w:r>
        <w:rPr>
          <w:rFonts w:ascii="Times New Roman"/>
          <w:b w:val="false"/>
          <w:i w:val="false"/>
          <w:color w:val="000000"/>
          <w:sz w:val="28"/>
        </w:rPr>
        <w:t>
      6) бала күтіміне байланысты әлеуметтік төлемді алушы болып табылатын адамды соттың хабарсыз кетті деп тану туралы шешімінің күшін жою туралы сот актісінің күшіне енгенін растайтын құжаттың болуы туралы мәлімет. Бұл ретте бала күтіміне байланысты әлеуметтік төлем баланың (балалардың) заңды өкіліне не қорғаншы болып тағайындалған адамға төлем тоқтатылған айдан кейінгі айдың бірінші күнінен бастап қайта басталады;</w:t>
      </w:r>
    </w:p>
    <w:bookmarkEnd w:id="117"/>
    <w:bookmarkStart w:name="z157" w:id="118"/>
    <w:p>
      <w:pPr>
        <w:spacing w:after="0"/>
        <w:ind w:left="0"/>
        <w:jc w:val="both"/>
      </w:pPr>
      <w:r>
        <w:rPr>
          <w:rFonts w:ascii="Times New Roman"/>
          <w:b w:val="false"/>
          <w:i w:val="false"/>
          <w:color w:val="000000"/>
          <w:sz w:val="28"/>
        </w:rPr>
        <w:t xml:space="preserve">
      7) бала күтіміне байланысты әлеуметтік төлемді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 Бұл ретте бала күтіміне байланысты әлеуметтік төлем Қазақстан Республикасының аумағында тұрақты тұратын шетелдіктің немесе азаматтығы жоқ адамның жеке басын куәландыратын құжат берілген күннен бастап қайта басталады;</w:t>
      </w:r>
    </w:p>
    <w:bookmarkEnd w:id="118"/>
    <w:bookmarkStart w:name="z158" w:id="119"/>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Бұл ретте бала күтіміне байланысты әлеуметтік төлем тоқтатыла тұрған күнінен бастап осы Кодекске сәйкес айқындалған мөлшерде қайта басталады.</w:t>
      </w:r>
    </w:p>
    <w:bookmarkEnd w:id="119"/>
    <w:p>
      <w:pPr>
        <w:spacing w:after="0"/>
        <w:ind w:left="0"/>
        <w:jc w:val="both"/>
      </w:pPr>
      <w:r>
        <w:rPr>
          <w:rFonts w:ascii="Times New Roman"/>
          <w:b w:val="false"/>
          <w:i w:val="false"/>
          <w:color w:val="000000"/>
          <w:sz w:val="28"/>
        </w:rPr>
        <w:t>
      Өтініш берушінің негізсіз тағайындауға алып келген анық емес құжаттарды (мәліметтерді) ұсыну фактісін анықтау себебінен күтім бойынша әлеуметтік төлемді тоқтата тұру кезінде осы Қағидаларда көзделген тәртіппен күтім бойынша әлеуметтік төлемнің тағайындалған мөлшерін қайта қарау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20"/>
    <w:p>
      <w:pPr>
        <w:spacing w:after="0"/>
        <w:ind w:left="0"/>
        <w:jc w:val="both"/>
      </w:pPr>
      <w:r>
        <w:rPr>
          <w:rFonts w:ascii="Times New Roman"/>
          <w:b w:val="false"/>
          <w:i w:val="false"/>
          <w:color w:val="000000"/>
          <w:sz w:val="28"/>
        </w:rPr>
        <w:t>
      57. Бала күтіміне байланысты әлеуметтік төлем төмендегі жағдайлар туындаған ай өткен соң тоқтатыла тұрады:</w:t>
      </w:r>
    </w:p>
    <w:bookmarkEnd w:id="120"/>
    <w:bookmarkStart w:name="z160" w:id="121"/>
    <w:p>
      <w:pPr>
        <w:spacing w:after="0"/>
        <w:ind w:left="0"/>
        <w:jc w:val="both"/>
      </w:pPr>
      <w:r>
        <w:rPr>
          <w:rFonts w:ascii="Times New Roman"/>
          <w:b w:val="false"/>
          <w:i w:val="false"/>
          <w:color w:val="000000"/>
          <w:sz w:val="28"/>
        </w:rPr>
        <w:t>
      1) бала (балалар) мемлекеттің толық қамтамасыз етуіне берілген жағдай. Бұл ретте бала (балалар) отбасына берілген күннен бастап бала күтіміне байланысты әлеуметтік төлем қайта басталады;</w:t>
      </w:r>
    </w:p>
    <w:bookmarkEnd w:id="121"/>
    <w:bookmarkStart w:name="z161" w:id="122"/>
    <w:p>
      <w:pPr>
        <w:spacing w:after="0"/>
        <w:ind w:left="0"/>
        <w:jc w:val="both"/>
      </w:pPr>
      <w:r>
        <w:rPr>
          <w:rFonts w:ascii="Times New Roman"/>
          <w:b w:val="false"/>
          <w:i w:val="false"/>
          <w:color w:val="000000"/>
          <w:sz w:val="28"/>
        </w:rPr>
        <w:t>
      2) Қазақстан Республикасының неке-отбасы заңнамасында белгіленген жағдайларда ата-ананың ата-ана құқықтарынан айырылған немесе ата-ана құқықтары шектелген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 Ата-ана құқықтары қалпына келтірілген кезде бала күтіміне байланысты әлеуметтік төлем соттың ата-ана құқықтарын қалпына келтіру немесе ата-ана құқықтарын шектеудің күшін жою туралы шешімі күшіне енген күннен бастап қайта басталады;</w:t>
      </w:r>
    </w:p>
    <w:bookmarkEnd w:id="122"/>
    <w:bookmarkStart w:name="z162" w:id="123"/>
    <w:p>
      <w:pPr>
        <w:spacing w:after="0"/>
        <w:ind w:left="0"/>
        <w:jc w:val="both"/>
      </w:pPr>
      <w:r>
        <w:rPr>
          <w:rFonts w:ascii="Times New Roman"/>
          <w:b w:val="false"/>
          <w:i w:val="false"/>
          <w:color w:val="000000"/>
          <w:sz w:val="28"/>
        </w:rPr>
        <w:t>
      3) қорғаншылар Қазақстан Республикасының неке-отбасы заңнамасында белгіленген жағдайларда өз міндеттерін атқарудан босатылған немесе шеттетілген жағдай. Бұл ретте бала күтіміне байланысты әлеуметтік төлем қорғаншы болып тағайындалған адамға немесе қорғаншы мәртебесі қалпына келтірілген адамға әлеуметтік төлем тоқтатыла тұрған күннен бастап жүргізіледі;</w:t>
      </w:r>
    </w:p>
    <w:bookmarkEnd w:id="123"/>
    <w:bookmarkStart w:name="z163" w:id="124"/>
    <w:p>
      <w:pPr>
        <w:spacing w:after="0"/>
        <w:ind w:left="0"/>
        <w:jc w:val="both"/>
      </w:pPr>
      <w:r>
        <w:rPr>
          <w:rFonts w:ascii="Times New Roman"/>
          <w:b w:val="false"/>
          <w:i w:val="false"/>
          <w:color w:val="000000"/>
          <w:sz w:val="28"/>
        </w:rPr>
        <w:t>
      4) алушы қайтыс болған (соттың оны қайтыс болды деп жариялау туралы шешімі күшіне енген) жағдай.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төлемді тоқтатыла тұрған күннен кейін жүргізіледі.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Қор филиалы бала күтіміне байланысты әлеуметтік төлемді тоқтата тұру (қайта бастау, тоқтату) туралы шешімді (бұдан әрі – шешім) осы Қағидалардың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57-тармақтарында</w:t>
      </w:r>
      <w:r>
        <w:rPr>
          <w:rFonts w:ascii="Times New Roman"/>
          <w:b w:val="false"/>
          <w:i w:val="false"/>
          <w:color w:val="000000"/>
          <w:sz w:val="28"/>
        </w:rPr>
        <w:t xml:space="preserve"> көзделген мәліметтер келіп түскен кезде тоқтата тұру туралы шешімді келіп түскен күннен бастап екі жұмыс күні ішінде қабылдайды: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мемлекеттік органдардың және (немесе) ұйымдардың АЖ-дан Қор филиалына мәліметтер;</w:t>
      </w:r>
    </w:p>
    <w:p>
      <w:pPr>
        <w:spacing w:after="0"/>
        <w:ind w:left="0"/>
        <w:jc w:val="both"/>
      </w:pPr>
      <w:r>
        <w:rPr>
          <w:rFonts w:ascii="Times New Roman"/>
          <w:b w:val="false"/>
          <w:i w:val="false"/>
          <w:color w:val="000000"/>
          <w:sz w:val="28"/>
        </w:rPr>
        <w:t xml:space="preserve">
      мемлекеттік органдардан және (немесе) ұйымдардан және (немесе) бала күтіміне байланысты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Мемлекеттік корпорация бөлімшесінен бала күтіміне байланысты әлеуметтік төлемді тоқтата тұру туралы шешімнің жобасы.</w:t>
      </w:r>
    </w:p>
    <w:p>
      <w:pPr>
        <w:spacing w:after="0"/>
        <w:ind w:left="0"/>
        <w:jc w:val="both"/>
      </w:pPr>
      <w:r>
        <w:rPr>
          <w:rFonts w:ascii="Times New Roman"/>
          <w:b w:val="false"/>
          <w:i w:val="false"/>
          <w:color w:val="000000"/>
          <w:sz w:val="28"/>
        </w:rPr>
        <w:t xml:space="preserve">
      Мемлекеттік корпорацияның бөлімшесі Қор филиалының шешімі негізінде бала күтіміне байланысты әлеуметтік төлемді жүзеге асыруды тоқтата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Бала күтіміне байланысты әлеуметтік төлем осы төлемді алу құқығы сақталған жағдайда, бала бір жарым жасқа толғанға дейін ақпараттық жүйелерден алынған, бала күтіміне байланысты әлеуметтік төлемді тоқтата тұруға себеп болған мән-жайлардың аяқталғанын растайтын құжаттардың және (немесе) мәліметтердің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бойынша қайта басталады.</w:t>
      </w:r>
    </w:p>
    <w:p>
      <w:pPr>
        <w:spacing w:after="0"/>
        <w:ind w:left="0"/>
        <w:jc w:val="both"/>
      </w:pPr>
      <w:r>
        <w:rPr>
          <w:rFonts w:ascii="Times New Roman"/>
          <w:b w:val="false"/>
          <w:i w:val="false"/>
          <w:color w:val="000000"/>
          <w:sz w:val="28"/>
        </w:rPr>
        <w:t xml:space="preserve">
      Бұл ретте, Мемлекеттік корпорация бөлімшесі бала күтіміне байланысты әлеуметтік төлемді қайта бастау үшін қажетті өтініш пен құжаттарды қабылдауды жүзеге асырады, олармен алушының ЭІМ толықтырады,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әлеуметтік төлемді қайта бастау туралы шешімнің жобасын қалыптастырады және оны Қор филиалына бекітуге жібереді.</w:t>
      </w:r>
    </w:p>
    <w:p>
      <w:pPr>
        <w:spacing w:after="0"/>
        <w:ind w:left="0"/>
        <w:jc w:val="both"/>
      </w:pPr>
      <w:r>
        <w:rPr>
          <w:rFonts w:ascii="Times New Roman"/>
          <w:b w:val="false"/>
          <w:i w:val="false"/>
          <w:color w:val="000000"/>
          <w:sz w:val="28"/>
        </w:rPr>
        <w:t xml:space="preserve">
      Бала күтіміне байланысты әлеуметтік төлемді қайта бастау туралы шешімді Қор филиалы шешім жобасы келіп түскен күннен бастап екі жұмыс күні ішінде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Қор филиалы мыналар келіп түскен күннен бастап екі жұмыс күні ішінде бала күтіміне байланысты әлеуметтік төлемді тоқтату туралы шешім қабылдайды:</w:t>
      </w:r>
    </w:p>
    <w:bookmarkStart w:name="z167" w:id="125"/>
    <w:p>
      <w:pPr>
        <w:spacing w:after="0"/>
        <w:ind w:left="0"/>
        <w:jc w:val="both"/>
      </w:pPr>
      <w:r>
        <w:rPr>
          <w:rFonts w:ascii="Times New Roman"/>
          <w:b w:val="false"/>
          <w:i w:val="false"/>
          <w:color w:val="000000"/>
          <w:sz w:val="28"/>
        </w:rPr>
        <w:t xml:space="preserve">
      1) мемлекеттік органдардың және (немесе) ұйымдардың АЖ-дан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баланың (балалардың) қайтыс болуы туралы мәліметтер. Бұл ретте бала күтіміне байланысты әлеуметтік төлем қайтыс болған айды қоса алғанда жүзеге асырылады;</w:t>
      </w:r>
    </w:p>
    <w:bookmarkEnd w:id="125"/>
    <w:bookmarkStart w:name="z168" w:id="126"/>
    <w:p>
      <w:pPr>
        <w:spacing w:after="0"/>
        <w:ind w:left="0"/>
        <w:jc w:val="both"/>
      </w:pPr>
      <w:r>
        <w:rPr>
          <w:rFonts w:ascii="Times New Roman"/>
          <w:b w:val="false"/>
          <w:i w:val="false"/>
          <w:color w:val="000000"/>
          <w:sz w:val="28"/>
        </w:rPr>
        <w:t xml:space="preserve">
      2) мемлекеттік органдардан және (немесе) ұйымдардан және (немесе) әлеуметтік төлемді алушыдан келіп түскен мәліметтер (құжаттар) негізінде екі жұмыс күні ішінде қалыптастырылған Мемлекеттік корпорация бөлімшесінен осы Қағидалардың </w:t>
      </w:r>
      <w:r>
        <w:rPr>
          <w:rFonts w:ascii="Times New Roman"/>
          <w:b w:val="false"/>
          <w:i w:val="false"/>
          <w:color w:val="000000"/>
          <w:sz w:val="28"/>
        </w:rPr>
        <w:t>27-қосымшасына</w:t>
      </w:r>
      <w:r>
        <w:rPr>
          <w:rFonts w:ascii="Times New Roman"/>
          <w:b w:val="false"/>
          <w:i w:val="false"/>
          <w:color w:val="000000"/>
          <w:sz w:val="28"/>
        </w:rPr>
        <w:t xml:space="preserve"> сәйкес нысан бойынша бала күтіміне байланысты әлеуметтік төлемді тоқтату туралы шешім жобасының:</w:t>
      </w:r>
    </w:p>
    <w:bookmarkEnd w:id="126"/>
    <w:p>
      <w:pPr>
        <w:spacing w:after="0"/>
        <w:ind w:left="0"/>
        <w:jc w:val="both"/>
      </w:pPr>
      <w:r>
        <w:rPr>
          <w:rFonts w:ascii="Times New Roman"/>
          <w:b w:val="false"/>
          <w:i w:val="false"/>
          <w:color w:val="000000"/>
          <w:sz w:val="28"/>
        </w:rPr>
        <w:t>
      Қазақстан Республикасының неке-отбасы заңнамасында белгіленген, бала асырап алу туралы шешім жарамсыз деп танылған немесе оның күші жойылған жағдайларда. Бұл ретте бала күтіміне байланысты әлеуметтік төлем бала асырап алу туралы шешім жарамсыз деп танылған немесе күші жойылған ай өткеннен кейін жүзеге асырылады;</w:t>
      </w:r>
    </w:p>
    <w:p>
      <w:pPr>
        <w:spacing w:after="0"/>
        <w:ind w:left="0"/>
        <w:jc w:val="both"/>
      </w:pPr>
      <w:r>
        <w:rPr>
          <w:rFonts w:ascii="Times New Roman"/>
          <w:b w:val="false"/>
          <w:i w:val="false"/>
          <w:color w:val="000000"/>
          <w:sz w:val="28"/>
        </w:rPr>
        <w:t xml:space="preserve">
      алушының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бала күтіміне байланысты әлеуметтік төлемді тоқтатуға өтініш беруіне байланысты тоқтатылады. Бұл ретте бала күтіміне байланысты әлеуметтік төлем өтініш берілген айдан кейінгі айдың бірінші күнінен бастап тоқтатылады;</w:t>
      </w:r>
    </w:p>
    <w:p>
      <w:pPr>
        <w:spacing w:after="0"/>
        <w:ind w:left="0"/>
        <w:jc w:val="both"/>
      </w:pPr>
      <w:r>
        <w:rPr>
          <w:rFonts w:ascii="Times New Roman"/>
          <w:b w:val="false"/>
          <w:i w:val="false"/>
          <w:color w:val="000000"/>
          <w:sz w:val="28"/>
        </w:rPr>
        <w:t>
      алушының бала күтіміне байланысты әлеуметтік төлем тағайындау туралы шешім қабылдауға негіз болған анық емес құжаттарды (мәліметтерді) ұсынуына байланысты тоқтатылады. Бұл ретте әлеуметтік төлем ол тағайындалған күннен бастап тоқтатылады.</w:t>
      </w:r>
    </w:p>
    <w:bookmarkStart w:name="z169" w:id="127"/>
    <w:p>
      <w:pPr>
        <w:spacing w:after="0"/>
        <w:ind w:left="0"/>
        <w:jc w:val="both"/>
      </w:pPr>
      <w:r>
        <w:rPr>
          <w:rFonts w:ascii="Times New Roman"/>
          <w:b w:val="false"/>
          <w:i w:val="false"/>
          <w:color w:val="000000"/>
          <w:sz w:val="28"/>
        </w:rPr>
        <w:t>
      61. Мемлекеттік корпорацияның бөлімшесі Қор филиалының шешімі негізінде бала күтіміне байланысты әлеуметтік төлемді жүзеге асыруды тоқтатады.</w:t>
      </w:r>
    </w:p>
    <w:bookmarkEnd w:id="127"/>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филиалының бала күтіміне байланысты әлеуметтік төлемді тоқтату туралы шешімі келіп түскен күннен бастап үш жұмыс күні ішінде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себептерін көрсете отырып, өтініш беруші жеке өзі жүгінген кезде хабарлама беру жолымен немесе өтініш берушінің ұялы телефонына sms-хабарлама беру арқылы алушыны хабардар етеді.</w:t>
      </w:r>
    </w:p>
    <w:p>
      <w:pPr>
        <w:spacing w:after="0"/>
        <w:ind w:left="0"/>
        <w:jc w:val="both"/>
      </w:pPr>
      <w:r>
        <w:rPr>
          <w:rFonts w:ascii="Times New Roman"/>
          <w:b w:val="false"/>
          <w:i w:val="false"/>
          <w:color w:val="000000"/>
          <w:sz w:val="28"/>
        </w:rPr>
        <w:t xml:space="preserve">
      Алушының хабарландырылуы туралы sms-хабарлама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sms-хабарламалар журналында тіркеледі.</w:t>
      </w:r>
    </w:p>
    <w:bookmarkStart w:name="z170" w:id="128"/>
    <w:p>
      <w:pPr>
        <w:spacing w:after="0"/>
        <w:ind w:left="0"/>
        <w:jc w:val="both"/>
      </w:pPr>
      <w:r>
        <w:rPr>
          <w:rFonts w:ascii="Times New Roman"/>
          <w:b w:val="false"/>
          <w:i w:val="false"/>
          <w:color w:val="000000"/>
          <w:sz w:val="28"/>
        </w:rPr>
        <w:t>
      62. Кодексте көзделген бала бір жарым жасқа толғанға дейін оның күтіміне байланысты берілетін мемлекеттік жәрдемақының ай сайынғы мөлшері қайта қаралған кезде бала күтіміне байланысты әлеуметтік төлемнің ең төменгі мөлшері бірыңғай жинақтаушы зейнетақы қорына ұсталған міндетті зейнетақы жарналары қоса есептеле отырып, бала бір жарым жасқа толғанға дейін оның күтімі бойынша төленетін мемлекеттік жәрдемақының деңгейіне дейін қайта есептеледі.</w:t>
      </w:r>
    </w:p>
    <w:bookmarkEnd w:id="128"/>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 бекіту үшін осы Қағидаларға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бала күтімі бойынша әлеуметтік төлемнің мөлшерін қайта есептеу туралы шешімнің жобасын қалыптастырады.</w:t>
      </w:r>
    </w:p>
    <w:bookmarkStart w:name="z171" w:id="129"/>
    <w:p>
      <w:pPr>
        <w:spacing w:after="0"/>
        <w:ind w:left="0"/>
        <w:jc w:val="both"/>
      </w:pPr>
      <w:r>
        <w:rPr>
          <w:rFonts w:ascii="Times New Roman"/>
          <w:b w:val="false"/>
          <w:i w:val="false"/>
          <w:color w:val="000000"/>
          <w:sz w:val="28"/>
        </w:rPr>
        <w:t>
      63. Бала күтіміне байланысты әлеуметтік төлем алушы Мемлекеттік корпорацияның бөлімшесіне қосымша баланың (балалардың) туу туралы куәлігін (куәліктерін) не азаматтық хал актілерінің жазбасынан мәліметтері бар анықтаманы ұсынған жағдайда әлеуметтік төлемнің мөлшерін қайта есептеу жаңа туған баланың (балалардың) кезектілігі ескеріліп әлеуметтік төлемге құқық туындаған күннен бастап жүргізіледі.</w:t>
      </w:r>
    </w:p>
    <w:bookmarkEnd w:id="1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алушының бала күтіміне байланысты әлеуметтік төлемнің мөлшерін қайта есептеу туралы өтініші негізінде Мемлекеттік корпорацияның бөлімшесі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шешім жобасын Қор филиалы бекіту үшін қалыптастырады.</w:t>
      </w:r>
    </w:p>
    <w:p>
      <w:pPr>
        <w:spacing w:after="0"/>
        <w:ind w:left="0"/>
        <w:jc w:val="both"/>
      </w:pPr>
      <w:r>
        <w:rPr>
          <w:rFonts w:ascii="Times New Roman"/>
          <w:b w:val="false"/>
          <w:i w:val="false"/>
          <w:color w:val="000000"/>
          <w:sz w:val="28"/>
        </w:rPr>
        <w:t>
      Бұл ретте, бала күтіміне байланысты әлеуметтік төлем мөлшерін қайта есептеуге жүгіну мерзімі бала күтіміне байланысты әлеуметтік төлемге құқық туындаған күннен бастап он сегіз айдан аспайды.</w:t>
      </w:r>
    </w:p>
    <w:bookmarkStart w:name="z172" w:id="130"/>
    <w:p>
      <w:pPr>
        <w:spacing w:after="0"/>
        <w:ind w:left="0"/>
        <w:jc w:val="both"/>
      </w:pPr>
      <w:r>
        <w:rPr>
          <w:rFonts w:ascii="Times New Roman"/>
          <w:b w:val="false"/>
          <w:i w:val="false"/>
          <w:color w:val="000000"/>
          <w:sz w:val="28"/>
        </w:rPr>
        <w:t>
      64. Ауыр босанған, екі және одан да көп бала туған жағдайда, жүктілікке және босануға байланысты кірісінен айырылу жағдайы бойынша төленетін әлеуметтік төлемді қайта есептеу жүктілігі және босануы бойынша уақытша еңбекке жарамсыздық парағына (парақтарына) сәйкес еңбекке жарамсыздық күндерінің жалпы саны ескеріле отырып, әлеуметтік төлемнің тағайындалған сомасын жүктілікке және босануға байланысты кірісінен айырылу жағдайы бойынша төленетін әлеуметтік төлемнің қайта есептелген сомасынан алып тастау арқылы жүзеге асырылады.</w:t>
      </w:r>
    </w:p>
    <w:bookmarkEnd w:id="130"/>
    <w:p>
      <w:pPr>
        <w:spacing w:after="0"/>
        <w:ind w:left="0"/>
        <w:jc w:val="both"/>
      </w:pPr>
      <w:r>
        <w:rPr>
          <w:rFonts w:ascii="Times New Roman"/>
          <w:b w:val="false"/>
          <w:i w:val="false"/>
          <w:color w:val="000000"/>
          <w:sz w:val="28"/>
        </w:rPr>
        <w:t xml:space="preserve">
      Мемлекеттік корпорацияның бөлімшесі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жүктілікке және босануға байланысты кірісінен айырылу жағдайына төленетін әлеуметтік төлемді алушының әлеуметтік төлемнің мөлшерін қайта есептеу туралы өтінішінің негізінде Қор филиалы бекіту үшін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шешімнің жобасын қалыптастырады. </w:t>
      </w:r>
    </w:p>
    <w:p>
      <w:pPr>
        <w:spacing w:after="0"/>
        <w:ind w:left="0"/>
        <w:jc w:val="both"/>
      </w:pPr>
      <w:r>
        <w:rPr>
          <w:rFonts w:ascii="Times New Roman"/>
          <w:b w:val="false"/>
          <w:i w:val="false"/>
          <w:color w:val="000000"/>
          <w:sz w:val="28"/>
        </w:rPr>
        <w:t>
      Бұл ретте, жүктілікке және босануға байланысты кірісінен айырылу жағдайы бойынша әлеуметтік төлемді қайта есептеуге өтініш беру мерзімі жүктілікке және босануға байланысты кірісінен айырылу жағдайы бойынша әлеуметтік төлемге құқық туындаған күннен бастап он екі айдан аспауға тиіс.</w:t>
      </w:r>
    </w:p>
    <w:bookmarkStart w:name="z173" w:id="131"/>
    <w:p>
      <w:pPr>
        <w:spacing w:after="0"/>
        <w:ind w:left="0"/>
        <w:jc w:val="both"/>
      </w:pPr>
      <w:r>
        <w:rPr>
          <w:rFonts w:ascii="Times New Roman"/>
          <w:b w:val="false"/>
          <w:i w:val="false"/>
          <w:color w:val="000000"/>
          <w:sz w:val="28"/>
        </w:rPr>
        <w:t>
      65. Тағайындауға жүгінген күннен кейін жүктілікке және босануға, баланы (балаларды) асырап алуға әлеуметтік төлемдерді, бала күтіміне байланысты әлеуметтік төлемді есептеу үшін қабылданған кезеңде Қорға әлеуметтік аударымдар түскен жағдайда алушыға тағайындалған жүктілікке және босануға, баланы (балаларды) асырап алуға әлеуметтік төлемдердің, бала күтіміне байланысты әлеуметтік төлемнің мөлшерін қайта есептеу жүргізілмейді.</w:t>
      </w:r>
    </w:p>
    <w:bookmarkEnd w:id="131"/>
    <w:bookmarkStart w:name="z174" w:id="132"/>
    <w:p>
      <w:pPr>
        <w:spacing w:after="0"/>
        <w:ind w:left="0"/>
        <w:jc w:val="both"/>
      </w:pPr>
      <w:r>
        <w:rPr>
          <w:rFonts w:ascii="Times New Roman"/>
          <w:b w:val="false"/>
          <w:i w:val="false"/>
          <w:color w:val="000000"/>
          <w:sz w:val="28"/>
        </w:rPr>
        <w:t>
      66. Кодекстің және осы Қағидалардың шарттарына, сондай-ақ осындай шешімдер шығарылған кезде қолданыста болған заңнамаға қайшы келетін заңсыз тағайындалған (тағайындаудан бас тартылған), тоқтатыла тұрған, қайта басталған, тоқтатылған әлеуметтік төлемдер анықталған жағдайда жүктілікке және босануға, баланы (балаларды) асырап алуға әлеуметтік төлемдерді, бала күтіміне байланысты әлеуметтік төлемді тағайындау (тағайындаудан бас тарту), тоқтата тұру, қайта бастау, тоқтату туралы, оның ішінде әлеуметтік сақтандыру саласындағы бақылау және қадағалау жөніндегі ведомствоның аумақтық бөлімшелері қабылдаған әлеуметтік төлемдер сот шешімдері, әлеуметтік сақтандыру саласындағы бақылау және қадағалау жөніндегі ведомствоның немесе Қордың жазбаша тапсырмалары негізінде қайта қарайды.</w:t>
      </w:r>
    </w:p>
    <w:bookmarkEnd w:id="132"/>
    <w:bookmarkStart w:name="z175" w:id="133"/>
    <w:p>
      <w:pPr>
        <w:spacing w:after="0"/>
        <w:ind w:left="0"/>
        <w:jc w:val="left"/>
      </w:pPr>
      <w:r>
        <w:rPr>
          <w:rFonts w:ascii="Times New Roman"/>
          <w:b/>
          <w:i w:val="false"/>
          <w:color w:val="000000"/>
        </w:rPr>
        <w:t xml:space="preserve"> 4-тарау. Жүктілікке және босануға, баланы (балаларды) асырап алуға әлеуметтік төлемдерді, бала күтіміне байланысты әлеуметтік төлемді жүзеге асыру тәртібі</w:t>
      </w:r>
    </w:p>
    <w:bookmarkEnd w:id="133"/>
    <w:bookmarkStart w:name="z176" w:id="134"/>
    <w:p>
      <w:pPr>
        <w:spacing w:after="0"/>
        <w:ind w:left="0"/>
        <w:jc w:val="both"/>
      </w:pPr>
      <w:r>
        <w:rPr>
          <w:rFonts w:ascii="Times New Roman"/>
          <w:b w:val="false"/>
          <w:i w:val="false"/>
          <w:color w:val="000000"/>
          <w:sz w:val="28"/>
        </w:rPr>
        <w:t xml:space="preserve">
      67. Қордың филиалы бекіткен жүктілікке және босануға, баланы (балаларды) асырап алуға әлеуметтік төлемдер, бала күтіміне байланысты әлеуметтік төлем тағайындау туралы шешімдердің негізінде Мемлекеттік корпорация оны төлеуге қаражатқа қажеттілікті қалыптастырады, ол Қорға ай сайын төлем айының алдындағы айдың 25-күнінен кешіктірілмей табыс етіледі. </w:t>
      </w:r>
    </w:p>
    <w:bookmarkEnd w:id="134"/>
    <w:bookmarkStart w:name="z177" w:id="135"/>
    <w:p>
      <w:pPr>
        <w:spacing w:after="0"/>
        <w:ind w:left="0"/>
        <w:jc w:val="both"/>
      </w:pPr>
      <w:r>
        <w:rPr>
          <w:rFonts w:ascii="Times New Roman"/>
          <w:b w:val="false"/>
          <w:i w:val="false"/>
          <w:color w:val="000000"/>
          <w:sz w:val="28"/>
        </w:rPr>
        <w:t xml:space="preserve">
      Бұл ретте әлеуметтік тәуекел басталған күннен бастап төлеудің ағымдағы айына дейінгі кезең үшін жүктілікке және босануға, баланы (балаларды) асырап алуға әлеуметтік төлемдер, бала күтіміне байланысты әлеуметтік төлем бойынша қажеттілікті Мемлекеттік корпорация болжамды деректер негізінде қалыптастырады. </w:t>
      </w:r>
    </w:p>
    <w:bookmarkEnd w:id="135"/>
    <w:bookmarkStart w:name="z178" w:id="136"/>
    <w:p>
      <w:pPr>
        <w:spacing w:after="0"/>
        <w:ind w:left="0"/>
        <w:jc w:val="both"/>
      </w:pPr>
      <w:r>
        <w:rPr>
          <w:rFonts w:ascii="Times New Roman"/>
          <w:b w:val="false"/>
          <w:i w:val="false"/>
          <w:color w:val="000000"/>
          <w:sz w:val="28"/>
        </w:rPr>
        <w:t>
      Нақты қажеттілік болжамды деректер негізінде қалыптастырылған қажеттіліктен асып кеткен жағдайда, Мемлекеттік корпорация Қорға қосымша қажеттілік жібереді.</w:t>
      </w:r>
    </w:p>
    <w:bookmarkEnd w:id="136"/>
    <w:bookmarkStart w:name="z179" w:id="137"/>
    <w:p>
      <w:pPr>
        <w:spacing w:after="0"/>
        <w:ind w:left="0"/>
        <w:jc w:val="both"/>
      </w:pPr>
      <w:r>
        <w:rPr>
          <w:rFonts w:ascii="Times New Roman"/>
          <w:b w:val="false"/>
          <w:i w:val="false"/>
          <w:color w:val="000000"/>
          <w:sz w:val="28"/>
        </w:rPr>
        <w:t>
      68. Қор жүктілікке және босануға, баланы (балаларды) асырап алуға әлеуметтік төлемдерге, бала күтіміне байланысты әлеуметтік төлемге қаражаттың қажеттілігін есептеу бойынша болжамды деректерді күнделікті негізде қалыптастырады.</w:t>
      </w:r>
    </w:p>
    <w:bookmarkEnd w:id="137"/>
    <w:bookmarkStart w:name="z180" w:id="138"/>
    <w:p>
      <w:pPr>
        <w:spacing w:after="0"/>
        <w:ind w:left="0"/>
        <w:jc w:val="both"/>
      </w:pPr>
      <w:r>
        <w:rPr>
          <w:rFonts w:ascii="Times New Roman"/>
          <w:b w:val="false"/>
          <w:i w:val="false"/>
          <w:color w:val="000000"/>
          <w:sz w:val="28"/>
        </w:rPr>
        <w:t>
      69. Қор жүктілікке және босануға, баланы (балаларды) асырап алуға әлеуметтік төлемдерді, бала күтіміне байланысты әлеуметтік төлемді кесте бойынша жүзеге асыру үшін Мемлекеттік корпорацияға күн сайын қаржыландыруды жүргізеді.</w:t>
      </w:r>
    </w:p>
    <w:bookmarkEnd w:id="138"/>
    <w:bookmarkStart w:name="z181" w:id="139"/>
    <w:p>
      <w:pPr>
        <w:spacing w:after="0"/>
        <w:ind w:left="0"/>
        <w:jc w:val="both"/>
      </w:pPr>
      <w:r>
        <w:rPr>
          <w:rFonts w:ascii="Times New Roman"/>
          <w:b w:val="false"/>
          <w:i w:val="false"/>
          <w:color w:val="000000"/>
          <w:sz w:val="28"/>
        </w:rPr>
        <w:t>
      70. Мемлекеттік корпорация қаражат ала отырып, алушыларға әлеуметтік төлемдерді:</w:t>
      </w:r>
    </w:p>
    <w:bookmarkEnd w:id="139"/>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тағайындау туралы шешім қабылданған күннен бастап үш жұмыс күні ішінде;</w:t>
      </w:r>
    </w:p>
    <w:p>
      <w:pPr>
        <w:spacing w:after="0"/>
        <w:ind w:left="0"/>
        <w:jc w:val="both"/>
      </w:pPr>
      <w:r>
        <w:rPr>
          <w:rFonts w:ascii="Times New Roman"/>
          <w:b w:val="false"/>
          <w:i w:val="false"/>
          <w:color w:val="000000"/>
          <w:sz w:val="28"/>
        </w:rPr>
        <w:t>
      бала күтіміне байланысты әлеуметтік төлемді тағайындау туралы шешім қабылданған күннен бастап ағымдағы төлем айы ішіндегі кезеңге үш жұмыс күні ішінде, ал әлеуметтік төлемнің келесі айлары кестеге сәйкес жүзеге асырады.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ай сайын есепті айдан кейінгі айдың 20-күнінен кешіктірмей жүктілікке және босануға, баланы (балаларды) асырап алуға әлеуметтік төлемдердің, бала күтіміне байланысты әлеуметтік төлемді жүзеге асыру үшін аударылған қаражат бойынша Қормен салыстырып тексеру актісіне қол қояды;</w:t>
      </w:r>
    </w:p>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Қордың Мемлекеттік корпорациядағы жүктілікке және босануға, баланы (балаларды) асырап алуға әлеуметтік төлемдерді, бала күтіміне байланысты әлеуметтік төлем бойынша ақша қаражатының қозғалысы туралы мәліметтер нысанында береді.</w:t>
      </w:r>
    </w:p>
    <w:bookmarkStart w:name="z182" w:id="140"/>
    <w:p>
      <w:pPr>
        <w:spacing w:after="0"/>
        <w:ind w:left="0"/>
        <w:jc w:val="both"/>
      </w:pPr>
      <w:r>
        <w:rPr>
          <w:rFonts w:ascii="Times New Roman"/>
          <w:b w:val="false"/>
          <w:i w:val="false"/>
          <w:color w:val="000000"/>
          <w:sz w:val="28"/>
        </w:rPr>
        <w:t>
      71. Мемлекеттік корпорация әлеуметтік төлемдерді:</w:t>
      </w:r>
    </w:p>
    <w:bookmarkEnd w:id="140"/>
    <w:p>
      <w:pPr>
        <w:spacing w:after="0"/>
        <w:ind w:left="0"/>
        <w:jc w:val="both"/>
      </w:pPr>
      <w:r>
        <w:rPr>
          <w:rFonts w:ascii="Times New Roman"/>
          <w:b w:val="false"/>
          <w:i w:val="false"/>
          <w:color w:val="000000"/>
          <w:sz w:val="28"/>
        </w:rPr>
        <w:t xml:space="preserve">
      қаражатты алушылардың банк шоттарына немесе электрондық ақшаны электрондық ақшаның электрондық әмияндарына аудару; </w:t>
      </w:r>
    </w:p>
    <w:p>
      <w:pPr>
        <w:spacing w:after="0"/>
        <w:ind w:left="0"/>
        <w:jc w:val="both"/>
      </w:pPr>
      <w:r>
        <w:rPr>
          <w:rFonts w:ascii="Times New Roman"/>
          <w:b w:val="false"/>
          <w:i w:val="false"/>
          <w:color w:val="000000"/>
          <w:sz w:val="28"/>
        </w:rPr>
        <w:t>
      қаражатты түзеу мекемесіндегі алушыларға түзеу мекемесінің қолма-қол ақшаны бақылау шотына аудару;</w:t>
      </w:r>
    </w:p>
    <w:p>
      <w:pPr>
        <w:spacing w:after="0"/>
        <w:ind w:left="0"/>
        <w:jc w:val="both"/>
      </w:pPr>
      <w:r>
        <w:rPr>
          <w:rFonts w:ascii="Times New Roman"/>
          <w:b w:val="false"/>
          <w:i w:val="false"/>
          <w:color w:val="000000"/>
          <w:sz w:val="28"/>
        </w:rPr>
        <w:t>
      "Қазпошта" акционерлік қоғамының аумақтық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"Қазпошта" акционерлік қоғамының аумақтық бөлімшелері болмаған ауылдық жерде тұратын адамдарға жүргізіледі.</w:t>
      </w:r>
    </w:p>
    <w:bookmarkStart w:name="z183" w:id="141"/>
    <w:p>
      <w:pPr>
        <w:spacing w:after="0"/>
        <w:ind w:left="0"/>
        <w:jc w:val="both"/>
      </w:pPr>
      <w:r>
        <w:rPr>
          <w:rFonts w:ascii="Times New Roman"/>
          <w:b w:val="false"/>
          <w:i w:val="false"/>
          <w:color w:val="000000"/>
          <w:sz w:val="28"/>
        </w:rPr>
        <w:t>
      72. Алушының (қамқоршының) банк шотының нөмірі, төлеу тәсілі, алушының (қамқоршының) тұрғылықты жері өзгерген жағдайда алушы (қамқоршы) туралы Мемлекеттік корпорацияның бөлімшесіне тиісті өзгерістерді растайтын құжаттармен осы өзгерістер туралы өтініш береді.</w:t>
      </w:r>
    </w:p>
    <w:bookmarkEnd w:id="141"/>
    <w:bookmarkStart w:name="z184" w:id="142"/>
    <w:p>
      <w:pPr>
        <w:spacing w:after="0"/>
        <w:ind w:left="0"/>
        <w:jc w:val="both"/>
      </w:pPr>
      <w:r>
        <w:rPr>
          <w:rFonts w:ascii="Times New Roman"/>
          <w:b w:val="false"/>
          <w:i w:val="false"/>
          <w:color w:val="000000"/>
          <w:sz w:val="28"/>
        </w:rPr>
        <w:t>
      73. Мемлекеттік корпорацияның және (немесе) Қор филиалының кінәсінен уақтылы не толық алынбаған әлеуметтік төлемдер сомаларын төлеу мынадай жағдайларда:</w:t>
      </w:r>
    </w:p>
    <w:bookmarkEnd w:id="142"/>
    <w:bookmarkStart w:name="z185" w:id="143"/>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бала күтіміне байланысты әлеуметтік төлем алушы жүктілікке және босануға, баланы (балаларды) асырап алуға әлеуметтік төлемдерді, бала күтіміне байланысты әлеуметтік төлемді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bookmarkEnd w:id="143"/>
    <w:bookmarkStart w:name="z186" w:id="144"/>
    <w:p>
      <w:pPr>
        <w:spacing w:after="0"/>
        <w:ind w:left="0"/>
        <w:jc w:val="both"/>
      </w:pPr>
      <w:r>
        <w:rPr>
          <w:rFonts w:ascii="Times New Roman"/>
          <w:b w:val="false"/>
          <w:i w:val="false"/>
          <w:color w:val="000000"/>
          <w:sz w:val="28"/>
        </w:rPr>
        <w:t>
      2) жүктілікке және босануға, баланы (балаларды) асырап алуға әлеуметтік төлемдердің, бала күтіміне байланысты әлеуметтік төлем сомаларын төлеу (тағайындау) туралы соттың шешімі келіп түскенде;</w:t>
      </w:r>
    </w:p>
    <w:bookmarkEnd w:id="144"/>
    <w:bookmarkStart w:name="z187" w:id="145"/>
    <w:p>
      <w:pPr>
        <w:spacing w:after="0"/>
        <w:ind w:left="0"/>
        <w:jc w:val="both"/>
      </w:pPr>
      <w:r>
        <w:rPr>
          <w:rFonts w:ascii="Times New Roman"/>
          <w:b w:val="false"/>
          <w:i w:val="false"/>
          <w:color w:val="000000"/>
          <w:sz w:val="28"/>
        </w:rPr>
        <w:t>
      3) міндетті әлеуметтік сақтандыру саласындағы бақылау және қадағалау жөніндегі ведомство, Мемлекеттік корпорация немесе Қор жүктілікке және босануға, баланы (балаларды) асырап алуға әлеуметтік төлемдердің, бала күтіміне байланысты әлеуметтік төлемнің уақтылы не толық төленбегенін анықтағанда оған құқық туындаған күннен бастап өткен уақыт үшін мерзімдерді шектемей төленеді.</w:t>
      </w:r>
    </w:p>
    <w:bookmarkEnd w:id="145"/>
    <w:bookmarkStart w:name="z188" w:id="146"/>
    <w:p>
      <w:pPr>
        <w:spacing w:after="0"/>
        <w:ind w:left="0"/>
        <w:jc w:val="both"/>
      </w:pPr>
      <w:r>
        <w:rPr>
          <w:rFonts w:ascii="Times New Roman"/>
          <w:b w:val="false"/>
          <w:i w:val="false"/>
          <w:color w:val="000000"/>
          <w:sz w:val="28"/>
        </w:rPr>
        <w:t>
      74. Жүктілікке және босануға, баланы (балаларды) асырап алуға әлеуметтік төлемдердің, бала күтіміне байланысты әлеуметтік төлемнің сомаларын уақтылы не толық төлемеу фактісі анықталған кезде Мемлекеттік корпорация:</w:t>
      </w:r>
    </w:p>
    <w:bookmarkEnd w:id="146"/>
    <w:p>
      <w:pPr>
        <w:spacing w:after="0"/>
        <w:ind w:left="0"/>
        <w:jc w:val="both"/>
      </w:pPr>
      <w:r>
        <w:rPr>
          <w:rFonts w:ascii="Times New Roman"/>
          <w:b w:val="false"/>
          <w:i w:val="false"/>
          <w:color w:val="000000"/>
          <w:sz w:val="28"/>
        </w:rPr>
        <w:t>
      алушылар бойынша уақтылы не толық төленбеу себебін анықтайды;</w:t>
      </w:r>
    </w:p>
    <w:p>
      <w:pPr>
        <w:spacing w:after="0"/>
        <w:ind w:left="0"/>
        <w:jc w:val="both"/>
      </w:pPr>
      <w:r>
        <w:rPr>
          <w:rFonts w:ascii="Times New Roman"/>
          <w:b w:val="false"/>
          <w:i w:val="false"/>
          <w:color w:val="000000"/>
          <w:sz w:val="28"/>
        </w:rPr>
        <w:t>
      уақтылы немесе толық алынбаған жүктілікке және босануға, баланы (балаларды) асырап алуға әлеуметтік төлемдердің, бала күтіміне байланысты әлеуметтік төлем сомаларын төлеу үшін қажетті қаражаттың қосымша қажеттілігі сомасының есебін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уақтылы не толық алынбаған жүктілікке және босануға, баланы (балаларды) асырап алуға әлеуметтік төлемдердің, бала күтіміне байланысты әлеуметтік төлемнің сомаларын төлеу туралы шешімнің жобасын қалыптастырады және бекіту үшін Қордың филиалына жібереді. </w:t>
      </w:r>
    </w:p>
    <w:bookmarkStart w:name="z189" w:id="147"/>
    <w:p>
      <w:pPr>
        <w:spacing w:after="0"/>
        <w:ind w:left="0"/>
        <w:jc w:val="both"/>
      </w:pPr>
      <w:r>
        <w:rPr>
          <w:rFonts w:ascii="Times New Roman"/>
          <w:b w:val="false"/>
          <w:i w:val="false"/>
          <w:color w:val="000000"/>
          <w:sz w:val="28"/>
        </w:rPr>
        <w:t>
      75. Қор филиалының және (немесе) оның лауазымды адамдарының, Мемлекеттік корпорацияның және (немесе) оның мемлекеттік қызметтер көрсету мәселелері бойынша қызметкерлерінің әрекеттеріне (әрекетсіздіктеріне) шағымдану Қор филиалы басшысының атына, Мемлекеттік корпорацияның немесе Қор басшысының атына, уәкілетті мемлекеттік орган басшысының атына беріледі.</w:t>
      </w:r>
    </w:p>
    <w:bookmarkEnd w:id="147"/>
    <w:p>
      <w:pPr>
        <w:spacing w:after="0"/>
        <w:ind w:left="0"/>
        <w:jc w:val="both"/>
      </w:pPr>
      <w:r>
        <w:rPr>
          <w:rFonts w:ascii="Times New Roman"/>
          <w:b w:val="false"/>
          <w:i w:val="false"/>
          <w:color w:val="000000"/>
          <w:sz w:val="28"/>
        </w:rPr>
        <w:t>
      Қор филиалының атына келіп түскен өтініш берушінің шағымы ол тіркелген күннен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ҚР ӘРПК-нің 98-бабының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шағымды қарайтын орган әкімшілік актісі, әкімшілік әрекеті (әрекетсіздігі) дауланатын лауазымды адамды, ҚР ӘРПК-нің 73-бабына сәйкес әкімшілік рәсімге қатысушыны тыңдайды.</w:t>
      </w:r>
    </w:p>
    <w:p>
      <w:pPr>
        <w:spacing w:after="0"/>
        <w:ind w:left="0"/>
        <w:jc w:val="both"/>
      </w:pPr>
      <w:r>
        <w:rPr>
          <w:rFonts w:ascii="Times New Roman"/>
          <w:b w:val="false"/>
          <w:i w:val="false"/>
          <w:color w:val="000000"/>
          <w:sz w:val="28"/>
        </w:rPr>
        <w:t xml:space="preserve">
      Қор филиалының немесе Мемлекеттік корпорацияның атына түскен өтініш берушінің шағымы әкімшілік іспен түскен күнінен бастап үш жұмыс күнінен кешіктірілмей шағымды қарайтын органға жіберіледі. </w:t>
      </w:r>
    </w:p>
    <w:p>
      <w:pPr>
        <w:spacing w:after="0"/>
        <w:ind w:left="0"/>
        <w:jc w:val="both"/>
      </w:pPr>
      <w:r>
        <w:rPr>
          <w:rFonts w:ascii="Times New Roman"/>
          <w:b w:val="false"/>
          <w:i w:val="false"/>
          <w:color w:val="000000"/>
          <w:sz w:val="28"/>
        </w:rPr>
        <w:t>
      Бұл ретте, Қордың филиалы,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Шағымды қарайтын органның атына келіп түскен өтініш берушінің шағымы ол тіркелген күннен бастап он бес жұмыс күні ішінде қаралуға жатады.</w:t>
      </w:r>
    </w:p>
    <w:bookmarkStart w:name="z190" w:id="148"/>
    <w:p>
      <w:pPr>
        <w:spacing w:after="0"/>
        <w:ind w:left="0"/>
        <w:jc w:val="both"/>
      </w:pPr>
      <w:r>
        <w:rPr>
          <w:rFonts w:ascii="Times New Roman"/>
          <w:b w:val="false"/>
          <w:i w:val="false"/>
          <w:color w:val="000000"/>
          <w:sz w:val="28"/>
        </w:rPr>
        <w:t>
      76. Өтініш беруші көрсетілген мемлекеттік қызметтер нәтижесімен келіспеген жағдайда Қазақстан Республикасының заңнамасында белгіленген тәртіппен сотқа жүгінеді.</w:t>
      </w:r>
    </w:p>
    <w:bookmarkEnd w:id="148"/>
    <w:bookmarkStart w:name="z191" w:id="149"/>
    <w:p>
      <w:pPr>
        <w:spacing w:after="0"/>
        <w:ind w:left="0"/>
        <w:jc w:val="both"/>
      </w:pPr>
      <w:r>
        <w:rPr>
          <w:rFonts w:ascii="Times New Roman"/>
          <w:b w:val="false"/>
          <w:i w:val="false"/>
          <w:color w:val="000000"/>
          <w:sz w:val="28"/>
        </w:rPr>
        <w:t>
      77. Егер Қазақстан Республикасының заңдарында өзгеше көзделмесе, ҚР ӘРПК-нің 91-бабының 5-тармағына сәйкес әкімшілік (сотқа дейінгі) тәртіппен шағымданғаннан кейін сотқа шағымдануға жол беріледі.</w:t>
      </w:r>
    </w:p>
    <w:bookmarkEnd w:id="149"/>
    <w:bookmarkStart w:name="z192" w:id="150"/>
    <w:p>
      <w:pPr>
        <w:spacing w:after="0"/>
        <w:ind w:left="0"/>
        <w:jc w:val="both"/>
      </w:pPr>
      <w:r>
        <w:rPr>
          <w:rFonts w:ascii="Times New Roman"/>
          <w:b w:val="false"/>
          <w:i w:val="false"/>
          <w:color w:val="000000"/>
          <w:sz w:val="28"/>
        </w:rPr>
        <w:t xml:space="preserve">
      78. Мемлекеттік корпорацияның бөлімшесі жүктілікке және босануға, баланы (балаларды) асырап алуға әлеуметтік төлемдердің, бала күтіміне байланысты әлеуметтік төлемнің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себептерін көрсете отырып, артық есептелген (төленген) әлеуметтік төлемді қайтару қажеттігі туралы хабардар етеді.</w:t>
      </w:r>
    </w:p>
    <w:bookmarkEnd w:id="150"/>
    <w:bookmarkStart w:name="z193" w:id="151"/>
    <w:p>
      <w:pPr>
        <w:spacing w:after="0"/>
        <w:ind w:left="0"/>
        <w:jc w:val="both"/>
      </w:pPr>
      <w:r>
        <w:rPr>
          <w:rFonts w:ascii="Times New Roman"/>
          <w:b w:val="false"/>
          <w:i w:val="false"/>
          <w:color w:val="000000"/>
          <w:sz w:val="28"/>
        </w:rPr>
        <w:t>
      79. Жүктілікке және босануға, баланы (балаларды) асырап алуға әлеуметтік төлемдердің, бала күтіміне байланысты әлеуметтік төлемнің артық есептелген (төленген) сомасынан ұсталған міндетті зейнетақы жарналарын қайтаруды Мемлекеттік корпорация Кодекстің 35-бабына сәйкес жүзеге асырады.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Жүктілікке және босануға, баланы (балаларды) асырап алуға әлеуметтік төлемдердің, бала күтіміне байланысты әлеуметтік төлемнің артық есептелген (төленген) сомаларын қайтару Мемлекеттік корпорацияның шотына Қорға аудару үшін:</w:t>
      </w:r>
    </w:p>
    <w:p>
      <w:pPr>
        <w:spacing w:after="0"/>
        <w:ind w:left="0"/>
        <w:jc w:val="both"/>
      </w:pPr>
      <w:r>
        <w:rPr>
          <w:rFonts w:ascii="Times New Roman"/>
          <w:b w:val="false"/>
          <w:i w:val="false"/>
          <w:color w:val="000000"/>
          <w:sz w:val="28"/>
        </w:rPr>
        <w:t xml:space="preserve">
      алушының өтініші бойынша оның Мемлекеттік корпорацияның шотына ақша қаражатын аудару жолымен; </w:t>
      </w:r>
    </w:p>
    <w:p>
      <w:pPr>
        <w:spacing w:after="0"/>
        <w:ind w:left="0"/>
        <w:jc w:val="both"/>
      </w:pPr>
      <w:r>
        <w:rPr>
          <w:rFonts w:ascii="Times New Roman"/>
          <w:b w:val="false"/>
          <w:i w:val="false"/>
          <w:color w:val="000000"/>
          <w:sz w:val="28"/>
        </w:rPr>
        <w:t>
      сот шешімі бойынша;</w:t>
      </w:r>
    </w:p>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(бар болса) және жеке сәйкестендіру нөмірін көрсете отырып жүзеге асырылады.</w:t>
      </w:r>
    </w:p>
    <w:p>
      <w:pPr>
        <w:spacing w:after="0"/>
        <w:ind w:left="0"/>
        <w:jc w:val="both"/>
      </w:pPr>
      <w:r>
        <w:rPr>
          <w:rFonts w:ascii="Times New Roman"/>
          <w:b w:val="false"/>
          <w:i w:val="false"/>
          <w:color w:val="000000"/>
          <w:sz w:val="28"/>
        </w:rPr>
        <w:t xml:space="preserve">
      Бұл ретте бала күтіміне байланысты әлеуметтік төлемнің артық есептелген (төленген) сомалары Мемлекеттік корпорацияның шотына: </w:t>
      </w:r>
    </w:p>
    <w:p>
      <w:pPr>
        <w:spacing w:after="0"/>
        <w:ind w:left="0"/>
        <w:jc w:val="both"/>
      </w:pPr>
      <w:r>
        <w:rPr>
          <w:rFonts w:ascii="Times New Roman"/>
          <w:b w:val="false"/>
          <w:i w:val="false"/>
          <w:color w:val="000000"/>
          <w:sz w:val="28"/>
        </w:rPr>
        <w:t xml:space="preserve">
      алушының өтініші бойынша әлеуметтік төлемнен ұстап қалуға өтініш беру жолымен. Бұл ретте Мемлекеттік корпорация бөлімшесі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Мемлекеттік корпорацияның бөлімшесі дайындаған әлеуметтік төлем сомасын ұстап қалу туралы Қор филиалының шешімі негізінде ұстап қалуды жүргізеді;</w:t>
      </w:r>
    </w:p>
    <w:p>
      <w:pPr>
        <w:spacing w:after="0"/>
        <w:ind w:left="0"/>
        <w:jc w:val="both"/>
      </w:pPr>
      <w:r>
        <w:rPr>
          <w:rFonts w:ascii="Times New Roman"/>
          <w:b w:val="false"/>
          <w:i w:val="false"/>
          <w:color w:val="000000"/>
          <w:sz w:val="28"/>
        </w:rPr>
        <w:t>
      Қорға аудару үшін төлемдерді Мемлекеттік корпорацияға қайтарудың негізділігін растайтын қажетті құжатты (АЖ-дан алынған алушының қайтыс болуы не Қазақстан Республикасының шегінен тыс жерге кетуі туралы мәліметтер) қоса бере отырып, әлеуметтік төлемдерді беру жөніндегі ұйымға ұсынылатын Мемлекеттік корпорация бөлімшесінің хаты негізінде қайтару да жүргізілуі мүмкін.</w:t>
      </w:r>
    </w:p>
    <w:p>
      <w:pPr>
        <w:spacing w:after="0"/>
        <w:ind w:left="0"/>
        <w:jc w:val="both"/>
      </w:pPr>
      <w:r>
        <w:rPr>
          <w:rFonts w:ascii="Times New Roman"/>
          <w:b w:val="false"/>
          <w:i w:val="false"/>
          <w:color w:val="000000"/>
          <w:sz w:val="28"/>
        </w:rPr>
        <w:t>
      Мемлекеттік корпорация есепті айдан кейінгі айдың үш жұмыс күнінен кешіктірмей Қордың шотына жүктілікке және босануға, баланы (балаларды) асырап алуға әлеуметтік төлемдердің, бала күтіміне байланысты әлеуметтік төлемдердің және олардан ұсталған міндетті зейнетақы жарналарының қайтаруға жататын артық есептелген (төленген) сомаларын аударады.</w:t>
      </w:r>
    </w:p>
    <w:bookmarkStart w:name="z195" w:id="152"/>
    <w:p>
      <w:pPr>
        <w:spacing w:after="0"/>
        <w:ind w:left="0"/>
        <w:jc w:val="both"/>
      </w:pPr>
      <w:r>
        <w:rPr>
          <w:rFonts w:ascii="Times New Roman"/>
          <w:b w:val="false"/>
          <w:i w:val="false"/>
          <w:color w:val="000000"/>
          <w:sz w:val="28"/>
        </w:rPr>
        <w:t>
      81. Жүктілікке және босануға, баланы (балаларды) асырап алуға әлеуметтік төлемдердің, бала күтіміне байланысты әлеуметтік төлемнің сомалары қате аударылған жағдайларда Мемлекеттік корпорация әлеуметтік төлемдерді беру жөніндегі ұйымға Мемлекеттік корпорация мен әлеуметтік төлемдерді беру жөніндегі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52"/>
    <w:p>
      <w:pPr>
        <w:spacing w:after="0"/>
        <w:ind w:left="0"/>
        <w:jc w:val="both"/>
      </w:pPr>
      <w:r>
        <w:rPr>
          <w:rFonts w:ascii="Times New Roman"/>
          <w:b w:val="false"/>
          <w:i w:val="false"/>
          <w:color w:val="000000"/>
          <w:sz w:val="28"/>
        </w:rPr>
        <w:t>
      Әлеуметтік төлемдерді беру жөніндегі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96" w:id="153"/>
    <w:p>
      <w:pPr>
        <w:spacing w:after="0"/>
        <w:ind w:left="0"/>
        <w:jc w:val="both"/>
      </w:pPr>
      <w:r>
        <w:rPr>
          <w:rFonts w:ascii="Times New Roman"/>
          <w:b w:val="false"/>
          <w:i w:val="false"/>
          <w:color w:val="000000"/>
          <w:sz w:val="28"/>
        </w:rPr>
        <w:t>
      82. Мемлекеттік корпорацияның бөлімшесіне қатыссыз себептермен алушыларға артық есептелген (төленген) жүктілікке және босануға, баланы (балаларды) асырап алуға әлеуметтік төлемдердің, бала күтіміне байланысты әлеуметтік төлем сомаларын есептен шығару үшін Қордың, Мемлекеттік корпорация бөлімшесінің маманы Қордың мүддесін білдіруге берілген сенімхат негізінде Қазақстан Республикасының қолданыстағы азаматтық-процессуалдық заңнамасымен белгіленген тәртіппен сот органдарына борышкердің қайда екендігі белгісіз болуына, борышкердің (жауапкердің) кім екенін анықтауға мүмкіндік болмауына немесе мұрагерлерінің болмауына байланысты соманы қайтару мүмкін еместігі туралы сот шешімін шығару үшін өтінішпен жүгінеді.</w:t>
      </w:r>
    </w:p>
    <w:bookmarkEnd w:id="153"/>
    <w:p>
      <w:pPr>
        <w:spacing w:after="0"/>
        <w:ind w:left="0"/>
        <w:jc w:val="both"/>
      </w:pPr>
      <w:r>
        <w:rPr>
          <w:rFonts w:ascii="Times New Roman"/>
          <w:b w:val="false"/>
          <w:i w:val="false"/>
          <w:color w:val="000000"/>
          <w:sz w:val="28"/>
        </w:rPr>
        <w:t>
      Артық аударылған (төленген) сомаларды есептен шығару есептен шығару актісі бойынша сот актілерінің негізінде жүргізеді, олар үш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Уәкілетті мемлекеттік органның АЖ-ы олардың мақсатына сәйкес АЖ үздіксіз жұмыс істеуін және өзектілендірілуін қамтамасыз етуге бағытталған кешенді іс-шараларды қамтамасыз етеді. Уәкілетті мемлекеттік органның АЖ берілетін деректердің толықтығын, дұрыстығын, өзектілігін және уақтылығын қамтамасыз етеді.</w:t>
      </w:r>
    </w:p>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bookmarkStart w:name="z198" w:id="154"/>
    <w:p>
      <w:pPr>
        <w:spacing w:after="0"/>
        <w:ind w:left="0"/>
        <w:jc w:val="both"/>
      </w:pPr>
      <w:r>
        <w:rPr>
          <w:rFonts w:ascii="Times New Roman"/>
          <w:b w:val="false"/>
          <w:i w:val="false"/>
          <w:color w:val="000000"/>
          <w:sz w:val="28"/>
        </w:rPr>
        <w:t>
      84. Жүктілікке және босануға, баланы (балаларды) асырап алуға әлеуметтік төлемдердің, бала күтіміне байланысты әлеуметтік төлем аяқталған (қолданылмайтын істер) алушылардың істері.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ЭІМ уәкілетті мемлекеттік органның АЖ-да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Қордың филиалдары мемлекеттік қызмет көрсету сатысы туралы деректерді мемлекеттік қызмет көрсету мониторингінің АЖ-ға автоматтандырылған режимде енгізуді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bookmarkStart w:name="z201" w:id="155"/>
    <w:p>
      <w:pPr>
        <w:spacing w:after="0"/>
        <w:ind w:left="0"/>
        <w:jc w:val="left"/>
      </w:pPr>
      <w:r>
        <w:rPr>
          <w:rFonts w:ascii="Times New Roman"/>
          <w:b/>
          <w:i w:val="false"/>
          <w:color w:val="000000"/>
        </w:rPr>
        <w:t xml:space="preserve"> Өтініш</w:t>
      </w:r>
    </w:p>
    <w:bookmarkEnd w:id="155"/>
    <w:p>
      <w:pPr>
        <w:spacing w:after="0"/>
        <w:ind w:left="0"/>
        <w:jc w:val="both"/>
      </w:pPr>
      <w:r>
        <w:rPr>
          <w:rFonts w:ascii="Times New Roman"/>
          <w:b w:val="false"/>
          <w:i w:val="false"/>
          <w:color w:val="000000"/>
          <w:sz w:val="28"/>
        </w:rPr>
        <w:t>
      Азамат_________________________________________________________________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 _____________________</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Банктің атауы ________________________________</w:t>
            </w:r>
          </w:p>
          <w:p>
            <w:pPr>
              <w:spacing w:after="20"/>
              <w:ind w:left="20"/>
              <w:jc w:val="both"/>
            </w:pPr>
            <w:r>
              <w:rPr>
                <w:rFonts w:ascii="Times New Roman"/>
                <w:b w:val="false"/>
                <w:i w:val="false"/>
                <w:color w:val="000000"/>
                <w:sz w:val="20"/>
              </w:rPr>
              <w:t>
Банк шотының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әмияны_________________________</w:t>
            </w:r>
          </w:p>
        </w:tc>
      </w:tr>
    </w:tbl>
    <w:p>
      <w:pPr>
        <w:spacing w:after="0"/>
        <w:ind w:left="0"/>
        <w:jc w:val="both"/>
      </w:pPr>
      <w:r>
        <w:rPr>
          <w:rFonts w:ascii="Times New Roman"/>
          <w:b w:val="false"/>
          <w:i w:val="false"/>
          <w:color w:val="000000"/>
          <w:sz w:val="28"/>
        </w:rPr>
        <w:t>
      Маған____________________________________________________________________</w:t>
      </w:r>
    </w:p>
    <w:p>
      <w:pPr>
        <w:spacing w:after="0"/>
        <w:ind w:left="0"/>
        <w:jc w:val="both"/>
      </w:pPr>
      <w:r>
        <w:rPr>
          <w:rFonts w:ascii="Times New Roman"/>
          <w:b w:val="false"/>
          <w:i w:val="false"/>
          <w:color w:val="000000"/>
          <w:sz w:val="28"/>
        </w:rPr>
        <w:t>
      (жүктілікке және босануға байланысты кірісінен айырылу жағдайы бойынша әлеуметтік төлемді, жаңа туған баланы (балаларды) асырап алуға байланысты кірісінен айырылу жағдайы бойынша әлеуметтік төлемді, бала бір жарым жасқа толғанға дейін оның күтіміне байланысты кірісінен айырылу жағдайы бойынша әлеуметтік төлемді – керегі жазылсын) тағайындауды (қайта бастауды, қайта есептеуді) сұраймын.</w:t>
      </w:r>
    </w:p>
    <w:p>
      <w:pPr>
        <w:spacing w:after="0"/>
        <w:ind w:left="0"/>
        <w:jc w:val="both"/>
      </w:pPr>
      <w:r>
        <w:rPr>
          <w:rFonts w:ascii="Times New Roman"/>
          <w:b w:val="false"/>
          <w:i w:val="false"/>
          <w:color w:val="000000"/>
          <w:sz w:val="28"/>
        </w:rPr>
        <w:t>
      Отбасының құрамы туралы мәліметтер (бала бір жарым жасқа толғанға дейін оның күтіміне байланысты кірісінен айырылуы жағдайы бойынша толтырылады):</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4) _________________________________________</w:t>
      </w:r>
    </w:p>
    <w:p>
      <w:pPr>
        <w:spacing w:after="0"/>
        <w:ind w:left="0"/>
        <w:jc w:val="both"/>
      </w:pPr>
      <w:r>
        <w:rPr>
          <w:rFonts w:ascii="Times New Roman"/>
          <w:b w:val="false"/>
          <w:i w:val="false"/>
          <w:color w:val="000000"/>
          <w:sz w:val="28"/>
        </w:rPr>
        <w:t>
      5) _________________________________________</w:t>
      </w:r>
    </w:p>
    <w:p>
      <w:pPr>
        <w:spacing w:after="0"/>
        <w:ind w:left="0"/>
        <w:jc w:val="both"/>
      </w:pPr>
      <w:r>
        <w:rPr>
          <w:rFonts w:ascii="Times New Roman"/>
          <w:b w:val="false"/>
          <w:i w:val="false"/>
          <w:color w:val="000000"/>
          <w:sz w:val="28"/>
        </w:rPr>
        <w:t>
      6) _________________________________________</w:t>
      </w:r>
    </w:p>
    <w:p>
      <w:pPr>
        <w:spacing w:after="0"/>
        <w:ind w:left="0"/>
        <w:jc w:val="both"/>
      </w:pPr>
      <w:r>
        <w:rPr>
          <w:rFonts w:ascii="Times New Roman"/>
          <w:b w:val="false"/>
          <w:i w:val="false"/>
          <w:color w:val="000000"/>
          <w:sz w:val="28"/>
        </w:rPr>
        <w:t>
      7) _________________________________________</w:t>
      </w:r>
    </w:p>
    <w:p>
      <w:pPr>
        <w:spacing w:after="0"/>
        <w:ind w:left="0"/>
        <w:jc w:val="both"/>
      </w:pPr>
      <w:r>
        <w:rPr>
          <w:rFonts w:ascii="Times New Roman"/>
          <w:b w:val="false"/>
          <w:i w:val="false"/>
          <w:color w:val="000000"/>
          <w:sz w:val="28"/>
        </w:rPr>
        <w:t>
      Отбасы құрамында туған, асырап алынған, егер олар басқа ата-ананың отбасында есепке алынбаса, өгей балалар, сондай-ақ ата-анасы ата-ана құқығынан айырылған немесе ата-ана құқықтары шектелген, өлі туған балаларды балаларды қоспағанда, қамқорлыққа алынған балалар есепке алынады.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айырылуы жағдайы бойынша төленетін әлеуметтік төлем (бұдан әрі – бала күтіміне байланысты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бала күтіміне байланысты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w:t>
      </w:r>
    </w:p>
    <w:p>
      <w:pPr>
        <w:spacing w:after="0"/>
        <w:ind w:left="0"/>
        <w:jc w:val="both"/>
      </w:pPr>
      <w:r>
        <w:rPr>
          <w:rFonts w:ascii="Times New Roman"/>
          <w:b w:val="false"/>
          <w:i w:val="false"/>
          <w:color w:val="000000"/>
          <w:sz w:val="28"/>
        </w:rPr>
        <w:t>
      Бала күтіміне байланысты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 иә/жоқ</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 иә/жоқ.</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телефон байланысы арқылы SMS-хабарлама жолымен хабарламаға келісім беремін: иә / жоқ.</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Телефоны ____________ұялы телефоны __________</w:t>
      </w:r>
    </w:p>
    <w:p>
      <w:pPr>
        <w:spacing w:after="0"/>
        <w:ind w:left="0"/>
        <w:jc w:val="both"/>
      </w:pPr>
      <w:r>
        <w:rPr>
          <w:rFonts w:ascii="Times New Roman"/>
          <w:b w:val="false"/>
          <w:i w:val="false"/>
          <w:color w:val="000000"/>
          <w:sz w:val="28"/>
        </w:rPr>
        <w:t>
      Өтініш берген күні: 20 ____ жылғы "___" 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Құжаттар қабылданған күн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қабылдаған адамның тегі, аты, әкесінің аты (бар болса) және қолы</w:t>
      </w:r>
    </w:p>
    <w:p>
      <w:pPr>
        <w:spacing w:after="0"/>
        <w:ind w:left="0"/>
        <w:jc w:val="both"/>
      </w:pPr>
      <w:r>
        <w:rPr>
          <w:rFonts w:ascii="Times New Roman"/>
          <w:b w:val="false"/>
          <w:i w:val="false"/>
          <w:color w:val="000000"/>
          <w:sz w:val="28"/>
        </w:rPr>
        <w:t>
      _ _ _ _ _ _ _ _ _ _ _ _ _ _ _ _ _ _ _ _ _ _ _ _ _ _ _ _ _ _ _ _ _ _ _ _ _ _ _ _ _ _ _ _ _ _ _ _</w:t>
      </w:r>
    </w:p>
    <w:p>
      <w:pPr>
        <w:spacing w:after="0"/>
        <w:ind w:left="0"/>
        <w:jc w:val="both"/>
      </w:pPr>
      <w:r>
        <w:rPr>
          <w:rFonts w:ascii="Times New Roman"/>
          <w:b w:val="false"/>
          <w:i w:val="false"/>
          <w:color w:val="000000"/>
          <w:sz w:val="28"/>
        </w:rPr>
        <w:t>
                                       (үзбелі талонды қию сызығы)</w:t>
      </w:r>
    </w:p>
    <w:p>
      <w:pPr>
        <w:spacing w:after="0"/>
        <w:ind w:left="0"/>
        <w:jc w:val="both"/>
      </w:pPr>
      <w:r>
        <w:rPr>
          <w:rFonts w:ascii="Times New Roman"/>
          <w:b w:val="false"/>
          <w:i w:val="false"/>
          <w:color w:val="000000"/>
          <w:sz w:val="28"/>
        </w:rPr>
        <w:t>
      ___________________________________________ өтініші қоса берілген құжаттармен</w:t>
      </w:r>
    </w:p>
    <w:p>
      <w:pPr>
        <w:spacing w:after="0"/>
        <w:ind w:left="0"/>
        <w:jc w:val="both"/>
      </w:pPr>
      <w:r>
        <w:rPr>
          <w:rFonts w:ascii="Times New Roman"/>
          <w:b w:val="false"/>
          <w:i w:val="false"/>
          <w:color w:val="000000"/>
          <w:sz w:val="28"/>
        </w:rPr>
        <w:t>
      қабылданды, өтініш тіркелген күн: 20 ___ жылғы "__" _________________________</w:t>
      </w:r>
    </w:p>
    <w:p>
      <w:pPr>
        <w:spacing w:after="0"/>
        <w:ind w:left="0"/>
        <w:jc w:val="both"/>
      </w:pPr>
      <w:r>
        <w:rPr>
          <w:rFonts w:ascii="Times New Roman"/>
          <w:b w:val="false"/>
          <w:i w:val="false"/>
          <w:color w:val="000000"/>
          <w:sz w:val="28"/>
        </w:rPr>
        <w:t>
      __________________________________________ әлеуметтік төлемді тағайындауға</w:t>
      </w:r>
    </w:p>
    <w:p>
      <w:pPr>
        <w:spacing w:after="0"/>
        <w:ind w:left="0"/>
        <w:jc w:val="both"/>
      </w:pPr>
      <w:r>
        <w:rPr>
          <w:rFonts w:ascii="Times New Roman"/>
          <w:b w:val="false"/>
          <w:i w:val="false"/>
          <w:color w:val="000000"/>
          <w:sz w:val="28"/>
        </w:rPr>
        <w:t>
      қажетті құжаттың (құжаттардың) жоқ екені анықталған жағдайларда, мемлекеттік</w:t>
      </w:r>
    </w:p>
    <w:p>
      <w:pPr>
        <w:spacing w:after="0"/>
        <w:ind w:left="0"/>
        <w:jc w:val="both"/>
      </w:pPr>
      <w:r>
        <w:rPr>
          <w:rFonts w:ascii="Times New Roman"/>
          <w:b w:val="false"/>
          <w:i w:val="false"/>
          <w:color w:val="000000"/>
          <w:sz w:val="28"/>
        </w:rPr>
        <w:t>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өтініш ("электрондық үкімет" веб-порталы арқылы)</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 _______________</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"_____"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(төлемнің түрін көрсету)</w:t>
      </w:r>
    </w:p>
    <w:p>
      <w:pPr>
        <w:spacing w:after="0"/>
        <w:ind w:left="0"/>
        <w:jc w:val="both"/>
      </w:pPr>
      <w:r>
        <w:rPr>
          <w:rFonts w:ascii="Times New Roman"/>
          <w:b w:val="false"/>
          <w:i w:val="false"/>
          <w:color w:val="000000"/>
          <w:sz w:val="28"/>
        </w:rPr>
        <w:t>
      әлеуметтік төлемді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tc>
      </w:tr>
    </w:tbl>
    <w:p>
      <w:pPr>
        <w:spacing w:after="0"/>
        <w:ind w:left="0"/>
        <w:jc w:val="both"/>
      </w:pPr>
      <w:r>
        <w:rPr>
          <w:rFonts w:ascii="Times New Roman"/>
          <w:b w:val="false"/>
          <w:i w:val="false"/>
          <w:color w:val="000000"/>
          <w:sz w:val="28"/>
        </w:rPr>
        <w:t>
      Қазақстан Республикасы Денсаулық сақтау министрлігінің ақпараттық жүйесінен жүктілікке және босануға байланысты еңбекке уақытша жарамсыздық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қою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босану бойынша еңбекке уақытша жарамсыздық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"Біріктірілген салық ақпараттық жүйесі" ақпараттық жүйеден дара кәсіпкердің мемлекеттік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ретінде қолданыстағы тіркеу туралы мәліметтердің бар екендігінің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Бюджетпен есеп айырысулардың жай-күйі туралы дербес шоттан үзінді көшірме түріндегі, сондай-ақ "Орталықтандырылған біріздендірілген дербес шоттар" ақпараттық жүйесінен әлеуметтік төлемдер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артық төлемі (асып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артық төлеуі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жүйесінен жүктілікке және босануға байланысты қызметкердің демалысқа шығуын растау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___________________________________________________________</w:t>
      </w:r>
    </w:p>
    <w:p>
      <w:pPr>
        <w:spacing w:after="0"/>
        <w:ind w:left="0"/>
        <w:jc w:val="both"/>
      </w:pPr>
      <w:r>
        <w:rPr>
          <w:rFonts w:ascii="Times New Roman"/>
          <w:b w:val="false"/>
          <w:i w:val="false"/>
          <w:color w:val="000000"/>
          <w:sz w:val="28"/>
        </w:rPr>
        <w:t>
      Ұялы телефоны 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___________________________________________________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___________________________</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Қаржы министрлігі растайды</w:t>
      </w:r>
    </w:p>
    <w:p>
      <w:pPr>
        <w:spacing w:after="0"/>
        <w:ind w:left="0"/>
        <w:jc w:val="both"/>
      </w:pPr>
      <w:r>
        <w:rPr>
          <w:rFonts w:ascii="Times New Roman"/>
          <w:b w:val="false"/>
          <w:i w:val="false"/>
          <w:color w:val="000000"/>
          <w:sz w:val="28"/>
        </w:rPr>
        <w:t>
      (ҚР Қаржымині)___________________________________________________________</w:t>
      </w:r>
    </w:p>
    <w:p>
      <w:pPr>
        <w:spacing w:after="0"/>
        <w:ind w:left="0"/>
        <w:jc w:val="both"/>
      </w:pPr>
      <w:r>
        <w:rPr>
          <w:rFonts w:ascii="Times New Roman"/>
          <w:b w:val="false"/>
          <w:i w:val="false"/>
          <w:color w:val="000000"/>
          <w:sz w:val="28"/>
        </w:rPr>
        <w:t>
                                                               (ҚР Қаржыминінің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Денсаулық сақтау</w:t>
      </w:r>
    </w:p>
    <w:p>
      <w:pPr>
        <w:spacing w:after="0"/>
        <w:ind w:left="0"/>
        <w:jc w:val="both"/>
      </w:pPr>
      <w:r>
        <w:rPr>
          <w:rFonts w:ascii="Times New Roman"/>
          <w:b w:val="false"/>
          <w:i w:val="false"/>
          <w:color w:val="000000"/>
          <w:sz w:val="28"/>
        </w:rPr>
        <w:t>
      министрлігі растайды (ҚР ДСМ)______________________________________________</w:t>
      </w:r>
    </w:p>
    <w:p>
      <w:pPr>
        <w:spacing w:after="0"/>
        <w:ind w:left="0"/>
        <w:jc w:val="both"/>
      </w:pPr>
      <w:r>
        <w:rPr>
          <w:rFonts w:ascii="Times New Roman"/>
          <w:b w:val="false"/>
          <w:i w:val="false"/>
          <w:color w:val="000000"/>
          <w:sz w:val="28"/>
        </w:rPr>
        <w:t>
                                                                          (ҚР ДСМ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 растайды (ҚР ЕХӘҚМ) ___________________________</w:t>
      </w:r>
    </w:p>
    <w:p>
      <w:pPr>
        <w:spacing w:after="0"/>
        <w:ind w:left="0"/>
        <w:jc w:val="both"/>
      </w:pPr>
      <w:r>
        <w:rPr>
          <w:rFonts w:ascii="Times New Roman"/>
          <w:b w:val="false"/>
          <w:i w:val="false"/>
          <w:color w:val="000000"/>
          <w:sz w:val="28"/>
        </w:rPr>
        <w:t>
                                                                                                          (ҚР ЕХӘҚМ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_____ жылғы _____"_____"._______сағат ______ минут 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әлеуметтік төлемді тағайындау үшін өтініш ("электрондық үкімет" веб-порталы, екінші деңгейдегі банктерді ақпараттандыру объектісі арқылы)</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Жеке сәйкестендіру нөмірі (ЖСН): 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"____" _____________________</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айырылуы жағдайы бойынша төленетін әлеуметтік төлемді (бұдан әрі – бала күтіміне байланысты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w:t>
            </w:r>
          </w:p>
        </w:tc>
      </w:tr>
    </w:tbl>
    <w:p>
      <w:pPr>
        <w:spacing w:after="0"/>
        <w:ind w:left="0"/>
        <w:jc w:val="both"/>
      </w:pPr>
      <w:r>
        <w:rPr>
          <w:rFonts w:ascii="Times New Roman"/>
          <w:b w:val="false"/>
          <w:i w:val="false"/>
          <w:color w:val="000000"/>
          <w:sz w:val="28"/>
        </w:rPr>
        <w:t>
      Бала күтіміне байланысты әлеуметтік төлем әлеуметтік төлем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___________________ баланың туу кезектілігі: 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АХАТ ақпараттық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w:t>
      </w:r>
    </w:p>
    <w:p>
      <w:pPr>
        <w:spacing w:after="0"/>
        <w:ind w:left="0"/>
        <w:jc w:val="both"/>
      </w:pPr>
      <w:r>
        <w:rPr>
          <w:rFonts w:ascii="Times New Roman"/>
          <w:b w:val="false"/>
          <w:i w:val="false"/>
          <w:color w:val="000000"/>
          <w:sz w:val="28"/>
        </w:rPr>
        <w:t>
      ұялы телефоны 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_________________________________________________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ЭЦҚ________________________________</w:t>
      </w:r>
    </w:p>
    <w:p>
      <w:pPr>
        <w:spacing w:after="0"/>
        <w:ind w:left="0"/>
        <w:jc w:val="both"/>
      </w:pPr>
      <w:r>
        <w:rPr>
          <w:rFonts w:ascii="Times New Roman"/>
          <w:b w:val="false"/>
          <w:i w:val="false"/>
          <w:color w:val="000000"/>
          <w:sz w:val="28"/>
        </w:rPr>
        <w:t>
      Өтінішке қол қойылған күн және уақыт:____ жылғы ____ сағат ____ минут 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"Электронды үкімет" веб-порталы (бұдан әрі-портал);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сегіз жұмыс күні. 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төлемдерді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жүктілікке және босануға, жаңа туған баланы (балаларды) асырап алуға байланысты кірісінен айырылу жағдайына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талоны беріледі.</w:t>
            </w:r>
          </w:p>
          <w:p>
            <w:pPr>
              <w:spacing w:after="20"/>
              <w:ind w:left="20"/>
              <w:jc w:val="both"/>
            </w:pPr>
            <w:r>
              <w:rPr>
                <w:rFonts w:ascii="Times New Roman"/>
                <w:b w:val="false"/>
                <w:i w:val="false"/>
                <w:color w:val="000000"/>
                <w:sz w:val="20"/>
              </w:rPr>
              <w:t>
2. Мемлекеттік қызмет көрсету үшін өтініш беруші портал арқылы жүгінген кезде осы Қағидаларға 2-қосымшаға сәйкес өзінің ЭЦҚ-мен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Өтініш берушіге құжаттарды портал арқылы берген кезде – оның "жеке кабинетінде" мемлекеттік қызмет көрсету үшін сұрау салудың қабылданғаны туралы дәрежесі көрсетіледі.</w:t>
            </w:r>
          </w:p>
          <w:p>
            <w:pPr>
              <w:spacing w:after="20"/>
              <w:ind w:left="20"/>
              <w:jc w:val="both"/>
            </w:pPr>
            <w:r>
              <w:rPr>
                <w:rFonts w:ascii="Times New Roman"/>
                <w:b w:val="false"/>
                <w:i w:val="false"/>
                <w:color w:val="000000"/>
                <w:sz w:val="20"/>
              </w:rPr>
              <w:t>
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Бұл ретте банк шотының нөмірін ұсыну оларды екінші деңгейдегі банктен алу мүмкіндігі болған кезде талап етілмейді.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тексеру кезінде Көрсетілетін қызметті беруші сұратып отырған, Жүктілікке және босануға, жаңа туған баланы (балаларды) асырап алуға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30.09.2024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төленетін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"Электронды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- 8 (сегіз) жұмыс күні.</w:t>
            </w:r>
          </w:p>
          <w:p>
            <w:pPr>
              <w:spacing w:after="20"/>
              <w:ind w:left="20"/>
              <w:jc w:val="both"/>
            </w:pPr>
            <w:r>
              <w:rPr>
                <w:rFonts w:ascii="Times New Roman"/>
                <w:b w:val="false"/>
                <w:i w:val="false"/>
                <w:color w:val="000000"/>
                <w:sz w:val="20"/>
              </w:rPr>
              <w:t>
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xml:space="preserve">
Мемлекеттік корпорацияда өтініш берушіге қызмет көрсетудің ең ұзақ рұқсат етілген уақыты – 20 минут. </w:t>
            </w:r>
          </w:p>
          <w:p>
            <w:pPr>
              <w:spacing w:after="20"/>
              <w:ind w:left="20"/>
              <w:jc w:val="both"/>
            </w:pPr>
            <w:r>
              <w:rPr>
                <w:rFonts w:ascii="Times New Roman"/>
                <w:b w:val="false"/>
                <w:i w:val="false"/>
                <w:color w:val="000000"/>
                <w:sz w:val="20"/>
              </w:rPr>
              <w:t>
Портал, екінші деңгейдегі банктердің ақпараттандыру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p>
            <w:pPr>
              <w:spacing w:after="20"/>
              <w:ind w:left="20"/>
              <w:jc w:val="both"/>
            </w:pPr>
            <w:r>
              <w:rPr>
                <w:rFonts w:ascii="Times New Roman"/>
                <w:b w:val="false"/>
                <w:i w:val="false"/>
                <w:color w:val="000000"/>
                <w:sz w:val="20"/>
              </w:rPr>
              <w:t>
/қағаз түрінде/проактивті/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Қажет болған жағдайда (олардың болуына байланысты):</w:t>
            </w:r>
          </w:p>
          <w:p>
            <w:pPr>
              <w:spacing w:after="20"/>
              <w:ind w:left="20"/>
              <w:jc w:val="both"/>
            </w:pPr>
            <w:r>
              <w:rPr>
                <w:rFonts w:ascii="Times New Roman"/>
                <w:b w:val="false"/>
                <w:i w:val="false"/>
                <w:color w:val="000000"/>
                <w:sz w:val="20"/>
              </w:rPr>
              <w:t>
1) консулдық заңдастыру не арнайы мөртабан (апостиль) (бар болса) болған кезде шет мемлекеттердің құзыретті органдары берген баланың Қазақстан Республикасынан тыс жерде тууын тіркегенін растайтын құжат;</w:t>
            </w:r>
          </w:p>
          <w:p>
            <w:pPr>
              <w:spacing w:after="20"/>
              <w:ind w:left="20"/>
              <w:jc w:val="both"/>
            </w:pPr>
            <w:r>
              <w:rPr>
                <w:rFonts w:ascii="Times New Roman"/>
                <w:b w:val="false"/>
                <w:i w:val="false"/>
                <w:color w:val="000000"/>
                <w:sz w:val="20"/>
              </w:rPr>
              <w:t xml:space="preserve">
2) сәйкестендіру үшін Қазақстан Республикасының шегінен тыс жерде берілген құжаттардың баланың (балалардың) қайтыс болуы туралы куәлігі (куәліктері) (не қайтыс болу туралы азаматтық хал актілерінің жазбаларынан мәліметтерді қамтитын анықтама); </w:t>
            </w:r>
          </w:p>
          <w:p>
            <w:pPr>
              <w:spacing w:after="20"/>
              <w:ind w:left="20"/>
              <w:jc w:val="both"/>
            </w:pPr>
            <w:r>
              <w:rPr>
                <w:rFonts w:ascii="Times New Roman"/>
                <w:b w:val="false"/>
                <w:i w:val="false"/>
                <w:color w:val="000000"/>
                <w:sz w:val="20"/>
              </w:rPr>
              <w:t>
3) бір жарым жасқа дейінгі баланы (балаларды) асырап алған кезде – қорғаншылық немесе қамқоршылық жөніндегі функцияларды жүзеге асыратын орган берген баланы (балаларды) асырап алу туралы сот шешімінен үзінді;</w:t>
            </w:r>
          </w:p>
          <w:p>
            <w:pPr>
              <w:spacing w:after="20"/>
              <w:ind w:left="20"/>
              <w:jc w:val="both"/>
            </w:pPr>
            <w:r>
              <w:rPr>
                <w:rFonts w:ascii="Times New Roman"/>
                <w:b w:val="false"/>
                <w:i w:val="false"/>
                <w:color w:val="000000"/>
                <w:sz w:val="20"/>
              </w:rPr>
              <w:t>
4) қорғаншылық (қамқоршылық) белгіленген кезде балаға қорғаншылық (қамқоршылық) белгіленгенін растайтын құжат ұсынылады. Құжаттарды ұсыну оларды мемлекеттік ақпараттық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2. Өтініш беруші портал арқылы мемлекеттік қызмет көрсету үшін жүгінген кезде осы Қағидаларға 3-қосымшаға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тексеру кезінде Көрсетілетін қызметті беруші сұратып отырған, бала бір жарым жасқа толғанға дейін оның күтіміне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таңдауы бойынша "Бала тууды тіркеу, оның ішінде азаматтық хал актілерінің жазбаларына өзгерістер, толықтырулар мен түзетулер енгізу" мемлекеттік қызметін алған кезде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бала бір жарым жасқа толғанға дейін оның күтіміне байланысты кірісінен айырылуы жағдайы бойынша әлеуметтік төлемді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 (өтініш берушінің ұялы байланыс абоненттік құрылғысының телефон нөмірін порталда тіркеу кезінде, өтініш берушіде әлеуметтік аударымдардың болуы, әлеуметтік аударымдардың болуы өтініш берушіде міндетті әлеуметтік сақтандыру жүйесіне қатысудың қажетті өтілінің болуы, банктерде және (немесе) ұйымдарда ашылған банктік шот нөмірінің болуы, банк операцияларының жекелеген түрлерін жүзеге асыратын).</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кезде, электронды цифрлық қолтаңба немесе бір реттік пароль болған кезде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8" w:id="156"/>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төлемдердің, бала бір жарым жасқа толғанға дейін оның күтіміне байланысты кірісінен айырылу жағдайы бойынша әлеуметтік төлемнің мөлшерін айқындау үшін есепті кезеңде түскен әлеуметтік аударымдар туралы №______хабарлама</w:t>
      </w:r>
    </w:p>
    <w:bookmarkEnd w:id="156"/>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w:t>
      </w:r>
    </w:p>
    <w:p>
      <w:pPr>
        <w:spacing w:after="0"/>
        <w:ind w:left="0"/>
        <w:jc w:val="both"/>
      </w:pPr>
      <w:r>
        <w:rPr>
          <w:rFonts w:ascii="Times New Roman"/>
          <w:b w:val="false"/>
          <w:i w:val="false"/>
          <w:color w:val="000000"/>
          <w:sz w:val="28"/>
        </w:rPr>
        <w:t>
      Тәуекел күні: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Айлық кірісті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 - сәйкессіздік бар немесе кезеңде әлеуметтік аударымдар 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 6-бағанда сіз өтініш берген күні анықталған "Е-макет" ААЖ міндетті зейнетақы жарналарының аударылған сомаларына сәйкес қызметкердің табысына әлеуметтік аударымдар сәйкес келмеген жағдайда, тиісті жолда" (!)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p>
      <w:pPr>
        <w:spacing w:after="0"/>
        <w:ind w:left="0"/>
        <w:jc w:val="both"/>
      </w:pPr>
      <w:r>
        <w:rPr>
          <w:rFonts w:ascii="Times New Roman"/>
          <w:b w:val="false"/>
          <w:i w:val="false"/>
          <w:color w:val="000000"/>
          <w:sz w:val="28"/>
        </w:rPr>
        <w:t>
      Әлеуметтік төлемге құқық пайда болған айдың алдындағы айды қоспағанда, әлеуметтік тәуекел күні басталған күннен кейін төленген әлеуметтік аударымдар әлеуметтік төлемнің мөлшерін есептеу кезінде есепке алынбайды.</w:t>
      </w:r>
    </w:p>
    <w:p>
      <w:pPr>
        <w:spacing w:after="0"/>
        <w:ind w:left="0"/>
        <w:jc w:val="both"/>
      </w:pPr>
      <w:r>
        <w:rPr>
          <w:rFonts w:ascii="Times New Roman"/>
          <w:b w:val="false"/>
          <w:i w:val="false"/>
          <w:color w:val="000000"/>
          <w:sz w:val="28"/>
        </w:rPr>
        <w:t>
      Жауапты маман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және құжаттарды қабылдаудан бас тарту туралы қолхат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 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Өтініш берген күні 20__ жылғы "__" ____________</w:t>
      </w:r>
    </w:p>
    <w:p>
      <w:pPr>
        <w:spacing w:after="0"/>
        <w:ind w:left="0"/>
        <w:jc w:val="both"/>
      </w:pPr>
      <w:r>
        <w:rPr>
          <w:rFonts w:ascii="Times New Roman"/>
          <w:b w:val="false"/>
          <w:i w:val="false"/>
          <w:color w:val="000000"/>
          <w:sz w:val="28"/>
        </w:rPr>
        <w:t>
      Әлеуметтік төлем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w:t>
      </w:r>
    </w:p>
    <w:p>
      <w:pPr>
        <w:spacing w:after="0"/>
        <w:ind w:left="0"/>
        <w:jc w:val="both"/>
      </w:pPr>
      <w:r>
        <w:rPr>
          <w:rFonts w:ascii="Times New Roman"/>
          <w:b w:val="false"/>
          <w:i w:val="false"/>
          <w:color w:val="000000"/>
          <w:sz w:val="28"/>
        </w:rPr>
        <w:t>
      Облыс (қала) ___________________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жүктілікке және босануға, жаңа туған баланы (балаларды) асырап алуға байланысты кірісінен айырылу жағдайы бойынша төленетін әлеуметтік төлемдерді тағайындау (қайта есептеу) немесе тағайындаудан бас тарту туралы 20____ жылғы "__" ______________ № _______ ШЕШІМІ</w:t>
      </w:r>
    </w:p>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тағайындалсын (қайта есептелсін):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(төлемнің түрі көрсетілсін)</w:t>
      </w:r>
    </w:p>
    <w:p>
      <w:pPr>
        <w:spacing w:after="0"/>
        <w:ind w:left="0"/>
        <w:jc w:val="both"/>
      </w:pPr>
      <w:r>
        <w:rPr>
          <w:rFonts w:ascii="Times New Roman"/>
          <w:b w:val="false"/>
          <w:i w:val="false"/>
          <w:color w:val="000000"/>
          <w:sz w:val="28"/>
        </w:rPr>
        <w:t>
      Тегі 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w:t>
      </w:r>
    </w:p>
    <w:p>
      <w:pPr>
        <w:spacing w:after="0"/>
        <w:ind w:left="0"/>
        <w:jc w:val="both"/>
      </w:pPr>
      <w:r>
        <w:rPr>
          <w:rFonts w:ascii="Times New Roman"/>
          <w:b w:val="false"/>
          <w:i w:val="false"/>
          <w:color w:val="000000"/>
          <w:sz w:val="28"/>
        </w:rPr>
        <w:t>
      Туған күні _____________________ жынысы _________________________________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жылғы "___" _____________________________________</w:t>
      </w:r>
    </w:p>
    <w:p>
      <w:pPr>
        <w:spacing w:after="0"/>
        <w:ind w:left="0"/>
        <w:jc w:val="both"/>
      </w:pPr>
      <w:r>
        <w:rPr>
          <w:rFonts w:ascii="Times New Roman"/>
          <w:b w:val="false"/>
          <w:i w:val="false"/>
          <w:color w:val="000000"/>
          <w:sz w:val="28"/>
        </w:rPr>
        <w:t>
      Әлеуметтік төлемге құқық туындаған күн 20__ жылғы "___" ___________________</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w:t>
      </w:r>
    </w:p>
    <w:p>
      <w:pPr>
        <w:spacing w:after="0"/>
        <w:ind w:left="0"/>
        <w:jc w:val="both"/>
      </w:pPr>
      <w:r>
        <w:rPr>
          <w:rFonts w:ascii="Times New Roman"/>
          <w:b w:val="false"/>
          <w:i w:val="false"/>
          <w:color w:val="000000"/>
          <w:sz w:val="28"/>
        </w:rPr>
        <w:t>
      еңбекке уақытша жарамсыздық туралы парағында (парақтарында) көрсетілген еңбекке</w:t>
      </w:r>
    </w:p>
    <w:p>
      <w:pPr>
        <w:spacing w:after="0"/>
        <w:ind w:left="0"/>
        <w:jc w:val="both"/>
      </w:pPr>
      <w:r>
        <w:rPr>
          <w:rFonts w:ascii="Times New Roman"/>
          <w:b w:val="false"/>
          <w:i w:val="false"/>
          <w:color w:val="000000"/>
          <w:sz w:val="28"/>
        </w:rPr>
        <w:t>
      жарамсыздық күндердің саны ________________________</w:t>
      </w:r>
    </w:p>
    <w:p>
      <w:pPr>
        <w:spacing w:after="0"/>
        <w:ind w:left="0"/>
        <w:jc w:val="both"/>
      </w:pPr>
      <w:r>
        <w:rPr>
          <w:rFonts w:ascii="Times New Roman"/>
          <w:b w:val="false"/>
          <w:i w:val="false"/>
          <w:color w:val="000000"/>
          <w:sz w:val="28"/>
        </w:rPr>
        <w:t>
      20___жылғы "___" ___________ бастап 20__жылғы "__" ____________ қоса алғанда</w:t>
      </w:r>
    </w:p>
    <w:p>
      <w:pPr>
        <w:spacing w:after="0"/>
        <w:ind w:left="0"/>
        <w:jc w:val="both"/>
      </w:pPr>
      <w:r>
        <w:rPr>
          <w:rFonts w:ascii="Times New Roman"/>
          <w:b w:val="false"/>
          <w:i w:val="false"/>
          <w:color w:val="000000"/>
          <w:sz w:val="28"/>
        </w:rPr>
        <w:t>
      __________________________________ теңге орташа айлық кірісі ескерілді.</w:t>
      </w:r>
    </w:p>
    <w:p>
      <w:pPr>
        <w:spacing w:after="0"/>
        <w:ind w:left="0"/>
        <w:jc w:val="both"/>
      </w:pPr>
      <w:r>
        <w:rPr>
          <w:rFonts w:ascii="Times New Roman"/>
          <w:b w:val="false"/>
          <w:i w:val="false"/>
          <w:color w:val="000000"/>
          <w:sz w:val="28"/>
        </w:rPr>
        <w:t>
      Әлеуметтік төлемнің мөлшері 20__ жылғы "___" ________________________ бастап</w:t>
      </w:r>
    </w:p>
    <w:p>
      <w:pPr>
        <w:spacing w:after="0"/>
        <w:ind w:left="0"/>
        <w:jc w:val="both"/>
      </w:pPr>
      <w:r>
        <w:rPr>
          <w:rFonts w:ascii="Times New Roman"/>
          <w:b w:val="false"/>
          <w:i w:val="false"/>
          <w:color w:val="000000"/>
          <w:sz w:val="28"/>
        </w:rPr>
        <w:t>
      20__жылғы "__" ________ қоса алғанда</w:t>
      </w:r>
    </w:p>
    <w:p>
      <w:pPr>
        <w:spacing w:after="0"/>
        <w:ind w:left="0"/>
        <w:jc w:val="both"/>
      </w:pPr>
      <w:r>
        <w:rPr>
          <w:rFonts w:ascii="Times New Roman"/>
          <w:b w:val="false"/>
          <w:i w:val="false"/>
          <w:color w:val="000000"/>
          <w:sz w:val="28"/>
        </w:rPr>
        <w:t>
      __________________________________________________________________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p>
      <w:pPr>
        <w:spacing w:after="0"/>
        <w:ind w:left="0"/>
        <w:jc w:val="both"/>
      </w:pPr>
      <w:r>
        <w:rPr>
          <w:rFonts w:ascii="Times New Roman"/>
          <w:b w:val="false"/>
          <w:i w:val="false"/>
          <w:color w:val="000000"/>
          <w:sz w:val="28"/>
        </w:rPr>
        <w:t>
      20__ жылғы "___"_______________ бастап 20__ жылғы "___"________ қоса алғанда</w:t>
      </w:r>
    </w:p>
    <w:p>
      <w:pPr>
        <w:spacing w:after="0"/>
        <w:ind w:left="0"/>
        <w:jc w:val="both"/>
      </w:pPr>
      <w:r>
        <w:rPr>
          <w:rFonts w:ascii="Times New Roman"/>
          <w:b w:val="false"/>
          <w:i w:val="false"/>
          <w:color w:val="000000"/>
          <w:sz w:val="28"/>
        </w:rPr>
        <w:t>
      __________________________________________________________________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Ауыр босанғаны немесе екі және одан көп бала туғаны үшін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төлем/қосымша ақы тағайындаудан бас тартылсын.</w:t>
      </w:r>
    </w:p>
    <w:p>
      <w:pPr>
        <w:spacing w:after="0"/>
        <w:ind w:left="0"/>
        <w:jc w:val="both"/>
      </w:pPr>
      <w:r>
        <w:rPr>
          <w:rFonts w:ascii="Times New Roman"/>
          <w:b w:val="false"/>
          <w:i w:val="false"/>
          <w:color w:val="000000"/>
          <w:sz w:val="28"/>
        </w:rPr>
        <w:t>
      Филиал басшысы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Облыс (қала) ___________________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бала бір жарым жасқа толғанға дейін оның күтіміне байланысты кірісінен айырылу жағдайы бойынша әлеуметтік төлемді тағайындау (қайта есептеу) немесе тағайындаудан бас тарту туралы 20____ жылғы "__" _______________ № _______ ШЕШІМІ</w:t>
      </w:r>
    </w:p>
    <w:p>
      <w:pPr>
        <w:spacing w:after="0"/>
        <w:ind w:left="0"/>
        <w:jc w:val="both"/>
      </w:pPr>
      <w:r>
        <w:rPr>
          <w:rFonts w:ascii="Times New Roman"/>
          <w:b w:val="false"/>
          <w:i w:val="false"/>
          <w:color w:val="000000"/>
          <w:sz w:val="28"/>
        </w:rPr>
        <w:t>
      1. Қазақстан Республикасы Әлеуметтік кодексінің 84, 85-баптарына сәйкес бала бір</w:t>
      </w:r>
    </w:p>
    <w:p>
      <w:pPr>
        <w:spacing w:after="0"/>
        <w:ind w:left="0"/>
        <w:jc w:val="both"/>
      </w:pPr>
      <w:r>
        <w:rPr>
          <w:rFonts w:ascii="Times New Roman"/>
          <w:b w:val="false"/>
          <w:i w:val="false"/>
          <w:color w:val="000000"/>
          <w:sz w:val="28"/>
        </w:rPr>
        <w:t>
      жарым жасқа толғанға дейін оның күтіміне байланысты кірісінен айырылу жағдайы</w:t>
      </w:r>
    </w:p>
    <w:p>
      <w:pPr>
        <w:spacing w:after="0"/>
        <w:ind w:left="0"/>
        <w:jc w:val="both"/>
      </w:pPr>
      <w:r>
        <w:rPr>
          <w:rFonts w:ascii="Times New Roman"/>
          <w:b w:val="false"/>
          <w:i w:val="false"/>
          <w:color w:val="000000"/>
          <w:sz w:val="28"/>
        </w:rPr>
        <w:t>
      бойынша әлеуметтік төлем (бұдан әрі – әлеуметтік төлем) тағайындалсын (қайта есептелсін):</w:t>
      </w:r>
    </w:p>
    <w:p>
      <w:pPr>
        <w:spacing w:after="0"/>
        <w:ind w:left="0"/>
        <w:jc w:val="both"/>
      </w:pPr>
      <w:r>
        <w:rPr>
          <w:rFonts w:ascii="Times New Roman"/>
          <w:b w:val="false"/>
          <w:i w:val="false"/>
          <w:color w:val="000000"/>
          <w:sz w:val="28"/>
        </w:rPr>
        <w:t>
      Істің № _________________________________________</w:t>
      </w:r>
    </w:p>
    <w:p>
      <w:pPr>
        <w:spacing w:after="0"/>
        <w:ind w:left="0"/>
        <w:jc w:val="both"/>
      </w:pPr>
      <w:r>
        <w:rPr>
          <w:rFonts w:ascii="Times New Roman"/>
          <w:b w:val="false"/>
          <w:i w:val="false"/>
          <w:color w:val="000000"/>
          <w:sz w:val="28"/>
        </w:rPr>
        <w:t>
      Тегі____________________________________________</w:t>
      </w:r>
    </w:p>
    <w:p>
      <w:pPr>
        <w:spacing w:after="0"/>
        <w:ind w:left="0"/>
        <w:jc w:val="both"/>
      </w:pPr>
      <w:r>
        <w:rPr>
          <w:rFonts w:ascii="Times New Roman"/>
          <w:b w:val="false"/>
          <w:i w:val="false"/>
          <w:color w:val="000000"/>
          <w:sz w:val="28"/>
        </w:rPr>
        <w:t>
      Аты____________________________________________</w:t>
      </w:r>
    </w:p>
    <w:p>
      <w:pPr>
        <w:spacing w:after="0"/>
        <w:ind w:left="0"/>
        <w:jc w:val="both"/>
      </w:pPr>
      <w:r>
        <w:rPr>
          <w:rFonts w:ascii="Times New Roman"/>
          <w:b w:val="false"/>
          <w:i w:val="false"/>
          <w:color w:val="000000"/>
          <w:sz w:val="28"/>
        </w:rPr>
        <w:t>
      Әкесінің аты (бар болса) __________________________</w:t>
      </w:r>
    </w:p>
    <w:p>
      <w:pPr>
        <w:spacing w:after="0"/>
        <w:ind w:left="0"/>
        <w:jc w:val="both"/>
      </w:pPr>
      <w:r>
        <w:rPr>
          <w:rFonts w:ascii="Times New Roman"/>
          <w:b w:val="false"/>
          <w:i w:val="false"/>
          <w:color w:val="000000"/>
          <w:sz w:val="28"/>
        </w:rPr>
        <w:t>
      Туған күні ___________________ жынысы 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20__жылғы "___" __________________</w:t>
      </w:r>
    </w:p>
    <w:p>
      <w:pPr>
        <w:spacing w:after="0"/>
        <w:ind w:left="0"/>
        <w:jc w:val="both"/>
      </w:pPr>
      <w:r>
        <w:rPr>
          <w:rFonts w:ascii="Times New Roman"/>
          <w:b w:val="false"/>
          <w:i w:val="false"/>
          <w:color w:val="000000"/>
          <w:sz w:val="28"/>
        </w:rPr>
        <w:t>
      Әлеуметтік төлемге құқық туындаған күн: 20__жылғы "___" ____________</w:t>
      </w:r>
    </w:p>
    <w:p>
      <w:pPr>
        <w:spacing w:after="0"/>
        <w:ind w:left="0"/>
        <w:jc w:val="both"/>
      </w:pPr>
      <w:r>
        <w:rPr>
          <w:rFonts w:ascii="Times New Roman"/>
          <w:b w:val="false"/>
          <w:i w:val="false"/>
          <w:color w:val="000000"/>
          <w:sz w:val="28"/>
        </w:rPr>
        <w:t>
      Баланың тегі ________________________________</w:t>
      </w:r>
    </w:p>
    <w:p>
      <w:pPr>
        <w:spacing w:after="0"/>
        <w:ind w:left="0"/>
        <w:jc w:val="both"/>
      </w:pPr>
      <w:r>
        <w:rPr>
          <w:rFonts w:ascii="Times New Roman"/>
          <w:b w:val="false"/>
          <w:i w:val="false"/>
          <w:color w:val="000000"/>
          <w:sz w:val="28"/>
        </w:rPr>
        <w:t>
      Баланың аты ________________________________</w:t>
      </w:r>
    </w:p>
    <w:p>
      <w:pPr>
        <w:spacing w:after="0"/>
        <w:ind w:left="0"/>
        <w:jc w:val="both"/>
      </w:pPr>
      <w:r>
        <w:rPr>
          <w:rFonts w:ascii="Times New Roman"/>
          <w:b w:val="false"/>
          <w:i w:val="false"/>
          <w:color w:val="000000"/>
          <w:sz w:val="28"/>
        </w:rPr>
        <w:t>
      Баланың әкесінің аты (бар болса) _______________</w:t>
      </w:r>
    </w:p>
    <w:p>
      <w:pPr>
        <w:spacing w:after="0"/>
        <w:ind w:left="0"/>
        <w:jc w:val="both"/>
      </w:pPr>
      <w:r>
        <w:rPr>
          <w:rFonts w:ascii="Times New Roman"/>
          <w:b w:val="false"/>
          <w:i w:val="false"/>
          <w:color w:val="000000"/>
          <w:sz w:val="28"/>
        </w:rPr>
        <w:t>
      Баланың туу кезектілігі _______________________</w:t>
      </w:r>
    </w:p>
    <w:p>
      <w:pPr>
        <w:spacing w:after="0"/>
        <w:ind w:left="0"/>
        <w:jc w:val="both"/>
      </w:pPr>
      <w:r>
        <w:rPr>
          <w:rFonts w:ascii="Times New Roman"/>
          <w:b w:val="false"/>
          <w:i w:val="false"/>
          <w:color w:val="000000"/>
          <w:sz w:val="28"/>
        </w:rPr>
        <w:t>
      20__жылғы "____" ____________ бастап 20__жылғы "____" ________ қоса алғанда</w:t>
      </w:r>
    </w:p>
    <w:p>
      <w:pPr>
        <w:spacing w:after="0"/>
        <w:ind w:left="0"/>
        <w:jc w:val="both"/>
      </w:pPr>
      <w:r>
        <w:rPr>
          <w:rFonts w:ascii="Times New Roman"/>
          <w:b w:val="false"/>
          <w:i w:val="false"/>
          <w:color w:val="000000"/>
          <w:sz w:val="28"/>
        </w:rPr>
        <w:t>
      ________________________________________ теңге орташа айлық кірісі ескерілді.</w:t>
      </w:r>
    </w:p>
    <w:p>
      <w:pPr>
        <w:spacing w:after="0"/>
        <w:ind w:left="0"/>
        <w:jc w:val="both"/>
      </w:pPr>
      <w:r>
        <w:rPr>
          <w:rFonts w:ascii="Times New Roman"/>
          <w:b w:val="false"/>
          <w:i w:val="false"/>
          <w:color w:val="000000"/>
          <w:sz w:val="28"/>
        </w:rPr>
        <w:t>
      Әлеуметтік төлемнің мөлшері 20__ жылғы "__" ____________________ бастап</w:t>
      </w:r>
    </w:p>
    <w:p>
      <w:pPr>
        <w:spacing w:after="0"/>
        <w:ind w:left="0"/>
        <w:jc w:val="both"/>
      </w:pPr>
      <w:r>
        <w:rPr>
          <w:rFonts w:ascii="Times New Roman"/>
          <w:b w:val="false"/>
          <w:i w:val="false"/>
          <w:color w:val="000000"/>
          <w:sz w:val="28"/>
        </w:rPr>
        <w:t>
      20__жылғы "___" ____________ қоса алғанда</w:t>
      </w:r>
    </w:p>
    <w:p>
      <w:pPr>
        <w:spacing w:after="0"/>
        <w:ind w:left="0"/>
        <w:jc w:val="both"/>
      </w:pPr>
      <w:r>
        <w:rPr>
          <w:rFonts w:ascii="Times New Roman"/>
          <w:b w:val="false"/>
          <w:i w:val="false"/>
          <w:color w:val="000000"/>
          <w:sz w:val="28"/>
        </w:rPr>
        <w:t>
      _______________________________________________________________ теңге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Әлеуметтік төлем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Азаматтардың әлеуметтік төлемдерді тағайындау туралы өтiнiштерiн Мемлекеттік корпорацияда тіркеудің және есепке алудың электрондық журналы төлем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w:t>
            </w:r>
          </w:p>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Азаматтардың әлеуметтік төлемдерді тағайындау туралы өтiнiштерiн (өтінімдерін) тіркеудің электрондық журналы төлем түрі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шотының № 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w:t>
      </w:r>
    </w:p>
    <w:p>
      <w:pPr>
        <w:spacing w:after="0"/>
        <w:ind w:left="0"/>
        <w:jc w:val="both"/>
      </w:pPr>
      <w:r>
        <w:rPr>
          <w:rFonts w:ascii="Times New Roman"/>
          <w:b w:val="false"/>
          <w:i w:val="false"/>
          <w:color w:val="000000"/>
          <w:sz w:val="28"/>
        </w:rPr>
        <w:t>
      Тегі____________________________________________</w:t>
      </w:r>
    </w:p>
    <w:p>
      <w:pPr>
        <w:spacing w:after="0"/>
        <w:ind w:left="0"/>
        <w:jc w:val="both"/>
      </w:pPr>
      <w:r>
        <w:rPr>
          <w:rFonts w:ascii="Times New Roman"/>
          <w:b w:val="false"/>
          <w:i w:val="false"/>
          <w:color w:val="000000"/>
          <w:sz w:val="28"/>
        </w:rPr>
        <w:t>
      Аты ____________________________________________</w:t>
      </w:r>
    </w:p>
    <w:p>
      <w:pPr>
        <w:spacing w:after="0"/>
        <w:ind w:left="0"/>
        <w:jc w:val="both"/>
      </w:pPr>
      <w:r>
        <w:rPr>
          <w:rFonts w:ascii="Times New Roman"/>
          <w:b w:val="false"/>
          <w:i w:val="false"/>
          <w:color w:val="000000"/>
          <w:sz w:val="28"/>
        </w:rPr>
        <w:t>
      Әкесінің аты (бар болса)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аударымдардың </w:t>
            </w:r>
          </w:p>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үшін соңғы 12 айдағы орташа айлық кіріс _______</w:t>
      </w:r>
    </w:p>
    <w:p>
      <w:pPr>
        <w:spacing w:after="0"/>
        <w:ind w:left="0"/>
        <w:jc w:val="both"/>
      </w:pPr>
      <w:r>
        <w:rPr>
          <w:rFonts w:ascii="Times New Roman"/>
          <w:b w:val="false"/>
          <w:i w:val="false"/>
          <w:color w:val="000000"/>
          <w:sz w:val="28"/>
        </w:rPr>
        <w:t>
      Жауапты орындаушы: ______________________________________________</w:t>
      </w:r>
    </w:p>
    <w:p>
      <w:pPr>
        <w:spacing w:after="0"/>
        <w:ind w:left="0"/>
        <w:jc w:val="both"/>
      </w:pPr>
      <w:r>
        <w:rPr>
          <w:rFonts w:ascii="Times New Roman"/>
          <w:b w:val="false"/>
          <w:i w:val="false"/>
          <w:color w:val="000000"/>
          <w:sz w:val="28"/>
        </w:rPr>
        <w:t>
      Үзінді көшірменің күні және уақыты: _________________________________</w:t>
      </w:r>
    </w:p>
    <w:p>
      <w:pPr>
        <w:spacing w:after="0"/>
        <w:ind w:left="0"/>
        <w:jc w:val="both"/>
      </w:pPr>
      <w:r>
        <w:rPr>
          <w:rFonts w:ascii="Times New Roman"/>
          <w:b w:val="false"/>
          <w:i w:val="false"/>
          <w:color w:val="000000"/>
          <w:sz w:val="28"/>
        </w:rPr>
        <w:t>
      Басып шығарылған күн: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шотының № 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w:t>
      </w:r>
    </w:p>
    <w:p>
      <w:pPr>
        <w:spacing w:after="0"/>
        <w:ind w:left="0"/>
        <w:jc w:val="both"/>
      </w:pPr>
      <w:r>
        <w:rPr>
          <w:rFonts w:ascii="Times New Roman"/>
          <w:b w:val="false"/>
          <w:i w:val="false"/>
          <w:color w:val="000000"/>
          <w:sz w:val="28"/>
        </w:rPr>
        <w:t>
      Тегі_____________________________________________________</w:t>
      </w:r>
    </w:p>
    <w:p>
      <w:pPr>
        <w:spacing w:after="0"/>
        <w:ind w:left="0"/>
        <w:jc w:val="both"/>
      </w:pPr>
      <w:r>
        <w:rPr>
          <w:rFonts w:ascii="Times New Roman"/>
          <w:b w:val="false"/>
          <w:i w:val="false"/>
          <w:color w:val="000000"/>
          <w:sz w:val="28"/>
        </w:rPr>
        <w:t>
      Аты 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аударымдардың </w:t>
            </w:r>
          </w:p>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24 айдағы орташа айлық кіріс _______</w:t>
      </w:r>
    </w:p>
    <w:p>
      <w:pPr>
        <w:spacing w:after="0"/>
        <w:ind w:left="0"/>
        <w:jc w:val="both"/>
      </w:pPr>
      <w:r>
        <w:rPr>
          <w:rFonts w:ascii="Times New Roman"/>
          <w:b w:val="false"/>
          <w:i w:val="false"/>
          <w:color w:val="000000"/>
          <w:sz w:val="28"/>
        </w:rPr>
        <w:t>
      Жауапты орындаушы: ______________________________________________</w:t>
      </w:r>
    </w:p>
    <w:p>
      <w:pPr>
        <w:spacing w:after="0"/>
        <w:ind w:left="0"/>
        <w:jc w:val="both"/>
      </w:pPr>
      <w:r>
        <w:rPr>
          <w:rFonts w:ascii="Times New Roman"/>
          <w:b w:val="false"/>
          <w:i w:val="false"/>
          <w:color w:val="000000"/>
          <w:sz w:val="28"/>
        </w:rPr>
        <w:t>
      Үзінді көшірменің күні және уақыты: _________________________________</w:t>
      </w:r>
    </w:p>
    <w:p>
      <w:pPr>
        <w:spacing w:after="0"/>
        <w:ind w:left="0"/>
        <w:jc w:val="both"/>
      </w:pPr>
      <w:r>
        <w:rPr>
          <w:rFonts w:ascii="Times New Roman"/>
          <w:b w:val="false"/>
          <w:i w:val="false"/>
          <w:color w:val="000000"/>
          <w:sz w:val="28"/>
        </w:rPr>
        <w:t>
      Басып шығарылған күн: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w:t>
      </w:r>
    </w:p>
    <w:p>
      <w:pPr>
        <w:spacing w:after="0"/>
        <w:ind w:left="0"/>
        <w:jc w:val="both"/>
      </w:pPr>
      <w:r>
        <w:rPr>
          <w:rFonts w:ascii="Times New Roman"/>
          <w:b w:val="false"/>
          <w:i w:val="false"/>
          <w:color w:val="000000"/>
          <w:sz w:val="28"/>
        </w:rPr>
        <w:t>
      Облыс (қала) _______________________________</w:t>
      </w:r>
    </w:p>
    <w:p>
      <w:pPr>
        <w:spacing w:after="0"/>
        <w:ind w:left="0"/>
        <w:jc w:val="both"/>
      </w:pPr>
      <w:r>
        <w:rPr>
          <w:rFonts w:ascii="Times New Roman"/>
          <w:b w:val="false"/>
          <w:i w:val="false"/>
          <w:color w:val="000000"/>
          <w:sz w:val="28"/>
        </w:rPr>
        <w:t>
      ___________________ облысы (қаласы) бойынша</w:t>
      </w:r>
    </w:p>
    <w:p>
      <w:pPr>
        <w:spacing w:after="0"/>
        <w:ind w:left="0"/>
        <w:jc w:val="left"/>
      </w:pPr>
      <w:r>
        <w:rPr>
          <w:rFonts w:ascii="Times New Roman"/>
          <w:b/>
          <w:i w:val="false"/>
          <w:color w:val="000000"/>
        </w:rPr>
        <w:t xml:space="preserve"> "Мемлекеттік әлеуметтік сақтандыру қоры" акционерлік қоғамы филиалының жүктілікке және босануға, жаңа туған баланы (балаларды) асырап алуға байланысты кірісінен айырылу жағдайы бойынша әлеуметтік төлемдерді тағайындау (қайта есептеу) немесе тағайындаудан бас тарту туралы 20____ жылғы "__" _______________ № _______ ШЕШІМІ</w:t>
      </w:r>
    </w:p>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тағайындалсын (қайта есептелсін):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Тегі_____________________________________________________________________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w:t>
      </w:r>
    </w:p>
    <w:p>
      <w:pPr>
        <w:spacing w:after="0"/>
        <w:ind w:left="0"/>
        <w:jc w:val="both"/>
      </w:pPr>
      <w:r>
        <w:rPr>
          <w:rFonts w:ascii="Times New Roman"/>
          <w:b w:val="false"/>
          <w:i w:val="false"/>
          <w:color w:val="000000"/>
          <w:sz w:val="28"/>
        </w:rPr>
        <w:t>
      Туған күні _____________________ жынысы _________________________________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жылғы "___" _____________________________________</w:t>
      </w:r>
    </w:p>
    <w:p>
      <w:pPr>
        <w:spacing w:after="0"/>
        <w:ind w:left="0"/>
        <w:jc w:val="both"/>
      </w:pPr>
      <w:r>
        <w:rPr>
          <w:rFonts w:ascii="Times New Roman"/>
          <w:b w:val="false"/>
          <w:i w:val="false"/>
          <w:color w:val="000000"/>
          <w:sz w:val="28"/>
        </w:rPr>
        <w:t>
      Әлеуметтік төлемге құқық туындаған күн 20__ жылғы "___" ____________________</w:t>
      </w:r>
    </w:p>
    <w:p>
      <w:pPr>
        <w:spacing w:after="0"/>
        <w:ind w:left="0"/>
        <w:jc w:val="both"/>
      </w:pPr>
      <w:r>
        <w:rPr>
          <w:rFonts w:ascii="Times New Roman"/>
          <w:b w:val="false"/>
          <w:i w:val="false"/>
          <w:color w:val="000000"/>
          <w:sz w:val="28"/>
        </w:rPr>
        <w:t>
      Жүктілікке және босану, жаңа туған баланы (балаларды) асырап алуға байланысты</w:t>
      </w:r>
    </w:p>
    <w:p>
      <w:pPr>
        <w:spacing w:after="0"/>
        <w:ind w:left="0"/>
        <w:jc w:val="both"/>
      </w:pPr>
      <w:r>
        <w:rPr>
          <w:rFonts w:ascii="Times New Roman"/>
          <w:b w:val="false"/>
          <w:i w:val="false"/>
          <w:color w:val="000000"/>
          <w:sz w:val="28"/>
        </w:rPr>
        <w:t>
      еңбекке уақытша жарамсыздық туралы парағында (парақтарында) көрсетілген еңбекке</w:t>
      </w:r>
    </w:p>
    <w:p>
      <w:pPr>
        <w:spacing w:after="0"/>
        <w:ind w:left="0"/>
        <w:jc w:val="both"/>
      </w:pPr>
      <w:r>
        <w:rPr>
          <w:rFonts w:ascii="Times New Roman"/>
          <w:b w:val="false"/>
          <w:i w:val="false"/>
          <w:color w:val="000000"/>
          <w:sz w:val="28"/>
        </w:rPr>
        <w:t>
      жарамсыздық күндердің саны ______________ 20___жылғы "___" ___________ бастап</w:t>
      </w:r>
    </w:p>
    <w:p>
      <w:pPr>
        <w:spacing w:after="0"/>
        <w:ind w:left="0"/>
        <w:jc w:val="both"/>
      </w:pPr>
      <w:r>
        <w:rPr>
          <w:rFonts w:ascii="Times New Roman"/>
          <w:b w:val="false"/>
          <w:i w:val="false"/>
          <w:color w:val="000000"/>
          <w:sz w:val="28"/>
        </w:rPr>
        <w:t>
      20__жылғы "__" ____________ қоса алғанда __________________________________</w:t>
      </w:r>
    </w:p>
    <w:p>
      <w:pPr>
        <w:spacing w:after="0"/>
        <w:ind w:left="0"/>
        <w:jc w:val="both"/>
      </w:pPr>
      <w:r>
        <w:rPr>
          <w:rFonts w:ascii="Times New Roman"/>
          <w:b w:val="false"/>
          <w:i w:val="false"/>
          <w:color w:val="000000"/>
          <w:sz w:val="28"/>
        </w:rPr>
        <w:t>
      теңге орташа айлық кірісі ескерілді.</w:t>
      </w:r>
    </w:p>
    <w:p>
      <w:pPr>
        <w:spacing w:after="0"/>
        <w:ind w:left="0"/>
        <w:jc w:val="both"/>
      </w:pPr>
      <w:r>
        <w:rPr>
          <w:rFonts w:ascii="Times New Roman"/>
          <w:b w:val="false"/>
          <w:i w:val="false"/>
          <w:color w:val="000000"/>
          <w:sz w:val="28"/>
        </w:rPr>
        <w:t>
      Әлеуметтік төлемнің мөлшері 20__ жылғы "___" ______________________________</w:t>
      </w:r>
    </w:p>
    <w:p>
      <w:pPr>
        <w:spacing w:after="0"/>
        <w:ind w:left="0"/>
        <w:jc w:val="both"/>
      </w:pPr>
      <w:r>
        <w:rPr>
          <w:rFonts w:ascii="Times New Roman"/>
          <w:b w:val="false"/>
          <w:i w:val="false"/>
          <w:color w:val="000000"/>
          <w:sz w:val="28"/>
        </w:rPr>
        <w:t>
      бастап 20__жылғы "__" ________ қоса алғанда</w:t>
      </w:r>
    </w:p>
    <w:p>
      <w:pPr>
        <w:spacing w:after="0"/>
        <w:ind w:left="0"/>
        <w:jc w:val="both"/>
      </w:pPr>
      <w:r>
        <w:rPr>
          <w:rFonts w:ascii="Times New Roman"/>
          <w:b w:val="false"/>
          <w:i w:val="false"/>
          <w:color w:val="000000"/>
          <w:sz w:val="28"/>
        </w:rPr>
        <w:t>
      ___________________________________________________________________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p>
      <w:pPr>
        <w:spacing w:after="0"/>
        <w:ind w:left="0"/>
        <w:jc w:val="both"/>
      </w:pPr>
      <w:r>
        <w:rPr>
          <w:rFonts w:ascii="Times New Roman"/>
          <w:b w:val="false"/>
          <w:i w:val="false"/>
          <w:color w:val="000000"/>
          <w:sz w:val="28"/>
        </w:rPr>
        <w:t>
      20__ жылғы "___"____________ бастап 20__ жылғы "___"__________ қоса алғанда</w:t>
      </w:r>
    </w:p>
    <w:p>
      <w:pPr>
        <w:spacing w:after="0"/>
        <w:ind w:left="0"/>
        <w:jc w:val="both"/>
      </w:pPr>
      <w:r>
        <w:rPr>
          <w:rFonts w:ascii="Times New Roman"/>
          <w:b w:val="false"/>
          <w:i w:val="false"/>
          <w:color w:val="000000"/>
          <w:sz w:val="28"/>
        </w:rPr>
        <w:t>
      __________________________________________________________________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Ауыр босанғаны немесе екі және одан көп бала туғаны үшін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төлем/қосымша ақы тағайындаудан бас тартылсын.</w:t>
      </w:r>
    </w:p>
    <w:p>
      <w:pPr>
        <w:spacing w:after="0"/>
        <w:ind w:left="0"/>
        <w:jc w:val="both"/>
      </w:pPr>
      <w:r>
        <w:rPr>
          <w:rFonts w:ascii="Times New Roman"/>
          <w:b w:val="false"/>
          <w:i w:val="false"/>
          <w:color w:val="000000"/>
          <w:sz w:val="28"/>
        </w:rPr>
        <w:t>
      Филиал басшысы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Облыс (қала) _________________________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бала бір жарым жасқа толғанға дейін оның күтіміне байланысты кірісінен айырылу жағдайы бойынша әлеуметтік төлемді тағайындау (қайта есептеу) немесе тағайындаудан бас тарту туралы 20____ жылғы "__" _______________ № _______ ШЕШІМІ</w:t>
      </w:r>
    </w:p>
    <w:p>
      <w:pPr>
        <w:spacing w:after="0"/>
        <w:ind w:left="0"/>
        <w:jc w:val="both"/>
      </w:pPr>
      <w:r>
        <w:rPr>
          <w:rFonts w:ascii="Times New Roman"/>
          <w:b w:val="false"/>
          <w:i w:val="false"/>
          <w:color w:val="000000"/>
          <w:sz w:val="28"/>
        </w:rPr>
        <w:t>
      1. Қазақстан Республикасы Әлеуметтік кодексінің 84, 85-баптарына сәйкес бала бір</w:t>
      </w:r>
    </w:p>
    <w:p>
      <w:pPr>
        <w:spacing w:after="0"/>
        <w:ind w:left="0"/>
        <w:jc w:val="both"/>
      </w:pPr>
      <w:r>
        <w:rPr>
          <w:rFonts w:ascii="Times New Roman"/>
          <w:b w:val="false"/>
          <w:i w:val="false"/>
          <w:color w:val="000000"/>
          <w:sz w:val="28"/>
        </w:rPr>
        <w:t>
      жарым жасқа толғанға дейін оның күтіміне байланысты кірісінен айырылу жағдайы</w:t>
      </w:r>
    </w:p>
    <w:p>
      <w:pPr>
        <w:spacing w:after="0"/>
        <w:ind w:left="0"/>
        <w:jc w:val="both"/>
      </w:pPr>
      <w:r>
        <w:rPr>
          <w:rFonts w:ascii="Times New Roman"/>
          <w:b w:val="false"/>
          <w:i w:val="false"/>
          <w:color w:val="000000"/>
          <w:sz w:val="28"/>
        </w:rPr>
        <w:t>
      бойынша әлеуметтік төлем (бұдан әрі – әлеуметтік төлем) тағайындалсын (қайта</w:t>
      </w:r>
    </w:p>
    <w:p>
      <w:pPr>
        <w:spacing w:after="0"/>
        <w:ind w:left="0"/>
        <w:jc w:val="both"/>
      </w:pPr>
      <w:r>
        <w:rPr>
          <w:rFonts w:ascii="Times New Roman"/>
          <w:b w:val="false"/>
          <w:i w:val="false"/>
          <w:color w:val="000000"/>
          <w:sz w:val="28"/>
        </w:rPr>
        <w:t>
      есептелсін):</w:t>
      </w:r>
    </w:p>
    <w:p>
      <w:pPr>
        <w:spacing w:after="0"/>
        <w:ind w:left="0"/>
        <w:jc w:val="both"/>
      </w:pPr>
      <w:r>
        <w:rPr>
          <w:rFonts w:ascii="Times New Roman"/>
          <w:b w:val="false"/>
          <w:i w:val="false"/>
          <w:color w:val="000000"/>
          <w:sz w:val="28"/>
        </w:rPr>
        <w:t>
      Істің № 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w:t>
      </w:r>
    </w:p>
    <w:p>
      <w:pPr>
        <w:spacing w:after="0"/>
        <w:ind w:left="0"/>
        <w:jc w:val="both"/>
      </w:pPr>
      <w:r>
        <w:rPr>
          <w:rFonts w:ascii="Times New Roman"/>
          <w:b w:val="false"/>
          <w:i w:val="false"/>
          <w:color w:val="000000"/>
          <w:sz w:val="28"/>
        </w:rPr>
        <w:t>
      Туған күні _________________ жынысы ________________________________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20___жылғы "______" ______________________________</w:t>
      </w:r>
    </w:p>
    <w:p>
      <w:pPr>
        <w:spacing w:after="0"/>
        <w:ind w:left="0"/>
        <w:jc w:val="both"/>
      </w:pPr>
      <w:r>
        <w:rPr>
          <w:rFonts w:ascii="Times New Roman"/>
          <w:b w:val="false"/>
          <w:i w:val="false"/>
          <w:color w:val="000000"/>
          <w:sz w:val="28"/>
        </w:rPr>
        <w:t>
      Әлеуметтік төлемге құқық туындаған күн: 20__жылғы "___" _______________</w:t>
      </w:r>
    </w:p>
    <w:p>
      <w:pPr>
        <w:spacing w:after="0"/>
        <w:ind w:left="0"/>
        <w:jc w:val="both"/>
      </w:pPr>
      <w:r>
        <w:rPr>
          <w:rFonts w:ascii="Times New Roman"/>
          <w:b w:val="false"/>
          <w:i w:val="false"/>
          <w:color w:val="000000"/>
          <w:sz w:val="28"/>
        </w:rPr>
        <w:t>
      Баланың тегі ________________________________________________________</w:t>
      </w:r>
    </w:p>
    <w:p>
      <w:pPr>
        <w:spacing w:after="0"/>
        <w:ind w:left="0"/>
        <w:jc w:val="both"/>
      </w:pPr>
      <w:r>
        <w:rPr>
          <w:rFonts w:ascii="Times New Roman"/>
          <w:b w:val="false"/>
          <w:i w:val="false"/>
          <w:color w:val="000000"/>
          <w:sz w:val="28"/>
        </w:rPr>
        <w:t>
      Баланың аты ________________________________________________________</w:t>
      </w:r>
    </w:p>
    <w:p>
      <w:pPr>
        <w:spacing w:after="0"/>
        <w:ind w:left="0"/>
        <w:jc w:val="both"/>
      </w:pPr>
      <w:r>
        <w:rPr>
          <w:rFonts w:ascii="Times New Roman"/>
          <w:b w:val="false"/>
          <w:i w:val="false"/>
          <w:color w:val="000000"/>
          <w:sz w:val="28"/>
        </w:rPr>
        <w:t>
      Баланың әкесінің аты (бар болса) 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_______________________________________________</w:t>
      </w:r>
    </w:p>
    <w:p>
      <w:pPr>
        <w:spacing w:after="0"/>
        <w:ind w:left="0"/>
        <w:jc w:val="both"/>
      </w:pPr>
      <w:r>
        <w:rPr>
          <w:rFonts w:ascii="Times New Roman"/>
          <w:b w:val="false"/>
          <w:i w:val="false"/>
          <w:color w:val="000000"/>
          <w:sz w:val="28"/>
        </w:rPr>
        <w:t>
      20__жылғы "____" ____________ бастап 20__жылғы "____" ________ қоса алғанда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жылғы "__" ____________________ бастап</w:t>
      </w:r>
    </w:p>
    <w:p>
      <w:pPr>
        <w:spacing w:after="0"/>
        <w:ind w:left="0"/>
        <w:jc w:val="both"/>
      </w:pPr>
      <w:r>
        <w:rPr>
          <w:rFonts w:ascii="Times New Roman"/>
          <w:b w:val="false"/>
          <w:i w:val="false"/>
          <w:color w:val="000000"/>
          <w:sz w:val="28"/>
        </w:rPr>
        <w:t>
      20__жылғы "___" _____________________ қоса алғанда</w:t>
      </w:r>
    </w:p>
    <w:p>
      <w:pPr>
        <w:spacing w:after="0"/>
        <w:ind w:left="0"/>
        <w:jc w:val="both"/>
      </w:pPr>
      <w:r>
        <w:rPr>
          <w:rFonts w:ascii="Times New Roman"/>
          <w:b w:val="false"/>
          <w:i w:val="false"/>
          <w:color w:val="000000"/>
          <w:sz w:val="28"/>
        </w:rPr>
        <w:t>
      _____________________________________ теңге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Әлеуметтік төлем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Филиал маманы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Дана ________________________________________ (Тегі, Аты, Әкесінің аты (бар</w:t>
      </w:r>
    </w:p>
    <w:p>
      <w:pPr>
        <w:spacing w:after="0"/>
        <w:ind w:left="0"/>
        <w:jc w:val="both"/>
      </w:pPr>
      <w:r>
        <w:rPr>
          <w:rFonts w:ascii="Times New Roman"/>
          <w:b w:val="false"/>
          <w:i w:val="false"/>
          <w:color w:val="000000"/>
          <w:sz w:val="28"/>
        </w:rPr>
        <w:t>
      болса)) Жеке сәйкестендіру нөмірі (ЖСН) __________________ Жеке куәлік 20 _ _ жылғы"___"</w:t>
      </w:r>
    </w:p>
    <w:p>
      <w:pPr>
        <w:spacing w:after="0"/>
        <w:ind w:left="0"/>
        <w:jc w:val="both"/>
      </w:pPr>
      <w:r>
        <w:rPr>
          <w:rFonts w:ascii="Times New Roman"/>
          <w:b w:val="false"/>
          <w:i w:val="false"/>
          <w:color w:val="000000"/>
          <w:sz w:val="28"/>
        </w:rPr>
        <w:t>
      № _ _ _ _ _ _ __ Кім берді ________________________________________ Туған күні</w:t>
      </w:r>
    </w:p>
    <w:p>
      <w:pPr>
        <w:spacing w:after="0"/>
        <w:ind w:left="0"/>
        <w:jc w:val="both"/>
      </w:pPr>
      <w:r>
        <w:rPr>
          <w:rFonts w:ascii="Times New Roman"/>
          <w:b w:val="false"/>
          <w:i w:val="false"/>
          <w:color w:val="000000"/>
          <w:sz w:val="28"/>
        </w:rPr>
        <w:t>
      "__" ______ ___ мекен-жайы бойынша тұратын жыл:</w:t>
      </w:r>
    </w:p>
    <w:p>
      <w:pPr>
        <w:spacing w:after="0"/>
        <w:ind w:left="0"/>
        <w:jc w:val="both"/>
      </w:pPr>
      <w:r>
        <w:rPr>
          <w:rFonts w:ascii="Times New Roman"/>
          <w:b w:val="false"/>
          <w:i w:val="false"/>
          <w:color w:val="000000"/>
          <w:sz w:val="28"/>
        </w:rPr>
        <w:t>
      ________________________________________ "мемлекеттік қор" АҚ филиалының шешімі</w:t>
      </w:r>
    </w:p>
    <w:p>
      <w:pPr>
        <w:spacing w:after="0"/>
        <w:ind w:left="0"/>
        <w:jc w:val="both"/>
      </w:pPr>
      <w:r>
        <w:rPr>
          <w:rFonts w:ascii="Times New Roman"/>
          <w:b w:val="false"/>
          <w:i w:val="false"/>
          <w:color w:val="000000"/>
          <w:sz w:val="28"/>
        </w:rPr>
        <w:t>
      негізінде оған (оған) не туралы _________ облысы (қаласы)бойынша" әлеуметтік сақтандыру</w:t>
      </w:r>
    </w:p>
    <w:p>
      <w:pPr>
        <w:spacing w:after="0"/>
        <w:ind w:left="0"/>
        <w:jc w:val="both"/>
      </w:pPr>
      <w:r>
        <w:rPr>
          <w:rFonts w:ascii="Times New Roman"/>
          <w:b w:val="false"/>
          <w:i w:val="false"/>
          <w:color w:val="000000"/>
          <w:sz w:val="28"/>
        </w:rPr>
        <w:t>
      №________ үшін "__" ________ 20 __ жыл жағдайы бойынша әлеуметтік төлем тағайындалды</w:t>
      </w:r>
    </w:p>
    <w:p>
      <w:pPr>
        <w:spacing w:after="0"/>
        <w:ind w:left="0"/>
        <w:jc w:val="both"/>
      </w:pPr>
      <w:r>
        <w:rPr>
          <w:rFonts w:ascii="Times New Roman"/>
          <w:b w:val="false"/>
          <w:i w:val="false"/>
          <w:color w:val="000000"/>
          <w:sz w:val="28"/>
        </w:rPr>
        <w:t>
      жүктілікке және босануға байланысты табысынан айырылу; жағдайға байланысты әлеуметтік</w:t>
      </w:r>
    </w:p>
    <w:p>
      <w:pPr>
        <w:spacing w:after="0"/>
        <w:ind w:left="0"/>
        <w:jc w:val="both"/>
      </w:pPr>
      <w:r>
        <w:rPr>
          <w:rFonts w:ascii="Times New Roman"/>
          <w:b w:val="false"/>
          <w:i w:val="false"/>
          <w:color w:val="000000"/>
          <w:sz w:val="28"/>
        </w:rPr>
        <w:t>
      төлем жаңа туған баланы (балаларды) асырап алуға байланысты табысынан айырылу</w:t>
      </w:r>
    </w:p>
    <w:p>
      <w:pPr>
        <w:spacing w:after="0"/>
        <w:ind w:left="0"/>
        <w:jc w:val="both"/>
      </w:pPr>
      <w:r>
        <w:rPr>
          <w:rFonts w:ascii="Times New Roman"/>
          <w:b w:val="false"/>
          <w:i w:val="false"/>
          <w:color w:val="000000"/>
          <w:sz w:val="28"/>
        </w:rPr>
        <w:t>
      (керегінің астын сызу) Мемлекеттік әлеуметтік сақтандыру қорынан тағайындалған</w:t>
      </w:r>
    </w:p>
    <w:p>
      <w:pPr>
        <w:spacing w:after="0"/>
        <w:ind w:left="0"/>
        <w:jc w:val="both"/>
      </w:pPr>
      <w:r>
        <w:rPr>
          <w:rFonts w:ascii="Times New Roman"/>
          <w:b w:val="false"/>
          <w:i w:val="false"/>
          <w:color w:val="000000"/>
          <w:sz w:val="28"/>
        </w:rPr>
        <w:t>
      әлеуметтік төлемнің мөлшері: ___________________________________ теңге (сомасы</w:t>
      </w:r>
    </w:p>
    <w:p>
      <w:pPr>
        <w:spacing w:after="0"/>
        <w:ind w:left="0"/>
        <w:jc w:val="both"/>
      </w:pPr>
      <w:r>
        <w:rPr>
          <w:rFonts w:ascii="Times New Roman"/>
          <w:b w:val="false"/>
          <w:i w:val="false"/>
          <w:color w:val="000000"/>
          <w:sz w:val="28"/>
        </w:rPr>
        <w:t>
      сандармен және жазумен) Жауапты тұлғаның ЭЦҚ-мен куәландырылған.</w:t>
      </w:r>
    </w:p>
    <w:p>
      <w:pPr>
        <w:spacing w:after="0"/>
        <w:ind w:left="0"/>
        <w:jc w:val="both"/>
      </w:pPr>
      <w:r>
        <w:rPr>
          <w:rFonts w:ascii="Times New Roman"/>
          <w:b w:val="false"/>
          <w:i w:val="false"/>
          <w:color w:val="000000"/>
          <w:sz w:val="28"/>
        </w:rPr>
        <w:t>
      ________________________________________ (жауапты тұлғаның лауазымы және Тегі, Аты,</w:t>
      </w:r>
    </w:p>
    <w:p>
      <w:pPr>
        <w:spacing w:after="0"/>
        <w:ind w:left="0"/>
        <w:jc w:val="both"/>
      </w:pPr>
      <w:r>
        <w:rPr>
          <w:rFonts w:ascii="Times New Roman"/>
          <w:b w:val="false"/>
          <w:i w:val="false"/>
          <w:color w:val="000000"/>
          <w:sz w:val="28"/>
        </w:rPr>
        <w:t>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 (төлем түрі) тағайындауға арналған құжаттарға тексеру жүргізу туралы № ______ хабарлама</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Тексеру себебіне түсініктеме_________________________________________________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 а. 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sms-хабарламалар журналы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Мемлекеттік корпорацияның ________________________________бойынша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sms-хабарламаны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sms-хабарламаның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sms-хабарламаның жіберілу себебі (тағайындау, тексеру, пысықтау)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немесе бірыңғай төлем төлеушінің атауы)</w:t>
      </w:r>
    </w:p>
    <w:p>
      <w:pPr>
        <w:spacing w:after="0"/>
        <w:ind w:left="0"/>
        <w:jc w:val="both"/>
      </w:pPr>
      <w:r>
        <w:rPr>
          <w:rFonts w:ascii="Times New Roman"/>
          <w:b w:val="false"/>
          <w:i w:val="false"/>
          <w:color w:val="000000"/>
          <w:sz w:val="28"/>
        </w:rPr>
        <w:t xml:space="preserve">
      20____ жылғы "__" ________ № _____ хабарлама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19-қосымша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облысы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қоры"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 филиалы</w:t>
            </w:r>
          </w:p>
        </w:tc>
      </w:tr>
    </w:tbl>
    <w:p>
      <w:pPr>
        <w:spacing w:after="0"/>
        <w:ind w:left="0"/>
        <w:jc w:val="left"/>
      </w:pPr>
      <w:r>
        <w:rPr>
          <w:rFonts w:ascii="Times New Roman"/>
          <w:b/>
          <w:i w:val="false"/>
          <w:color w:val="000000"/>
        </w:rPr>
        <w:t xml:space="preserve"> Келісім</w:t>
      </w:r>
    </w:p>
    <w:p>
      <w:pPr>
        <w:spacing w:after="0"/>
        <w:ind w:left="0"/>
        <w:jc w:val="both"/>
      </w:pPr>
      <w:r>
        <w:rPr>
          <w:rFonts w:ascii="Times New Roman"/>
          <w:b w:val="false"/>
          <w:i w:val="false"/>
          <w:color w:val="ff0000"/>
          <w:sz w:val="28"/>
        </w:rPr>
        <w:t xml:space="preserve">
      Ескерту. 20-қосымша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w:t>
      </w:r>
    </w:p>
    <w:p>
      <w:pPr>
        <w:spacing w:after="0"/>
        <w:ind w:left="0"/>
        <w:jc w:val="both"/>
      </w:pPr>
      <w:r>
        <w:rPr>
          <w:rFonts w:ascii="Times New Roman"/>
          <w:b w:val="false"/>
          <w:i w:val="false"/>
          <w:color w:val="000000"/>
          <w:sz w:val="28"/>
        </w:rPr>
        <w:t>
      (әлеуметтік аударымдарды төлеушінің атауы немесе</w:t>
      </w:r>
    </w:p>
    <w:p>
      <w:pPr>
        <w:spacing w:after="0"/>
        <w:ind w:left="0"/>
        <w:jc w:val="both"/>
      </w:pPr>
      <w:r>
        <w:rPr>
          <w:rFonts w:ascii="Times New Roman"/>
          <w:b w:val="false"/>
          <w:i w:val="false"/>
          <w:color w:val="000000"/>
          <w:sz w:val="28"/>
        </w:rPr>
        <w:t>
      бірыңғай төлем төлеушінің)</w:t>
      </w:r>
    </w:p>
    <w:p>
      <w:pPr>
        <w:spacing w:after="0"/>
        <w:ind w:left="0"/>
        <w:jc w:val="left"/>
      </w:pPr>
      <w:r>
        <w:rPr>
          <w:rFonts w:ascii="Times New Roman"/>
          <w:b/>
          <w:i w:val="false"/>
          <w:color w:val="000000"/>
        </w:rPr>
        <w:t xml:space="preserve"> 20____ жылғы "___" ________ № _____ хабарлама </w:t>
      </w:r>
    </w:p>
    <w:p>
      <w:pPr>
        <w:spacing w:after="0"/>
        <w:ind w:left="0"/>
        <w:jc w:val="both"/>
      </w:pPr>
      <w:r>
        <w:rPr>
          <w:rFonts w:ascii="Times New Roman"/>
          <w:b w:val="false"/>
          <w:i w:val="false"/>
          <w:color w:val="ff0000"/>
          <w:sz w:val="28"/>
        </w:rPr>
        <w:t xml:space="preserve">
      Ескерту. 21-қосымша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_____облысы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қоры"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 филиалы</w:t>
            </w:r>
          </w:p>
        </w:tc>
      </w:tr>
    </w:tbl>
    <w:bookmarkStart w:name="z225" w:id="157"/>
    <w:p>
      <w:pPr>
        <w:spacing w:after="0"/>
        <w:ind w:left="0"/>
        <w:jc w:val="left"/>
      </w:pPr>
      <w:r>
        <w:rPr>
          <w:rFonts w:ascii="Times New Roman"/>
          <w:b/>
          <w:i w:val="false"/>
          <w:color w:val="000000"/>
        </w:rPr>
        <w:t xml:space="preserve"> Келісім</w:t>
      </w:r>
    </w:p>
    <w:bookmarkEnd w:id="157"/>
    <w:p>
      <w:pPr>
        <w:spacing w:after="0"/>
        <w:ind w:left="0"/>
        <w:jc w:val="both"/>
      </w:pPr>
      <w:r>
        <w:rPr>
          <w:rFonts w:ascii="Times New Roman"/>
          <w:b w:val="false"/>
          <w:i w:val="false"/>
          <w:color w:val="000000"/>
          <w:sz w:val="28"/>
        </w:rPr>
        <w:t>
      Мен, ___________________________________________________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w:t>
      </w:r>
    </w:p>
    <w:p>
      <w:pPr>
        <w:spacing w:after="0"/>
        <w:ind w:left="0"/>
        <w:jc w:val="both"/>
      </w:pPr>
      <w:r>
        <w:rPr>
          <w:rFonts w:ascii="Times New Roman"/>
          <w:b w:val="false"/>
          <w:i w:val="false"/>
          <w:color w:val="000000"/>
          <w:sz w:val="28"/>
        </w:rPr>
        <w:t>
      кірісінен айырылу жағдайы бойынша әлеуметтік төлемдерді, бала бір жарым жасқа</w:t>
      </w:r>
    </w:p>
    <w:p>
      <w:pPr>
        <w:spacing w:after="0"/>
        <w:ind w:left="0"/>
        <w:jc w:val="both"/>
      </w:pPr>
      <w:r>
        <w:rPr>
          <w:rFonts w:ascii="Times New Roman"/>
          <w:b w:val="false"/>
          <w:i w:val="false"/>
          <w:color w:val="000000"/>
          <w:sz w:val="28"/>
        </w:rPr>
        <w:t>
      толғанға дейін оның күтіміне байланысты кірісінен айырылу жағдайы бойынша</w:t>
      </w:r>
    </w:p>
    <w:p>
      <w:pPr>
        <w:spacing w:after="0"/>
        <w:ind w:left="0"/>
        <w:jc w:val="both"/>
      </w:pPr>
      <w:r>
        <w:rPr>
          <w:rFonts w:ascii="Times New Roman"/>
          <w:b w:val="false"/>
          <w:i w:val="false"/>
          <w:color w:val="000000"/>
          <w:sz w:val="28"/>
        </w:rPr>
        <w:t>
      әлеуметтік төлемнің мөлшерін есептеу (айқындау), тағайындау, жүзеге асыру, тоқтата</w:t>
      </w:r>
    </w:p>
    <w:p>
      <w:pPr>
        <w:spacing w:after="0"/>
        <w:ind w:left="0"/>
        <w:jc w:val="both"/>
      </w:pPr>
      <w:r>
        <w:rPr>
          <w:rFonts w:ascii="Times New Roman"/>
          <w:b w:val="false"/>
          <w:i w:val="false"/>
          <w:color w:val="000000"/>
          <w:sz w:val="28"/>
        </w:rPr>
        <w:t>
      тұру, қайта есептеу, қайта бастау, тоқтату және оларды тағайындау (тағайындаудан бас</w:t>
      </w:r>
    </w:p>
    <w:p>
      <w:pPr>
        <w:spacing w:after="0"/>
        <w:ind w:left="0"/>
        <w:jc w:val="both"/>
      </w:pPr>
      <w:r>
        <w:rPr>
          <w:rFonts w:ascii="Times New Roman"/>
          <w:b w:val="false"/>
          <w:i w:val="false"/>
          <w:color w:val="000000"/>
          <w:sz w:val="28"/>
        </w:rPr>
        <w:t>
      тарту) туралы шешімді қайта қарау қағидаларының 27-тармағының екінші бөлігіне</w:t>
      </w:r>
    </w:p>
    <w:p>
      <w:pPr>
        <w:spacing w:after="0"/>
        <w:ind w:left="0"/>
        <w:jc w:val="both"/>
      </w:pPr>
      <w:r>
        <w:rPr>
          <w:rFonts w:ascii="Times New Roman"/>
          <w:b w:val="false"/>
          <w:i w:val="false"/>
          <w:color w:val="000000"/>
          <w:sz w:val="28"/>
        </w:rPr>
        <w:t>
      сәйкес айқындалған әлеуметтік аударымдардың және (немесе) бірыңғай төлем</w:t>
      </w:r>
    </w:p>
    <w:p>
      <w:pPr>
        <w:spacing w:after="0"/>
        <w:ind w:left="0"/>
        <w:jc w:val="both"/>
      </w:pPr>
      <w:r>
        <w:rPr>
          <w:rFonts w:ascii="Times New Roman"/>
          <w:b w:val="false"/>
          <w:i w:val="false"/>
          <w:color w:val="000000"/>
          <w:sz w:val="28"/>
        </w:rPr>
        <w:t>
      құрамындағы әлеуметтік аударымдардың сәйкессіздігі негізінде аталған</w:t>
      </w:r>
    </w:p>
    <w:p>
      <w:pPr>
        <w:spacing w:after="0"/>
        <w:ind w:left="0"/>
        <w:jc w:val="both"/>
      </w:pPr>
      <w:r>
        <w:rPr>
          <w:rFonts w:ascii="Times New Roman"/>
          <w:b w:val="false"/>
          <w:i w:val="false"/>
          <w:color w:val="000000"/>
          <w:sz w:val="28"/>
        </w:rPr>
        <w:t>
      сәйкессіздіктер бар айлардағы (айдағы) орташа айлық кірісті есепке алмай,</w:t>
      </w:r>
    </w:p>
    <w:p>
      <w:pPr>
        <w:spacing w:after="0"/>
        <w:ind w:left="0"/>
        <w:jc w:val="both"/>
      </w:pPr>
      <w:r>
        <w:rPr>
          <w:rFonts w:ascii="Times New Roman"/>
          <w:b w:val="false"/>
          <w:i w:val="false"/>
          <w:color w:val="000000"/>
          <w:sz w:val="28"/>
        </w:rPr>
        <w:t>
      Мемлекеттік әлеуметтік сақтандыру қорынан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both"/>
      </w:pPr>
      <w:r>
        <w:rPr>
          <w:rFonts w:ascii="Times New Roman"/>
          <w:b w:val="false"/>
          <w:i w:val="false"/>
          <w:color w:val="000000"/>
          <w:sz w:val="28"/>
        </w:rPr>
        <w:t>
      мөлшерін есептеу жүргізуге келісімімді беремін:</w:t>
      </w:r>
    </w:p>
    <w:p>
      <w:pPr>
        <w:spacing w:after="0"/>
        <w:ind w:left="0"/>
        <w:jc w:val="both"/>
      </w:pPr>
      <w:r>
        <w:rPr>
          <w:rFonts w:ascii="Times New Roman"/>
          <w:b w:val="false"/>
          <w:i w:val="false"/>
          <w:color w:val="000000"/>
          <w:sz w:val="28"/>
        </w:rPr>
        <w:t>
      20__жылғы ___ ______теңге сомасында, БСН/ЖСН_______төлеушінің атауы________,</w:t>
      </w:r>
    </w:p>
    <w:p>
      <w:pPr>
        <w:spacing w:after="0"/>
        <w:ind w:left="0"/>
        <w:jc w:val="both"/>
      </w:pPr>
      <w:r>
        <w:rPr>
          <w:rFonts w:ascii="Times New Roman"/>
          <w:b w:val="false"/>
          <w:i w:val="false"/>
          <w:color w:val="000000"/>
          <w:sz w:val="28"/>
        </w:rPr>
        <w:t>
      20__жылғы ___ _____теңге сомасында, БСН/ЖСН________төлеушінің атауы________,</w:t>
      </w:r>
    </w:p>
    <w:p>
      <w:pPr>
        <w:spacing w:after="0"/>
        <w:ind w:left="0"/>
        <w:jc w:val="both"/>
      </w:pPr>
      <w:r>
        <w:rPr>
          <w:rFonts w:ascii="Times New Roman"/>
          <w:b w:val="false"/>
          <w:i w:val="false"/>
          <w:color w:val="000000"/>
          <w:sz w:val="28"/>
        </w:rPr>
        <w:t>
      20__жылғы ___ _____теңге сомасында, БСН/ЖСН_________төлеушінің атауы_______.</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w:t>
      </w:r>
    </w:p>
    <w:p>
      <w:pPr>
        <w:spacing w:after="0"/>
        <w:ind w:left="0"/>
        <w:jc w:val="both"/>
      </w:pPr>
      <w:r>
        <w:rPr>
          <w:rFonts w:ascii="Times New Roman"/>
          <w:b w:val="false"/>
          <w:i w:val="false"/>
          <w:color w:val="000000"/>
          <w:sz w:val="28"/>
        </w:rPr>
        <w:t>
      кірісінен айырылу жағдайы бойынша әлеуметтік төлемдерді, бала бір жарым жасқа</w:t>
      </w:r>
    </w:p>
    <w:p>
      <w:pPr>
        <w:spacing w:after="0"/>
        <w:ind w:left="0"/>
        <w:jc w:val="both"/>
      </w:pPr>
      <w:r>
        <w:rPr>
          <w:rFonts w:ascii="Times New Roman"/>
          <w:b w:val="false"/>
          <w:i w:val="false"/>
          <w:color w:val="000000"/>
          <w:sz w:val="28"/>
        </w:rPr>
        <w:t>
      толғанға дейін оның күтіміне байланысты кірісінен айырылу жағдайы бойынша</w:t>
      </w:r>
    </w:p>
    <w:p>
      <w:pPr>
        <w:spacing w:after="0"/>
        <w:ind w:left="0"/>
        <w:jc w:val="both"/>
      </w:pPr>
      <w:r>
        <w:rPr>
          <w:rFonts w:ascii="Times New Roman"/>
          <w:b w:val="false"/>
          <w:i w:val="false"/>
          <w:color w:val="000000"/>
          <w:sz w:val="28"/>
        </w:rPr>
        <w:t>
      әлеуметтік төлемді есептеу үшін қабылданған кезеңге Қорға әлеуметтік аударымдар</w:t>
      </w:r>
    </w:p>
    <w:p>
      <w:pPr>
        <w:spacing w:after="0"/>
        <w:ind w:left="0"/>
        <w:jc w:val="both"/>
      </w:pPr>
      <w:r>
        <w:rPr>
          <w:rFonts w:ascii="Times New Roman"/>
          <w:b w:val="false"/>
          <w:i w:val="false"/>
          <w:color w:val="000000"/>
          <w:sz w:val="28"/>
        </w:rPr>
        <w:t>
      түскен кезде алушыларға төлемді қайта есептеу жүргізілмейтіні таныстырылды.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түрі)</w:t>
      </w:r>
    </w:p>
    <w:p>
      <w:pPr>
        <w:spacing w:after="0"/>
        <w:ind w:left="0"/>
        <w:jc w:val="left"/>
      </w:pPr>
      <w:r>
        <w:rPr>
          <w:rFonts w:ascii="Times New Roman"/>
          <w:b/>
          <w:i w:val="false"/>
          <w:color w:val="000000"/>
        </w:rPr>
        <w:t xml:space="preserve"> тағайындауға арналған құжаттарды жете ресімдеу қажеттігі туралы № _____ хабарлама</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w:t>
      </w:r>
    </w:p>
    <w:p>
      <w:pPr>
        <w:spacing w:after="0"/>
        <w:ind w:left="0"/>
        <w:jc w:val="both"/>
      </w:pPr>
      <w:r>
        <w:rPr>
          <w:rFonts w:ascii="Times New Roman"/>
          <w:b w:val="false"/>
          <w:i w:val="false"/>
          <w:color w:val="000000"/>
          <w:sz w:val="28"/>
        </w:rPr>
        <w:t>
      жиырма бес жұмыс күні ішінде құжаттарды жете ресімдеу қажеттігі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себебіне түсініктеме____________________________________________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Тағайындау (тағайындаудан бас тарту) туралы № ___хабарлама ______________________________________________________________________ (төлем түрі)</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Азамат____________________________________________________________________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"_____" ________</w:t>
      </w:r>
    </w:p>
    <w:p>
      <w:pPr>
        <w:spacing w:after="0"/>
        <w:ind w:left="0"/>
        <w:jc w:val="both"/>
      </w:pPr>
      <w:r>
        <w:rPr>
          <w:rFonts w:ascii="Times New Roman"/>
          <w:b w:val="false"/>
          <w:i w:val="false"/>
          <w:color w:val="000000"/>
          <w:sz w:val="28"/>
        </w:rPr>
        <w:t>
      Тағайындау (тағайындаудан бас тарту) туралы шешім 20____ жылғы "_____" ________</w:t>
      </w:r>
    </w:p>
    <w:p>
      <w:pPr>
        <w:spacing w:after="0"/>
        <w:ind w:left="0"/>
        <w:jc w:val="both"/>
      </w:pPr>
      <w:r>
        <w:rPr>
          <w:rFonts w:ascii="Times New Roman"/>
          <w:b w:val="false"/>
          <w:i w:val="false"/>
          <w:color w:val="000000"/>
          <w:sz w:val="28"/>
        </w:rPr>
        <w:t>
      Тағайындалған сома: 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 жылғы "_____" ________ бастап</w:t>
      </w:r>
    </w:p>
    <w:p>
      <w:pPr>
        <w:spacing w:after="0"/>
        <w:ind w:left="0"/>
        <w:jc w:val="both"/>
      </w:pPr>
      <w:r>
        <w:rPr>
          <w:rFonts w:ascii="Times New Roman"/>
          <w:b w:val="false"/>
          <w:i w:val="false"/>
          <w:color w:val="000000"/>
          <w:sz w:val="28"/>
        </w:rPr>
        <w:t>
      Тағайындаудан бас тартылды ________________________________________________</w:t>
      </w:r>
    </w:p>
    <w:p>
      <w:pPr>
        <w:spacing w:after="0"/>
        <w:ind w:left="0"/>
        <w:jc w:val="both"/>
      </w:pPr>
      <w:r>
        <w:rPr>
          <w:rFonts w:ascii="Times New Roman"/>
          <w:b w:val="false"/>
          <w:i w:val="false"/>
          <w:color w:val="000000"/>
          <w:sz w:val="28"/>
        </w:rPr>
        <w:t>
      негіздеме (себептерін көрсету)</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Шығ. мөртаңба Төлеушінің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БСН/ЖСН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40" w:id="158"/>
    <w:p>
      <w:pPr>
        <w:spacing w:after="0"/>
        <w:ind w:left="0"/>
        <w:jc w:val="left"/>
      </w:pPr>
      <w:r>
        <w:rPr>
          <w:rFonts w:ascii="Times New Roman"/>
          <w:b/>
          <w:i w:val="false"/>
          <w:color w:val="000000"/>
        </w:rPr>
        <w:t xml:space="preserve"> Міндетті әлеуметтік сақтандыру жүйесіне қатысушының ай сайынғы кірісі туралы анықтама</w:t>
      </w:r>
    </w:p>
    <w:bookmarkEnd w:id="158"/>
    <w:p>
      <w:pPr>
        <w:spacing w:after="0"/>
        <w:ind w:left="0"/>
        <w:jc w:val="both"/>
      </w:pPr>
      <w:r>
        <w:rPr>
          <w:rFonts w:ascii="Times New Roman"/>
          <w:b w:val="false"/>
          <w:i w:val="false"/>
          <w:color w:val="ff0000"/>
          <w:sz w:val="28"/>
        </w:rPr>
        <w:t xml:space="preserve">
      Ескерту. 25-қосымша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____________________________________________</w:t>
      </w:r>
    </w:p>
    <w:p>
      <w:pPr>
        <w:spacing w:after="0"/>
        <w:ind w:left="0"/>
        <w:jc w:val="both"/>
      </w:pPr>
      <w:r>
        <w:rPr>
          <w:rFonts w:ascii="Times New Roman"/>
          <w:b w:val="false"/>
          <w:i w:val="false"/>
          <w:color w:val="000000"/>
          <w:sz w:val="28"/>
        </w:rPr>
        <w:t>
      Аты ____________________________________________</w:t>
      </w:r>
    </w:p>
    <w:p>
      <w:pPr>
        <w:spacing w:after="0"/>
        <w:ind w:left="0"/>
        <w:jc w:val="both"/>
      </w:pPr>
      <w:r>
        <w:rPr>
          <w:rFonts w:ascii="Times New Roman"/>
          <w:b w:val="false"/>
          <w:i w:val="false"/>
          <w:color w:val="000000"/>
          <w:sz w:val="28"/>
        </w:rPr>
        <w:t>
      Әкесінің аты (бар болса)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мөлшерінің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есепке алынған кіріс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аударымдардың есептелген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жарналарының есептелген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айлардың жалпы саны</w:t>
      </w:r>
    </w:p>
    <w:p>
      <w:pPr>
        <w:spacing w:after="0"/>
        <w:ind w:left="0"/>
        <w:jc w:val="both"/>
      </w:pPr>
      <w:r>
        <w:rPr>
          <w:rFonts w:ascii="Times New Roman"/>
          <w:b w:val="false"/>
          <w:i w:val="false"/>
          <w:color w:val="000000"/>
          <w:sz w:val="28"/>
        </w:rPr>
        <w:t>
      _______________________________________________________________ (жазбаша)</w:t>
      </w:r>
    </w:p>
    <w:p>
      <w:pPr>
        <w:spacing w:after="0"/>
        <w:ind w:left="0"/>
        <w:jc w:val="both"/>
      </w:pPr>
      <w:r>
        <w:rPr>
          <w:rFonts w:ascii="Times New Roman"/>
          <w:b w:val="false"/>
          <w:i w:val="false"/>
          <w:color w:val="000000"/>
          <w:sz w:val="28"/>
        </w:rPr>
        <w:t>
      Жалақы мөлшері ___________________________________________ теңге (жазбаша)</w:t>
      </w:r>
    </w:p>
    <w:p>
      <w:pPr>
        <w:spacing w:after="0"/>
        <w:ind w:left="0"/>
        <w:jc w:val="both"/>
      </w:pPr>
      <w:r>
        <w:rPr>
          <w:rFonts w:ascii="Times New Roman"/>
          <w:b w:val="false"/>
          <w:i w:val="false"/>
          <w:color w:val="000000"/>
          <w:sz w:val="28"/>
        </w:rPr>
        <w:t>
      Директор _______________________________________________________________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орындаушы: __________ Шығарылған күні мен уақыты: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(қала)_________</w:t>
      </w:r>
    </w:p>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бала бір жарым жасқа толғанға дейін оның күтіміне байланысты кірісінен айырылу жағдайы бойынша әлеуметтік төлемді тоқтата тұру (қайта бастау, тоқтату) туралы 20__ жылғы "_____" _______№ _______ шешімі</w:t>
      </w:r>
    </w:p>
    <w:p>
      <w:pPr>
        <w:spacing w:after="0"/>
        <w:ind w:left="0"/>
        <w:jc w:val="both"/>
      </w:pPr>
      <w:r>
        <w:rPr>
          <w:rFonts w:ascii="Times New Roman"/>
          <w:b w:val="false"/>
          <w:i w:val="false"/>
          <w:color w:val="000000"/>
          <w:sz w:val="28"/>
        </w:rPr>
        <w:t>
      Істің № 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w:t>
      </w:r>
    </w:p>
    <w:p>
      <w:pPr>
        <w:spacing w:after="0"/>
        <w:ind w:left="0"/>
        <w:jc w:val="both"/>
      </w:pPr>
      <w:r>
        <w:rPr>
          <w:rFonts w:ascii="Times New Roman"/>
          <w:b w:val="false"/>
          <w:i w:val="false"/>
          <w:color w:val="000000"/>
          <w:sz w:val="28"/>
        </w:rPr>
        <w:t>
      Жынысы _________ Туған күні 20________ жылғы "________" ________________</w:t>
      </w:r>
    </w:p>
    <w:p>
      <w:pPr>
        <w:spacing w:after="0"/>
        <w:ind w:left="0"/>
        <w:jc w:val="both"/>
      </w:pPr>
      <w:r>
        <w:rPr>
          <w:rFonts w:ascii="Times New Roman"/>
          <w:b w:val="false"/>
          <w:i w:val="false"/>
          <w:color w:val="000000"/>
          <w:sz w:val="28"/>
        </w:rPr>
        <w:t>
      Төлемді 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 бастап тоқтатыла тұрсын.</w:t>
      </w:r>
    </w:p>
    <w:p>
      <w:pPr>
        <w:spacing w:after="0"/>
        <w:ind w:left="0"/>
        <w:jc w:val="both"/>
      </w:pPr>
      <w:r>
        <w:rPr>
          <w:rFonts w:ascii="Times New Roman"/>
          <w:b w:val="false"/>
          <w:i w:val="false"/>
          <w:color w:val="000000"/>
          <w:sz w:val="28"/>
        </w:rPr>
        <w:t>
      себебі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Төлемді 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______қайта басталсын.</w:t>
      </w:r>
    </w:p>
    <w:p>
      <w:pPr>
        <w:spacing w:after="0"/>
        <w:ind w:left="0"/>
        <w:jc w:val="both"/>
      </w:pPr>
      <w:r>
        <w:rPr>
          <w:rFonts w:ascii="Times New Roman"/>
          <w:b w:val="false"/>
          <w:i w:val="false"/>
          <w:color w:val="000000"/>
          <w:sz w:val="28"/>
        </w:rPr>
        <w:t>
      себебі 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Төлемді 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_______ бастап тоқтатылсын.</w:t>
      </w:r>
    </w:p>
    <w:p>
      <w:pPr>
        <w:spacing w:after="0"/>
        <w:ind w:left="0"/>
        <w:jc w:val="both"/>
      </w:pPr>
      <w:r>
        <w:rPr>
          <w:rFonts w:ascii="Times New Roman"/>
          <w:b w:val="false"/>
          <w:i w:val="false"/>
          <w:color w:val="000000"/>
          <w:sz w:val="28"/>
        </w:rPr>
        <w:t>
      себебі_____________________________________________________________________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 ______________</w:t>
      </w:r>
    </w:p>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бала бір жарым жасқа толғанға дейін оның күтіміне байланысты кірісінен айырылу жағдайы бойынша әлеуметтік төлемді тоқтата тұру (қайта бастау, тоқтату) туралы 20__ жылғы "_____" _______№ _______ шешімі</w:t>
      </w:r>
    </w:p>
    <w:p>
      <w:pPr>
        <w:spacing w:after="0"/>
        <w:ind w:left="0"/>
        <w:jc w:val="both"/>
      </w:pPr>
      <w:r>
        <w:rPr>
          <w:rFonts w:ascii="Times New Roman"/>
          <w:b w:val="false"/>
          <w:i w:val="false"/>
          <w:color w:val="000000"/>
          <w:sz w:val="28"/>
        </w:rPr>
        <w:t>
      Істің № 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w:t>
      </w:r>
    </w:p>
    <w:p>
      <w:pPr>
        <w:spacing w:after="0"/>
        <w:ind w:left="0"/>
        <w:jc w:val="both"/>
      </w:pPr>
      <w:r>
        <w:rPr>
          <w:rFonts w:ascii="Times New Roman"/>
          <w:b w:val="false"/>
          <w:i w:val="false"/>
          <w:color w:val="000000"/>
          <w:sz w:val="28"/>
        </w:rPr>
        <w:t>
      Жынысы _______ Туған күні 20_______ жылғы "________" __________________</w:t>
      </w:r>
    </w:p>
    <w:p>
      <w:pPr>
        <w:spacing w:after="0"/>
        <w:ind w:left="0"/>
        <w:jc w:val="both"/>
      </w:pPr>
      <w:r>
        <w:rPr>
          <w:rFonts w:ascii="Times New Roman"/>
          <w:b w:val="false"/>
          <w:i w:val="false"/>
          <w:color w:val="000000"/>
          <w:sz w:val="28"/>
        </w:rPr>
        <w:t>
      Төлемді 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 бастап тоқтатыла тұрсын.</w:t>
      </w:r>
    </w:p>
    <w:p>
      <w:pPr>
        <w:spacing w:after="0"/>
        <w:ind w:left="0"/>
        <w:jc w:val="both"/>
      </w:pPr>
      <w:r>
        <w:rPr>
          <w:rFonts w:ascii="Times New Roman"/>
          <w:b w:val="false"/>
          <w:i w:val="false"/>
          <w:color w:val="000000"/>
          <w:sz w:val="28"/>
        </w:rPr>
        <w:t>
      себебі 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Төлемді 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______қайта басталсын.</w:t>
      </w:r>
    </w:p>
    <w:p>
      <w:pPr>
        <w:spacing w:after="0"/>
        <w:ind w:left="0"/>
        <w:jc w:val="both"/>
      </w:pPr>
      <w:r>
        <w:rPr>
          <w:rFonts w:ascii="Times New Roman"/>
          <w:b w:val="false"/>
          <w:i w:val="false"/>
          <w:color w:val="000000"/>
          <w:sz w:val="28"/>
        </w:rPr>
        <w:t>
      себебі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Төлемді 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_______ бастап тоқтатылсын.</w:t>
      </w:r>
    </w:p>
    <w:p>
      <w:pPr>
        <w:spacing w:after="0"/>
        <w:ind w:left="0"/>
        <w:jc w:val="both"/>
      </w:pPr>
      <w:r>
        <w:rPr>
          <w:rFonts w:ascii="Times New Roman"/>
          <w:b w:val="false"/>
          <w:i w:val="false"/>
          <w:color w:val="000000"/>
          <w:sz w:val="28"/>
        </w:rPr>
        <w:t>
      себебі_____________________________________________________________________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_________________________________</w:t>
      </w:r>
    </w:p>
    <w:p>
      <w:pPr>
        <w:spacing w:after="0"/>
        <w:ind w:left="0"/>
        <w:jc w:val="both"/>
      </w:pPr>
      <w:r>
        <w:rPr>
          <w:rFonts w:ascii="Times New Roman"/>
          <w:b w:val="false"/>
          <w:i w:val="false"/>
          <w:color w:val="000000"/>
          <w:sz w:val="28"/>
        </w:rPr>
        <w:t>
      _________________________облысы (қаласы) бойынша</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азамат 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_______жылғы "________"______________</w:t>
      </w:r>
    </w:p>
    <w:p>
      <w:pPr>
        <w:spacing w:after="0"/>
        <w:ind w:left="0"/>
        <w:jc w:val="both"/>
      </w:pPr>
      <w:r>
        <w:rPr>
          <w:rFonts w:ascii="Times New Roman"/>
          <w:b w:val="false"/>
          <w:i w:val="false"/>
          <w:color w:val="000000"/>
          <w:sz w:val="28"/>
        </w:rPr>
        <w:t>
      Жеке сәйкестендіру нөмірі (ЖСН): _________________</w:t>
      </w:r>
    </w:p>
    <w:p>
      <w:pPr>
        <w:spacing w:after="0"/>
        <w:ind w:left="0"/>
        <w:jc w:val="both"/>
      </w:pPr>
      <w:r>
        <w:rPr>
          <w:rFonts w:ascii="Times New Roman"/>
          <w:b w:val="false"/>
          <w:i w:val="false"/>
          <w:color w:val="000000"/>
          <w:sz w:val="28"/>
        </w:rPr>
        <w:t>
      Маған бала бір жарым жасқа толғанға дейін оның күтіміне байланысты кірісінен</w:t>
      </w:r>
    </w:p>
    <w:p>
      <w:pPr>
        <w:spacing w:after="0"/>
        <w:ind w:left="0"/>
        <w:jc w:val="both"/>
      </w:pPr>
      <w:r>
        <w:rPr>
          <w:rFonts w:ascii="Times New Roman"/>
          <w:b w:val="false"/>
          <w:i w:val="false"/>
          <w:color w:val="000000"/>
          <w:sz w:val="28"/>
        </w:rPr>
        <w:t>
      айырылу жағдайы бойынша әлеуметтік төлемді мынадай себептер бойынша тоқтатуды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Телефон _________________ ұялы _____________________</w:t>
      </w:r>
    </w:p>
    <w:p>
      <w:pPr>
        <w:spacing w:after="0"/>
        <w:ind w:left="0"/>
        <w:jc w:val="both"/>
      </w:pPr>
      <w:r>
        <w:rPr>
          <w:rFonts w:ascii="Times New Roman"/>
          <w:b w:val="false"/>
          <w:i w:val="false"/>
          <w:color w:val="000000"/>
          <w:sz w:val="28"/>
        </w:rPr>
        <w:t>
      Өтініш берілген күні: 20______жылғы "____"____________</w:t>
      </w:r>
    </w:p>
    <w:p>
      <w:pPr>
        <w:spacing w:after="0"/>
        <w:ind w:left="0"/>
        <w:jc w:val="both"/>
      </w:pPr>
      <w:r>
        <w:rPr>
          <w:rFonts w:ascii="Times New Roman"/>
          <w:b w:val="false"/>
          <w:i w:val="false"/>
          <w:color w:val="000000"/>
          <w:sz w:val="28"/>
        </w:rPr>
        <w:t>
      Қолы ________________________</w:t>
      </w:r>
    </w:p>
    <w:p>
      <w:pPr>
        <w:spacing w:after="0"/>
        <w:ind w:left="0"/>
        <w:jc w:val="both"/>
      </w:pPr>
      <w:r>
        <w:rPr>
          <w:rFonts w:ascii="Times New Roman"/>
          <w:b w:val="false"/>
          <w:i w:val="false"/>
          <w:color w:val="000000"/>
          <w:sz w:val="28"/>
        </w:rPr>
        <w:t>
      Азаматтың өтініші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Өтініштің қабылданған күні 20___жылғы "______"________________</w:t>
      </w:r>
    </w:p>
    <w:p>
      <w:pPr>
        <w:spacing w:after="0"/>
        <w:ind w:left="0"/>
        <w:jc w:val="both"/>
      </w:pPr>
      <w:r>
        <w:rPr>
          <w:rFonts w:ascii="Times New Roman"/>
          <w:b w:val="false"/>
          <w:i w:val="false"/>
          <w:color w:val="000000"/>
          <w:sz w:val="28"/>
        </w:rPr>
        <w:t>
      _ __ __ __ __ __ __ __ __ __ __ __ __ __ __ __ __ __ __ __ __ __ __ __ __ __ __ __ __ 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______________________________ өтініші 20___жылғы "___"________қабылданды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әлеуметтік төлемді тоқтату туралы хабарлама</w:t>
      </w:r>
    </w:p>
    <w:p>
      <w:pPr>
        <w:spacing w:after="0"/>
        <w:ind w:left="0"/>
        <w:jc w:val="both"/>
      </w:pPr>
      <w:r>
        <w:rPr>
          <w:rFonts w:ascii="Times New Roman"/>
          <w:b w:val="false"/>
          <w:i w:val="false"/>
          <w:color w:val="000000"/>
          <w:sz w:val="28"/>
        </w:rPr>
        <w:t>
      20___жылғы"__" ________ № 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_________жылғы "_____"____________________</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w:t>
      </w:r>
    </w:p>
    <w:p>
      <w:pPr>
        <w:spacing w:after="0"/>
        <w:ind w:left="0"/>
        <w:jc w:val="both"/>
      </w:pPr>
      <w:r>
        <w:rPr>
          <w:rFonts w:ascii="Times New Roman"/>
          <w:b w:val="false"/>
          <w:i w:val="false"/>
          <w:color w:val="000000"/>
          <w:sz w:val="28"/>
        </w:rPr>
        <w:t>
      жағдайы бойынша әлеуметтік төлем 20___жылғы "____"_________________ бастап</w:t>
      </w:r>
    </w:p>
    <w:p>
      <w:pPr>
        <w:spacing w:after="0"/>
        <w:ind w:left="0"/>
        <w:jc w:val="both"/>
      </w:pPr>
      <w:r>
        <w:rPr>
          <w:rFonts w:ascii="Times New Roman"/>
          <w:b w:val="false"/>
          <w:i w:val="false"/>
          <w:color w:val="000000"/>
          <w:sz w:val="28"/>
        </w:rPr>
        <w:t>
      _______________________________________________________________тоқтатылады</w:t>
      </w:r>
    </w:p>
    <w:p>
      <w:pPr>
        <w:spacing w:after="0"/>
        <w:ind w:left="0"/>
        <w:jc w:val="both"/>
      </w:pPr>
      <w:r>
        <w:rPr>
          <w:rFonts w:ascii="Times New Roman"/>
          <w:b w:val="false"/>
          <w:i w:val="false"/>
          <w:color w:val="000000"/>
          <w:sz w:val="28"/>
        </w:rPr>
        <w:t>
                                         негіздеме (себептерін көрсету)</w:t>
      </w:r>
    </w:p>
    <w:p>
      <w:pPr>
        <w:spacing w:after="0"/>
        <w:ind w:left="0"/>
        <w:jc w:val="both"/>
      </w:pPr>
      <w:r>
        <w:rPr>
          <w:rFonts w:ascii="Times New Roman"/>
          <w:b w:val="false"/>
          <w:i w:val="false"/>
          <w:color w:val="000000"/>
          <w:sz w:val="28"/>
        </w:rPr>
        <w:t>
      Жауапты тұлғаның электрондық цифрлық қолтаңбасымен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 _____________</w:t>
      </w:r>
    </w:p>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бала бір жарым жасқа толғанға дейін оның күтіміне байланысты кірісінен айырылу жағдайы бойынша әлеуметтік төлемді қайта есептеу туралы 20__ жылғы "_____" _______№ _______ШЕШІМІ</w:t>
      </w:r>
    </w:p>
    <w:p>
      <w:pPr>
        <w:spacing w:after="0"/>
        <w:ind w:left="0"/>
        <w:jc w:val="both"/>
      </w:pPr>
      <w:r>
        <w:rPr>
          <w:rFonts w:ascii="Times New Roman"/>
          <w:b w:val="false"/>
          <w:i w:val="false"/>
          <w:color w:val="000000"/>
          <w:sz w:val="28"/>
        </w:rPr>
        <w:t>
      Істің № 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w:t>
      </w:r>
    </w:p>
    <w:p>
      <w:pPr>
        <w:spacing w:after="0"/>
        <w:ind w:left="0"/>
        <w:jc w:val="both"/>
      </w:pPr>
      <w:r>
        <w:rPr>
          <w:rFonts w:ascii="Times New Roman"/>
          <w:b w:val="false"/>
          <w:i w:val="false"/>
          <w:color w:val="000000"/>
          <w:sz w:val="28"/>
        </w:rPr>
        <w:t>
      Туған күні ________________________ жынысы ________________________________</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
      Жеке сәйкестендіру номері (ЖСН): ___________________________________________</w:t>
      </w:r>
    </w:p>
    <w:p>
      <w:pPr>
        <w:spacing w:after="0"/>
        <w:ind w:left="0"/>
        <w:jc w:val="both"/>
      </w:pPr>
      <w:r>
        <w:rPr>
          <w:rFonts w:ascii="Times New Roman"/>
          <w:b w:val="false"/>
          <w:i w:val="false"/>
          <w:color w:val="000000"/>
          <w:sz w:val="28"/>
        </w:rPr>
        <w:t>
      Әлеуметтік төлемді тағайындау күні 20______ жылғы "______" ___________________</w:t>
      </w:r>
    </w:p>
    <w:p>
      <w:pPr>
        <w:spacing w:after="0"/>
        <w:ind w:left="0"/>
        <w:jc w:val="both"/>
      </w:pPr>
      <w:r>
        <w:rPr>
          <w:rFonts w:ascii="Times New Roman"/>
          <w:b w:val="false"/>
          <w:i w:val="false"/>
          <w:color w:val="000000"/>
          <w:sz w:val="28"/>
        </w:rPr>
        <w:t>
      Қазақстан Республикасының Әлеуметтік кодексінде көзделген бала бір жарым жасқа</w:t>
      </w:r>
    </w:p>
    <w:p>
      <w:pPr>
        <w:spacing w:after="0"/>
        <w:ind w:left="0"/>
        <w:jc w:val="both"/>
      </w:pPr>
      <w:r>
        <w:rPr>
          <w:rFonts w:ascii="Times New Roman"/>
          <w:b w:val="false"/>
          <w:i w:val="false"/>
          <w:color w:val="000000"/>
          <w:sz w:val="28"/>
        </w:rPr>
        <w:t>
      толғанға дейін оның күтімі бойынша берілетін ай сайынғы мемлекеттік жәрдемақының</w:t>
      </w:r>
    </w:p>
    <w:p>
      <w:pPr>
        <w:spacing w:after="0"/>
        <w:ind w:left="0"/>
        <w:jc w:val="both"/>
      </w:pPr>
      <w:r>
        <w:rPr>
          <w:rFonts w:ascii="Times New Roman"/>
          <w:b w:val="false"/>
          <w:i w:val="false"/>
          <w:color w:val="000000"/>
          <w:sz w:val="28"/>
        </w:rPr>
        <w:t>
      мөлшерінің қайта қаралуына байланысты бала бір жарым жасқа толғанға дейін оның</w:t>
      </w:r>
    </w:p>
    <w:p>
      <w:pPr>
        <w:spacing w:after="0"/>
        <w:ind w:left="0"/>
        <w:jc w:val="both"/>
      </w:pPr>
      <w:r>
        <w:rPr>
          <w:rFonts w:ascii="Times New Roman"/>
          <w:b w:val="false"/>
          <w:i w:val="false"/>
          <w:color w:val="000000"/>
          <w:sz w:val="28"/>
        </w:rPr>
        <w:t>
      күтіміне байланысты кірісінен айырылу жағдайы бойынша төленетін ай сайынғы</w:t>
      </w:r>
    </w:p>
    <w:p>
      <w:pPr>
        <w:spacing w:after="0"/>
        <w:ind w:left="0"/>
        <w:jc w:val="both"/>
      </w:pPr>
      <w:r>
        <w:rPr>
          <w:rFonts w:ascii="Times New Roman"/>
          <w:b w:val="false"/>
          <w:i w:val="false"/>
          <w:color w:val="000000"/>
          <w:sz w:val="28"/>
        </w:rPr>
        <w:t>
      әлеуметтік төлемнің мөлшерін қайта есептеу жүргізілсін.</w:t>
      </w:r>
    </w:p>
    <w:p>
      <w:pPr>
        <w:spacing w:after="0"/>
        <w:ind w:left="0"/>
        <w:jc w:val="both"/>
      </w:pPr>
      <w:r>
        <w:rPr>
          <w:rFonts w:ascii="Times New Roman"/>
          <w:b w:val="false"/>
          <w:i w:val="false"/>
          <w:color w:val="000000"/>
          <w:sz w:val="28"/>
        </w:rPr>
        <w:t>
      Бірінші балаға ай сайынғы әлеуметтік төлемнің мөлшері</w:t>
      </w:r>
    </w:p>
    <w:p>
      <w:pPr>
        <w:spacing w:after="0"/>
        <w:ind w:left="0"/>
        <w:jc w:val="both"/>
      </w:pPr>
      <w:r>
        <w:rPr>
          <w:rFonts w:ascii="Times New Roman"/>
          <w:b w:val="false"/>
          <w:i w:val="false"/>
          <w:color w:val="000000"/>
          <w:sz w:val="28"/>
        </w:rPr>
        <w:t>
      20__жылғы "__" __________________ дейін ___________________________ теңге</w:t>
      </w:r>
    </w:p>
    <w:p>
      <w:pPr>
        <w:spacing w:after="0"/>
        <w:ind w:left="0"/>
        <w:jc w:val="both"/>
      </w:pPr>
      <w:r>
        <w:rPr>
          <w:rFonts w:ascii="Times New Roman"/>
          <w:b w:val="false"/>
          <w:i w:val="false"/>
          <w:color w:val="000000"/>
          <w:sz w:val="28"/>
        </w:rPr>
        <w:t>
      20__жылғы "__" ______ бастап 20__жылғы "__" _______ дейін ___________теңге</w:t>
      </w:r>
    </w:p>
    <w:p>
      <w:pPr>
        <w:spacing w:after="0"/>
        <w:ind w:left="0"/>
        <w:jc w:val="both"/>
      </w:pPr>
      <w:r>
        <w:rPr>
          <w:rFonts w:ascii="Times New Roman"/>
          <w:b w:val="false"/>
          <w:i w:val="false"/>
          <w:color w:val="000000"/>
          <w:sz w:val="28"/>
        </w:rPr>
        <w:t>
      екінші балаға ай сайынғы әлеуметтік төлемнің мөлшері</w:t>
      </w:r>
    </w:p>
    <w:p>
      <w:pPr>
        <w:spacing w:after="0"/>
        <w:ind w:left="0"/>
        <w:jc w:val="both"/>
      </w:pPr>
      <w:r>
        <w:rPr>
          <w:rFonts w:ascii="Times New Roman"/>
          <w:b w:val="false"/>
          <w:i w:val="false"/>
          <w:color w:val="000000"/>
          <w:sz w:val="28"/>
        </w:rPr>
        <w:t>
      20__жылғы "___" ________________ дейін ____________________________ теңге</w:t>
      </w:r>
    </w:p>
    <w:p>
      <w:pPr>
        <w:spacing w:after="0"/>
        <w:ind w:left="0"/>
        <w:jc w:val="both"/>
      </w:pPr>
      <w:r>
        <w:rPr>
          <w:rFonts w:ascii="Times New Roman"/>
          <w:b w:val="false"/>
          <w:i w:val="false"/>
          <w:color w:val="000000"/>
          <w:sz w:val="28"/>
        </w:rPr>
        <w:t>
      20__жылғы "__" ______ бастап 20__жылғы "__" _______ дейін ___________теңге</w:t>
      </w:r>
    </w:p>
    <w:p>
      <w:pPr>
        <w:spacing w:after="0"/>
        <w:ind w:left="0"/>
        <w:jc w:val="both"/>
      </w:pPr>
      <w:r>
        <w:rPr>
          <w:rFonts w:ascii="Times New Roman"/>
          <w:b w:val="false"/>
          <w:i w:val="false"/>
          <w:color w:val="000000"/>
          <w:sz w:val="28"/>
        </w:rPr>
        <w:t>
      үшінші балаға ай сайынғы әлеуметтік төлемнің мөлшері</w:t>
      </w:r>
    </w:p>
    <w:p>
      <w:pPr>
        <w:spacing w:after="0"/>
        <w:ind w:left="0"/>
        <w:jc w:val="both"/>
      </w:pPr>
      <w:r>
        <w:rPr>
          <w:rFonts w:ascii="Times New Roman"/>
          <w:b w:val="false"/>
          <w:i w:val="false"/>
          <w:color w:val="000000"/>
          <w:sz w:val="28"/>
        </w:rPr>
        <w:t>
      20__жылғы "__" ___________ дейін __________________________________ теңге</w:t>
      </w:r>
    </w:p>
    <w:p>
      <w:pPr>
        <w:spacing w:after="0"/>
        <w:ind w:left="0"/>
        <w:jc w:val="both"/>
      </w:pPr>
      <w:r>
        <w:rPr>
          <w:rFonts w:ascii="Times New Roman"/>
          <w:b w:val="false"/>
          <w:i w:val="false"/>
          <w:color w:val="000000"/>
          <w:sz w:val="28"/>
        </w:rPr>
        <w:t>
      20__жылғы "__" _________ бастап 20__жылғы "__" _______ дейін ________ теңге</w:t>
      </w:r>
    </w:p>
    <w:p>
      <w:pPr>
        <w:spacing w:after="0"/>
        <w:ind w:left="0"/>
        <w:jc w:val="both"/>
      </w:pPr>
      <w:r>
        <w:rPr>
          <w:rFonts w:ascii="Times New Roman"/>
          <w:b w:val="false"/>
          <w:i w:val="false"/>
          <w:color w:val="000000"/>
          <w:sz w:val="28"/>
        </w:rPr>
        <w:t>
      төртінші және одан да көп балаға ай сайынғы әлеуметтік төлемнің мөлшері</w:t>
      </w:r>
    </w:p>
    <w:p>
      <w:pPr>
        <w:spacing w:after="0"/>
        <w:ind w:left="0"/>
        <w:jc w:val="both"/>
      </w:pPr>
      <w:r>
        <w:rPr>
          <w:rFonts w:ascii="Times New Roman"/>
          <w:b w:val="false"/>
          <w:i w:val="false"/>
          <w:color w:val="000000"/>
          <w:sz w:val="28"/>
        </w:rPr>
        <w:t>
      20__жылғы "__" ___________ дейін ___________________________ теңге</w:t>
      </w:r>
    </w:p>
    <w:p>
      <w:pPr>
        <w:spacing w:after="0"/>
        <w:ind w:left="0"/>
        <w:jc w:val="both"/>
      </w:pPr>
      <w:r>
        <w:rPr>
          <w:rFonts w:ascii="Times New Roman"/>
          <w:b w:val="false"/>
          <w:i w:val="false"/>
          <w:color w:val="000000"/>
          <w:sz w:val="28"/>
        </w:rPr>
        <w:t>
      20__жылғы "__" ______ бастап 20__жылғы "__" _______ дейін ____________ теңге</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___________________________</w:t>
      </w:r>
    </w:p>
    <w:p>
      <w:pPr>
        <w:spacing w:after="0"/>
        <w:ind w:left="0"/>
        <w:jc w:val="both"/>
      </w:pPr>
      <w:r>
        <w:rPr>
          <w:rFonts w:ascii="Times New Roman"/>
          <w:b w:val="false"/>
          <w:i w:val="false"/>
          <w:color w:val="000000"/>
          <w:sz w:val="28"/>
        </w:rPr>
        <w:t>
      ___________________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 _____________________,</w:t>
      </w:r>
    </w:p>
    <w:p>
      <w:pPr>
        <w:spacing w:after="0"/>
        <w:ind w:left="0"/>
        <w:jc w:val="both"/>
      </w:pPr>
      <w:r>
        <w:rPr>
          <w:rFonts w:ascii="Times New Roman"/>
          <w:b w:val="false"/>
          <w:i w:val="false"/>
          <w:color w:val="000000"/>
          <w:sz w:val="28"/>
        </w:rPr>
        <w:t>
      ______________________________________________мекенжайында тұратын</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әмияны_______________________</w:t>
            </w:r>
          </w:p>
        </w:tc>
      </w:tr>
    </w:tbl>
    <w:p>
      <w:pPr>
        <w:spacing w:after="0"/>
        <w:ind w:left="0"/>
        <w:jc w:val="both"/>
      </w:pPr>
      <w:r>
        <w:rPr>
          <w:rFonts w:ascii="Times New Roman"/>
          <w:b w:val="false"/>
          <w:i w:val="false"/>
          <w:color w:val="000000"/>
          <w:sz w:val="28"/>
        </w:rPr>
        <w:t>
      Маған ___________________________________________________________________</w:t>
      </w:r>
    </w:p>
    <w:p>
      <w:pPr>
        <w:spacing w:after="0"/>
        <w:ind w:left="0"/>
        <w:jc w:val="both"/>
      </w:pPr>
      <w:r>
        <w:rPr>
          <w:rFonts w:ascii="Times New Roman"/>
          <w:b w:val="false"/>
          <w:i w:val="false"/>
          <w:color w:val="000000"/>
          <w:sz w:val="28"/>
        </w:rPr>
        <w:t>
      (ауыр босануыма немесе екі және одан көп бала тууыма байланысты – қажеттісі</w:t>
      </w:r>
    </w:p>
    <w:p>
      <w:pPr>
        <w:spacing w:after="0"/>
        <w:ind w:left="0"/>
        <w:jc w:val="both"/>
      </w:pPr>
      <w:r>
        <w:rPr>
          <w:rFonts w:ascii="Times New Roman"/>
          <w:b w:val="false"/>
          <w:i w:val="false"/>
          <w:color w:val="000000"/>
          <w:sz w:val="28"/>
        </w:rPr>
        <w:t>
      жазылсын) жүктілікке және босануға байланысты кірісінен айырылу жағдайы бойынша</w:t>
      </w:r>
    </w:p>
    <w:p>
      <w:pPr>
        <w:spacing w:after="0"/>
        <w:ind w:left="0"/>
        <w:jc w:val="both"/>
      </w:pPr>
      <w:r>
        <w:rPr>
          <w:rFonts w:ascii="Times New Roman"/>
          <w:b w:val="false"/>
          <w:i w:val="false"/>
          <w:color w:val="000000"/>
          <w:sz w:val="28"/>
        </w:rPr>
        <w:t>
      әлеуметтік төлемге қайта есептеу жүргізуді сұраймын.</w:t>
      </w:r>
    </w:p>
    <w:p>
      <w:pPr>
        <w:spacing w:after="0"/>
        <w:ind w:left="0"/>
        <w:jc w:val="both"/>
      </w:pPr>
      <w:r>
        <w:rPr>
          <w:rFonts w:ascii="Times New Roman"/>
          <w:b w:val="false"/>
          <w:i w:val="false"/>
          <w:color w:val="000000"/>
          <w:sz w:val="28"/>
        </w:rPr>
        <w:t>
      Ауыр босанғанымды немесе екі және одан көп бала туғанымды растайтын жүктілік</w:t>
      </w:r>
    </w:p>
    <w:p>
      <w:pPr>
        <w:spacing w:after="0"/>
        <w:ind w:left="0"/>
        <w:jc w:val="both"/>
      </w:pPr>
      <w:r>
        <w:rPr>
          <w:rFonts w:ascii="Times New Roman"/>
          <w:b w:val="false"/>
          <w:i w:val="false"/>
          <w:color w:val="000000"/>
          <w:sz w:val="28"/>
        </w:rPr>
        <w:t>
      және босану бойынша еңбекке уақытша жарамсыздық парағын қоса беріп отырмын.</w:t>
      </w:r>
    </w:p>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w:t>
      </w:r>
    </w:p>
    <w:p>
      <w:pPr>
        <w:spacing w:after="0"/>
        <w:ind w:left="0"/>
        <w:jc w:val="both"/>
      </w:pPr>
      <w:r>
        <w:rPr>
          <w:rFonts w:ascii="Times New Roman"/>
          <w:b w:val="false"/>
          <w:i w:val="false"/>
          <w:color w:val="000000"/>
          <w:sz w:val="28"/>
        </w:rPr>
        <w:t>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w:t>
      </w:r>
    </w:p>
    <w:p>
      <w:pPr>
        <w:spacing w:after="0"/>
        <w:ind w:left="0"/>
        <w:jc w:val="both"/>
      </w:pPr>
      <w:r>
        <w:rPr>
          <w:rFonts w:ascii="Times New Roman"/>
          <w:b w:val="false"/>
          <w:i w:val="false"/>
          <w:color w:val="000000"/>
          <w:sz w:val="28"/>
        </w:rPr>
        <w:t>
      беремін (бірінші немесе екінші топтағы мүгедектігі мерзімсіз белгіленген адам</w:t>
      </w:r>
    </w:p>
    <w:p>
      <w:pPr>
        <w:spacing w:after="0"/>
        <w:ind w:left="0"/>
        <w:jc w:val="both"/>
      </w:pPr>
      <w:r>
        <w:rPr>
          <w:rFonts w:ascii="Times New Roman"/>
          <w:b w:val="false"/>
          <w:i w:val="false"/>
          <w:color w:val="000000"/>
          <w:sz w:val="28"/>
        </w:rPr>
        <w:t>
      толтырады): ия/жоқ.</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w:t>
      </w:r>
    </w:p>
    <w:p>
      <w:pPr>
        <w:spacing w:after="0"/>
        <w:ind w:left="0"/>
        <w:jc w:val="both"/>
      </w:pPr>
      <w:r>
        <w:rPr>
          <w:rFonts w:ascii="Times New Roman"/>
          <w:b w:val="false"/>
          <w:i w:val="false"/>
          <w:color w:val="000000"/>
          <w:sz w:val="28"/>
        </w:rPr>
        <w:t>
      Республикасының заңнамасына және (немесе) Қазақстан Республикасы</w:t>
      </w:r>
    </w:p>
    <w:p>
      <w:pPr>
        <w:spacing w:after="0"/>
        <w:ind w:left="0"/>
        <w:jc w:val="both"/>
      </w:pPr>
      <w:r>
        <w:rPr>
          <w:rFonts w:ascii="Times New Roman"/>
          <w:b w:val="false"/>
          <w:i w:val="false"/>
          <w:color w:val="000000"/>
          <w:sz w:val="28"/>
        </w:rPr>
        <w:t>
      ратификациялаған халықаралық шарттарға сәйкес менің дербес деректерімді үшінші</w:t>
      </w:r>
    </w:p>
    <w:p>
      <w:pPr>
        <w:spacing w:after="0"/>
        <w:ind w:left="0"/>
        <w:jc w:val="both"/>
      </w:pPr>
      <w:r>
        <w:rPr>
          <w:rFonts w:ascii="Times New Roman"/>
          <w:b w:val="false"/>
          <w:i w:val="false"/>
          <w:color w:val="000000"/>
          <w:sz w:val="28"/>
        </w:rPr>
        <w:t>
      тұлғаларға беру құқығымен өз міндеттемелерін орындауы үшін қажетті тұрақты негізде</w:t>
      </w:r>
    </w:p>
    <w:p>
      <w:pPr>
        <w:spacing w:after="0"/>
        <w:ind w:left="0"/>
        <w:jc w:val="both"/>
      </w:pPr>
      <w:r>
        <w:rPr>
          <w:rFonts w:ascii="Times New Roman"/>
          <w:b w:val="false"/>
          <w:i w:val="false"/>
          <w:color w:val="000000"/>
          <w:sz w:val="28"/>
        </w:rPr>
        <w:t>
      Қазақстан Республикасының заңнамасында рұқсат етілген кез келген тәсілмен менің</w:t>
      </w:r>
    </w:p>
    <w:p>
      <w:pPr>
        <w:spacing w:after="0"/>
        <w:ind w:left="0"/>
        <w:jc w:val="both"/>
      </w:pPr>
      <w:r>
        <w:rPr>
          <w:rFonts w:ascii="Times New Roman"/>
          <w:b w:val="false"/>
          <w:i w:val="false"/>
          <w:color w:val="000000"/>
          <w:sz w:val="28"/>
        </w:rPr>
        <w:t>
      дербес деректерімді жинауға және өңдеуге, оның ішінде "Дербес деректер және оларды</w:t>
      </w:r>
    </w:p>
    <w:p>
      <w:pPr>
        <w:spacing w:after="0"/>
        <w:ind w:left="0"/>
        <w:jc w:val="both"/>
      </w:pPr>
      <w:r>
        <w:rPr>
          <w:rFonts w:ascii="Times New Roman"/>
          <w:b w:val="false"/>
          <w:i w:val="false"/>
          <w:color w:val="000000"/>
          <w:sz w:val="28"/>
        </w:rPr>
        <w:t>
      қорғау туралы" Қазақстан Республикасының Заңына сәйкес деректерді</w:t>
      </w:r>
    </w:p>
    <w:p>
      <w:pPr>
        <w:spacing w:after="0"/>
        <w:ind w:left="0"/>
        <w:jc w:val="both"/>
      </w:pPr>
      <w:r>
        <w:rPr>
          <w:rFonts w:ascii="Times New Roman"/>
          <w:b w:val="false"/>
          <w:i w:val="false"/>
          <w:color w:val="000000"/>
          <w:sz w:val="28"/>
        </w:rPr>
        <w:t>
      трансшекаралық беруді жүзеге асыруға келісім беремін: ия/жоқ.</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w:t>
      </w:r>
    </w:p>
    <w:p>
      <w:pPr>
        <w:spacing w:after="0"/>
        <w:ind w:left="0"/>
        <w:jc w:val="both"/>
      </w:pPr>
      <w:r>
        <w:rPr>
          <w:rFonts w:ascii="Times New Roman"/>
          <w:b w:val="false"/>
          <w:i w:val="false"/>
          <w:color w:val="000000"/>
          <w:sz w:val="28"/>
        </w:rPr>
        <w:t>
      мен қаржы ұйымдарын реттеу және қадағалау жөніндегі уәкілетті органның</w:t>
      </w:r>
    </w:p>
    <w:p>
      <w:pPr>
        <w:spacing w:after="0"/>
        <w:ind w:left="0"/>
        <w:jc w:val="both"/>
      </w:pPr>
      <w:r>
        <w:rPr>
          <w:rFonts w:ascii="Times New Roman"/>
          <w:b w:val="false"/>
          <w:i w:val="false"/>
          <w:color w:val="000000"/>
          <w:sz w:val="28"/>
        </w:rPr>
        <w:t>
      "Қазпошта" акционерлік қоғамының аумақтық құрылымдық бөлімшелеріндегі банк</w:t>
      </w:r>
    </w:p>
    <w:p>
      <w:pPr>
        <w:spacing w:after="0"/>
        <w:ind w:left="0"/>
        <w:jc w:val="both"/>
      </w:pPr>
      <w:r>
        <w:rPr>
          <w:rFonts w:ascii="Times New Roman"/>
          <w:b w:val="false"/>
          <w:i w:val="false"/>
          <w:color w:val="000000"/>
          <w:sz w:val="28"/>
        </w:rPr>
        <w:t>
      операцияларының тиісті түрлеріне лицензиясы бар ұйымдардағы, банк шотының</w:t>
      </w:r>
    </w:p>
    <w:p>
      <w:pPr>
        <w:spacing w:after="0"/>
        <w:ind w:left="0"/>
        <w:jc w:val="both"/>
      </w:pPr>
      <w:r>
        <w:rPr>
          <w:rFonts w:ascii="Times New Roman"/>
          <w:b w:val="false"/>
          <w:i w:val="false"/>
          <w:color w:val="000000"/>
          <w:sz w:val="28"/>
        </w:rPr>
        <w:t>
      нөмірі туралы мәліметтерді алуға келісім беремін: ия/жоқ.</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xml:space="preserve">
      Республикасы Кодексінің (Салық кодексі)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w:t>
      </w:r>
    </w:p>
    <w:p>
      <w:pPr>
        <w:spacing w:after="0"/>
        <w:ind w:left="0"/>
        <w:jc w:val="both"/>
      </w:pPr>
      <w:r>
        <w:rPr>
          <w:rFonts w:ascii="Times New Roman"/>
          <w:b w:val="false"/>
          <w:i w:val="false"/>
          <w:color w:val="000000"/>
          <w:sz w:val="28"/>
        </w:rPr>
        <w:t>
      болып табылатын салық органдарынан еңбекке қабілеттіліктен айырылу жағдайы</w:t>
      </w:r>
    </w:p>
    <w:p>
      <w:pPr>
        <w:spacing w:after="0"/>
        <w:ind w:left="0"/>
        <w:jc w:val="both"/>
      </w:pPr>
      <w:r>
        <w:rPr>
          <w:rFonts w:ascii="Times New Roman"/>
          <w:b w:val="false"/>
          <w:i w:val="false"/>
          <w:color w:val="000000"/>
          <w:sz w:val="28"/>
        </w:rPr>
        <w:t>
      бойынша әлеуметтік төлемді тағайындау үшін қажетті мәліметтерді алуға келісім</w:t>
      </w:r>
    </w:p>
    <w:p>
      <w:pPr>
        <w:spacing w:after="0"/>
        <w:ind w:left="0"/>
        <w:jc w:val="both"/>
      </w:pPr>
      <w:r>
        <w:rPr>
          <w:rFonts w:ascii="Times New Roman"/>
          <w:b w:val="false"/>
          <w:i w:val="false"/>
          <w:color w:val="000000"/>
          <w:sz w:val="28"/>
        </w:rPr>
        <w:t>
      беремін: иә/жоқ.</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w:t>
      </w:r>
    </w:p>
    <w:p>
      <w:pPr>
        <w:spacing w:after="0"/>
        <w:ind w:left="0"/>
        <w:jc w:val="both"/>
      </w:pPr>
      <w:r>
        <w:rPr>
          <w:rFonts w:ascii="Times New Roman"/>
          <w:b w:val="false"/>
          <w:i w:val="false"/>
          <w:color w:val="000000"/>
          <w:sz w:val="28"/>
        </w:rPr>
        <w:t>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ия/жоқ.</w:t>
      </w:r>
    </w:p>
    <w:p>
      <w:pPr>
        <w:spacing w:after="0"/>
        <w:ind w:left="0"/>
        <w:jc w:val="both"/>
      </w:pPr>
      <w:r>
        <w:rPr>
          <w:rFonts w:ascii="Times New Roman"/>
          <w:b w:val="false"/>
          <w:i w:val="false"/>
          <w:color w:val="000000"/>
          <w:sz w:val="28"/>
        </w:rPr>
        <w:t>
      Беру күні __________________________________</w:t>
      </w:r>
    </w:p>
    <w:p>
      <w:pPr>
        <w:spacing w:after="0"/>
        <w:ind w:left="0"/>
        <w:jc w:val="both"/>
      </w:pPr>
      <w:r>
        <w:rPr>
          <w:rFonts w:ascii="Times New Roman"/>
          <w:b w:val="false"/>
          <w:i w:val="false"/>
          <w:color w:val="000000"/>
          <w:sz w:val="28"/>
        </w:rPr>
        <w:t>
      Өтініш берушінің қолы ______________________</w:t>
      </w:r>
    </w:p>
    <w:p>
      <w:pPr>
        <w:spacing w:after="0"/>
        <w:ind w:left="0"/>
        <w:jc w:val="both"/>
      </w:pPr>
      <w:r>
        <w:rPr>
          <w:rFonts w:ascii="Times New Roman"/>
          <w:b w:val="false"/>
          <w:i w:val="false"/>
          <w:color w:val="000000"/>
          <w:sz w:val="28"/>
        </w:rPr>
        <w:t>
      _______________________________________________ азаматтың өтініші қабылданды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(қабылданған күні)</w:t>
      </w:r>
    </w:p>
    <w:p>
      <w:pPr>
        <w:spacing w:after="0"/>
        <w:ind w:left="0"/>
        <w:jc w:val="both"/>
      </w:pPr>
      <w:r>
        <w:rPr>
          <w:rFonts w:ascii="Times New Roman"/>
          <w:b w:val="false"/>
          <w:i w:val="false"/>
          <w:color w:val="000000"/>
          <w:sz w:val="28"/>
        </w:rPr>
        <w:t>
      Өтініштің қабылданған күні 20___жылғы "__"________"__"________№ 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Құжаттарды қабылдау күні______________________________________________</w:t>
      </w:r>
    </w:p>
    <w:p>
      <w:pPr>
        <w:spacing w:after="0"/>
        <w:ind w:left="0"/>
        <w:jc w:val="both"/>
      </w:pPr>
      <w:r>
        <w:rPr>
          <w:rFonts w:ascii="Times New Roman"/>
          <w:b w:val="false"/>
          <w:i w:val="false"/>
          <w:color w:val="000000"/>
          <w:sz w:val="28"/>
        </w:rPr>
        <w:t>
      Шешім қабылдау күні ________________________________________________</w:t>
      </w:r>
    </w:p>
    <w:p>
      <w:pPr>
        <w:spacing w:after="0"/>
        <w:ind w:left="0"/>
        <w:jc w:val="both"/>
      </w:pPr>
      <w:r>
        <w:rPr>
          <w:rFonts w:ascii="Times New Roman"/>
          <w:b w:val="false"/>
          <w:i w:val="false"/>
          <w:color w:val="000000"/>
          <w:sz w:val="28"/>
        </w:rPr>
        <w:t>
      Құжаттарды қабылдап алған тұлғаның тегі, аты, әкесінің аты (бар болса) лауазымы,</w:t>
      </w:r>
    </w:p>
    <w:p>
      <w:pPr>
        <w:spacing w:after="0"/>
        <w:ind w:left="0"/>
        <w:jc w:val="both"/>
      </w:pPr>
      <w:r>
        <w:rPr>
          <w:rFonts w:ascii="Times New Roman"/>
          <w:b w:val="false"/>
          <w:i w:val="false"/>
          <w:color w:val="000000"/>
          <w:sz w:val="28"/>
        </w:rPr>
        <w:t>
      қолы:_____________________________________________________________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 _____________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жүктілікке және босануға, жаңа туған баланы (балаларды) асырап алуға байланысты кірісінен айырылу жағдайы бойынша төленетін әлеуметтік төлемдерді тағайындау (қайта есептеу) немесе тағайындаудан бас тарту туралы 20____ жылғы "__" ______________ № _______ ШЕШІМІ</w:t>
      </w:r>
    </w:p>
    <w:p>
      <w:pPr>
        <w:spacing w:after="0"/>
        <w:ind w:left="0"/>
        <w:jc w:val="both"/>
      </w:pPr>
      <w:r>
        <w:rPr>
          <w:rFonts w:ascii="Times New Roman"/>
          <w:b w:val="false"/>
          <w:i w:val="false"/>
          <w:color w:val="000000"/>
          <w:sz w:val="28"/>
        </w:rPr>
        <w:t>
      1. Қазақстан Республикасы Әлеуметтік кодексінің 77-бабының 4-тармағына сәйкес</w:t>
      </w:r>
    </w:p>
    <w:p>
      <w:pPr>
        <w:spacing w:after="0"/>
        <w:ind w:left="0"/>
        <w:jc w:val="both"/>
      </w:pPr>
      <w:r>
        <w:rPr>
          <w:rFonts w:ascii="Times New Roman"/>
          <w:b w:val="false"/>
          <w:i w:val="false"/>
          <w:color w:val="000000"/>
          <w:sz w:val="28"/>
        </w:rPr>
        <w:t>
      тағайындалсын (қайта есептелсін):</w:t>
      </w:r>
    </w:p>
    <w:p>
      <w:pPr>
        <w:spacing w:after="0"/>
        <w:ind w:left="0"/>
        <w:jc w:val="both"/>
      </w:pPr>
      <w:r>
        <w:rPr>
          <w:rFonts w:ascii="Times New Roman"/>
          <w:b w:val="false"/>
          <w:i w:val="false"/>
          <w:color w:val="000000"/>
          <w:sz w:val="28"/>
        </w:rPr>
        <w:t>
      Істің №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20______ жылғы "_____" ________________________________</w:t>
      </w:r>
    </w:p>
    <w:p>
      <w:pPr>
        <w:spacing w:after="0"/>
        <w:ind w:left="0"/>
        <w:jc w:val="both"/>
      </w:pPr>
      <w:r>
        <w:rPr>
          <w:rFonts w:ascii="Times New Roman"/>
          <w:b w:val="false"/>
          <w:i w:val="false"/>
          <w:color w:val="000000"/>
          <w:sz w:val="28"/>
        </w:rPr>
        <w:t>
      Әлеуметтік төлемге құқық туындаған күн 20____ жылғы "____" ________________</w:t>
      </w:r>
    </w:p>
    <w:p>
      <w:pPr>
        <w:spacing w:after="0"/>
        <w:ind w:left="0"/>
        <w:jc w:val="both"/>
      </w:pPr>
      <w:r>
        <w:rPr>
          <w:rFonts w:ascii="Times New Roman"/>
          <w:b w:val="false"/>
          <w:i w:val="false"/>
          <w:color w:val="000000"/>
          <w:sz w:val="28"/>
        </w:rPr>
        <w:t>
      Жүктілікке және босану, жаңа туған баланы (балаларды) асырап алуға байланысты</w:t>
      </w:r>
    </w:p>
    <w:p>
      <w:pPr>
        <w:spacing w:after="0"/>
        <w:ind w:left="0"/>
        <w:jc w:val="both"/>
      </w:pPr>
      <w:r>
        <w:rPr>
          <w:rFonts w:ascii="Times New Roman"/>
          <w:b w:val="false"/>
          <w:i w:val="false"/>
          <w:color w:val="000000"/>
          <w:sz w:val="28"/>
        </w:rPr>
        <w:t>
      еңбекке уақытша жарамсыздық туралы парағында (парақтарында) көрсетілген еңбекке</w:t>
      </w:r>
    </w:p>
    <w:p>
      <w:pPr>
        <w:spacing w:after="0"/>
        <w:ind w:left="0"/>
        <w:jc w:val="both"/>
      </w:pPr>
      <w:r>
        <w:rPr>
          <w:rFonts w:ascii="Times New Roman"/>
          <w:b w:val="false"/>
          <w:i w:val="false"/>
          <w:color w:val="000000"/>
          <w:sz w:val="28"/>
        </w:rPr>
        <w:t>
      жарамсыздық күндердің саны ______________</w:t>
      </w:r>
    </w:p>
    <w:p>
      <w:pPr>
        <w:spacing w:after="0"/>
        <w:ind w:left="0"/>
        <w:jc w:val="both"/>
      </w:pPr>
      <w:r>
        <w:rPr>
          <w:rFonts w:ascii="Times New Roman"/>
          <w:b w:val="false"/>
          <w:i w:val="false"/>
          <w:color w:val="000000"/>
          <w:sz w:val="28"/>
        </w:rPr>
        <w:t>
      20___жылғы "___" ___________ бастап 20__жылғы "__" ____________ қоса алғанда</w:t>
      </w:r>
    </w:p>
    <w:p>
      <w:pPr>
        <w:spacing w:after="0"/>
        <w:ind w:left="0"/>
        <w:jc w:val="both"/>
      </w:pPr>
      <w:r>
        <w:rPr>
          <w:rFonts w:ascii="Times New Roman"/>
          <w:b w:val="false"/>
          <w:i w:val="false"/>
          <w:color w:val="000000"/>
          <w:sz w:val="28"/>
        </w:rPr>
        <w:t>
      __________________________________ теңге орташа айлық кірісі ескерілді.</w:t>
      </w:r>
    </w:p>
    <w:p>
      <w:pPr>
        <w:spacing w:after="0"/>
        <w:ind w:left="0"/>
        <w:jc w:val="both"/>
      </w:pPr>
      <w:r>
        <w:rPr>
          <w:rFonts w:ascii="Times New Roman"/>
          <w:b w:val="false"/>
          <w:i w:val="false"/>
          <w:color w:val="000000"/>
          <w:sz w:val="28"/>
        </w:rPr>
        <w:t>
      Әлеуметтік төлемнің мөлшері 20__ жылғы "___" ____________________ бастап</w:t>
      </w:r>
    </w:p>
    <w:p>
      <w:pPr>
        <w:spacing w:after="0"/>
        <w:ind w:left="0"/>
        <w:jc w:val="both"/>
      </w:pPr>
      <w:r>
        <w:rPr>
          <w:rFonts w:ascii="Times New Roman"/>
          <w:b w:val="false"/>
          <w:i w:val="false"/>
          <w:color w:val="000000"/>
          <w:sz w:val="28"/>
        </w:rPr>
        <w:t>
      20__жылғы "__" ________ қоса алғанда</w:t>
      </w:r>
    </w:p>
    <w:p>
      <w:pPr>
        <w:spacing w:after="0"/>
        <w:ind w:left="0"/>
        <w:jc w:val="both"/>
      </w:pPr>
      <w:r>
        <w:rPr>
          <w:rFonts w:ascii="Times New Roman"/>
          <w:b w:val="false"/>
          <w:i w:val="false"/>
          <w:color w:val="000000"/>
          <w:sz w:val="28"/>
        </w:rPr>
        <w:t>
      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p>
      <w:pPr>
        <w:spacing w:after="0"/>
        <w:ind w:left="0"/>
        <w:jc w:val="both"/>
      </w:pPr>
      <w:r>
        <w:rPr>
          <w:rFonts w:ascii="Times New Roman"/>
          <w:b w:val="false"/>
          <w:i w:val="false"/>
          <w:color w:val="000000"/>
          <w:sz w:val="28"/>
        </w:rPr>
        <w:t>
      20__ жылғы "___"____________ бастап 20__ жылғы "___"__________ қоса алғанда</w:t>
      </w:r>
    </w:p>
    <w:p>
      <w:pPr>
        <w:spacing w:after="0"/>
        <w:ind w:left="0"/>
        <w:jc w:val="both"/>
      </w:pPr>
      <w:r>
        <w:rPr>
          <w:rFonts w:ascii="Times New Roman"/>
          <w:b w:val="false"/>
          <w:i w:val="false"/>
          <w:color w:val="000000"/>
          <w:sz w:val="28"/>
        </w:rPr>
        <w:t>
      __________________________________________________________________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Ауыр босанғаны немесе екі және одан көп бала туғаны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төлем/қосымша ақы тағайындаудан бас тартылсын.</w:t>
      </w:r>
    </w:p>
    <w:p>
      <w:pPr>
        <w:spacing w:after="0"/>
        <w:ind w:left="0"/>
        <w:jc w:val="both"/>
      </w:pPr>
      <w:r>
        <w:rPr>
          <w:rFonts w:ascii="Times New Roman"/>
          <w:b w:val="false"/>
          <w:i w:val="false"/>
          <w:color w:val="000000"/>
          <w:sz w:val="28"/>
        </w:rPr>
        <w:t>
      Филиал басшысы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20__жылғы _____айына "Мемлекеттік әлеуметтік сақтандыру қоры" акционерлік қоғамының "Азаматтарға арналған үкімет" мемлекеттік корпорациясы" КЕАҚ-дағы жүктілікке және босануға, жаңа туған баланы (балаларды) асырап алуға байланысты кірісінен айырылу жағдайы бойынша әлеуметтік төлемдер және бала бір жарым жасқа толғанға дейін оның күтіміне байланысты кірісінен айырылу жағдайы бойынша әлеуметтік төлем бойынша ақша қаражатының қозғалысы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МК КЕАҚ-дағы ақша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төлемді жүзеге асыру үшін МК КЕАҚ-ға трансферттер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банктерге әлеуметтік төлемдер және БЖЗҚ-на МЗЖ аударылды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(ТТК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әлеуметтік төлем (ТТК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деңгейлі банктер мен БЖЗҚ МК КЕАҚ қайтарды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БЖЗҚ қайтадан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деңгейлі банктер мен БЖЗҚ МК КЕАҚ қайтарды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МК КЕАҚ-дағы ақшалай қаражаттың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төлемдерден ұсталған МЗЖ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төлемдерден ұсталған МЗЖ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орталық филиалының директоры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орталық филиалының директорының орынбасары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w:t>
      </w:r>
    </w:p>
    <w:p>
      <w:pPr>
        <w:spacing w:after="0"/>
        <w:ind w:left="0"/>
        <w:jc w:val="both"/>
      </w:pPr>
      <w:r>
        <w:rPr>
          <w:rFonts w:ascii="Times New Roman"/>
          <w:b w:val="false"/>
          <w:i w:val="false"/>
          <w:color w:val="000000"/>
          <w:sz w:val="28"/>
        </w:rPr>
        <w:t>
      Облыс (қала) ______________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20__ жылғы "___" __________ № ___________ шешімі</w:t>
      </w:r>
    </w:p>
    <w:p>
      <w:pPr>
        <w:spacing w:after="0"/>
        <w:ind w:left="0"/>
        <w:jc w:val="both"/>
      </w:pPr>
      <w:r>
        <w:rPr>
          <w:rFonts w:ascii="Times New Roman"/>
          <w:b w:val="false"/>
          <w:i w:val="false"/>
          <w:color w:val="000000"/>
          <w:sz w:val="28"/>
        </w:rPr>
        <w:t>
      1. Қазақстан Республикасы Әлеуметтік кодексінің 77-бабының 6-тармағына,</w:t>
      </w:r>
    </w:p>
    <w:p>
      <w:pPr>
        <w:spacing w:after="0"/>
        <w:ind w:left="0"/>
        <w:jc w:val="both"/>
      </w:pPr>
      <w:r>
        <w:rPr>
          <w:rFonts w:ascii="Times New Roman"/>
          <w:b w:val="false"/>
          <w:i w:val="false"/>
          <w:color w:val="000000"/>
          <w:sz w:val="28"/>
        </w:rPr>
        <w:t>
      84-бабының 7-тармағына сәйкес төленсін:</w:t>
      </w:r>
    </w:p>
    <w:p>
      <w:pPr>
        <w:spacing w:after="0"/>
        <w:ind w:left="0"/>
        <w:jc w:val="both"/>
      </w:pPr>
      <w:r>
        <w:rPr>
          <w:rFonts w:ascii="Times New Roman"/>
          <w:b w:val="false"/>
          <w:i w:val="false"/>
          <w:color w:val="000000"/>
          <w:sz w:val="28"/>
        </w:rPr>
        <w:t>
      Төлем түрі ___________________________________________________________</w:t>
      </w:r>
    </w:p>
    <w:p>
      <w:pPr>
        <w:spacing w:after="0"/>
        <w:ind w:left="0"/>
        <w:jc w:val="both"/>
      </w:pPr>
      <w:r>
        <w:rPr>
          <w:rFonts w:ascii="Times New Roman"/>
          <w:b w:val="false"/>
          <w:i w:val="false"/>
          <w:color w:val="000000"/>
          <w:sz w:val="28"/>
        </w:rPr>
        <w:t>
      Істің № 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w:t>
      </w:r>
    </w:p>
    <w:p>
      <w:pPr>
        <w:spacing w:after="0"/>
        <w:ind w:left="0"/>
        <w:jc w:val="both"/>
      </w:pPr>
      <w:r>
        <w:rPr>
          <w:rFonts w:ascii="Times New Roman"/>
          <w:b w:val="false"/>
          <w:i w:val="false"/>
          <w:color w:val="000000"/>
          <w:sz w:val="28"/>
        </w:rPr>
        <w:t>
      Туған күні ______________________________ жынысы 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Тұрғылықты жері туралы мәліметтер ______________________________________</w:t>
      </w:r>
    </w:p>
    <w:p>
      <w:pPr>
        <w:spacing w:after="0"/>
        <w:ind w:left="0"/>
        <w:jc w:val="both"/>
      </w:pPr>
      <w:r>
        <w:rPr>
          <w:rFonts w:ascii="Times New Roman"/>
          <w:b w:val="false"/>
          <w:i w:val="false"/>
          <w:color w:val="000000"/>
          <w:sz w:val="28"/>
        </w:rPr>
        <w:t>
      Жеке куәлігі № ___________________ 20_____ жылғы "_____" ________________</w:t>
      </w:r>
    </w:p>
    <w:p>
      <w:pPr>
        <w:spacing w:after="0"/>
        <w:ind w:left="0"/>
        <w:jc w:val="both"/>
      </w:pPr>
      <w:r>
        <w:rPr>
          <w:rFonts w:ascii="Times New Roman"/>
          <w:b w:val="false"/>
          <w:i w:val="false"/>
          <w:color w:val="000000"/>
          <w:sz w:val="28"/>
        </w:rPr>
        <w:t>
      Кім берген 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(ЖСН)__________________________________________</w:t>
      </w:r>
    </w:p>
    <w:p>
      <w:pPr>
        <w:spacing w:after="0"/>
        <w:ind w:left="0"/>
        <w:jc w:val="both"/>
      </w:pPr>
      <w:r>
        <w:rPr>
          <w:rFonts w:ascii="Times New Roman"/>
          <w:b w:val="false"/>
          <w:i w:val="false"/>
          <w:color w:val="000000"/>
          <w:sz w:val="28"/>
        </w:rPr>
        <w:t>
      Жүгінген күні: 20_______ жылғы___________________________________________</w:t>
      </w:r>
    </w:p>
    <w:p>
      <w:pPr>
        <w:spacing w:after="0"/>
        <w:ind w:left="0"/>
        <w:jc w:val="both"/>
      </w:pPr>
      <w:r>
        <w:rPr>
          <w:rFonts w:ascii="Times New Roman"/>
          <w:b w:val="false"/>
          <w:i w:val="false"/>
          <w:color w:val="000000"/>
          <w:sz w:val="28"/>
        </w:rPr>
        <w:t>
      20 _______ жылғы ___________ бастап 20______ жылғы _________ аралығындағы</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орташа айлық кіріс ескерілді.</w:t>
      </w:r>
    </w:p>
    <w:p>
      <w:pPr>
        <w:spacing w:after="0"/>
        <w:ind w:left="0"/>
        <w:jc w:val="both"/>
      </w:pPr>
      <w:r>
        <w:rPr>
          <w:rFonts w:ascii="Times New Roman"/>
          <w:b w:val="false"/>
          <w:i w:val="false"/>
          <w:color w:val="000000"/>
          <w:sz w:val="28"/>
        </w:rPr>
        <w:t>
      Әлеуметтік төлемге құқықтың туындаған күні 20_____ жылғы "_____" _________</w:t>
      </w:r>
    </w:p>
    <w:p>
      <w:pPr>
        <w:spacing w:after="0"/>
        <w:ind w:left="0"/>
        <w:jc w:val="both"/>
      </w:pPr>
      <w:r>
        <w:rPr>
          <w:rFonts w:ascii="Times New Roman"/>
          <w:b w:val="false"/>
          <w:i w:val="false"/>
          <w:color w:val="000000"/>
          <w:sz w:val="28"/>
        </w:rPr>
        <w:t>
      Әлеуметтік төлемнің мөлшері ____________________________________________</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(қайта қарауға негіздеме)</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 (төлем түрі) жағдайына артық есептелген (төленген) әлеуметтік төлем сомасын қайтару қажеттілігі туралы № ______ хабарлама</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Сізге алушы _____________________________________________________бойынша</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_____________________________________________________________________теңге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артық есептелген (төленген) әлеуметтік төлемнің сомасын қайтару қажеттілігі туралы</w:t>
      </w:r>
    </w:p>
    <w:p>
      <w:pPr>
        <w:spacing w:after="0"/>
        <w:ind w:left="0"/>
        <w:jc w:val="both"/>
      </w:pP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20___ _________ бастап 20 ___жылғы __________________________дейін кезең ішінде</w:t>
      </w:r>
    </w:p>
    <w:p>
      <w:pPr>
        <w:spacing w:after="0"/>
        <w:ind w:left="0"/>
        <w:jc w:val="both"/>
      </w:pPr>
      <w:r>
        <w:rPr>
          <w:rFonts w:ascii="Times New Roman"/>
          <w:b w:val="false"/>
          <w:i w:val="false"/>
          <w:color w:val="000000"/>
          <w:sz w:val="28"/>
        </w:rPr>
        <w:t>
      Негізі 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Қайтару келесі деректемелер бойынша жүргізілуі керек:</w:t>
      </w:r>
    </w:p>
    <w:p>
      <w:pPr>
        <w:spacing w:after="0"/>
        <w:ind w:left="0"/>
        <w:jc w:val="both"/>
      </w:pPr>
      <w:r>
        <w:rPr>
          <w:rFonts w:ascii="Times New Roman"/>
          <w:b w:val="false"/>
          <w:i w:val="false"/>
          <w:color w:val="000000"/>
          <w:sz w:val="28"/>
        </w:rPr>
        <w:t>
      БСК: 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ТБК: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w:t>
      </w:r>
    </w:p>
    <w:p>
      <w:pPr>
        <w:spacing w:after="0"/>
        <w:ind w:left="0"/>
        <w:jc w:val="both"/>
      </w:pPr>
      <w:r>
        <w:rPr>
          <w:rFonts w:ascii="Times New Roman"/>
          <w:b w:val="false"/>
          <w:i w:val="false"/>
          <w:color w:val="000000"/>
          <w:sz w:val="28"/>
        </w:rPr>
        <w:t>
      Төлем мақсаты: артық есептелген (төленген) қайтару</w:t>
      </w:r>
    </w:p>
    <w:p>
      <w:pPr>
        <w:spacing w:after="0"/>
        <w:ind w:left="0"/>
        <w:jc w:val="both"/>
      </w:pPr>
      <w:r>
        <w:rPr>
          <w:rFonts w:ascii="Times New Roman"/>
          <w:b w:val="false"/>
          <w:i w:val="false"/>
          <w:color w:val="000000"/>
          <w:sz w:val="28"/>
        </w:rPr>
        <w:t>
      еңбекке қабілеттіліктен айырылу жағдайы бойынша әлеуметтік төлем</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w:t>
      </w:r>
    </w:p>
    <w:p>
      <w:pPr>
        <w:spacing w:after="0"/>
        <w:ind w:left="0"/>
        <w:jc w:val="both"/>
      </w:pPr>
      <w:r>
        <w:rPr>
          <w:rFonts w:ascii="Times New Roman"/>
          <w:b w:val="false"/>
          <w:i w:val="false"/>
          <w:color w:val="000000"/>
          <w:sz w:val="28"/>
        </w:rPr>
        <w:t>
      Облыс (қала) ____________</w:t>
      </w:r>
    </w:p>
    <w:p>
      <w:pPr>
        <w:spacing w:after="0"/>
        <w:ind w:left="0"/>
        <w:jc w:val="left"/>
      </w:pPr>
      <w:r>
        <w:rPr>
          <w:rFonts w:ascii="Times New Roman"/>
          <w:b/>
          <w:i w:val="false"/>
          <w:color w:val="000000"/>
        </w:rPr>
        <w:t xml:space="preserve"> ___________________ облысы (қаласы) бойынша "Мемлекеттік әлеуметтік сақтандыру қоры" акционерлік қоғамы филиалының ________________________ бала бір жарым жасқа толғанға дейін оның күтіміне байланысты кірісінен айырылуы жағдайына әлеуметтік төлем сомасын ұстап қалу туралы № ____________ іс</w:t>
      </w:r>
    </w:p>
    <w:p>
      <w:pPr>
        <w:spacing w:after="0"/>
        <w:ind w:left="0"/>
        <w:jc w:val="both"/>
      </w:pPr>
      <w:r>
        <w:rPr>
          <w:rFonts w:ascii="Times New Roman"/>
          <w:b w:val="false"/>
          <w:i w:val="false"/>
          <w:color w:val="000000"/>
          <w:sz w:val="28"/>
        </w:rPr>
        <w:t>
      Азамат _________________________________________________________________</w:t>
      </w:r>
    </w:p>
    <w:p>
      <w:pPr>
        <w:spacing w:after="0"/>
        <w:ind w:left="0"/>
        <w:jc w:val="both"/>
      </w:pPr>
      <w:r>
        <w:rPr>
          <w:rFonts w:ascii="Times New Roman"/>
          <w:b w:val="false"/>
          <w:i w:val="false"/>
          <w:color w:val="000000"/>
          <w:sz w:val="28"/>
        </w:rPr>
        <w:t>
      Жынысы ________________ туған күні ________ жылғы "______" ______________</w:t>
      </w:r>
    </w:p>
    <w:p>
      <w:pPr>
        <w:spacing w:after="0"/>
        <w:ind w:left="0"/>
        <w:jc w:val="both"/>
      </w:pPr>
      <w:r>
        <w:rPr>
          <w:rFonts w:ascii="Times New Roman"/>
          <w:b w:val="false"/>
          <w:i w:val="false"/>
          <w:color w:val="000000"/>
          <w:sz w:val="28"/>
        </w:rPr>
        <w:t>
      Әлеуметтік төлемнің мөлшері</w:t>
      </w:r>
    </w:p>
    <w:p>
      <w:pPr>
        <w:spacing w:after="0"/>
        <w:ind w:left="0"/>
        <w:jc w:val="both"/>
      </w:pPr>
      <w:r>
        <w:rPr>
          <w:rFonts w:ascii="Times New Roman"/>
          <w:b w:val="false"/>
          <w:i w:val="false"/>
          <w:color w:val="000000"/>
          <w:sz w:val="28"/>
        </w:rPr>
        <w:t>
      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 жылғы "_____" ___________өтінішке сәйкес ұстап қалу жүзеге асырылсын.</w:t>
      </w:r>
    </w:p>
    <w:p>
      <w:pPr>
        <w:spacing w:after="0"/>
        <w:ind w:left="0"/>
        <w:jc w:val="both"/>
      </w:pPr>
      <w:r>
        <w:rPr>
          <w:rFonts w:ascii="Times New Roman"/>
          <w:b w:val="false"/>
          <w:i w:val="false"/>
          <w:color w:val="000000"/>
          <w:sz w:val="28"/>
        </w:rPr>
        <w:t>
      Ұстау мөлшері __________________________________________________________</w:t>
      </w:r>
    </w:p>
    <w:p>
      <w:pPr>
        <w:spacing w:after="0"/>
        <w:ind w:left="0"/>
        <w:jc w:val="both"/>
      </w:pPr>
      <w:r>
        <w:rPr>
          <w:rFonts w:ascii="Times New Roman"/>
          <w:b w:val="false"/>
          <w:i w:val="false"/>
          <w:color w:val="000000"/>
          <w:sz w:val="28"/>
        </w:rPr>
        <w:t>
                                                                              (ұстау сомасы)</w:t>
      </w:r>
    </w:p>
    <w:p>
      <w:pPr>
        <w:spacing w:after="0"/>
        <w:ind w:left="0"/>
        <w:jc w:val="both"/>
      </w:pPr>
      <w:r>
        <w:rPr>
          <w:rFonts w:ascii="Times New Roman"/>
          <w:b w:val="false"/>
          <w:i w:val="false"/>
          <w:color w:val="000000"/>
          <w:sz w:val="28"/>
        </w:rPr>
        <w:t>
      20 __ жылғы "_____" ________ бастап толық өтелгенге дейін.</w:t>
      </w:r>
    </w:p>
    <w:p>
      <w:pPr>
        <w:spacing w:after="0"/>
        <w:ind w:left="0"/>
        <w:jc w:val="both"/>
      </w:pPr>
      <w:r>
        <w:rPr>
          <w:rFonts w:ascii="Times New Roman"/>
          <w:b w:val="false"/>
          <w:i w:val="false"/>
          <w:color w:val="000000"/>
          <w:sz w:val="28"/>
        </w:rPr>
        <w:t>
      Қор филиалының басшысы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Қор филиалының маманы 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корпорацияның облыстық филиалының маманы_____________________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