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34ba4" w14:textId="8934b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қоғамдастықтың бөлек жиындарын өткізудің үлгілік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2023 жылғы 23 маусымдағы № 122 бұйрығы. Қазақстан Республикасының Әділет министрлігінде 2023 жылғы 26 маусымда № 32894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Жергілікті қоғамдастықтың бөлек жиындарын өткізудің үлгілік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Өңірлерді талдау және жергілікті өзін-өзі басқаруды дамыту департаменті заңнамада белгіленген тәртіппен осы бұйрықтың Қазақстан Республикасы Әділет министрлігінде мемлекеттік тіркелуін және оны Қазақстан Республикасы Ұлттық экономика министрлігінің интернет-ресурсында орналастыруды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23 маусымдағы</w:t>
            </w:r>
            <w:r>
              <w:br/>
            </w:r>
            <w:r>
              <w:rPr>
                <w:rFonts w:ascii="Times New Roman"/>
                <w:b w:val="false"/>
                <w:i w:val="false"/>
                <w:color w:val="000000"/>
                <w:sz w:val="20"/>
              </w:rPr>
              <w:t>№ 122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Жергілікті қоғамдастықтың бөлек жиындарын өткізудің Үлгілік қағидалары</w:t>
      </w:r>
    </w:p>
    <w:bookmarkEnd w:id="5"/>
    <w:bookmarkStart w:name="z8" w:id="6"/>
    <w:p>
      <w:pPr>
        <w:spacing w:after="0"/>
        <w:ind w:left="0"/>
        <w:jc w:val="left"/>
      </w:pPr>
      <w:r>
        <w:rPr>
          <w:rFonts w:ascii="Times New Roman"/>
          <w:b/>
          <w:i w:val="false"/>
          <w:color w:val="000000"/>
        </w:rPr>
        <w:t xml:space="preserve"> 1 тарау. Жалпы ережелер</w:t>
      </w:r>
    </w:p>
    <w:bookmarkEnd w:id="6"/>
    <w:bookmarkStart w:name="z9" w:id="7"/>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үлгілік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аудандық маңызы бар қала, ауыл, кент, ауылдық округ тұрғындарының жергілікті қоғамдастықтың бөлек жиындарын өткізудің үлгілік тәртібін белгілейді.</w:t>
      </w:r>
    </w:p>
    <w:bookmarkEnd w:id="7"/>
    <w:bookmarkStart w:name="z10"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1" w:id="9"/>
    <w:p>
      <w:pPr>
        <w:spacing w:after="0"/>
        <w:ind w:left="0"/>
        <w:jc w:val="both"/>
      </w:pPr>
      <w:r>
        <w:rPr>
          <w:rFonts w:ascii="Times New Roman"/>
          <w:b w:val="false"/>
          <w:i w:val="false"/>
          <w:color w:val="000000"/>
          <w:sz w:val="28"/>
        </w:rPr>
        <w:t>
      1) бөлек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2" w:id="10"/>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10"/>
    <w:bookmarkStart w:name="z13" w:id="11"/>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1"/>
    <w:bookmarkStart w:name="z14" w:id="12"/>
    <w:p>
      <w:pPr>
        <w:spacing w:after="0"/>
        <w:ind w:left="0"/>
        <w:jc w:val="both"/>
      </w:pPr>
      <w:r>
        <w:rPr>
          <w:rFonts w:ascii="Times New Roman"/>
          <w:b w:val="false"/>
          <w:i w:val="false"/>
          <w:color w:val="000000"/>
          <w:sz w:val="28"/>
        </w:rPr>
        <w:t>
      3. Жергілікті қоғамдастықтың бөлек жиынын өткізу үшін аудандық маңызы бар қаланың, ауылдың, кенттің, ауылдық округтің аумағы учаскелерге (ауылдар, шағын аудандар, көшелер, көппәтерлі тұрғын үйлер) бөлінеді.</w:t>
      </w:r>
    </w:p>
    <w:bookmarkEnd w:id="12"/>
    <w:bookmarkStart w:name="z15"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3"/>
    <w:bookmarkStart w:name="z16" w:id="14"/>
    <w:p>
      <w:pPr>
        <w:spacing w:after="0"/>
        <w:ind w:left="0"/>
        <w:jc w:val="both"/>
      </w:pPr>
      <w:r>
        <w:rPr>
          <w:rFonts w:ascii="Times New Roman"/>
          <w:b w:val="false"/>
          <w:i w:val="false"/>
          <w:color w:val="000000"/>
          <w:sz w:val="28"/>
        </w:rPr>
        <w:t>
      5. Аудандық маңызы бар қаланың, ауылдың, кенттің және ауылдық округтің әкімі ауыл, шағын аудан, көше, көппәтерлі тұрғын үй шегінде жергілікті қоғамдастықтың бөлек жиынын шақырады және өткізуді ұйымдастырады.</w:t>
      </w:r>
    </w:p>
    <w:bookmarkEnd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Start w:name="z17"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аудандық маңызы бар қаланың, ауылдың, кенттің,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18" w:id="16"/>
    <w:p>
      <w:pPr>
        <w:spacing w:after="0"/>
        <w:ind w:left="0"/>
        <w:jc w:val="both"/>
      </w:pPr>
      <w:r>
        <w:rPr>
          <w:rFonts w:ascii="Times New Roman"/>
          <w:b w:val="false"/>
          <w:i w:val="false"/>
          <w:color w:val="000000"/>
          <w:sz w:val="28"/>
        </w:rPr>
        <w:t xml:space="preserve">
      7. Жергілікті қоғамдастықтың бөлек жиынын ашудың алдында тиісті ауылдың, шағын ауданның, көшенің, көппәтерлі тұрғын үйдің қатысып отырған тұрғындарын тіркеу жүргізіледі. </w:t>
      </w:r>
    </w:p>
    <w:bookmarkEnd w:id="16"/>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тұрғындардың (жергілікті қоғамдастық мүшелерінің) кемінде он пайызы қатысқан кезде өтті деп есептеледі.</w:t>
      </w:r>
    </w:p>
    <w:bookmarkStart w:name="z19" w:id="17"/>
    <w:p>
      <w:pPr>
        <w:spacing w:after="0"/>
        <w:ind w:left="0"/>
        <w:jc w:val="both"/>
      </w:pPr>
      <w:r>
        <w:rPr>
          <w:rFonts w:ascii="Times New Roman"/>
          <w:b w:val="false"/>
          <w:i w:val="false"/>
          <w:color w:val="000000"/>
          <w:sz w:val="28"/>
        </w:rPr>
        <w:t>
      8. Жергілікті қоғамдастықтың бөлек жиынын аудандық маңызы бар қаланың, ауылдың, кенттің, ауылдық округтің әкімі немесе ол уәкілеттік берген тұлға ашады.</w:t>
      </w:r>
    </w:p>
    <w:bookmarkEnd w:id="17"/>
    <w:p>
      <w:pPr>
        <w:spacing w:after="0"/>
        <w:ind w:left="0"/>
        <w:jc w:val="both"/>
      </w:pPr>
      <w:r>
        <w:rPr>
          <w:rFonts w:ascii="Times New Roman"/>
          <w:b w:val="false"/>
          <w:i w:val="false"/>
          <w:color w:val="000000"/>
          <w:sz w:val="28"/>
        </w:rPr>
        <w:t>
      Аудандық маңызы бар қаланың, ауылдың, кенттің, ауылдық округтің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20" w:id="18"/>
    <w:p>
      <w:pPr>
        <w:spacing w:after="0"/>
        <w:ind w:left="0"/>
        <w:jc w:val="both"/>
      </w:pPr>
      <w:r>
        <w:rPr>
          <w:rFonts w:ascii="Times New Roman"/>
          <w:b w:val="false"/>
          <w:i w:val="false"/>
          <w:color w:val="000000"/>
          <w:sz w:val="28"/>
        </w:rPr>
        <w:t>
      9. Жергілікті қоғамдастық жиынына қатысу үшін ауыл, шағын аудан, көше, көппәтерлі тұрғын үй тұрғындары өкілдерінің кандидатураларын ауданның (облыстық маңызы бар қаланың) мәслихаты бекіткен сандық құрамға сәйкес жергілікті қоғамдастықтың бөлек жиынының қатысушылары ұсынады.</w:t>
      </w:r>
    </w:p>
    <w:bookmarkEnd w:id="18"/>
    <w:bookmarkStart w:name="z21" w:id="19"/>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9"/>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22" w:id="20"/>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аудандық маңызы бар қала, ауыл, кент және ауылдық округ әкімінің аппаратына береді.</w:t>
      </w:r>
    </w:p>
    <w:bookmarkEnd w:id="20"/>
    <w:bookmarkStart w:name="z23" w:id="21"/>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1"/>
    <w:bookmarkStart w:name="z24" w:id="22"/>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2"/>
    <w:bookmarkStart w:name="z25" w:id="23"/>
    <w:p>
      <w:pPr>
        <w:spacing w:after="0"/>
        <w:ind w:left="0"/>
        <w:jc w:val="both"/>
      </w:pPr>
      <w:r>
        <w:rPr>
          <w:rFonts w:ascii="Times New Roman"/>
          <w:b w:val="false"/>
          <w:i w:val="false"/>
          <w:color w:val="000000"/>
          <w:sz w:val="28"/>
        </w:rPr>
        <w:t xml:space="preserve">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 </w:t>
      </w:r>
    </w:p>
    <w:bookmarkEnd w:id="23"/>
    <w:bookmarkStart w:name="z26" w:id="24"/>
    <w:p>
      <w:pPr>
        <w:spacing w:after="0"/>
        <w:ind w:left="0"/>
        <w:jc w:val="both"/>
      </w:pPr>
      <w:r>
        <w:rPr>
          <w:rFonts w:ascii="Times New Roman"/>
          <w:b w:val="false"/>
          <w:i w:val="false"/>
          <w:color w:val="000000"/>
          <w:sz w:val="28"/>
        </w:rPr>
        <w:t xml:space="preserve">
      3) қатысушылардың саны және олардың тегі, аты, әкесінің аты (ол болған жағдайда) көрсетілген тізім; </w:t>
      </w:r>
    </w:p>
    <w:bookmarkEnd w:id="24"/>
    <w:bookmarkStart w:name="z27" w:id="25"/>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25"/>
    <w:bookmarkStart w:name="z28" w:id="26"/>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