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312ac" w14:textId="d3312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базалық зейнетақы төлемінің, жасына байланысты зейнетақы төлемдерінің мөлшерін есептеу (айқындау), оларды тағайындау, жүзеге асыру, тоқтата тұру, қайта есептеу, қайта бастау, тоқтату және тағайындау (тағайындаудан бас тарту) туралы шешімді қайта қарау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Еңбек және халықты әлеуметтік қорғау министрінің 2023 жылғы 22 маусымдағы № 232 бұйрығы. Қазақстан Республикасының Әділет министрлігінде 2023 жылғы 23 маусымда № 32890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01.07.2023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 Әлеуметтік кодексінің 199-бабының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базалық зейнетақы төлемінің, жасына байланысты зейнетақы төлемдерінің мөлшерін есептеу (айқындау), оларды тағайындау, жүзеге асыру, тоқтата тұру, қайта есептеу, қайта бастау, тоқтату және тағайындау (тағайындаудан бас тарту) туралы шешімді қайта қарау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Әлеуметтік қамсыздандыру және әлеуметтік сақтандыру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2023 жылғы 1 шілдеден бастап қолданысқа енгізіледі және ресми жәриялануға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2023 жылғы 22 маусымдағы</w:t>
            </w:r>
            <w:r>
              <w:br/>
            </w:r>
            <w:r>
              <w:rPr>
                <w:rFonts w:ascii="Times New Roman"/>
                <w:b w:val="false"/>
                <w:i w:val="false"/>
                <w:color w:val="000000"/>
                <w:sz w:val="20"/>
              </w:rPr>
              <w:t>№ 232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Мемлекеттік базалық зейнетақы төлемінің, жасына байланысты зейнетақы төлемдерінің мөлшерін есептеу (айқындау), оларды тағайындау, жүзеге асыру, тоқтата тұру, қайта есептеу, қайта бастау, тоқтату және тағайындау (тағайындаудан бас тарту) туралы шешімді қайта қарау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Мемлекеттік базалық зейнетақы төлемінің, жасына байланысты зейнетақы төлемдерінің мөлшерін есептеу (айқындау), оларды тағайындау, жүзеге асыру, тоқтата тұру, қайта есептеу, қайта бастау, тоқтату және тағайындау (тағайындаудан бас тарту) туралы шешімді қайта қарау қағидалары (бұдан әрі – Қағидалар) Қазақстан Респубикасы Әлеуметтік кодексінің (бұдан әрі – Әлеуметтік кодекс) </w:t>
      </w:r>
      <w:r>
        <w:rPr>
          <w:rFonts w:ascii="Times New Roman"/>
          <w:b w:val="false"/>
          <w:i w:val="false"/>
          <w:color w:val="000000"/>
          <w:sz w:val="28"/>
        </w:rPr>
        <w:t>199-бабының</w:t>
      </w:r>
      <w:r>
        <w:rPr>
          <w:rFonts w:ascii="Times New Roman"/>
          <w:b w:val="false"/>
          <w:i w:val="false"/>
          <w:color w:val="000000"/>
          <w:sz w:val="28"/>
        </w:rPr>
        <w:t xml:space="preserve"> 2-тармағына, "Мемлекеттік және әлеуметтік жауапкершілігі бар көрсетілетін қызметтер туралы" Қазақстан Республикасы Заңының 10-бабының 1) тармақшасына сәйкес әзірленді және мемлекеттік базалық зейнетақы төлемінің, жасына байланысты зейнетақы төлемдерінің мөлшерін есептеу (айқындау), оларды тағайындау, жүзеге асыру, тоқтата тұру, қайта есептеу, қайта бастау, тоқтату және тағайындау (тағайындаудан бас тарту) туралы шешімді қайта қарау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26.05.2026 </w:t>
      </w:r>
      <w:r>
        <w:rPr>
          <w:rFonts w:ascii="Times New Roman"/>
          <w:b w:val="false"/>
          <w:i w:val="false"/>
          <w:color w:val="000000"/>
          <w:sz w:val="28"/>
        </w:rPr>
        <w:t>№ 193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Осы Қағидаларда пайдаланылатын негізгі ұғымдар:</w:t>
      </w:r>
    </w:p>
    <w:bookmarkEnd w:id="11"/>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"бір өтініш" қағидаты – бір өтініш негізінде көрсетілетін бірнеше мемлекеттік қызметтер жиынтығын көздейтін мемлекеттік қызметті көрсету нысаны;</w:t>
      </w:r>
    </w:p>
    <w:p>
      <w:pPr>
        <w:spacing w:after="0"/>
        <w:ind w:left="0"/>
        <w:jc w:val="both"/>
      </w:pPr>
      <w:r>
        <w:rPr>
          <w:rFonts w:ascii="Times New Roman"/>
          <w:b w:val="false"/>
          <w:i w:val="false"/>
          <w:color w:val="000000"/>
          <w:sz w:val="28"/>
        </w:rPr>
        <w:t xml:space="preserve">
      3) бірыңғай жинақтаушы зейнетақы қоры – зейнетақы жарналарын тарту және зейнетақы төлемдері жөніндегі қызметті, сондай-ақ </w:t>
      </w:r>
      <w:r>
        <w:rPr>
          <w:rFonts w:ascii="Times New Roman"/>
          <w:b w:val="false"/>
          <w:i w:val="false"/>
          <w:color w:val="000000"/>
          <w:sz w:val="28"/>
        </w:rPr>
        <w:t>Кодексте</w:t>
      </w:r>
      <w:r>
        <w:rPr>
          <w:rFonts w:ascii="Times New Roman"/>
          <w:b w:val="false"/>
          <w:i w:val="false"/>
          <w:color w:val="000000"/>
          <w:sz w:val="28"/>
        </w:rPr>
        <w:t xml:space="preserve"> айқындалған өзге де функцияларды жүзеге асыратын заңды тұлға;</w:t>
      </w:r>
    </w:p>
    <w:p>
      <w:pPr>
        <w:spacing w:after="0"/>
        <w:ind w:left="0"/>
        <w:jc w:val="both"/>
      </w:pPr>
      <w:r>
        <w:rPr>
          <w:rFonts w:ascii="Times New Roman"/>
          <w:b w:val="false"/>
          <w:i w:val="false"/>
          <w:color w:val="000000"/>
          <w:sz w:val="28"/>
        </w:rPr>
        <w:t>
      4) бірыңғай жинақтаушы зейнетақы қорынан төленетін зейнетақы төлемдері – жұмыс берушінің міндетті зейнетақы жарналары және (немесе) міндетті зейнетақы жарналары және (немесе) міндетті кәсіптік зейнетақы жарналары және (немесе) ерікті зейнетақы жарналары төленген жеке тұлғаларға ақша төлеу;</w:t>
      </w:r>
    </w:p>
    <w:p>
      <w:pPr>
        <w:spacing w:after="0"/>
        <w:ind w:left="0"/>
        <w:jc w:val="both"/>
      </w:pPr>
      <w:r>
        <w:rPr>
          <w:rFonts w:ascii="Times New Roman"/>
          <w:b w:val="false"/>
          <w:i w:val="false"/>
          <w:color w:val="000000"/>
          <w:sz w:val="28"/>
        </w:rPr>
        <w:t>
      5) жасына байланысты зейнетақы төлемдері – 1998 жылғы 1 қаңтардағы жағдай бойынша кемінде алты ай еңбек өтілі бар жеке тұлғаларға еңбек өтіліне пропорционалды түрде жүзеге асырылатын ақша төлемдері;</w:t>
      </w:r>
    </w:p>
    <w:p>
      <w:pPr>
        <w:spacing w:after="0"/>
        <w:ind w:left="0"/>
        <w:jc w:val="both"/>
      </w:pPr>
      <w:r>
        <w:rPr>
          <w:rFonts w:ascii="Times New Roman"/>
          <w:b w:val="false"/>
          <w:i w:val="false"/>
          <w:color w:val="000000"/>
          <w:sz w:val="28"/>
        </w:rPr>
        <w:t>
      6) зейнетақы мен жәрдемақы беру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7) зейнетақы және жәрдемақы тағайындау жөніндегі уәкілетті орган (көрсетілетін қызметті беруші) – уәкілетті мемлекеттік орган ведомствосының аумақтық бөлімшелері;</w:t>
      </w:r>
    </w:p>
    <w:p>
      <w:pPr>
        <w:spacing w:after="0"/>
        <w:ind w:left="0"/>
        <w:jc w:val="both"/>
      </w:pPr>
      <w:r>
        <w:rPr>
          <w:rFonts w:ascii="Times New Roman"/>
          <w:b w:val="false"/>
          <w:i w:val="false"/>
          <w:color w:val="000000"/>
          <w:sz w:val="28"/>
        </w:rPr>
        <w:t>
      8) зейнетақы төлемдерін алушы – мемлекеттік базалық зейнетақы төлемі және (немесе) жасына байланысты зейнетақы төлемдері және (немесе) еңбек сіңірген жылдары үшін зейнетақы төлемдері және (немесе) бірыңғай жинақтаушы зейнетақы қорынан және (немесе) ерікті жинақтаушы зейнетақы қорынан зейнетақы төлемдері және (немесе) зейнетақы аннуитеті шартына сәйкес сақтандыру ұйымынан сақтандыру төлемдері тағайындалған жеке тұлға;</w:t>
      </w:r>
    </w:p>
    <w:p>
      <w:pPr>
        <w:spacing w:after="0"/>
        <w:ind w:left="0"/>
        <w:jc w:val="both"/>
      </w:pPr>
      <w:r>
        <w:rPr>
          <w:rFonts w:ascii="Times New Roman"/>
          <w:b w:val="false"/>
          <w:i w:val="false"/>
          <w:color w:val="000000"/>
          <w:sz w:val="28"/>
        </w:rPr>
        <w:t xml:space="preserve">
      9) мемлекеттік базалық зейнетақы төлемі – Кодекстің 207-бабының </w:t>
      </w:r>
      <w:r>
        <w:rPr>
          <w:rFonts w:ascii="Times New Roman"/>
          <w:b w:val="false"/>
          <w:i w:val="false"/>
          <w:color w:val="000000"/>
          <w:sz w:val="28"/>
        </w:rPr>
        <w:t>1-тармағына</w:t>
      </w:r>
      <w:r>
        <w:rPr>
          <w:rFonts w:ascii="Times New Roman"/>
          <w:b w:val="false"/>
          <w:i w:val="false"/>
          <w:color w:val="000000"/>
          <w:sz w:val="28"/>
        </w:rPr>
        <w:t xml:space="preserve"> сәйкес белгіленген зейнеткерлік жасқа жеткенде берілетін ай сайынғы ақшалай төлем;</w:t>
      </w:r>
    </w:p>
    <w:p>
      <w:pPr>
        <w:spacing w:after="0"/>
        <w:ind w:left="0"/>
        <w:jc w:val="both"/>
      </w:pPr>
      <w:r>
        <w:rPr>
          <w:rFonts w:ascii="Times New Roman"/>
          <w:b w:val="false"/>
          <w:i w:val="false"/>
          <w:color w:val="000000"/>
          <w:sz w:val="28"/>
        </w:rPr>
        <w:t>
      10) орталықтандырылған дерекқор (бұдан әрі – ОДҚ) – Қазақстан Республикасының зейнетақы заңнамасы саласында белгіленген жағдайларда төлем түрлерін жүзеге асыруға арналған орталық атқарушы органның орталықтандырылған дерекқоры;</w:t>
      </w:r>
    </w:p>
    <w:p>
      <w:pPr>
        <w:spacing w:after="0"/>
        <w:ind w:left="0"/>
        <w:jc w:val="both"/>
      </w:pPr>
      <w:r>
        <w:rPr>
          <w:rFonts w:ascii="Times New Roman"/>
          <w:b w:val="false"/>
          <w:i w:val="false"/>
          <w:color w:val="000000"/>
          <w:sz w:val="28"/>
        </w:rPr>
        <w:t>
      11) өтініш беруші (көрсетілетін қызметті алушы) – базалық зейнетақы және (немесе) жасына байланысты зейнетақы төлемін және (немесе) бірыңғай жинақтаушы зейнетақы қорынан зейнетақы төлемдерін және (немесе) мемлекеттік базалық әлеуметтік жәрдемақы және (немесе) мемлекеттік арнайы жәрдемақы тағайындауға жүгінетін жеке тұлға;</w:t>
      </w:r>
    </w:p>
    <w:p>
      <w:pPr>
        <w:spacing w:after="0"/>
        <w:ind w:left="0"/>
        <w:jc w:val="both"/>
      </w:pPr>
      <w:r>
        <w:rPr>
          <w:rFonts w:ascii="Times New Roman"/>
          <w:b w:val="false"/>
          <w:i w:val="false"/>
          <w:color w:val="000000"/>
          <w:sz w:val="28"/>
        </w:rPr>
        <w:t>
      12)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13) тармақша жаңа редакцияда көзделген - ҚР Еңбек және халықты әлеуметтік қорғау министрінің 26.05.2026 </w:t>
      </w:r>
      <w:r>
        <w:rPr>
          <w:rFonts w:ascii="Times New Roman"/>
          <w:b w:val="false"/>
          <w:i w:val="false"/>
          <w:color w:val="ff0000"/>
          <w:sz w:val="28"/>
        </w:rPr>
        <w:t>№ 193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цифрлық құжаттардың сервисі – "электрондық үкіметтің"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14) тармақша жаңа редакцияда көзделген - ҚР Еңбек және халықты әлеуметтік қорғау министрінің 26.05.2026 </w:t>
      </w:r>
      <w:r>
        <w:rPr>
          <w:rFonts w:ascii="Times New Roman"/>
          <w:b w:val="false"/>
          <w:i w:val="false"/>
          <w:color w:val="ff0000"/>
          <w:sz w:val="28"/>
        </w:rPr>
        <w:t>№ 193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электрондық іс макеті (бұдан әрі –ЭІМ) – Мемлекеттік корпорацияда Е-макет автоматтандырылған ақпараттық жүйеде қалыптастыратын зейнетақы төлемдерін алушының электрондық іс макеті;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15) тармақша жаңа редакцияда көзделген - ҚР Еңбек және халықты әлеуметтік қорғау министрінің 26.05.2026 </w:t>
      </w:r>
      <w:r>
        <w:rPr>
          <w:rFonts w:ascii="Times New Roman"/>
          <w:b w:val="false"/>
          <w:i w:val="false"/>
          <w:color w:val="ff0000"/>
          <w:sz w:val="28"/>
        </w:rPr>
        <w:t>№ 193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өзгермейтінін растайтын электрондық цифрлық нышандар терімі;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16) тармақша жаңа редакцияда көзделген - ҚР Еңбек және халықты әлеуметтік қорғау министрінің 26.05.2026 </w:t>
      </w:r>
      <w:r>
        <w:rPr>
          <w:rFonts w:ascii="Times New Roman"/>
          <w:b w:val="false"/>
          <w:i w:val="false"/>
          <w:color w:val="ff0000"/>
          <w:sz w:val="28"/>
        </w:rPr>
        <w:t>№ 193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бойынша қызметтерге және квазимемлекеттік сектор субъектілерінің қызметтеріне қол жеткізудің бірыңғай терезесі болатын ақпараттық жүйе.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Еңбек және халықты әлеуметтік қорғау министрінің 12.03.2024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ҚР Еңбек және халықты әлеуметтік қорғау министрінің 26.05.2026 </w:t>
      </w:r>
      <w:r>
        <w:rPr>
          <w:rFonts w:ascii="Times New Roman"/>
          <w:b w:val="false"/>
          <w:i w:val="false"/>
          <w:color w:val="ff0000"/>
          <w:sz w:val="28"/>
        </w:rPr>
        <w:t>№ 193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Уәкілетті мемлекеттік орган осы Қағидалар бекітілген немесе өзгертілген күннен бастап үш жұмыс күні ішінде мемлекеттік қызмет көрсету тәртібі туралы ақпаратты жаңартады және оны Бірыңғай байланыс-орталығына, зейнетақы және жәрдемақы тағайындау жөніндегі уәкілетті мемлекеттік органға, Мемлекеттік корпорацияға және "электрондық үкіметтің" ақпараттық-коммуникациялық инфрақұрылымының операторына жібереді.</w:t>
      </w:r>
    </w:p>
    <w:bookmarkStart w:name="z15" w:id="12"/>
    <w:p>
      <w:pPr>
        <w:spacing w:after="0"/>
        <w:ind w:left="0"/>
        <w:jc w:val="left"/>
      </w:pPr>
      <w:r>
        <w:rPr>
          <w:rFonts w:ascii="Times New Roman"/>
          <w:b/>
          <w:i w:val="false"/>
          <w:color w:val="000000"/>
        </w:rPr>
        <w:t xml:space="preserve"> 2-тарау. Мемлекеттік базалық зейнетақы төлемінің, жасына байланысты зейнетақы төлемдерінің мөлшерін есептеу (айқындау), оларды тағайындау, қайта есептеу және тағайындау (тағайындаудан бас тарту) туралы шешімді қайта қарау тәртібі</w:t>
      </w:r>
    </w:p>
    <w:bookmarkEnd w:id="12"/>
    <w:bookmarkStart w:name="z16" w:id="13"/>
    <w:p>
      <w:pPr>
        <w:spacing w:after="0"/>
        <w:ind w:left="0"/>
        <w:jc w:val="both"/>
      </w:pPr>
      <w:r>
        <w:rPr>
          <w:rFonts w:ascii="Times New Roman"/>
          <w:b w:val="false"/>
          <w:i w:val="false"/>
          <w:color w:val="000000"/>
          <w:sz w:val="28"/>
        </w:rPr>
        <w:t xml:space="preserve">
      4. Мемлекеттік базалық зейнетақы төлемін және жасына байланысты зейнетақы төлемдерін (бұдан әрі – зейнетақылар) алуға құқығы бар адамдар тұрғылықты жері бойынша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және сәйкестендіру үшін жеке басты куәландыратын құжатты:</w:t>
      </w:r>
    </w:p>
    <w:bookmarkEnd w:id="13"/>
    <w:p>
      <w:pPr>
        <w:spacing w:after="0"/>
        <w:ind w:left="0"/>
        <w:jc w:val="both"/>
      </w:pPr>
      <w:r>
        <w:rPr>
          <w:rFonts w:ascii="Times New Roman"/>
          <w:b w:val="false"/>
          <w:i w:val="false"/>
          <w:color w:val="000000"/>
          <w:sz w:val="28"/>
        </w:rPr>
        <w:t>
      1) зейнетақылар тағайындау үшін – Мемлекеттік корпорация арқылы ұсынады.</w:t>
      </w:r>
    </w:p>
    <w:p>
      <w:pPr>
        <w:spacing w:after="0"/>
        <w:ind w:left="0"/>
        <w:jc w:val="both"/>
      </w:pPr>
      <w:r>
        <w:rPr>
          <w:rFonts w:ascii="Times New Roman"/>
          <w:b w:val="false"/>
          <w:i w:val="false"/>
          <w:color w:val="000000"/>
          <w:sz w:val="28"/>
        </w:rPr>
        <w:t xml:space="preserve">
      Кодекстің 207-бабының </w:t>
      </w:r>
      <w:r>
        <w:rPr>
          <w:rFonts w:ascii="Times New Roman"/>
          <w:b w:val="false"/>
          <w:i w:val="false"/>
          <w:color w:val="000000"/>
          <w:sz w:val="28"/>
        </w:rPr>
        <w:t>1-тармағына</w:t>
      </w:r>
      <w:r>
        <w:rPr>
          <w:rFonts w:ascii="Times New Roman"/>
          <w:b w:val="false"/>
          <w:i w:val="false"/>
          <w:color w:val="000000"/>
          <w:sz w:val="28"/>
        </w:rPr>
        <w:t xml:space="preserve"> сәйкес зейнеткерлік жасқа жеткен адамдар бірыңғай жинақтаушы зейнетақы қорынан зейнетақы төлемдерін, мемлекеттік базалық зейнетақыны және зейнетақы төлемдерін тағайындау үшін "бір өтініш" қағидаты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береді;</w:t>
      </w:r>
    </w:p>
    <w:p>
      <w:pPr>
        <w:spacing w:after="0"/>
        <w:ind w:left="0"/>
        <w:jc w:val="both"/>
      </w:pPr>
      <w:r>
        <w:rPr>
          <w:rFonts w:ascii="Times New Roman"/>
          <w:b w:val="false"/>
          <w:i w:val="false"/>
          <w:color w:val="000000"/>
          <w:sz w:val="28"/>
        </w:rPr>
        <w:t>
      2) базалық зейнетақы тағайындау үшін портал арқылы ұсынады.</w:t>
      </w:r>
    </w:p>
    <w:bookmarkStart w:name="z17" w:id="14"/>
    <w:p>
      <w:pPr>
        <w:spacing w:after="0"/>
        <w:ind w:left="0"/>
        <w:jc w:val="left"/>
      </w:pPr>
      <w:r>
        <w:rPr>
          <w:rFonts w:ascii="Times New Roman"/>
          <w:b/>
          <w:i w:val="false"/>
          <w:color w:val="000000"/>
        </w:rPr>
        <w:t xml:space="preserve"> 1-параграф. Мемлекеттік корпорация арқылы мемлекеттік базалық зейнетақы төлемін және жасына байланысты зейнетақы төлемдерін тағайындауға өтініш жасау тәртібі</w:t>
      </w:r>
    </w:p>
    <w:bookmarkEnd w:id="14"/>
    <w:bookmarkStart w:name="z18" w:id="15"/>
    <w:p>
      <w:pPr>
        <w:spacing w:after="0"/>
        <w:ind w:left="0"/>
        <w:jc w:val="both"/>
      </w:pPr>
      <w:r>
        <w:rPr>
          <w:rFonts w:ascii="Times New Roman"/>
          <w:b w:val="false"/>
          <w:i w:val="false"/>
          <w:color w:val="000000"/>
          <w:sz w:val="28"/>
        </w:rPr>
        <w:t>
      5. Қандас мәртебесі бар адамдар зейнетақылар тағайындауға жүгінген кезде сәйкестендіру үшін қандас куәлігі ұсынылады.</w:t>
      </w:r>
    </w:p>
    <w:bookmarkEnd w:id="15"/>
    <w:p>
      <w:pPr>
        <w:spacing w:after="0"/>
        <w:ind w:left="0"/>
        <w:jc w:val="both"/>
      </w:pPr>
      <w:r>
        <w:rPr>
          <w:rFonts w:ascii="Times New Roman"/>
          <w:b w:val="false"/>
          <w:i w:val="false"/>
          <w:color w:val="000000"/>
          <w:sz w:val="28"/>
        </w:rPr>
        <w:t>
      Әрекетке қабілетсіз, әрекет қабілеті шектеулі немесе қорғаншылыққа немесе қамқоршылыққа мұқтаж адамдарға зейнетақылар тағайындау үшін өтініш пен құжаттарды олардың заңды өкілдері береді.</w:t>
      </w:r>
    </w:p>
    <w:p>
      <w:pPr>
        <w:spacing w:after="0"/>
        <w:ind w:left="0"/>
        <w:jc w:val="both"/>
      </w:pPr>
      <w:r>
        <w:rPr>
          <w:rFonts w:ascii="Times New Roman"/>
          <w:b w:val="false"/>
          <w:i w:val="false"/>
          <w:color w:val="000000"/>
          <w:sz w:val="28"/>
        </w:rPr>
        <w:t xml:space="preserve">
      Зейнетақылар тағайындау үшін өтінішті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үшінші тұлғалар береді.</w:t>
      </w:r>
    </w:p>
    <w:p>
      <w:pPr>
        <w:spacing w:after="0"/>
        <w:ind w:left="0"/>
        <w:jc w:val="both"/>
      </w:pPr>
      <w:r>
        <w:rPr>
          <w:rFonts w:ascii="Times New Roman"/>
          <w:b w:val="false"/>
          <w:i w:val="false"/>
          <w:color w:val="000000"/>
          <w:sz w:val="28"/>
        </w:rPr>
        <w:t xml:space="preserve">
      Шет тілінде жасалған құжаттарды ұсыну барысында нотариус "Нотариат туралы" Қазақстан Республикасы Заңының 34-бабы 1-тармағы </w:t>
      </w:r>
      <w:r>
        <w:rPr>
          <w:rFonts w:ascii="Times New Roman"/>
          <w:b w:val="false"/>
          <w:i w:val="false"/>
          <w:color w:val="000000"/>
          <w:sz w:val="28"/>
        </w:rPr>
        <w:t>9) тармақшасына</w:t>
      </w:r>
      <w:r>
        <w:rPr>
          <w:rFonts w:ascii="Times New Roman"/>
          <w:b w:val="false"/>
          <w:i w:val="false"/>
          <w:color w:val="000000"/>
          <w:sz w:val="28"/>
        </w:rPr>
        <w:t xml:space="preserve">, </w:t>
      </w:r>
      <w:r>
        <w:rPr>
          <w:rFonts w:ascii="Times New Roman"/>
          <w:b w:val="false"/>
          <w:i w:val="false"/>
          <w:color w:val="000000"/>
          <w:sz w:val="28"/>
        </w:rPr>
        <w:t>80-бабына</w:t>
      </w:r>
      <w:r>
        <w:rPr>
          <w:rFonts w:ascii="Times New Roman"/>
          <w:b w:val="false"/>
          <w:i w:val="false"/>
          <w:color w:val="000000"/>
          <w:sz w:val="28"/>
        </w:rPr>
        <w:t xml:space="preserve"> сәйкес құжаттың қазақ немесе орыс тіліне дұрыс аударылғанын куәландырады.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5-тармақтың бесінші бөлігі жаңа редакцияда көзделген - ҚР Еңбек және халықты әлеуметтік қорғау министрінің 26.05.2026 </w:t>
      </w:r>
      <w:r>
        <w:rPr>
          <w:rFonts w:ascii="Times New Roman"/>
          <w:b w:val="false"/>
          <w:i w:val="false"/>
          <w:color w:val="ff0000"/>
          <w:sz w:val="28"/>
        </w:rPr>
        <w:t>№ 193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Құжаттарды қабылдайтын маман "электрондық үкімет" шлюзі арқылы тиісті автоматтық жүйеге (бұдан әрі – АЖ) сұрау салуды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Осы қағидалардың </w:t>
      </w:r>
      <w:r>
        <w:rPr>
          <w:rFonts w:ascii="Times New Roman"/>
          <w:b w:val="false"/>
          <w:i w:val="false"/>
          <w:color w:val="ff0000"/>
          <w:sz w:val="28"/>
        </w:rPr>
        <w:t>5-тармағының</w:t>
      </w:r>
      <w:r>
        <w:rPr>
          <w:rFonts w:ascii="Times New Roman"/>
          <w:b w:val="false"/>
          <w:i w:val="false"/>
          <w:color w:val="ff0000"/>
          <w:sz w:val="28"/>
        </w:rPr>
        <w:t xml:space="preserve"> бесінші бөлігі ҚР Конституциялық Сотының 18.05.2026 </w:t>
      </w:r>
      <w:r>
        <w:rPr>
          <w:rFonts w:ascii="Times New Roman"/>
          <w:b w:val="false"/>
          <w:i w:val="false"/>
          <w:color w:val="ff0000"/>
          <w:sz w:val="28"/>
        </w:rPr>
        <w:t>№ 79-НҚ</w:t>
      </w:r>
      <w:r>
        <w:rPr>
          <w:rFonts w:ascii="Times New Roman"/>
          <w:b w:val="false"/>
          <w:i w:val="false"/>
          <w:color w:val="ff0000"/>
          <w:sz w:val="28"/>
        </w:rPr>
        <w:t xml:space="preserve"> нормативтік қаулының қарар бөлігінің </w:t>
      </w:r>
      <w:r>
        <w:rPr>
          <w:rFonts w:ascii="Times New Roman"/>
          <w:b w:val="false"/>
          <w:i w:val="false"/>
          <w:color w:val="ff0000"/>
          <w:sz w:val="28"/>
        </w:rPr>
        <w:t>1</w:t>
      </w:r>
      <w:r>
        <w:rPr>
          <w:rFonts w:ascii="Times New Roman"/>
          <w:b w:val="false"/>
          <w:i w:val="false"/>
          <w:color w:val="ff0000"/>
          <w:sz w:val="28"/>
        </w:rPr>
        <w:t xml:space="preserve"> және </w:t>
      </w:r>
      <w:r>
        <w:rPr>
          <w:rFonts w:ascii="Times New Roman"/>
          <w:b w:val="false"/>
          <w:i w:val="false"/>
          <w:color w:val="ff0000"/>
          <w:sz w:val="28"/>
        </w:rPr>
        <w:t>2-тармақтары</w:t>
      </w:r>
      <w:r>
        <w:rPr>
          <w:rFonts w:ascii="Times New Roman"/>
          <w:b w:val="false"/>
          <w:i w:val="false"/>
          <w:color w:val="ff0000"/>
          <w:sz w:val="28"/>
        </w:rPr>
        <w:t xml:space="preserve"> ескеріліп, ҚР Конституциясына сәйкес келеді деп танылды.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тұлғалар" мемлекеттік дерекқоры АЖ-ға – өтініш берушінің жеке басын куәландыратын және тұрғылықты тұратын жері бойынша тіркелгенін растайтын құжаттар бойынша;</w:t>
      </w:r>
    </w:p>
    <w:p>
      <w:pPr>
        <w:spacing w:after="0"/>
        <w:ind w:left="0"/>
        <w:jc w:val="both"/>
      </w:pPr>
      <w:r>
        <w:rPr>
          <w:rFonts w:ascii="Times New Roman"/>
          <w:b w:val="false"/>
          <w:i w:val="false"/>
          <w:color w:val="000000"/>
          <w:sz w:val="28"/>
        </w:rPr>
        <w:t>
      "ТӨҰ" АЖ-да – жинақтаушы зейнетақы қорларына немесе Бірыңғай жинақтаушы зейнетақы қорына міндетті зейнетақы жарналары жүзеге асырылған орташа айлық табыстың неғұрлым тиімді мөлшерін, сондай-ақ міндетті зейнетақы жарналарының аударылған сомалары мөлшерінің көрсетілген кезең үшін Мемлекеттік әлеуметтік сақтандыру қорына жүргізілген әлеуметтік аударымдар мөлшеріне сәйкестігін белгілеу үшін;</w:t>
      </w:r>
    </w:p>
    <w:p>
      <w:pPr>
        <w:spacing w:after="0"/>
        <w:ind w:left="0"/>
        <w:jc w:val="both"/>
      </w:pPr>
      <w:r>
        <w:rPr>
          <w:rFonts w:ascii="Times New Roman"/>
          <w:b w:val="false"/>
          <w:i w:val="false"/>
          <w:color w:val="000000"/>
          <w:sz w:val="28"/>
        </w:rPr>
        <w:t>
      "АХАЖ" АЖ-ға (азаматтардың хал актілерін жазу) – баланың (балалардың) туу туралы куәлігі немесе туу туралы актілік жазбадан үзінді көшірме бойынша (Қазақстан Республикасының аумағында 2007 жылғы 13 тамыздан кейін жүргізілген тіркеулер бойынша), неке қию туралы куәлік бойынша (Қазақстан Республикасының аумағында 2008 жылғы 1 маусымнан кейін жүргізілген тіркеулер бойынша), балалардың қайтыс болғаны туралы куәлік бойынша (Қазақстан Республикасының аумағында 2008 жылғы 1 мамырдан кейін жүргізілген тіркеулер бойынша);</w:t>
      </w:r>
    </w:p>
    <w:p>
      <w:pPr>
        <w:spacing w:after="0"/>
        <w:ind w:left="0"/>
        <w:jc w:val="both"/>
      </w:pPr>
      <w:r>
        <w:rPr>
          <w:rFonts w:ascii="Times New Roman"/>
          <w:b w:val="false"/>
          <w:i w:val="false"/>
          <w:color w:val="000000"/>
          <w:sz w:val="28"/>
        </w:rPr>
        <w:t>
      "Е-Қорғаншылық" АЖ-ға – қорғаншылық (қамқоршылық) белгілеу туралы құжаттар бойынша;</w:t>
      </w:r>
    </w:p>
    <w:p>
      <w:pPr>
        <w:spacing w:after="0"/>
        <w:ind w:left="0"/>
        <w:jc w:val="both"/>
      </w:pPr>
      <w:r>
        <w:rPr>
          <w:rFonts w:ascii="Times New Roman"/>
          <w:b w:val="false"/>
          <w:i w:val="false"/>
          <w:color w:val="000000"/>
          <w:sz w:val="28"/>
        </w:rPr>
        <w:t>
      "Жоғарғы сот" АЖ-ға – бала (балаларды) асырап алу туралы сот шешімі бойынша сұрау салу бойынша;</w:t>
      </w:r>
    </w:p>
    <w:p>
      <w:pPr>
        <w:spacing w:after="0"/>
        <w:ind w:left="0"/>
        <w:jc w:val="both"/>
      </w:pPr>
      <w:r>
        <w:rPr>
          <w:rFonts w:ascii="Times New Roman"/>
          <w:b w:val="false"/>
          <w:i w:val="false"/>
          <w:color w:val="000000"/>
          <w:sz w:val="28"/>
        </w:rPr>
        <w:t>
      Мемлекеттік кірістер комитетінің АЖ – адамның дара кәсіпкер ретінде тіркелмегені туралы, сондай-ақ дара кәсіпкердің, жеке практикамен айналысатын адамның, шаруа немесе фермер қожалықтары басшыларының, сондай-ақ нысанасы жұмыстарды орындау (қызметтер көрсету) болып табылатын азаматтық-құқықтық сипаттағы шарттар бойынша табыс алатын жеке тұлғалардың табысы туралы деректер бойынша Мемлекеттік кіріс органының анықтамасы бойынша).</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5-тармақтың алтыншы бөлігі жаңа редакцияда көзделген - ҚР Еңбек және халықты әлеуметтік қорғау министрінің 26.05.2026 </w:t>
      </w:r>
      <w:r>
        <w:rPr>
          <w:rFonts w:ascii="Times New Roman"/>
          <w:b w:val="false"/>
          <w:i w:val="false"/>
          <w:color w:val="ff0000"/>
          <w:sz w:val="28"/>
        </w:rPr>
        <w:t>№ 193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беруші өтінішті электрондық не қағаз түрінде беріледі, қол қойылады немесе өтініш берушінің ЭЦҚ-мен куәландырылады.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5-тармақтың жетінші бөлігі жаңа редакцияда көзделген - ҚР Еңбек және халықты әлеуметтік қорғау министрінің 26.05.2026 </w:t>
      </w:r>
      <w:r>
        <w:rPr>
          <w:rFonts w:ascii="Times New Roman"/>
          <w:b w:val="false"/>
          <w:i w:val="false"/>
          <w:color w:val="ff0000"/>
          <w:sz w:val="28"/>
        </w:rPr>
        <w:t>№ 193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тармақтың бірінші бөлігінде көрсетілген АЖ-дағы мәліметтер сәйкес келмеген (болмаған) кезде өтініш беруші өтінішке құжаттарды қоса береді.</w:t>
      </w:r>
    </w:p>
    <w:p>
      <w:pPr>
        <w:spacing w:after="0"/>
        <w:ind w:left="0"/>
        <w:jc w:val="both"/>
      </w:pPr>
      <w:r>
        <w:rPr>
          <w:rFonts w:ascii="Times New Roman"/>
          <w:b w:val="false"/>
          <w:i w:val="false"/>
          <w:color w:val="000000"/>
          <w:sz w:val="28"/>
        </w:rPr>
        <w:t>
      Электрондық құжаттар цифрлық құжаттардың сервисі арқылы қалыптастырылады, тексеріледі және пайдаланылады.</w:t>
      </w:r>
    </w:p>
    <w:bookmarkStart w:name="z19" w:id="16"/>
    <w:p>
      <w:pPr>
        <w:spacing w:after="0"/>
        <w:ind w:left="0"/>
        <w:jc w:val="both"/>
      </w:pPr>
      <w:r>
        <w:rPr>
          <w:rFonts w:ascii="Times New Roman"/>
          <w:b w:val="false"/>
          <w:i w:val="false"/>
          <w:color w:val="000000"/>
          <w:sz w:val="28"/>
        </w:rPr>
        <w:t xml:space="preserve">
      6. Жасына байланысты зейнетақы төлемдерін тағайындау үшін өтініш беруші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тізбеленген құжаттарға мыналарды қоса береді:</w:t>
      </w:r>
    </w:p>
    <w:bookmarkEnd w:id="16"/>
    <w:p>
      <w:pPr>
        <w:spacing w:after="0"/>
        <w:ind w:left="0"/>
        <w:jc w:val="both"/>
      </w:pPr>
      <w:r>
        <w:rPr>
          <w:rFonts w:ascii="Times New Roman"/>
          <w:b w:val="false"/>
          <w:i w:val="false"/>
          <w:color w:val="000000"/>
          <w:sz w:val="28"/>
        </w:rPr>
        <w:t>
      1) "Байқоңыр" кешенінің ресейлік ұйымдарында жұмыс істеген адамдар Ресей Федерациясының валютасымен төленген табысы туралы жұмыс берушінің анықтамасы (бар болса);</w:t>
      </w:r>
    </w:p>
    <w:p>
      <w:pPr>
        <w:spacing w:after="0"/>
        <w:ind w:left="0"/>
        <w:jc w:val="both"/>
      </w:pPr>
      <w:r>
        <w:rPr>
          <w:rFonts w:ascii="Times New Roman"/>
          <w:b w:val="false"/>
          <w:i w:val="false"/>
          <w:color w:val="000000"/>
          <w:sz w:val="28"/>
        </w:rPr>
        <w:t>
      Жасына байланысты зейнетақы төлемдерін тағайындауға жүгінген күнге Қазақстан Республикасының Ұлттық Банкі белгілеген Қазақстан Республикасы ұлттық валютасының шетел валюталарына ресми бағамы туралы мәліметтерді Мемлекеттік корпорацияның бөлімшесі Қазақстан Республикасы Ұлттық Банкінің ресми интернет-ресурсынан алады;</w:t>
      </w:r>
    </w:p>
    <w:p>
      <w:pPr>
        <w:spacing w:after="0"/>
        <w:ind w:left="0"/>
        <w:jc w:val="both"/>
      </w:pPr>
      <w:r>
        <w:rPr>
          <w:rFonts w:ascii="Times New Roman"/>
          <w:b w:val="false"/>
          <w:i w:val="false"/>
          <w:color w:val="000000"/>
          <w:sz w:val="28"/>
        </w:rPr>
        <w:t xml:space="preserve">
      2) міндетті зейнетақы жарналарына, міндетті кәсіптік зейнетақы жарналарының мөлшерлемелеріне "0" түзету коэффиценті қолданылған Қазақстан Республикасы Үкіметінің шешімі бойынша еңбек, кәсіпкерлік қызмет, қызмет түрлері бойынша жеке практикамен айналысу кезеңдерінде алынған табыс, сондай-ақ табыстары Кодекстің 210-бабының </w:t>
      </w:r>
      <w:r>
        <w:rPr>
          <w:rFonts w:ascii="Times New Roman"/>
          <w:b w:val="false"/>
          <w:i w:val="false"/>
          <w:color w:val="000000"/>
          <w:sz w:val="28"/>
        </w:rPr>
        <w:t>3-тармағына</w:t>
      </w:r>
      <w:r>
        <w:rPr>
          <w:rFonts w:ascii="Times New Roman"/>
          <w:b w:val="false"/>
          <w:i w:val="false"/>
          <w:color w:val="000000"/>
          <w:sz w:val="28"/>
        </w:rPr>
        <w:t xml:space="preserve"> сәйкес жеке тұлғаның салық салынуға жататын табыстарынан алып тасталған қызметтен түскен табыс осы Қағидаларға 5-1-қосымшаға сәйкес жұмыс берушінің табыстар туралы анықтамасы; </w:t>
      </w:r>
    </w:p>
    <w:p>
      <w:pPr>
        <w:spacing w:after="0"/>
        <w:ind w:left="0"/>
        <w:jc w:val="both"/>
      </w:pPr>
      <w:r>
        <w:rPr>
          <w:rFonts w:ascii="Times New Roman"/>
          <w:b w:val="false"/>
          <w:i w:val="false"/>
          <w:color w:val="000000"/>
          <w:sz w:val="28"/>
        </w:rPr>
        <w:t>
      3) өтініш берушінің еңбек өтілін растайтын құжаттар:</w:t>
      </w:r>
    </w:p>
    <w:p>
      <w:pPr>
        <w:spacing w:after="0"/>
        <w:ind w:left="0"/>
        <w:jc w:val="both"/>
      </w:pPr>
      <w:r>
        <w:rPr>
          <w:rFonts w:ascii="Times New Roman"/>
          <w:b w:val="false"/>
          <w:i w:val="false"/>
          <w:color w:val="000000"/>
          <w:sz w:val="28"/>
        </w:rPr>
        <w:t>
      еңбек кітапшасы;</w:t>
      </w:r>
    </w:p>
    <w:p>
      <w:pPr>
        <w:spacing w:after="0"/>
        <w:ind w:left="0"/>
        <w:jc w:val="both"/>
      </w:pPr>
      <w:r>
        <w:rPr>
          <w:rFonts w:ascii="Times New Roman"/>
          <w:b w:val="false"/>
          <w:i w:val="false"/>
          <w:color w:val="000000"/>
          <w:sz w:val="28"/>
        </w:rPr>
        <w:t>
      еңбек кітапшасы жоқ немесе жарамсыз болса, еңбек кітапшасында тиісті жазбалар, нақтылық болмаса, түзетулер және оқылуында әртүрлілік болса архив мекемелерінен немесе жұмыс орнынан анықтамалар, мемлекеттік архивтің немесе ведомстволық архивтің уәкілетті қызметкерінің электрондық цифрлық қолтаңбасымен куәландырылған архивтік құжаттың электрондық көшірмелері немесе жұмыс орнынан анықтамалар;</w:t>
      </w:r>
    </w:p>
    <w:p>
      <w:pPr>
        <w:spacing w:after="0"/>
        <w:ind w:left="0"/>
        <w:jc w:val="both"/>
      </w:pPr>
      <w:r>
        <w:rPr>
          <w:rFonts w:ascii="Times New Roman"/>
          <w:b w:val="false"/>
          <w:i w:val="false"/>
          <w:color w:val="000000"/>
          <w:sz w:val="28"/>
        </w:rPr>
        <w:t>
      сот шешімі.</w:t>
      </w:r>
    </w:p>
    <w:p>
      <w:pPr>
        <w:spacing w:after="0"/>
        <w:ind w:left="0"/>
        <w:jc w:val="both"/>
      </w:pPr>
      <w:r>
        <w:rPr>
          <w:rFonts w:ascii="Times New Roman"/>
          <w:b w:val="false"/>
          <w:i w:val="false"/>
          <w:color w:val="000000"/>
          <w:sz w:val="28"/>
        </w:rPr>
        <w:t>
      Болуына қарай:</w:t>
      </w:r>
    </w:p>
    <w:p>
      <w:pPr>
        <w:spacing w:after="0"/>
        <w:ind w:left="0"/>
        <w:jc w:val="both"/>
      </w:pPr>
      <w:r>
        <w:rPr>
          <w:rFonts w:ascii="Times New Roman"/>
          <w:b w:val="false"/>
          <w:i w:val="false"/>
          <w:color w:val="000000"/>
          <w:sz w:val="28"/>
        </w:rPr>
        <w:t>
      білімі туралы құжат;</w:t>
      </w:r>
    </w:p>
    <w:p>
      <w:pPr>
        <w:spacing w:after="0"/>
        <w:ind w:left="0"/>
        <w:jc w:val="both"/>
      </w:pPr>
      <w:r>
        <w:rPr>
          <w:rFonts w:ascii="Times New Roman"/>
          <w:b w:val="false"/>
          <w:i w:val="false"/>
          <w:color w:val="000000"/>
          <w:sz w:val="28"/>
        </w:rPr>
        <w:t>
      әскери билет немесе қорғаныс істері жөніндегі басқарманың (бөлімнің) анықтамасы;</w:t>
      </w:r>
    </w:p>
    <w:p>
      <w:pPr>
        <w:spacing w:after="0"/>
        <w:ind w:left="0"/>
        <w:jc w:val="both"/>
      </w:pPr>
      <w:r>
        <w:rPr>
          <w:rFonts w:ascii="Times New Roman"/>
          <w:b w:val="false"/>
          <w:i w:val="false"/>
          <w:color w:val="000000"/>
          <w:sz w:val="28"/>
        </w:rPr>
        <w:t>
      балалардың туу туралы куәліктері (азаматтық хал актілерін жазу органдары берген туу туралы актілік жазбадан үзінді көшірме немесе азаматтық хал актілерін тіркеу туралы анықтама);</w:t>
      </w:r>
    </w:p>
    <w:p>
      <w:pPr>
        <w:spacing w:after="0"/>
        <w:ind w:left="0"/>
        <w:jc w:val="both"/>
      </w:pPr>
      <w:r>
        <w:rPr>
          <w:rFonts w:ascii="Times New Roman"/>
          <w:b w:val="false"/>
          <w:i w:val="false"/>
          <w:color w:val="000000"/>
          <w:sz w:val="28"/>
        </w:rPr>
        <w:t xml:space="preserve">
      "Жаппай саяси қуғын-сүргіндер құрбандарын ақтау туралы"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сәйкес прокуратура органдары берген ақталуы туралы анықтама;</w:t>
      </w:r>
    </w:p>
    <w:p>
      <w:pPr>
        <w:spacing w:after="0"/>
        <w:ind w:left="0"/>
        <w:jc w:val="both"/>
      </w:pPr>
      <w:r>
        <w:rPr>
          <w:rFonts w:ascii="Times New Roman"/>
          <w:b w:val="false"/>
          <w:i w:val="false"/>
          <w:color w:val="000000"/>
          <w:sz w:val="28"/>
        </w:rPr>
        <w:t>
      әскери ұрыс қимылдарына қатысқаны туралы әскери комиссариаттың анықтамасы;</w:t>
      </w:r>
    </w:p>
    <w:p>
      <w:pPr>
        <w:spacing w:after="0"/>
        <w:ind w:left="0"/>
        <w:jc w:val="both"/>
      </w:pPr>
      <w:r>
        <w:rPr>
          <w:rFonts w:ascii="Times New Roman"/>
          <w:b w:val="false"/>
          <w:i w:val="false"/>
          <w:color w:val="000000"/>
          <w:sz w:val="28"/>
        </w:rPr>
        <w:t>
      бірінші топтағы мүгедектігі бар адамға, екінші топтағы жалғызілікті мүгедектігі бар адамға және бөгде адамның көмегіне мұқтаж жасына байланысты зейнеткерге, сексен жасқа толған қарттарға, он сегіз жасқа дейінгі мүгедектігі бар балаға күтімді жүзеге асыру фактісін және кезеңін растайтын соттың шешімі;</w:t>
      </w:r>
    </w:p>
    <w:p>
      <w:pPr>
        <w:spacing w:after="0"/>
        <w:ind w:left="0"/>
        <w:jc w:val="both"/>
      </w:pPr>
      <w:r>
        <w:rPr>
          <w:rFonts w:ascii="Times New Roman"/>
          <w:b w:val="false"/>
          <w:i w:val="false"/>
          <w:color w:val="000000"/>
          <w:sz w:val="28"/>
        </w:rPr>
        <w:t>
      Кеңес Одағы аумағында орналасқан мекемелердің, Қазақстан Республикасы мекемелердің, халықаралық ұйымның қызметкері жұбайы (зайыбы) шетелде тұрғанын растайтын құжат;</w:t>
      </w:r>
    </w:p>
    <w:p>
      <w:pPr>
        <w:spacing w:after="0"/>
        <w:ind w:left="0"/>
        <w:jc w:val="both"/>
      </w:pPr>
      <w:r>
        <w:rPr>
          <w:rFonts w:ascii="Times New Roman"/>
          <w:b w:val="false"/>
          <w:i w:val="false"/>
          <w:color w:val="000000"/>
          <w:sz w:val="28"/>
        </w:rPr>
        <w:t>
      әскери қызметшінің, арнаулы мемлекеттік орган қызметкерінің жұбайының (зайыбының) мамандығы бойынша жұмысқа орналасу мүмкіндігі болмаған жерлерде тұрғанын растайтын құжат;</w:t>
      </w:r>
    </w:p>
    <w:p>
      <w:pPr>
        <w:spacing w:after="0"/>
        <w:ind w:left="0"/>
        <w:jc w:val="both"/>
      </w:pPr>
      <w:r>
        <w:rPr>
          <w:rFonts w:ascii="Times New Roman"/>
          <w:b w:val="false"/>
          <w:i w:val="false"/>
          <w:color w:val="000000"/>
          <w:sz w:val="28"/>
        </w:rPr>
        <w:t xml:space="preserve">
      Қазақстан Республикасына тарихи отанында тұрақты тұру мақсатында келген этникалық қазақтардың шығу мемлекетіндегі еңбек қызметін растайтын құжат ұсынылады. </w:t>
      </w:r>
    </w:p>
    <w:p>
      <w:pPr>
        <w:spacing w:after="0"/>
        <w:ind w:left="0"/>
        <w:jc w:val="both"/>
      </w:pPr>
      <w:r>
        <w:rPr>
          <w:rFonts w:ascii="Times New Roman"/>
          <w:b w:val="false"/>
          <w:i w:val="false"/>
          <w:color w:val="000000"/>
          <w:sz w:val="28"/>
        </w:rPr>
        <w:t>
      Қазақстан Республикасынан тыс жерлерде берілген құжаттар, егер Қазақстан Республикасы ратификациялаған халықаралық шарттарда өзгеше көзделмесе, Қазақстан Республикасының заңнамасында белгіленген тәртіппен жария етуге жатады.</w:t>
      </w:r>
    </w:p>
    <w:p>
      <w:pPr>
        <w:spacing w:after="0"/>
        <w:ind w:left="0"/>
        <w:jc w:val="both"/>
      </w:pPr>
      <w:r>
        <w:rPr>
          <w:rFonts w:ascii="Times New Roman"/>
          <w:b w:val="false"/>
          <w:i w:val="false"/>
          <w:color w:val="000000"/>
          <w:sz w:val="28"/>
        </w:rPr>
        <w:t>
      Жұмыс істемейтін ананың жас балаларды бағып-күткен уақытын растау үшін мына құжаттардың (олардың болуына қарай) біреуі ұсынылады:</w:t>
      </w:r>
    </w:p>
    <w:p>
      <w:pPr>
        <w:spacing w:after="0"/>
        <w:ind w:left="0"/>
        <w:jc w:val="both"/>
      </w:pPr>
      <w:r>
        <w:rPr>
          <w:rFonts w:ascii="Times New Roman"/>
          <w:b w:val="false"/>
          <w:i w:val="false"/>
          <w:color w:val="000000"/>
          <w:sz w:val="28"/>
        </w:rPr>
        <w:t>
      балалардың жеке басын куәландыратын құжат;</w:t>
      </w:r>
    </w:p>
    <w:p>
      <w:pPr>
        <w:spacing w:after="0"/>
        <w:ind w:left="0"/>
        <w:jc w:val="both"/>
      </w:pPr>
      <w:r>
        <w:rPr>
          <w:rFonts w:ascii="Times New Roman"/>
          <w:b w:val="false"/>
          <w:i w:val="false"/>
          <w:color w:val="000000"/>
          <w:sz w:val="28"/>
        </w:rPr>
        <w:t>
      балалардың (тегін өзгерткен кезде) неке туралы куәлігі (азаматтық хал актілерін тіркеу туралы анықтама) не некені бұзу туралы куәлігі немесе неке қию туралы актілік жазбадан үзінді көшірме;</w:t>
      </w:r>
    </w:p>
    <w:p>
      <w:pPr>
        <w:spacing w:after="0"/>
        <w:ind w:left="0"/>
        <w:jc w:val="both"/>
      </w:pPr>
      <w:r>
        <w:rPr>
          <w:rFonts w:ascii="Times New Roman"/>
          <w:b w:val="false"/>
          <w:i w:val="false"/>
          <w:color w:val="000000"/>
          <w:sz w:val="28"/>
        </w:rPr>
        <w:t>
      балалардың орта оқу орнын бітіргені туралы аттестат;</w:t>
      </w:r>
    </w:p>
    <w:p>
      <w:pPr>
        <w:spacing w:after="0"/>
        <w:ind w:left="0"/>
        <w:jc w:val="both"/>
      </w:pPr>
      <w:r>
        <w:rPr>
          <w:rFonts w:ascii="Times New Roman"/>
          <w:b w:val="false"/>
          <w:i w:val="false"/>
          <w:color w:val="000000"/>
          <w:sz w:val="28"/>
        </w:rPr>
        <w:t>
      орта-кәсіптік немесе жоғары оқу орнын бітіргені туралы диплом не балалардың оқығанын растайтын оқу орнының анықтамасы;</w:t>
      </w:r>
    </w:p>
    <w:p>
      <w:pPr>
        <w:spacing w:after="0"/>
        <w:ind w:left="0"/>
        <w:jc w:val="both"/>
      </w:pPr>
      <w:r>
        <w:rPr>
          <w:rFonts w:ascii="Times New Roman"/>
          <w:b w:val="false"/>
          <w:i w:val="false"/>
          <w:color w:val="000000"/>
          <w:sz w:val="28"/>
        </w:rPr>
        <w:t>
      балалардың қайтыс болғаны туралы куәлік немесе хабарлама (не азаматтық хал актілерін жазу органдары берген қайтыс болғаны туралы актілік жазба немесе азаматтық хал актілерін тіркеу туралы анықтама);</w:t>
      </w:r>
    </w:p>
    <w:p>
      <w:pPr>
        <w:spacing w:after="0"/>
        <w:ind w:left="0"/>
        <w:jc w:val="both"/>
      </w:pPr>
      <w:r>
        <w:rPr>
          <w:rFonts w:ascii="Times New Roman"/>
          <w:b w:val="false"/>
          <w:i w:val="false"/>
          <w:color w:val="000000"/>
          <w:sz w:val="28"/>
        </w:rPr>
        <w:t>
      балалардың әскери қызметті өткергенін растайтын құжат;</w:t>
      </w:r>
    </w:p>
    <w:p>
      <w:pPr>
        <w:spacing w:after="0"/>
        <w:ind w:left="0"/>
        <w:jc w:val="both"/>
      </w:pPr>
      <w:r>
        <w:rPr>
          <w:rFonts w:ascii="Times New Roman"/>
          <w:b w:val="false"/>
          <w:i w:val="false"/>
          <w:color w:val="000000"/>
          <w:sz w:val="28"/>
        </w:rPr>
        <w:t>
      4) неке туралы куәлік (азаматтық хал актілерін тіркеу туралы анықтама) не некені бұзу туралы куәлік немесе неке қию туралы актілік жазбадан үзінді көшірме (тегін өзгерткен кезде).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Еңбек және халықты әлеуметтік қорғау министрінің 02.04.2026 </w:t>
      </w:r>
      <w:r>
        <w:rPr>
          <w:rFonts w:ascii="Times New Roman"/>
          <w:b w:val="false"/>
          <w:i w:val="false"/>
          <w:color w:val="00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xml:space="preserve">
      7. 5 және одан да көп бала туған (асырап алған) және оларды сегіз жасқа дейін тәрбиелеген әйелдерге жасына байланысты зейнетақы төлемдері тағайындалған кезде осы Қағидалардың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көрсетілген: балалардың туу туралы куәліктері (немесе азаматтық хал актілерін жазу органдары берген туу туралы актілік жазба немесе азаматтық хал актілерін тіркеу туралы анықтама) және балаларды сегіз жасқа дейін тәрбиелеген фактіні растайтын құжаттар қосымша ұсынылады.</w:t>
      </w:r>
    </w:p>
    <w:bookmarkEnd w:id="17"/>
    <w:p>
      <w:pPr>
        <w:spacing w:after="0"/>
        <w:ind w:left="0"/>
        <w:jc w:val="both"/>
      </w:pPr>
      <w:r>
        <w:rPr>
          <w:rFonts w:ascii="Times New Roman"/>
          <w:b w:val="false"/>
          <w:i w:val="false"/>
          <w:color w:val="000000"/>
          <w:sz w:val="28"/>
        </w:rPr>
        <w:t>
       Балаларды сегіз жасқа дейін тәрбиелеген фактіні растайтын құжаттарға (олардың бар-жоғына қарай) мыналар жатады:</w:t>
      </w:r>
    </w:p>
    <w:p>
      <w:pPr>
        <w:spacing w:after="0"/>
        <w:ind w:left="0"/>
        <w:jc w:val="both"/>
      </w:pPr>
      <w:r>
        <w:rPr>
          <w:rFonts w:ascii="Times New Roman"/>
          <w:b w:val="false"/>
          <w:i w:val="false"/>
          <w:color w:val="000000"/>
          <w:sz w:val="28"/>
        </w:rPr>
        <w:t>
      1) балалардың жеке басын куәландыратын құжаттар;</w:t>
      </w:r>
    </w:p>
    <w:p>
      <w:pPr>
        <w:spacing w:after="0"/>
        <w:ind w:left="0"/>
        <w:jc w:val="both"/>
      </w:pPr>
      <w:r>
        <w:rPr>
          <w:rFonts w:ascii="Times New Roman"/>
          <w:b w:val="false"/>
          <w:i w:val="false"/>
          <w:color w:val="000000"/>
          <w:sz w:val="28"/>
        </w:rPr>
        <w:t>
      2) балалардың неке туралы куәліктері (азаматтық хал актілерін тіркеу туралы анықтама) не некені бұзу туралы куәлік немесе неке қию туралы актілік жазбадан үзінді көшірме (тегін өзгерткен кезде);</w:t>
      </w:r>
    </w:p>
    <w:p>
      <w:pPr>
        <w:spacing w:after="0"/>
        <w:ind w:left="0"/>
        <w:jc w:val="both"/>
      </w:pPr>
      <w:r>
        <w:rPr>
          <w:rFonts w:ascii="Times New Roman"/>
          <w:b w:val="false"/>
          <w:i w:val="false"/>
          <w:color w:val="000000"/>
          <w:sz w:val="28"/>
        </w:rPr>
        <w:t>
      3) балалардың оқу орнында оқитыны туралы құжат;</w:t>
      </w:r>
    </w:p>
    <w:p>
      <w:pPr>
        <w:spacing w:after="0"/>
        <w:ind w:left="0"/>
        <w:jc w:val="both"/>
      </w:pPr>
      <w:r>
        <w:rPr>
          <w:rFonts w:ascii="Times New Roman"/>
          <w:b w:val="false"/>
          <w:i w:val="false"/>
          <w:color w:val="000000"/>
          <w:sz w:val="28"/>
        </w:rPr>
        <w:t>
      4) балалардың қайтыс болу туралы куәлік немесе хабарлама (азаматтық хал актілерін жазу органы берген қайтыс болу туралы актілік жазбадан үзінді көшірме немесе азаматтық хал актілерін тіркеу туралы анықтама);</w:t>
      </w:r>
    </w:p>
    <w:p>
      <w:pPr>
        <w:spacing w:after="0"/>
        <w:ind w:left="0"/>
        <w:jc w:val="both"/>
      </w:pPr>
      <w:r>
        <w:rPr>
          <w:rFonts w:ascii="Times New Roman"/>
          <w:b w:val="false"/>
          <w:i w:val="false"/>
          <w:color w:val="000000"/>
          <w:sz w:val="28"/>
        </w:rPr>
        <w:t>
      5) әскери билет;</w:t>
      </w:r>
    </w:p>
    <w:p>
      <w:pPr>
        <w:spacing w:after="0"/>
        <w:ind w:left="0"/>
        <w:jc w:val="both"/>
      </w:pPr>
      <w:r>
        <w:rPr>
          <w:rFonts w:ascii="Times New Roman"/>
          <w:b w:val="false"/>
          <w:i w:val="false"/>
          <w:color w:val="000000"/>
          <w:sz w:val="28"/>
        </w:rPr>
        <w:t>
      6) баланы (балаларды) тәрбиелеу, асырап алу фактісін белгілеу туралы соттың шешімі.</w:t>
      </w:r>
    </w:p>
    <w:bookmarkStart w:name="z21" w:id="18"/>
    <w:p>
      <w:pPr>
        <w:spacing w:after="0"/>
        <w:ind w:left="0"/>
        <w:jc w:val="both"/>
      </w:pPr>
      <w:r>
        <w:rPr>
          <w:rFonts w:ascii="Times New Roman"/>
          <w:b w:val="false"/>
          <w:i w:val="false"/>
          <w:color w:val="000000"/>
          <w:sz w:val="28"/>
        </w:rPr>
        <w:t xml:space="preserve">
      8. Төтенше және аса жоғары радиациялық қатер аймақтарында тұрған адамға жасына байланысты зейнетақы төлемдері тағайындалған жағдайда, 1949 жылғы 29 тамыз бен 1963 жылғы 5 шілде аралығында төтенше және аса жоғары радиациялық қатер аймақтарында 5 жыл бойы тұру фактісін растайтын құжат осы Қағидалардың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көрсетілген құжаттарға қосымша ұсынылады.</w:t>
      </w:r>
    </w:p>
    <w:bookmarkEnd w:id="18"/>
    <w:bookmarkStart w:name="z22" w:id="19"/>
    <w:p>
      <w:pPr>
        <w:spacing w:after="0"/>
        <w:ind w:left="0"/>
        <w:jc w:val="both"/>
      </w:pPr>
      <w:r>
        <w:rPr>
          <w:rFonts w:ascii="Times New Roman"/>
          <w:b w:val="false"/>
          <w:i w:val="false"/>
          <w:color w:val="000000"/>
          <w:sz w:val="28"/>
        </w:rPr>
        <w:t xml:space="preserve">
      9. Базалық зейнетақыны тағайындау үшін өтініш беруші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тізбеленген құжаттардан басқа:</w:t>
      </w:r>
    </w:p>
    <w:bookmarkEnd w:id="19"/>
    <w:p>
      <w:pPr>
        <w:spacing w:after="0"/>
        <w:ind w:left="0"/>
        <w:jc w:val="both"/>
      </w:pPr>
      <w:r>
        <w:rPr>
          <w:rFonts w:ascii="Times New Roman"/>
          <w:b w:val="false"/>
          <w:i w:val="false"/>
          <w:color w:val="000000"/>
          <w:sz w:val="28"/>
        </w:rPr>
        <w:t>
      1) өтініш берушінің зейнетақы жүйесіне қатысу өтілін растайтын құжаттарды;</w:t>
      </w:r>
    </w:p>
    <w:p>
      <w:pPr>
        <w:spacing w:after="0"/>
        <w:ind w:left="0"/>
        <w:jc w:val="both"/>
      </w:pPr>
      <w:r>
        <w:rPr>
          <w:rFonts w:ascii="Times New Roman"/>
          <w:b w:val="false"/>
          <w:i w:val="false"/>
          <w:color w:val="000000"/>
          <w:sz w:val="28"/>
        </w:rPr>
        <w:t>
      2) неке туралы куәлікті (азаматтық хал актілерін тіркеу туралы анықтама) не некені бұзу туралы куәлікті немесе неке қию туралы актілік жазбадан үзіндіні (бар болса) ұсынады.</w:t>
      </w:r>
    </w:p>
    <w:p>
      <w:pPr>
        <w:spacing w:after="0"/>
        <w:ind w:left="0"/>
        <w:jc w:val="both"/>
      </w:pPr>
      <w:r>
        <w:rPr>
          <w:rFonts w:ascii="Times New Roman"/>
          <w:b w:val="false"/>
          <w:i w:val="false"/>
          <w:color w:val="000000"/>
          <w:sz w:val="28"/>
        </w:rPr>
        <w:t>
      Зейнетақы жүйесіне қатысу өтілін растайтын құжаттарға (олардың болуына байланысты) мыналар жатады:</w:t>
      </w:r>
    </w:p>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 тармақшасында көзделген, өтініш берушінің 1998 жылғы 1 қаңтарға дейін жинақталған еңбек өтілін растайтын құжаттар;</w:t>
      </w:r>
    </w:p>
    <w:p>
      <w:pPr>
        <w:spacing w:after="0"/>
        <w:ind w:left="0"/>
        <w:jc w:val="both"/>
      </w:pPr>
      <w:r>
        <w:rPr>
          <w:rFonts w:ascii="Times New Roman"/>
          <w:b w:val="false"/>
          <w:i w:val="false"/>
          <w:color w:val="000000"/>
          <w:sz w:val="28"/>
        </w:rPr>
        <w:t>
      2) жұмыс істемейтін ананың жас балаларды бағып-күткен уақытын растайтын құжаттар:</w:t>
      </w:r>
    </w:p>
    <w:p>
      <w:pPr>
        <w:spacing w:after="0"/>
        <w:ind w:left="0"/>
        <w:jc w:val="both"/>
      </w:pPr>
      <w:r>
        <w:rPr>
          <w:rFonts w:ascii="Times New Roman"/>
          <w:b w:val="false"/>
          <w:i w:val="false"/>
          <w:color w:val="000000"/>
          <w:sz w:val="28"/>
        </w:rPr>
        <w:t>
      балалардың туу туралы куәліктері (туу туралы актілік жазбадан үзінді немесе азаматтық хал актілерін жазу органдары берген азаматтық хал актілерін тіркеу туралы анықтама);</w:t>
      </w:r>
    </w:p>
    <w:p>
      <w:pPr>
        <w:spacing w:after="0"/>
        <w:ind w:left="0"/>
        <w:jc w:val="both"/>
      </w:pPr>
      <w:r>
        <w:rPr>
          <w:rFonts w:ascii="Times New Roman"/>
          <w:b w:val="false"/>
          <w:i w:val="false"/>
          <w:color w:val="000000"/>
          <w:sz w:val="28"/>
        </w:rPr>
        <w:t>
      келесі құжаттардың біреуі (олардың болуына байланысты):</w:t>
      </w:r>
    </w:p>
    <w:p>
      <w:pPr>
        <w:spacing w:after="0"/>
        <w:ind w:left="0"/>
        <w:jc w:val="both"/>
      </w:pPr>
      <w:r>
        <w:rPr>
          <w:rFonts w:ascii="Times New Roman"/>
          <w:b w:val="false"/>
          <w:i w:val="false"/>
          <w:color w:val="000000"/>
          <w:sz w:val="28"/>
        </w:rPr>
        <w:t>
      балалардың жеке басын куәландыратын құжат;</w:t>
      </w:r>
    </w:p>
    <w:p>
      <w:pPr>
        <w:spacing w:after="0"/>
        <w:ind w:left="0"/>
        <w:jc w:val="both"/>
      </w:pPr>
      <w:r>
        <w:rPr>
          <w:rFonts w:ascii="Times New Roman"/>
          <w:b w:val="false"/>
          <w:i w:val="false"/>
          <w:color w:val="000000"/>
          <w:sz w:val="28"/>
        </w:rPr>
        <w:t>
      балалардың (тегін өзгерткен кезде) неке туралы куәлігі (азаматтық хал актілерін тіркеу туралы анықтама) не некені бұзу туралы куәлік немесе неке қию туралы актілік жазбадан үзінді;</w:t>
      </w:r>
    </w:p>
    <w:p>
      <w:pPr>
        <w:spacing w:after="0"/>
        <w:ind w:left="0"/>
        <w:jc w:val="both"/>
      </w:pPr>
      <w:r>
        <w:rPr>
          <w:rFonts w:ascii="Times New Roman"/>
          <w:b w:val="false"/>
          <w:i w:val="false"/>
          <w:color w:val="000000"/>
          <w:sz w:val="28"/>
        </w:rPr>
        <w:t>
      балалардың орта оқу орнын бітіргені туралы аттестат;</w:t>
      </w:r>
    </w:p>
    <w:p>
      <w:pPr>
        <w:spacing w:after="0"/>
        <w:ind w:left="0"/>
        <w:jc w:val="both"/>
      </w:pPr>
      <w:r>
        <w:rPr>
          <w:rFonts w:ascii="Times New Roman"/>
          <w:b w:val="false"/>
          <w:i w:val="false"/>
          <w:color w:val="000000"/>
          <w:sz w:val="28"/>
        </w:rPr>
        <w:t>
      балалардың арнаулы орта немесе жоғары оқу орнын бітіргені туралы диплом не білім алғанын растайтын оқу орнының анықтамасы;</w:t>
      </w:r>
    </w:p>
    <w:p>
      <w:pPr>
        <w:spacing w:after="0"/>
        <w:ind w:left="0"/>
        <w:jc w:val="both"/>
      </w:pPr>
      <w:r>
        <w:rPr>
          <w:rFonts w:ascii="Times New Roman"/>
          <w:b w:val="false"/>
          <w:i w:val="false"/>
          <w:color w:val="000000"/>
          <w:sz w:val="28"/>
        </w:rPr>
        <w:t>
      балалардың қайтыс болғаны туралы куәлік (немесе қайтыс болғаны туралы актілік жазба немесе азаматтық хал актілерін жазу органдары берген азаматтық хал актілерін тіркеу туралы анықтама);</w:t>
      </w:r>
    </w:p>
    <w:p>
      <w:pPr>
        <w:spacing w:after="0"/>
        <w:ind w:left="0"/>
        <w:jc w:val="both"/>
      </w:pPr>
      <w:r>
        <w:rPr>
          <w:rFonts w:ascii="Times New Roman"/>
          <w:b w:val="false"/>
          <w:i w:val="false"/>
          <w:color w:val="000000"/>
          <w:sz w:val="28"/>
        </w:rPr>
        <w:t>
      балалардың әскери қызметті өткергенін растайтын құжат;</w:t>
      </w:r>
    </w:p>
    <w:p>
      <w:pPr>
        <w:spacing w:after="0"/>
        <w:ind w:left="0"/>
        <w:jc w:val="both"/>
      </w:pPr>
      <w:r>
        <w:rPr>
          <w:rFonts w:ascii="Times New Roman"/>
          <w:b w:val="false"/>
          <w:i w:val="false"/>
          <w:color w:val="000000"/>
          <w:sz w:val="28"/>
        </w:rPr>
        <w:t>
      3) жұмыс істемейтін әкенің жас балаларды нақты бағып-күткені фактісін және кезеңін растайтын сот шешімі (көрсетілген кезең баланың анасының зейнетақы жүйесіне қатысу өтіліне есептелмейді);</w:t>
      </w:r>
    </w:p>
    <w:p>
      <w:pPr>
        <w:spacing w:after="0"/>
        <w:ind w:left="0"/>
        <w:jc w:val="both"/>
      </w:pPr>
      <w:r>
        <w:rPr>
          <w:rFonts w:ascii="Times New Roman"/>
          <w:b w:val="false"/>
          <w:i w:val="false"/>
          <w:color w:val="000000"/>
          <w:sz w:val="28"/>
        </w:rPr>
        <w:t>
      4) бірінші топтағы мүгедекті, екінші топтағы жалғызілікті мүгедекті және бөгде адамның көмегіне мұқтаж жасына байланысты зейнеткерді, сексен жасқа толған қарттарды, он сегіз жасқа дейінгі мүгедек баланы бағып-күтуді жүзеге асыру фактісін және кезеңін растайтын сот шешімі;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9-тармақтың он сегізінші абзацы жаңа редакцияда көзделген - ҚР Еңбек және халықты әлеуметтік қорғау министрінің 26.05.2026 </w:t>
      </w:r>
      <w:r>
        <w:rPr>
          <w:rFonts w:ascii="Times New Roman"/>
          <w:b w:val="false"/>
          <w:i w:val="false"/>
          <w:color w:val="ff0000"/>
          <w:sz w:val="28"/>
        </w:rPr>
        <w:t>№ 193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Мүгедек баланы тәрбиелеп отырған анаға немесе әкеге, бала асырап алушыға, қорғаншыға (қамқоршыға), бірінші топтағы мүгедекке күтімді жүзеге асыратын адамға тағайындалатын және төленетін ай сайынғы мемлекеттік жәрдемақы алу туралы мәліметтерді мемлекеттік АЖ-дан растау кезінде сот шешімін ұсыну талап етілмейді.</w:t>
      </w:r>
    </w:p>
    <w:p>
      <w:pPr>
        <w:spacing w:after="0"/>
        <w:ind w:left="0"/>
        <w:jc w:val="both"/>
      </w:pPr>
      <w:r>
        <w:rPr>
          <w:rFonts w:ascii="Times New Roman"/>
          <w:b w:val="false"/>
          <w:i w:val="false"/>
          <w:color w:val="000000"/>
          <w:sz w:val="28"/>
        </w:rPr>
        <w:t>
      5) әскери қызмет, арнаулы мемлекеттік және құқық қорғау органдарындағы қызмет, мемлекеттік фельдъегерлік қызмет кезеңдерін растайтын (олардың болуына қарай) мынадай құжаттар:</w:t>
      </w:r>
    </w:p>
    <w:p>
      <w:pPr>
        <w:spacing w:after="0"/>
        <w:ind w:left="0"/>
        <w:jc w:val="both"/>
      </w:pPr>
      <w:r>
        <w:rPr>
          <w:rFonts w:ascii="Times New Roman"/>
          <w:b w:val="false"/>
          <w:i w:val="false"/>
          <w:color w:val="000000"/>
          <w:sz w:val="28"/>
        </w:rPr>
        <w:t>
      еңбек кітапшасы;</w:t>
      </w:r>
    </w:p>
    <w:p>
      <w:pPr>
        <w:spacing w:after="0"/>
        <w:ind w:left="0"/>
        <w:jc w:val="both"/>
      </w:pPr>
      <w:r>
        <w:rPr>
          <w:rFonts w:ascii="Times New Roman"/>
          <w:b w:val="false"/>
          <w:i w:val="false"/>
          <w:color w:val="000000"/>
          <w:sz w:val="28"/>
        </w:rPr>
        <w:t>
      әскери билет;</w:t>
      </w:r>
    </w:p>
    <w:p>
      <w:pPr>
        <w:spacing w:after="0"/>
        <w:ind w:left="0"/>
        <w:jc w:val="both"/>
      </w:pPr>
      <w:r>
        <w:rPr>
          <w:rFonts w:ascii="Times New Roman"/>
          <w:b w:val="false"/>
          <w:i w:val="false"/>
          <w:color w:val="000000"/>
          <w:sz w:val="28"/>
        </w:rPr>
        <w:t>
      қызмет кезеңі туралы архив мекемесінің анықтамасы;</w:t>
      </w:r>
    </w:p>
    <w:p>
      <w:pPr>
        <w:spacing w:after="0"/>
        <w:ind w:left="0"/>
        <w:jc w:val="both"/>
      </w:pPr>
      <w:r>
        <w:rPr>
          <w:rFonts w:ascii="Times New Roman"/>
          <w:b w:val="false"/>
          <w:i w:val="false"/>
          <w:color w:val="000000"/>
          <w:sz w:val="28"/>
        </w:rPr>
        <w:t>
      қорғаныс істері жөніндегі басқарманың (бөлімнің) немесе қызмет орнының анықтамасы;</w:t>
      </w:r>
    </w:p>
    <w:p>
      <w:pPr>
        <w:spacing w:after="0"/>
        <w:ind w:left="0"/>
        <w:jc w:val="both"/>
      </w:pPr>
      <w:r>
        <w:rPr>
          <w:rFonts w:ascii="Times New Roman"/>
          <w:b w:val="false"/>
          <w:i w:val="false"/>
          <w:color w:val="000000"/>
          <w:sz w:val="28"/>
        </w:rPr>
        <w:t>
      қызметті өткеру туралы келісімшарт жасау және тоқтату негізінде қызметтік қатынастардың туындауын және тоқтауын растайтын бұйрықтың көшірмелері ұсынылады;</w:t>
      </w:r>
    </w:p>
    <w:p>
      <w:pPr>
        <w:spacing w:after="0"/>
        <w:ind w:left="0"/>
        <w:jc w:val="both"/>
      </w:pPr>
      <w:r>
        <w:rPr>
          <w:rFonts w:ascii="Times New Roman"/>
          <w:b w:val="false"/>
          <w:i w:val="false"/>
          <w:color w:val="000000"/>
          <w:sz w:val="28"/>
        </w:rPr>
        <w:t>
      6) Қазақстан Республикасы дипломатиялық қызметтері және халықаралық ұйымдар қызметкерлері жұбайының (зайыбының) шетелде, әскери қызметшілердің (мерзімді қызметтегі әскери қызметшілерден басқа), арнаулы мемлекеттік органдар қызметкерлерінің жұбайларымен мамандықтары бойынша жұмысқа орналасу мүмкіндігі болмаған жерлерде тұру фактісін және кезеңін растайтын құжат;</w:t>
      </w:r>
    </w:p>
    <w:p>
      <w:pPr>
        <w:spacing w:after="0"/>
        <w:ind w:left="0"/>
        <w:jc w:val="both"/>
      </w:pPr>
      <w:r>
        <w:rPr>
          <w:rFonts w:ascii="Times New Roman"/>
          <w:b w:val="false"/>
          <w:i w:val="false"/>
          <w:color w:val="000000"/>
          <w:sz w:val="28"/>
        </w:rPr>
        <w:t>
      7) "Байқоңыр" кешенінің ресейлік ұйымдарында 1998 жылғы 1 қаңтардан кейінгі еңбек өтілін растайтын құжат;</w:t>
      </w:r>
    </w:p>
    <w:p>
      <w:pPr>
        <w:spacing w:after="0"/>
        <w:ind w:left="0"/>
        <w:jc w:val="both"/>
      </w:pPr>
      <w:r>
        <w:rPr>
          <w:rFonts w:ascii="Times New Roman"/>
          <w:b w:val="false"/>
          <w:i w:val="false"/>
          <w:color w:val="000000"/>
          <w:sz w:val="28"/>
        </w:rPr>
        <w:t>
      8) егер мүгедектігі мерзімсіз болып белгіленсе, бірінші және екінші топтардағы мүгедектігі бар адамдардың 2004 жылғы 31 желтоқсанға дейінгі еңбек қызметінің кезеңдерін растайтын құжаттар (олардың болуына қарай):</w:t>
      </w:r>
    </w:p>
    <w:p>
      <w:pPr>
        <w:spacing w:after="0"/>
        <w:ind w:left="0"/>
        <w:jc w:val="both"/>
      </w:pPr>
      <w:r>
        <w:rPr>
          <w:rFonts w:ascii="Times New Roman"/>
          <w:b w:val="false"/>
          <w:i w:val="false"/>
          <w:color w:val="000000"/>
          <w:sz w:val="28"/>
        </w:rPr>
        <w:t>
      еңбек кітапшасы;</w:t>
      </w:r>
    </w:p>
    <w:p>
      <w:pPr>
        <w:spacing w:after="0"/>
        <w:ind w:left="0"/>
        <w:jc w:val="both"/>
      </w:pPr>
      <w:r>
        <w:rPr>
          <w:rFonts w:ascii="Times New Roman"/>
          <w:b w:val="false"/>
          <w:i w:val="false"/>
          <w:color w:val="000000"/>
          <w:sz w:val="28"/>
        </w:rPr>
        <w:t>
      еңбек кітапшасы болмаса немесе жарамсыз болса, еңбек кітапшасында тиісті жазбалар, болмаса, түзетулер және оқылуында әртүрлілік болса, жұмыс орнынан анықтама;</w:t>
      </w:r>
    </w:p>
    <w:p>
      <w:pPr>
        <w:spacing w:after="0"/>
        <w:ind w:left="0"/>
        <w:jc w:val="both"/>
      </w:pPr>
      <w:r>
        <w:rPr>
          <w:rFonts w:ascii="Times New Roman"/>
          <w:b w:val="false"/>
          <w:i w:val="false"/>
          <w:color w:val="000000"/>
          <w:sz w:val="28"/>
        </w:rPr>
        <w:t>
      сот шешімі.</w:t>
      </w:r>
    </w:p>
    <w:p>
      <w:pPr>
        <w:spacing w:after="0"/>
        <w:ind w:left="0"/>
        <w:jc w:val="both"/>
      </w:pPr>
      <w:r>
        <w:rPr>
          <w:rFonts w:ascii="Times New Roman"/>
          <w:b w:val="false"/>
          <w:i w:val="false"/>
          <w:color w:val="000000"/>
          <w:sz w:val="28"/>
        </w:rPr>
        <w:t>
      Егер мүгедектігі мерзімсіз болып белгіленсе, бірінші және екінші топтардағы мүгедектігі бар адамдардың зейнетақы жүйесіне қатысу өтіліне 2005 жылғы 1 қаңтардан бастап әлеуметтік төлемдерді аудару туралы орталықтандырылған дерекқордың мәліметтері негізінде Мемлекеттік әлеуметтік сақтандыру қорына әлеуметтік төлемдер жүзеге асырылған кезеңдер есепке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Еңбек және халықты әлеуметтік қорғау министрінің 26.05.2026 </w:t>
      </w:r>
      <w:r>
        <w:rPr>
          <w:rFonts w:ascii="Times New Roman"/>
          <w:b w:val="false"/>
          <w:i w:val="false"/>
          <w:color w:val="000000"/>
          <w:sz w:val="28"/>
        </w:rPr>
        <w:t>№ 193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0"/>
    <w:p>
      <w:pPr>
        <w:spacing w:after="0"/>
        <w:ind w:left="0"/>
        <w:jc w:val="both"/>
      </w:pPr>
      <w:r>
        <w:rPr>
          <w:rFonts w:ascii="Times New Roman"/>
          <w:b w:val="false"/>
          <w:i w:val="false"/>
          <w:color w:val="000000"/>
          <w:sz w:val="28"/>
        </w:rPr>
        <w:t>
      10. Міндетті зейнетақы жарналары жүзеге асырылған кезең орталықтандырылған дерекқордағы міндетті зейнетақы жарналарын аудару туралы мәліметтермен расталады.</w:t>
      </w:r>
    </w:p>
    <w:bookmarkEnd w:id="20"/>
    <w:p>
      <w:pPr>
        <w:spacing w:after="0"/>
        <w:ind w:left="0"/>
        <w:jc w:val="both"/>
      </w:pPr>
      <w:r>
        <w:rPr>
          <w:rFonts w:ascii="Times New Roman"/>
          <w:b w:val="false"/>
          <w:i w:val="false"/>
          <w:color w:val="000000"/>
          <w:sz w:val="28"/>
        </w:rPr>
        <w:t>
      Міндетті зейнетақы жарналары толық және уақтылы аударылмаған жағдайларда міндетті зейнетақы жарналарын (олардың болуына қарай) жүзеге асыру кезеңдері мынадай құжаттармен расталады:</w:t>
      </w:r>
    </w:p>
    <w:p>
      <w:pPr>
        <w:spacing w:after="0"/>
        <w:ind w:left="0"/>
        <w:jc w:val="both"/>
      </w:pPr>
      <w:r>
        <w:rPr>
          <w:rFonts w:ascii="Times New Roman"/>
          <w:b w:val="false"/>
          <w:i w:val="false"/>
          <w:color w:val="000000"/>
          <w:sz w:val="28"/>
        </w:rPr>
        <w:t xml:space="preserve">
      міндетті зейнетақы жарналары аударылған кезеңдер өтініш беруші еңбек өтілін растайтын құжаттарда көрсетілген еңбек қызметінің кезеңдеріне сәйкес келсе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міндетті зейнетақы жарналарын аудару туралы жұмыс берушінің (құқықтық мирасқордың) немесе архивтік мекеменің растау анықтамасы;</w:t>
      </w:r>
    </w:p>
    <w:p>
      <w:pPr>
        <w:spacing w:after="0"/>
        <w:ind w:left="0"/>
        <w:jc w:val="both"/>
      </w:pPr>
      <w:r>
        <w:rPr>
          <w:rFonts w:ascii="Times New Roman"/>
          <w:b w:val="false"/>
          <w:i w:val="false"/>
          <w:color w:val="000000"/>
          <w:sz w:val="28"/>
        </w:rPr>
        <w:t>
      міндетті зейнетақы жарналарын аудару кезеңдерін растайтын сот шешімі.</w:t>
      </w:r>
    </w:p>
    <w:p>
      <w:pPr>
        <w:spacing w:after="0"/>
        <w:ind w:left="0"/>
        <w:jc w:val="both"/>
      </w:pPr>
      <w:r>
        <w:rPr>
          <w:rFonts w:ascii="Times New Roman"/>
          <w:b w:val="false"/>
          <w:i w:val="false"/>
          <w:color w:val="000000"/>
          <w:sz w:val="28"/>
        </w:rPr>
        <w:t xml:space="preserve">
      Мемлекеттік базалық зейнетақы төлемінің мөлшерін қайта есептеген кезде жеке практикамен айналысатын адамдардың, сондай-ақ нысанасы жұмысты (қызмет көрсетуді) орындау болып табылатын, Әлеуметтік кодекстің 248-бабының 4-тармағының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жағдайларды қоспағанда, азаматтық-құқықтық сипаттағы шарттар бойынша кіріс алатын жеке тұлғалардың, сондай-ақ өз пайдасына міндетті зейнетақы жарналарын жүзеге асырған дара кәсіпкерлердің және шаруа немесе фермер қожалықтарының басшылары және мүшелерінің (қатысушыларының) міндетті зейнетақы жарналары жүзеге асырылған кезеңі бірыңғай жинақтаушы зейнетақы қорына тиісті салық кезеңіне төленуге жататын міндетті зейнетақы жарналарының кемінде жылдық сомасын аударған жағдайда бір жылға тең болады.</w:t>
      </w:r>
    </w:p>
    <w:p>
      <w:pPr>
        <w:spacing w:after="0"/>
        <w:ind w:left="0"/>
        <w:jc w:val="both"/>
      </w:pPr>
      <w:r>
        <w:rPr>
          <w:rFonts w:ascii="Times New Roman"/>
          <w:b w:val="false"/>
          <w:i w:val="false"/>
          <w:color w:val="000000"/>
          <w:sz w:val="28"/>
        </w:rPr>
        <w:t>
      Егер көрсетілген адамдар енгізген міндетті зейнетақы жарналарының сомасы тиісті салық кезеңіне төленуге жататын міндетті зейнетақы жарналарының жылдық сомасынан аз болса, онда міндетті зейнетақы жарналары аударылған кезең енгізілген міндетті зейнетақы жарналарының сомасына пропорционалды түрде айқындалады.</w:t>
      </w:r>
    </w:p>
    <w:p>
      <w:pPr>
        <w:spacing w:after="0"/>
        <w:ind w:left="0"/>
        <w:jc w:val="both"/>
      </w:pPr>
      <w:r>
        <w:rPr>
          <w:rFonts w:ascii="Times New Roman"/>
          <w:b w:val="false"/>
          <w:i w:val="false"/>
          <w:color w:val="000000"/>
          <w:sz w:val="28"/>
        </w:rPr>
        <w:t>
      Міндетті зейнетақы жарналарын 2006 жылғы 1 шілдеге дейін аударған жағдайда жинақтаушы зейнетақы жүйесіне қатысу кезеңіне міндетті зейнетақы жарналары аударылған айдың алдындағы ай есепке алынады.</w:t>
      </w:r>
    </w:p>
    <w:p>
      <w:pPr>
        <w:spacing w:after="0"/>
        <w:ind w:left="0"/>
        <w:jc w:val="both"/>
      </w:pPr>
      <w:r>
        <w:rPr>
          <w:rFonts w:ascii="Times New Roman"/>
          <w:b w:val="false"/>
          <w:i w:val="false"/>
          <w:color w:val="000000"/>
          <w:sz w:val="28"/>
        </w:rPr>
        <w:t>
      Егер бір айда жинақтаушы зейнетақы қорларына және (немесе) бірыңғай жинақтаушы зейнетақы қорына міндетті зейнетақы жарналарын аудару бірнеше рет жүзеге асырылса, жинақтаушы жүйеге қатысу кезеңі бір айды құрайды.</w:t>
      </w:r>
    </w:p>
    <w:p>
      <w:pPr>
        <w:spacing w:after="0"/>
        <w:ind w:left="0"/>
        <w:jc w:val="both"/>
      </w:pPr>
      <w:r>
        <w:rPr>
          <w:rFonts w:ascii="Times New Roman"/>
          <w:b w:val="false"/>
          <w:i w:val="false"/>
          <w:color w:val="000000"/>
          <w:sz w:val="28"/>
        </w:rPr>
        <w:t xml:space="preserve">
      Қазақстан Республикасы Үкіметінің шешімі бойынша міндетті зейнетақы жарналарының, міндетті кәсіптік зейнетақы жарналарының мөлшерлемелеріне "0" түзету коэффициенті қолданылған қызмет түрлері бойынша еңбек, кәсіпкерлік қызмет, жеке практикамен айналысу кезеңдері, сондай-ақ Кодекстің 206-бабы 2-тармағының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қызметкерлер қызметін жүзеге асыру кезеңі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жұмыс берушінің анықтамасымен расталады.</w:t>
      </w:r>
    </w:p>
    <w:p>
      <w:pPr>
        <w:spacing w:after="0"/>
        <w:ind w:left="0"/>
        <w:jc w:val="both"/>
      </w:pPr>
      <w:r>
        <w:rPr>
          <w:rFonts w:ascii="Times New Roman"/>
          <w:b w:val="false"/>
          <w:i w:val="false"/>
          <w:color w:val="000000"/>
          <w:sz w:val="28"/>
        </w:rPr>
        <w:t>
      Төтенше жағдайлар, шектеу іс-шаралары қолданылған кезеңде қызметті шектеуге байланысты кірістен айырылу жағдайына әлеуметтік төлем алу кезеңі орталықтандырылған дерекқордағы мәліметтермен расталады.</w:t>
      </w:r>
    </w:p>
    <w:p>
      <w:pPr>
        <w:spacing w:after="0"/>
        <w:ind w:left="0"/>
        <w:jc w:val="both"/>
      </w:pPr>
      <w:r>
        <w:rPr>
          <w:rFonts w:ascii="Times New Roman"/>
          <w:b w:val="false"/>
          <w:i w:val="false"/>
          <w:color w:val="000000"/>
          <w:sz w:val="28"/>
        </w:rPr>
        <w:t>
      Жасына байланысты зейнетақы төлемдерін тағайындау үшін артығымен (қате) төленген міндетті зейнетақы жарналарының сомалары қайтаруға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11-тармақтың орыс  тіліндегі  мәтініне өзгеріс енгізіледі, қазақ тіліндегі мәтіні өзгермейді көзделген - ҚР Еңбек және халықты әлеуметтік қорғау министрінің 26.05.2026 </w:t>
      </w:r>
      <w:r>
        <w:rPr>
          <w:rFonts w:ascii="Times New Roman"/>
          <w:b w:val="false"/>
          <w:i w:val="false"/>
          <w:color w:val="ff0000"/>
          <w:sz w:val="28"/>
        </w:rPr>
        <w:t>№ 193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Мемлекеттік қызмет көрсетуге қойылатын негізгі талаптардың, Жасына байланысты зейнетақы төлемдерін тағайындау тізбесі осы Қағидалардың </w:t>
      </w:r>
      <w:r>
        <w:rPr>
          <w:rFonts w:ascii="Times New Roman"/>
          <w:b w:val="false"/>
          <w:i w:val="false"/>
          <w:color w:val="000000"/>
          <w:sz w:val="28"/>
        </w:rPr>
        <w:t>5-қосымшасымен</w:t>
      </w:r>
      <w:r>
        <w:rPr>
          <w:rFonts w:ascii="Times New Roman"/>
          <w:b w:val="false"/>
          <w:i w:val="false"/>
          <w:color w:val="000000"/>
          <w:sz w:val="28"/>
        </w:rPr>
        <w:t xml:space="preserve"> регламенттелген, мемлекеттік қызмет көрсетуге қойылатын негізгі талаптардың, мемлекеттік базалық зейнетақы төлемінің тізбесі осы Қағидалардың </w:t>
      </w:r>
      <w:r>
        <w:rPr>
          <w:rFonts w:ascii="Times New Roman"/>
          <w:b w:val="false"/>
          <w:i w:val="false"/>
          <w:color w:val="000000"/>
          <w:sz w:val="28"/>
        </w:rPr>
        <w:t>6-қосымшасымен</w:t>
      </w:r>
      <w:r>
        <w:rPr>
          <w:rFonts w:ascii="Times New Roman"/>
          <w:b w:val="false"/>
          <w:i w:val="false"/>
          <w:color w:val="000000"/>
          <w:sz w:val="28"/>
        </w:rPr>
        <w:t xml:space="preserve"> регламенттелген.</w:t>
      </w:r>
    </w:p>
    <w:bookmarkStart w:name="z25" w:id="21"/>
    <w:p>
      <w:pPr>
        <w:spacing w:after="0"/>
        <w:ind w:left="0"/>
        <w:jc w:val="both"/>
      </w:pPr>
      <w:r>
        <w:rPr>
          <w:rFonts w:ascii="Times New Roman"/>
          <w:b w:val="false"/>
          <w:i w:val="false"/>
          <w:color w:val="000000"/>
          <w:sz w:val="28"/>
        </w:rPr>
        <w:t>
      12. Өтініш беруші зейнетақы тағайындау үшін жүгінген кезде өтінішті қабылдаушы өтініш берушінің тағайындау немесе төлем тағайындауға өтініш беру фактісінің болуына тексеруді жүзеге асырады.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12-тармақтың екінші бөлігі жаңа редакцияда көзделген - ҚР Еңбек және халықты әлеуметтік қорғау министрінің 26.05.2026 </w:t>
      </w:r>
      <w:r>
        <w:rPr>
          <w:rFonts w:ascii="Times New Roman"/>
          <w:b w:val="false"/>
          <w:i w:val="false"/>
          <w:color w:val="ff0000"/>
          <w:sz w:val="28"/>
        </w:rPr>
        <w:t>№ 193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Орталық атқарушы органның АЖ тиісті төлемді тағайындау немесе зейнетақы мен жәрдемақыларды тағайындауға өтініш беру фактісін растайтын мәліметтер алынған кезде өтініш берушіге мүлтiксiз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өтінішті қабылдаудан бас тарту туралы қолхат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13-тармақ жаңа редакцияда көзделген - ҚР Еңбек және халықты әлеуметтік қорғау министрінің 26.05.2026 </w:t>
      </w:r>
      <w:r>
        <w:rPr>
          <w:rFonts w:ascii="Times New Roman"/>
          <w:b w:val="false"/>
          <w:i w:val="false"/>
          <w:color w:val="ff0000"/>
          <w:sz w:val="28"/>
        </w:rPr>
        <w:t>№ 193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Өтінішті қабылдаған маман өтініш берушіден тиісті төлемді тағайындау үшін қабылданатын құжаттар топтамасының толықтығын, сондай-ақ ақпараттық жүйелерден алынған мәліметтерді тексереді, электронды құжаттардың көшірмелерінің өтініш беруші осы Қағидалардың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10-тармақтарына</w:t>
      </w:r>
      <w:r>
        <w:rPr>
          <w:rFonts w:ascii="Times New Roman"/>
          <w:b w:val="false"/>
          <w:i w:val="false"/>
          <w:color w:val="000000"/>
          <w:sz w:val="28"/>
        </w:rPr>
        <w:t xml:space="preserve"> сәйкес ұсынған тұпнұсқаларына сәйкес келуін қамтамасыз етеді, өзінің ЭЦҚ арқылы куәландырады, кейін құжаттардың түпнұсқалары өтініш берушіге қайтарылады. </w:t>
      </w:r>
    </w:p>
    <w:bookmarkStart w:name="z27" w:id="22"/>
    <w:p>
      <w:pPr>
        <w:spacing w:after="0"/>
        <w:ind w:left="0"/>
        <w:jc w:val="both"/>
      </w:pPr>
      <w:r>
        <w:rPr>
          <w:rFonts w:ascii="Times New Roman"/>
          <w:b w:val="false"/>
          <w:i w:val="false"/>
          <w:color w:val="000000"/>
          <w:sz w:val="28"/>
        </w:rPr>
        <w:t xml:space="preserve">
      14. Өтініш беруші Қазақстан Республикасының заңнамасына сәйкес құжаттарды және (немесе) құжаттардың толық емес топтамасын және (немесе) қолданылу мерзімі өткен құжаттарды ұсынған немесе зейнетақы мен жәрдемақыларды тағайындауға құқығы болмаған жағдайда өтініш берушіге кідіріссіз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зейнетақы тағайындауға өтініш қабылдаудан бас тарту туралы қолхат беріледі.</w:t>
      </w:r>
    </w:p>
    <w:bookmarkEnd w:id="22"/>
    <w:bookmarkStart w:name="z28" w:id="23"/>
    <w:p>
      <w:pPr>
        <w:spacing w:after="0"/>
        <w:ind w:left="0"/>
        <w:jc w:val="both"/>
      </w:pPr>
      <w:r>
        <w:rPr>
          <w:rFonts w:ascii="Times New Roman"/>
          <w:b w:val="false"/>
          <w:i w:val="false"/>
          <w:color w:val="000000"/>
          <w:sz w:val="28"/>
        </w:rPr>
        <w:t>
      15. Жасына байланысты зейнетақы төлемдерін тағайындау кезінде табыс орталықтандырылған дерекқордың міндетті зейнетақы жарналарының, Мемлекеттік әлеуметтік сақтандыру қорына әлеуметтік аударымдардың, міндетті медициналық сақтандыру қорына аударымдардың және/немесе жарналардың аударылуы туралы мәліметтерімен расталады.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Еңбек және халықты әлеуметтік қорғау министрінің 02.04.2026 </w:t>
      </w:r>
      <w:r>
        <w:rPr>
          <w:rFonts w:ascii="Times New Roman"/>
          <w:b w:val="false"/>
          <w:i w:val="false"/>
          <w:color w:val="00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4"/>
    <w:p>
      <w:pPr>
        <w:spacing w:after="0"/>
        <w:ind w:left="0"/>
        <w:jc w:val="both"/>
      </w:pPr>
      <w:r>
        <w:rPr>
          <w:rFonts w:ascii="Times New Roman"/>
          <w:b w:val="false"/>
          <w:i w:val="false"/>
          <w:color w:val="000000"/>
          <w:sz w:val="28"/>
        </w:rPr>
        <w:t xml:space="preserve">
      16. Зейнетақылар тағайындау туралы өтініш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Мемлекеттік корпорацияның бөлімшесінде зейнетақылар мен жәрдемақыларды тағайындау (қайта есептеу) туралы азаматтардың өтініштерін тіркеудің электрондық журналында тіркеледі. Портал арқылы келіп түскен электрондық өтінімдер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азаматтардың өтініштерін тіркеудің электрондық журналында тіркеледі.</w:t>
      </w:r>
    </w:p>
    <w:bookmarkEnd w:id="24"/>
    <w:bookmarkStart w:name="z30" w:id="25"/>
    <w:p>
      <w:pPr>
        <w:spacing w:after="0"/>
        <w:ind w:left="0"/>
        <w:jc w:val="both"/>
      </w:pPr>
      <w:r>
        <w:rPr>
          <w:rFonts w:ascii="Times New Roman"/>
          <w:b w:val="false"/>
          <w:i w:val="false"/>
          <w:color w:val="000000"/>
          <w:sz w:val="28"/>
        </w:rPr>
        <w:t>
      17. Өтінішті қабылдаған маман өтініш берушіге құжаттардың қабылданғаны туралы қолхат береді.</w:t>
      </w:r>
    </w:p>
    <w:bookmarkEnd w:id="25"/>
    <w:p>
      <w:pPr>
        <w:spacing w:after="0"/>
        <w:ind w:left="0"/>
        <w:jc w:val="both"/>
      </w:pPr>
      <w:r>
        <w:rPr>
          <w:rFonts w:ascii="Times New Roman"/>
          <w:b w:val="false"/>
          <w:i w:val="false"/>
          <w:color w:val="000000"/>
          <w:sz w:val="28"/>
        </w:rPr>
        <w:t>
      Жасына байланысты зейнетақы төлемдері және мемлекеттік арнайы жәрдемақылар тағайындалғаннан кейін Мемлекеттік корпорацияның бөлімшесі еңбек кітапшасын өтініш берушіге қайтарады.</w:t>
      </w:r>
    </w:p>
    <w:bookmarkStart w:name="z31" w:id="26"/>
    <w:p>
      <w:pPr>
        <w:spacing w:after="0"/>
        <w:ind w:left="0"/>
        <w:jc w:val="left"/>
      </w:pPr>
      <w:r>
        <w:rPr>
          <w:rFonts w:ascii="Times New Roman"/>
          <w:b/>
          <w:i w:val="false"/>
          <w:color w:val="000000"/>
        </w:rPr>
        <w:t xml:space="preserve"> 2-параграф. Мемлекеттік базалық зейнетақы төлемін портал арқылы тағайындау тәртібі</w:t>
      </w:r>
    </w:p>
    <w:bookmarkEnd w:id="2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18-тармақтың бірінші бөлігі жаңа редакцияда көзделген - ҚР Еңбек және халықты әлеуметтік қорғау министрінің 26.05.2026 </w:t>
      </w:r>
      <w:r>
        <w:rPr>
          <w:rFonts w:ascii="Times New Roman"/>
          <w:b w:val="false"/>
          <w:i w:val="false"/>
          <w:color w:val="ff0000"/>
          <w:sz w:val="28"/>
        </w:rPr>
        <w:t>№ 193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18. Өтініш беруші мемлекеттік базалық зейнетақыны тағайындауға портал арқылы жүгінген кезде ұсынылған мәліметтерді растау және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мемлекеттік базалық зейнетақыны тағайындауға арналған өтініште көзделген қажетті мәліметтерді алу үшін мемлекеттік органдардың және (немесе) ұйымдардың АЖ-на сұрау салу;</w:t>
      </w:r>
    </w:p>
    <w:p>
      <w:pPr>
        <w:spacing w:after="0"/>
        <w:ind w:left="0"/>
        <w:jc w:val="both"/>
      </w:pPr>
      <w:r>
        <w:rPr>
          <w:rFonts w:ascii="Times New Roman"/>
          <w:b w:val="false"/>
          <w:i w:val="false"/>
          <w:color w:val="000000"/>
          <w:sz w:val="28"/>
        </w:rPr>
        <w:t>
      Мемлекеттік органдар және (немесе) ұйымдар сұрау салынған мәліметтерді растайтын электрондық құжаттарды ұсынған кезде сұрау салуды портал арқылы жүзеге асырған өтініш беруші электрондық өтінішті өзінің ЭЦҚ-сымен куәландырады және Е-макет автоматтандырылған АЖ жібереді.</w:t>
      </w:r>
    </w:p>
    <w:p>
      <w:pPr>
        <w:spacing w:after="0"/>
        <w:ind w:left="0"/>
        <w:jc w:val="both"/>
      </w:pPr>
      <w:r>
        <w:rPr>
          <w:rFonts w:ascii="Times New Roman"/>
          <w:b w:val="false"/>
          <w:i w:val="false"/>
          <w:color w:val="000000"/>
          <w:sz w:val="28"/>
        </w:rPr>
        <w:t>
      Мемлекеттік базалық зейнетақыны тағайындау портал арқылы келіп түскен мемлекеттік базалық зейнетақы тағайындау үшін ұсынылған электрондық өтініш мынадай параметрлер бойынша тексеруден өтеді:</w:t>
      </w:r>
    </w:p>
    <w:p>
      <w:pPr>
        <w:spacing w:after="0"/>
        <w:ind w:left="0"/>
        <w:jc w:val="both"/>
      </w:pPr>
      <w:r>
        <w:rPr>
          <w:rFonts w:ascii="Times New Roman"/>
          <w:b w:val="false"/>
          <w:i w:val="false"/>
          <w:color w:val="000000"/>
          <w:sz w:val="28"/>
        </w:rPr>
        <w:t>
      1) ұсынылған мәліметтердің толықтығы;</w:t>
      </w:r>
    </w:p>
    <w:p>
      <w:pPr>
        <w:spacing w:after="0"/>
        <w:ind w:left="0"/>
        <w:jc w:val="both"/>
      </w:pPr>
      <w:r>
        <w:rPr>
          <w:rFonts w:ascii="Times New Roman"/>
          <w:b w:val="false"/>
          <w:i w:val="false"/>
          <w:color w:val="000000"/>
          <w:sz w:val="28"/>
        </w:rPr>
        <w:t>
      2) тағайындау, төлеу, сондай-ақ тиісті төлемдерді тағайындауға өтініш беру фактісінің болмауы;</w:t>
      </w:r>
    </w:p>
    <w:p>
      <w:pPr>
        <w:spacing w:after="0"/>
        <w:ind w:left="0"/>
        <w:jc w:val="both"/>
      </w:pPr>
      <w:r>
        <w:rPr>
          <w:rFonts w:ascii="Times New Roman"/>
          <w:b w:val="false"/>
          <w:i w:val="false"/>
          <w:color w:val="000000"/>
          <w:sz w:val="28"/>
        </w:rPr>
        <w:t>
      3) өтініш берушіге басқа негіз бойынша төлем тағайындалуы;</w:t>
      </w:r>
    </w:p>
    <w:p>
      <w:pPr>
        <w:spacing w:after="0"/>
        <w:ind w:left="0"/>
        <w:jc w:val="both"/>
      </w:pPr>
      <w:r>
        <w:rPr>
          <w:rFonts w:ascii="Times New Roman"/>
          <w:b w:val="false"/>
          <w:i w:val="false"/>
          <w:color w:val="000000"/>
          <w:sz w:val="28"/>
        </w:rPr>
        <w:t>
      4) базалық зейнетақыны тағайындау үшін – өтініш берушінің зейнеткерлік жасқа жетуі;</w:t>
      </w:r>
    </w:p>
    <w:p>
      <w:pPr>
        <w:spacing w:after="0"/>
        <w:ind w:left="0"/>
        <w:jc w:val="both"/>
      </w:pPr>
      <w:r>
        <w:rPr>
          <w:rFonts w:ascii="Times New Roman"/>
          <w:b w:val="false"/>
          <w:i w:val="false"/>
          <w:color w:val="000000"/>
          <w:sz w:val="28"/>
        </w:rPr>
        <w:t>
      Көрсетілген параметрлер бойынша тексеру нәтижесі оң болғанда өтініш өңдеуге арналған Е-макет кіріс хабарламалар журналына ауыстырылады.</w:t>
      </w:r>
    </w:p>
    <w:p>
      <w:pPr>
        <w:spacing w:after="0"/>
        <w:ind w:left="0"/>
        <w:jc w:val="both"/>
      </w:pPr>
      <w:r>
        <w:rPr>
          <w:rFonts w:ascii="Times New Roman"/>
          <w:b w:val="false"/>
          <w:i w:val="false"/>
          <w:color w:val="000000"/>
          <w:sz w:val="28"/>
        </w:rPr>
        <w:t>
      Базалық зейнетақы төлемдерді тағайындауға портал арқылы жүгінген өтініш берушіге электрондық өтініштің қабылданғаны туралы хабарлама өтініш берушінің жеке кабинетіне жіберіледі.</w:t>
      </w:r>
    </w:p>
    <w:bookmarkStart w:name="z33" w:id="27"/>
    <w:p>
      <w:pPr>
        <w:spacing w:after="0"/>
        <w:ind w:left="0"/>
        <w:jc w:val="left"/>
      </w:pPr>
      <w:r>
        <w:rPr>
          <w:rFonts w:ascii="Times New Roman"/>
          <w:b/>
          <w:i w:val="false"/>
          <w:color w:val="000000"/>
        </w:rPr>
        <w:t xml:space="preserve"> 3-параграф. Зейнетақылардың мөлшерін есептеу (айқындау), оларды тағайындау, қайта есептеу және тағайындау (тағайындаудан бас тарту) туралы шешімді қайта қарау тәртібі</w:t>
      </w:r>
    </w:p>
    <w:bookmarkEnd w:id="27"/>
    <w:bookmarkStart w:name="z34" w:id="28"/>
    <w:p>
      <w:pPr>
        <w:spacing w:after="0"/>
        <w:ind w:left="0"/>
        <w:jc w:val="both"/>
      </w:pPr>
      <w:r>
        <w:rPr>
          <w:rFonts w:ascii="Times New Roman"/>
          <w:b w:val="false"/>
          <w:i w:val="false"/>
          <w:color w:val="000000"/>
          <w:sz w:val="28"/>
        </w:rPr>
        <w:t>
      19. Жасына байланысты зейнетақы төлемдерін тағайындау өтінішті қоса берілген құжаттармен Мемлекеттік корпорацияда тіркеген күннен бастап он жұмыс күнінен, мемлекеттік базалық зейнетақыны тағайындау сегіз жұмыс күнінен асырылмайды.</w:t>
      </w:r>
    </w:p>
    <w:bookmarkEnd w:id="28"/>
    <w:p>
      <w:pPr>
        <w:spacing w:after="0"/>
        <w:ind w:left="0"/>
        <w:jc w:val="both"/>
      </w:pPr>
      <w:r>
        <w:rPr>
          <w:rFonts w:ascii="Times New Roman"/>
          <w:b w:val="false"/>
          <w:i w:val="false"/>
          <w:color w:val="000000"/>
          <w:sz w:val="28"/>
        </w:rPr>
        <w:t>
      Зейнетақылар өтініш жасалған күннен бастап тағайындалады. Өтініш пен қажетті құжаттар Мемлекеттік корпорацияда тіркелген күн жасына зейнетақы тағайындауға өтініш жасалған күн деп есептеледі.</w:t>
      </w:r>
    </w:p>
    <w:p>
      <w:pPr>
        <w:spacing w:after="0"/>
        <w:ind w:left="0"/>
        <w:jc w:val="both"/>
      </w:pPr>
      <w:r>
        <w:rPr>
          <w:rFonts w:ascii="Times New Roman"/>
          <w:b w:val="false"/>
          <w:i w:val="false"/>
          <w:color w:val="000000"/>
          <w:sz w:val="28"/>
        </w:rPr>
        <w:t>
      Мемлекеттік корпорацияның бөлімшесі жасына байланысты зейнетақы төлемдерін үш жұмыс күні ішінде, базалық және жәрдемақыларды екі жұмыс күні ішінде тағайындауға ЭІМ-ді және шешім жобасын қалыптастырады. зейнетақыны</w:t>
      </w:r>
    </w:p>
    <w:p>
      <w:pPr>
        <w:spacing w:after="0"/>
        <w:ind w:left="0"/>
        <w:jc w:val="both"/>
      </w:pPr>
      <w:r>
        <w:rPr>
          <w:rFonts w:ascii="Times New Roman"/>
          <w:b w:val="false"/>
          <w:i w:val="false"/>
          <w:color w:val="000000"/>
          <w:sz w:val="28"/>
        </w:rPr>
        <w:t>
      Қалыптастырылған ЭІМ зейнетақы тағайындау (өзгерту, төлемді қалпына келтіру, тағайындаудан бас тарту) туралы шешім қабылдау үшін Мемлекеттік корпорацияның филиалы арқылы уәкілетті органға жіберіледі.</w:t>
      </w:r>
    </w:p>
    <w:p>
      <w:pPr>
        <w:spacing w:after="0"/>
        <w:ind w:left="0"/>
        <w:jc w:val="both"/>
      </w:pPr>
      <w:r>
        <w:rPr>
          <w:rFonts w:ascii="Times New Roman"/>
          <w:b w:val="false"/>
          <w:i w:val="false"/>
          <w:color w:val="000000"/>
          <w:sz w:val="28"/>
        </w:rPr>
        <w:t>
      Мемлекеттік корпорацияның филиалы екі жұмыс күні ішінде келіп түскен құжаттарды қарайды, ЭІМ-ді ресімдеудің және зейнетақылар есептеудің дұрыстығын тексереді.</w:t>
      </w:r>
    </w:p>
    <w:bookmarkStart w:name="z35" w:id="29"/>
    <w:p>
      <w:pPr>
        <w:spacing w:after="0"/>
        <w:ind w:left="0"/>
        <w:jc w:val="both"/>
      </w:pPr>
      <w:r>
        <w:rPr>
          <w:rFonts w:ascii="Times New Roman"/>
          <w:b w:val="false"/>
          <w:i w:val="false"/>
          <w:color w:val="000000"/>
          <w:sz w:val="28"/>
        </w:rPr>
        <w:t xml:space="preserve">
      20. Зейнетақы мөлшері Кодекстің </w:t>
      </w:r>
      <w:r>
        <w:rPr>
          <w:rFonts w:ascii="Times New Roman"/>
          <w:b w:val="false"/>
          <w:i w:val="false"/>
          <w:color w:val="000000"/>
          <w:sz w:val="28"/>
        </w:rPr>
        <w:t>206</w:t>
      </w:r>
      <w:r>
        <w:rPr>
          <w:rFonts w:ascii="Times New Roman"/>
          <w:b w:val="false"/>
          <w:i w:val="false"/>
          <w:color w:val="000000"/>
          <w:sz w:val="28"/>
        </w:rPr>
        <w:t xml:space="preserve"> және </w:t>
      </w:r>
      <w:r>
        <w:rPr>
          <w:rFonts w:ascii="Times New Roman"/>
          <w:b w:val="false"/>
          <w:i w:val="false"/>
          <w:color w:val="000000"/>
          <w:sz w:val="28"/>
        </w:rPr>
        <w:t>210</w:t>
      </w:r>
      <w:r>
        <w:rPr>
          <w:rFonts w:ascii="Times New Roman"/>
          <w:b w:val="false"/>
          <w:i w:val="false"/>
          <w:color w:val="000000"/>
          <w:sz w:val="28"/>
        </w:rPr>
        <w:t>-</w:t>
      </w:r>
      <w:r>
        <w:rPr>
          <w:rFonts w:ascii="Times New Roman"/>
          <w:b w:val="false"/>
          <w:i w:val="false"/>
          <w:color w:val="000000"/>
          <w:sz w:val="28"/>
        </w:rPr>
        <w:t>211-баптарына</w:t>
      </w:r>
      <w:r>
        <w:rPr>
          <w:rFonts w:ascii="Times New Roman"/>
          <w:b w:val="false"/>
          <w:i w:val="false"/>
          <w:color w:val="000000"/>
          <w:sz w:val="28"/>
        </w:rPr>
        <w:t xml:space="preserve"> сәйкес есептеледі (айқындалады).</w:t>
      </w:r>
    </w:p>
    <w:bookmarkEnd w:id="29"/>
    <w:p>
      <w:pPr>
        <w:spacing w:after="0"/>
        <w:ind w:left="0"/>
        <w:jc w:val="both"/>
      </w:pPr>
      <w:r>
        <w:rPr>
          <w:rFonts w:ascii="Times New Roman"/>
          <w:b w:val="false"/>
          <w:i w:val="false"/>
          <w:color w:val="000000"/>
          <w:sz w:val="28"/>
        </w:rPr>
        <w:t>
      Жасына байланысты толық емес көлемдегі зейнетақы төлемдері толық зейнетақы төлемінен 1998 жылғы 1 қаңтарға дейінгі еңбек өтіліне барабар үлес ретінде есептеледі.</w:t>
      </w:r>
    </w:p>
    <w:p>
      <w:pPr>
        <w:spacing w:after="0"/>
        <w:ind w:left="0"/>
        <w:jc w:val="both"/>
      </w:pPr>
      <w:r>
        <w:rPr>
          <w:rFonts w:ascii="Times New Roman"/>
          <w:b w:val="false"/>
          <w:i w:val="false"/>
          <w:color w:val="000000"/>
          <w:sz w:val="28"/>
        </w:rPr>
        <w:t>
      Еңбек өтіліндегі толық айлардың саны талап етілетін өтіл айларының санына бөлінеді және есепке алынған табыстың 60 пайызына тең жасына байланысты толық зейнетақы төлемінің мөлшеріне көбейтіледі.</w:t>
      </w:r>
    </w:p>
    <w:p>
      <w:pPr>
        <w:spacing w:after="0"/>
        <w:ind w:left="0"/>
        <w:jc w:val="both"/>
      </w:pPr>
      <w:r>
        <w:rPr>
          <w:rFonts w:ascii="Times New Roman"/>
          <w:b w:val="false"/>
          <w:i w:val="false"/>
          <w:color w:val="000000"/>
          <w:sz w:val="28"/>
        </w:rPr>
        <w:t>
      Заңнамада талап етілетін табыс болмаған жағдайда, толық емес көлемдегі жасына байланысты зейнетақы төлемдерін есептеу тиісті қаржы жылына арналған республикалық бюджет туралы заңда белгіленетін ең төмен зейнетақыға байланысты жүзеге асырылады.</w:t>
      </w:r>
    </w:p>
    <w:bookmarkStart w:name="z36" w:id="30"/>
    <w:p>
      <w:pPr>
        <w:spacing w:after="0"/>
        <w:ind w:left="0"/>
        <w:jc w:val="both"/>
      </w:pPr>
      <w:r>
        <w:rPr>
          <w:rFonts w:ascii="Times New Roman"/>
          <w:b w:val="false"/>
          <w:i w:val="false"/>
          <w:color w:val="000000"/>
          <w:sz w:val="28"/>
        </w:rPr>
        <w:t>
      21. Зейнетақылар тағайындаған және олардың мөлшері өзгерген кезде тиындармен есептелген барлық сома, тиындардың сомасына қарамастан бір теңгеге дейін дөңгелектеуге жатады.</w:t>
      </w:r>
    </w:p>
    <w:bookmarkEnd w:id="30"/>
    <w:bookmarkStart w:name="z37" w:id="31"/>
    <w:p>
      <w:pPr>
        <w:spacing w:after="0"/>
        <w:ind w:left="0"/>
        <w:jc w:val="both"/>
      </w:pPr>
      <w:r>
        <w:rPr>
          <w:rFonts w:ascii="Times New Roman"/>
          <w:b w:val="false"/>
          <w:i w:val="false"/>
          <w:color w:val="000000"/>
          <w:sz w:val="28"/>
        </w:rPr>
        <w:t xml:space="preserve">
      22. Зейнетақы және жәрдемақы тағайындау жөніндегі уәкілетті орган келіп түскен ЭІМ-ді қарайды және осы Қағидаларға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13-қосымшаларға</w:t>
      </w:r>
      <w:r>
        <w:rPr>
          <w:rFonts w:ascii="Times New Roman"/>
          <w:b w:val="false"/>
          <w:i w:val="false"/>
          <w:color w:val="000000"/>
          <w:sz w:val="28"/>
        </w:rPr>
        <w:t xml:space="preserve"> сәйкес нысандар бойынша жасына байланысты зейнетақы төлемдерін бес жұмыс күні ішінде, базалық зейнетақы мен жәрдемақыларды ЭІМ-ге түскен күннен бастап төрт жұмыс күні ішінде тағайындау (төлемді қалпына келтіру немесе тағайындаудан бас тарту) туралы шешім қабылдайды.</w:t>
      </w:r>
    </w:p>
    <w:bookmarkEnd w:id="31"/>
    <w:p>
      <w:pPr>
        <w:spacing w:after="0"/>
        <w:ind w:left="0"/>
        <w:jc w:val="both"/>
      </w:pPr>
      <w:r>
        <w:rPr>
          <w:rFonts w:ascii="Times New Roman"/>
          <w:b w:val="false"/>
          <w:i w:val="false"/>
          <w:color w:val="000000"/>
          <w:sz w:val="28"/>
        </w:rPr>
        <w:t xml:space="preserve">
      Бас тарту үшін негіздеме анықталған кезде, уәкілетті орган Қазақстан Республикасы Әкімшілік рәсімдік-процестік кодексінің (бұдан әрі – ӘРПК) </w:t>
      </w:r>
      <w:r>
        <w:rPr>
          <w:rFonts w:ascii="Times New Roman"/>
          <w:b w:val="false"/>
          <w:i w:val="false"/>
          <w:color w:val="000000"/>
          <w:sz w:val="28"/>
        </w:rPr>
        <w:t>73-бабына</w:t>
      </w:r>
      <w:r>
        <w:rPr>
          <w:rFonts w:ascii="Times New Roman"/>
          <w:b w:val="false"/>
          <w:i w:val="false"/>
          <w:color w:val="000000"/>
          <w:sz w:val="28"/>
        </w:rPr>
        <w:t xml:space="preserve"> сәйкес өтініш берушіге зейнетақы және жәрдемақылар тағайындаудан (төлемді өзгертуден, қалпына келтіруден) бас тарту туралы хабарлама жібереді.</w:t>
      </w:r>
    </w:p>
    <w:p>
      <w:pPr>
        <w:spacing w:after="0"/>
        <w:ind w:left="0"/>
        <w:jc w:val="both"/>
      </w:pPr>
      <w:r>
        <w:rPr>
          <w:rFonts w:ascii="Times New Roman"/>
          <w:b w:val="false"/>
          <w:i w:val="false"/>
          <w:color w:val="000000"/>
          <w:sz w:val="28"/>
        </w:rPr>
        <w:t>
      Өтініш берушінің алдын ала шешім бойынша қарсылығын уәкілетті орган оны алған күннен бастап екі жұмыс күні ішінде қабылдайды.</w:t>
      </w:r>
    </w:p>
    <w:p>
      <w:pPr>
        <w:spacing w:after="0"/>
        <w:ind w:left="0"/>
        <w:jc w:val="both"/>
      </w:pPr>
      <w:r>
        <w:rPr>
          <w:rFonts w:ascii="Times New Roman"/>
          <w:b w:val="false"/>
          <w:i w:val="false"/>
          <w:color w:val="000000"/>
          <w:sz w:val="28"/>
        </w:rPr>
        <w:t>
      Уәкілетті орган тыңдау нәтижелері бойынша зейнетақы және жәрдемақылар тағайындау (төлемді қалпына келтіру) туралы шешім қабылдайды немесе мемлекеттік қызмет көрсетуден дәлелді бас тартуды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22-тармақтың бесінші бөлігі жаңа редакцияда көзделген - ҚР Еңбек және халықты әлеуметтік қорғау министрінің 26.05.2026 </w:t>
      </w:r>
      <w:r>
        <w:rPr>
          <w:rFonts w:ascii="Times New Roman"/>
          <w:b w:val="false"/>
          <w:i w:val="false"/>
          <w:color w:val="ff0000"/>
          <w:sz w:val="28"/>
        </w:rPr>
        <w:t>№ 193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ретте өтініш беруші Мемлекеттік корпорация арқылы өтініш бергенде уәкілетті орган қарау мерзімі өткенге дейін бір тәуліктен кешіктірмей қарау нәтижесін "электрондық үкімет" шлюзі арқылы Мемлекеттік корпорацияға жібереді.</w:t>
      </w:r>
    </w:p>
    <w:bookmarkStart w:name="z38" w:id="32"/>
    <w:p>
      <w:pPr>
        <w:spacing w:after="0"/>
        <w:ind w:left="0"/>
        <w:jc w:val="both"/>
      </w:pPr>
      <w:r>
        <w:rPr>
          <w:rFonts w:ascii="Times New Roman"/>
          <w:b w:val="false"/>
          <w:i w:val="false"/>
          <w:color w:val="000000"/>
          <w:sz w:val="28"/>
        </w:rPr>
        <w:t>
      23. Егер зейнетақы төлемдерін тағайындау (өзгерту, қалпына келтіру) туралы шешім қабылдау үшін ЭІМ-ге осы Қағидалардың 6, 7, 8, 9 және 10-тармақтарында көзделген қосымша құжаттарды қоса тіркеу қажет екені анықталса және (немесе) табыс орталықтандырылған дерекқордың міндетті зейнетақы жарналарының, мемлекеттік әлеуметтік сақтандыру қорына әлеуметтік аударымдардың, міндетті медициналық сақтандыру қорына аударымдардың және/немесе жарналардың және жеке табыс салығының аударылуы туралы мәліметтерімен расталмаса, уәкілетті орган ЭІМ-ні қайтарады және осы Қағидаларға 14-қосымшаға сәйкес нысан бойынша Мемлекеттік корпорацияның бөлімшесі арқылы хабарлама жібереді. Мемлекеттік корпорацияның бөлімшесі хабарлама түскен күннен бастап бес жұмыс күні ішінде өтініш берушіні хабарлама немесе ұялы байланыстың абоненттік құрылғысы арқылы sms-хабарландыру алған күннен бастап жиырма бес жұмыс күні ішінде қосымша құжаттарды ұсыну туралы, оның ішінде ұялы байланыстың абоненттік құрылғысына sms-хабарландыру жіберу арқылы хабардар етеді. Sms-хабарландырулар осы Қағидаларға 15-қосымшаға сәйкес нысан бойынша жүргізілетін sms-хабарландырулардың электрондық журналында тіркеледі.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Еңбек және халықты әлеуметтік қорғау министрінің 26.05.2026 </w:t>
      </w:r>
      <w:r>
        <w:rPr>
          <w:rFonts w:ascii="Times New Roman"/>
          <w:b w:val="false"/>
          <w:i w:val="false"/>
          <w:color w:val="000000"/>
          <w:sz w:val="28"/>
        </w:rPr>
        <w:t>№ 193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3"/>
    <w:p>
      <w:pPr>
        <w:spacing w:after="0"/>
        <w:ind w:left="0"/>
        <w:jc w:val="both"/>
      </w:pPr>
      <w:r>
        <w:rPr>
          <w:rFonts w:ascii="Times New Roman"/>
          <w:b w:val="false"/>
          <w:i w:val="false"/>
          <w:color w:val="000000"/>
          <w:sz w:val="28"/>
        </w:rPr>
        <w:t xml:space="preserve">
      24. Зейнетақы немесе жәрдемақы тағайындау (тағайындаудан бас тарту) туралы шешім қабылданған кезде Мемлекеттік корпорацияның бөлімшесі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тағайындау (тағайындаудан бас тарту) туралы хабарламаны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хабарламалар журналына тіркей отырып, оны өтініш берушінің өзі келген кезде береді.</w:t>
      </w:r>
    </w:p>
    <w:bookmarkEnd w:id="33"/>
    <w:p>
      <w:pPr>
        <w:spacing w:after="0"/>
        <w:ind w:left="0"/>
        <w:jc w:val="both"/>
      </w:pPr>
      <w:r>
        <w:rPr>
          <w:rFonts w:ascii="Times New Roman"/>
          <w:b w:val="false"/>
          <w:i w:val="false"/>
          <w:color w:val="000000"/>
          <w:sz w:val="28"/>
        </w:rPr>
        <w:t>
      Егер зейнетақы немесе жәрдемақы тағайындауға өтініште мобильді азаматтар базасында тіркелген ұялы телефон нөмірі көрсетілсе, тағайындау (тағайындаудан бас тарту) туралы хабарлама өтініш берушінің ұялы телефонына sms-хабарландыру жіберу арқылы автоматты режимде жолданады.</w:t>
      </w:r>
    </w:p>
    <w:p>
      <w:pPr>
        <w:spacing w:after="0"/>
        <w:ind w:left="0"/>
        <w:jc w:val="both"/>
      </w:pPr>
      <w:r>
        <w:rPr>
          <w:rFonts w:ascii="Times New Roman"/>
          <w:b w:val="false"/>
          <w:i w:val="false"/>
          <w:color w:val="000000"/>
          <w:sz w:val="28"/>
        </w:rPr>
        <w:t xml:space="preserve">
      Sms-хабарландыру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sms-хабарларндыру журналында тіркеледі.</w:t>
      </w:r>
    </w:p>
    <w:p>
      <w:pPr>
        <w:spacing w:after="0"/>
        <w:ind w:left="0"/>
        <w:jc w:val="both"/>
      </w:pPr>
      <w:r>
        <w:rPr>
          <w:rFonts w:ascii="Times New Roman"/>
          <w:b w:val="false"/>
          <w:i w:val="false"/>
          <w:color w:val="000000"/>
          <w:sz w:val="28"/>
        </w:rPr>
        <w:t>
      Порталда зейнетақы және жәрдемақы тағайындау туралы ақпарат уәкілетті адамның ЭЦҚ-мен куәландырылған электрондық құжат түрінде өтініш берушінің "жеке кабинетіне" жіберіледі.</w:t>
      </w:r>
    </w:p>
    <w:bookmarkStart w:name="z40" w:id="34"/>
    <w:p>
      <w:pPr>
        <w:spacing w:after="0"/>
        <w:ind w:left="0"/>
        <w:jc w:val="both"/>
      </w:pPr>
      <w:r>
        <w:rPr>
          <w:rFonts w:ascii="Times New Roman"/>
          <w:b w:val="false"/>
          <w:i w:val="false"/>
          <w:color w:val="000000"/>
          <w:sz w:val="28"/>
        </w:rPr>
        <w:t>
      25. Уәкілетті орган жасына байланысты зейнетақы төлемдерін немесе мемлекеттік арнайы жәрдемақы тағайындау туралы шешім қабылдағаннан кейін Мемлекеттік корпорацияның бөлімшесі еңбек кітапшасына "зейнетақы (жәрдемақы) тағайындалды" деген белгі қояды және оны өтініш берушіге өзі келген кезде қайтарады.</w:t>
      </w:r>
    </w:p>
    <w:bookmarkEnd w:id="34"/>
    <w:p>
      <w:pPr>
        <w:spacing w:after="0"/>
        <w:ind w:left="0"/>
        <w:jc w:val="both"/>
      </w:pPr>
      <w:r>
        <w:rPr>
          <w:rFonts w:ascii="Times New Roman"/>
          <w:b w:val="false"/>
          <w:i w:val="false"/>
          <w:color w:val="000000"/>
          <w:sz w:val="28"/>
        </w:rPr>
        <w:t xml:space="preserve">
      Мемлекеттік корпорацияның бөлімшесі өтініш беруші жүгінген кезде қол қойдыра отырып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беретін куәлік алушының мәртебесін растайтын ресми құжат болып табылады.</w:t>
      </w:r>
    </w:p>
    <w:p>
      <w:pPr>
        <w:spacing w:after="0"/>
        <w:ind w:left="0"/>
        <w:jc w:val="both"/>
      </w:pPr>
      <w:r>
        <w:rPr>
          <w:rFonts w:ascii="Times New Roman"/>
          <w:b w:val="false"/>
          <w:i w:val="false"/>
          <w:color w:val="000000"/>
          <w:sz w:val="28"/>
        </w:rPr>
        <w:t xml:space="preserve">
      Жоғарыда көрсетілген куәлікке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зейнетақы төлемі мөлшерін есептеу туралы хабарлама немесе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мемлекеттік базалық зейнетақы мөлшерін есептеу туралы хабарлама қоса беріледі.</w:t>
      </w:r>
    </w:p>
    <w:p>
      <w:pPr>
        <w:spacing w:after="0"/>
        <w:ind w:left="0"/>
        <w:jc w:val="both"/>
      </w:pPr>
      <w:r>
        <w:rPr>
          <w:rFonts w:ascii="Times New Roman"/>
          <w:b w:val="false"/>
          <w:i w:val="false"/>
          <w:color w:val="000000"/>
          <w:sz w:val="28"/>
        </w:rPr>
        <w:t xml:space="preserve">
      Куәлікті беру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куәлікті тіркеу журналында тіркеледі.</w:t>
      </w:r>
    </w:p>
    <w:p>
      <w:pPr>
        <w:spacing w:after="0"/>
        <w:ind w:left="0"/>
        <w:jc w:val="both"/>
      </w:pPr>
      <w:r>
        <w:rPr>
          <w:rFonts w:ascii="Times New Roman"/>
          <w:b w:val="false"/>
          <w:i w:val="false"/>
          <w:color w:val="000000"/>
          <w:sz w:val="28"/>
        </w:rPr>
        <w:t>
      Куәлікті алуға үшінші тұлғалар жүгінген жағдайда Қазақстан Республикасы Азаматтық кодексінің 167-бабына сәйкес берілген сенімхат бойынша беріледі;</w:t>
      </w:r>
    </w:p>
    <w:p>
      <w:pPr>
        <w:spacing w:after="0"/>
        <w:ind w:left="0"/>
        <w:jc w:val="both"/>
      </w:pPr>
      <w:r>
        <w:rPr>
          <w:rFonts w:ascii="Times New Roman"/>
          <w:b w:val="false"/>
          <w:i w:val="false"/>
          <w:color w:val="000000"/>
          <w:sz w:val="28"/>
        </w:rPr>
        <w:t>
      Куәлігін жоғалтқан жағдайда Мемлекеттік корпорацияның бөлімшесі алушының өтініші бойынша куәліктің телнұсқасын жазып береді. Оң жақ үстіңгі бұрышына "Телнұсқа" деген белгі қойылады.</w:t>
      </w:r>
    </w:p>
    <w:p>
      <w:pPr>
        <w:spacing w:after="0"/>
        <w:ind w:left="0"/>
        <w:jc w:val="both"/>
      </w:pPr>
      <w:r>
        <w:rPr>
          <w:rFonts w:ascii="Times New Roman"/>
          <w:b w:val="false"/>
          <w:i w:val="false"/>
          <w:color w:val="000000"/>
          <w:sz w:val="28"/>
        </w:rPr>
        <w:t>
      Зейнетақының түрі немесе мөлшері өзгерген не тұрғылықты жері өзгерген жағдайда Мемлекеттік корпорацияның бөлімшесі куәлікке қосымша бетте жүргізілген өзгерістер туралы тиісті жазба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өзгеріс енгізілді - ҚР Еңбек және халықты әлеуметтік қорғау министрінің 26.05.2026 </w:t>
      </w:r>
      <w:r>
        <w:rPr>
          <w:rFonts w:ascii="Times New Roman"/>
          <w:b w:val="false"/>
          <w:i w:val="false"/>
          <w:color w:val="000000"/>
          <w:sz w:val="28"/>
        </w:rPr>
        <w:t>№ 193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5"/>
    <w:p>
      <w:pPr>
        <w:spacing w:after="0"/>
        <w:ind w:left="0"/>
        <w:jc w:val="both"/>
      </w:pPr>
      <w:r>
        <w:rPr>
          <w:rFonts w:ascii="Times New Roman"/>
          <w:b w:val="false"/>
          <w:i w:val="false"/>
          <w:color w:val="000000"/>
          <w:sz w:val="28"/>
        </w:rPr>
        <w:t>
      26. Зейнетақылар мен жәрдемақыларды тағайындаудан бас тарту туралы шешім мынадай негіздер бойынша қабылданады:</w:t>
      </w:r>
    </w:p>
    <w:bookmarkEnd w:id="35"/>
    <w:p>
      <w:pPr>
        <w:spacing w:after="0"/>
        <w:ind w:left="0"/>
        <w:jc w:val="both"/>
      </w:pPr>
      <w:r>
        <w:rPr>
          <w:rFonts w:ascii="Times New Roman"/>
          <w:b w:val="false"/>
          <w:i w:val="false"/>
          <w:color w:val="000000"/>
          <w:sz w:val="28"/>
        </w:rPr>
        <w:t>
      1) мемлекеттік көрсетілетін қызметті алу үшін ұсынылған құжаттардың және (немесе) оларда қамтылған деректердің (мәліметтердің) дәйексіздігін белгілеу;</w:t>
      </w:r>
    </w:p>
    <w:p>
      <w:pPr>
        <w:spacing w:after="0"/>
        <w:ind w:left="0"/>
        <w:jc w:val="both"/>
      </w:pPr>
      <w:r>
        <w:rPr>
          <w:rFonts w:ascii="Times New Roman"/>
          <w:b w:val="false"/>
          <w:i w:val="false"/>
          <w:color w:val="000000"/>
          <w:sz w:val="28"/>
        </w:rPr>
        <w:t>
      2) өтініш берушінің және (немесе) мемлекеттік қызметті көрсету үшін қажетті ұсынылған құжаттар, деректер мен мәліметтердің Қазақстан Республикасының заңнамасында белгіленген талаптарға сәйкес келмеуі.</w:t>
      </w:r>
    </w:p>
    <w:p>
      <w:pPr>
        <w:spacing w:after="0"/>
        <w:ind w:left="0"/>
        <w:jc w:val="both"/>
      </w:pPr>
      <w:r>
        <w:rPr>
          <w:rFonts w:ascii="Times New Roman"/>
          <w:b w:val="false"/>
          <w:i w:val="false"/>
          <w:color w:val="000000"/>
          <w:sz w:val="28"/>
        </w:rPr>
        <w:t>
      Өтініш беруші мемлекеттік қызметті көрсетуден бас тарту себептерін жойған жағдайда, өтініш беруші Қазақстан Республикасының заңнамасында белгіленген тәртіппен көрсетілетін мемлекеттік қызметті алу үшін қайта жүгінеді.</w:t>
      </w:r>
    </w:p>
    <w:bookmarkStart w:name="z42" w:id="36"/>
    <w:p>
      <w:pPr>
        <w:spacing w:after="0"/>
        <w:ind w:left="0"/>
        <w:jc w:val="both"/>
      </w:pPr>
      <w:r>
        <w:rPr>
          <w:rFonts w:ascii="Times New Roman"/>
          <w:b w:val="false"/>
          <w:i w:val="false"/>
          <w:color w:val="000000"/>
          <w:sz w:val="28"/>
        </w:rPr>
        <w:t xml:space="preserve">
      27. Көрсетілетін қызметті алушы ҚР ӘРПК 91-бабының </w:t>
      </w:r>
      <w:r>
        <w:rPr>
          <w:rFonts w:ascii="Times New Roman"/>
          <w:b w:val="false"/>
          <w:i w:val="false"/>
          <w:color w:val="000000"/>
          <w:sz w:val="28"/>
        </w:rPr>
        <w:t>1-тармағына</w:t>
      </w:r>
      <w:r>
        <w:rPr>
          <w:rFonts w:ascii="Times New Roman"/>
          <w:b w:val="false"/>
          <w:i w:val="false"/>
          <w:color w:val="000000"/>
          <w:sz w:val="28"/>
        </w:rPr>
        <w:t xml:space="preserve"> сәйкес көрсетілетін қызметті берушінің шешіміне, әрекетіне (әрекетсіздігіне) шағым жасауға құқылы.</w:t>
      </w:r>
    </w:p>
    <w:bookmarkEnd w:id="36"/>
    <w:bookmarkStart w:name="z43" w:id="37"/>
    <w:p>
      <w:pPr>
        <w:spacing w:after="0"/>
        <w:ind w:left="0"/>
        <w:jc w:val="both"/>
      </w:pPr>
      <w:r>
        <w:rPr>
          <w:rFonts w:ascii="Times New Roman"/>
          <w:b w:val="false"/>
          <w:i w:val="false"/>
          <w:color w:val="000000"/>
          <w:sz w:val="28"/>
        </w:rPr>
        <w:t>
      28. Шағым шешіміне, әрекетіне (әрекетсіздігіне) шағым жасалатын көрсетілетін қызметті берушіге, лауазымды адамға беріледі.</w:t>
      </w:r>
    </w:p>
    <w:bookmarkEnd w:id="37"/>
    <w:bookmarkStart w:name="z44" w:id="38"/>
    <w:p>
      <w:pPr>
        <w:spacing w:after="0"/>
        <w:ind w:left="0"/>
        <w:jc w:val="both"/>
      </w:pPr>
      <w:r>
        <w:rPr>
          <w:rFonts w:ascii="Times New Roman"/>
          <w:b w:val="false"/>
          <w:i w:val="false"/>
          <w:color w:val="000000"/>
          <w:sz w:val="28"/>
        </w:rPr>
        <w:t>
      29. Шешіміне, әрекетіне (әрекетсіздігіне) шағым жасалатын көрсетілетін қызметті беруші, лауазымды адам шағым келіп түскен күннен бастап үш жұмыс күнінен кешіктірмей оны және әкімшілік істі жоғары тұрған әкімшілік органға (бұдан әрі – шағымды қарайтын орган) жібереді.</w:t>
      </w:r>
    </w:p>
    <w:bookmarkEnd w:id="38"/>
    <w:bookmarkStart w:name="z45" w:id="39"/>
    <w:p>
      <w:pPr>
        <w:spacing w:after="0"/>
        <w:ind w:left="0"/>
        <w:jc w:val="both"/>
      </w:pPr>
      <w:r>
        <w:rPr>
          <w:rFonts w:ascii="Times New Roman"/>
          <w:b w:val="false"/>
          <w:i w:val="false"/>
          <w:color w:val="000000"/>
          <w:sz w:val="28"/>
        </w:rPr>
        <w:t>
      30. Бұл ретте шешіміне, әрекетіне (әрекетсіздігіне) шағым жасалатын көрсетілетін қызметті беруші, лауазымды адам, егер ол үш жұмыс күні ішінде шағымда көрсетілген талаптарды толық қанағаттандыратын шешім қабылдаса, әкімшілік әрекет жасаса, шағымды қарайтын органға шағымды жібермеуге құқылы.</w:t>
      </w:r>
    </w:p>
    <w:bookmarkEnd w:id="39"/>
    <w:bookmarkStart w:name="z46" w:id="40"/>
    <w:p>
      <w:pPr>
        <w:spacing w:after="0"/>
        <w:ind w:left="0"/>
        <w:jc w:val="both"/>
      </w:pPr>
      <w:r>
        <w:rPr>
          <w:rFonts w:ascii="Times New Roman"/>
          <w:b w:val="false"/>
          <w:i w:val="false"/>
          <w:color w:val="000000"/>
          <w:sz w:val="28"/>
        </w:rPr>
        <w:t xml:space="preserve">
      31.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көрсетілген мемлекеттік қызметтің нәтижелерімен келіспегенде, көрсетілетін қызметті алушы мемлекеттік қызметтер көрсету сапасын бағалау және бақылау жөніндегі уәкілетті органға шағыммен жүгінуге құқылы.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Еңбек және халықты әлеуметтік қорғау министрінің 26.05.2026 </w:t>
      </w:r>
      <w:r>
        <w:rPr>
          <w:rFonts w:ascii="Times New Roman"/>
          <w:b w:val="false"/>
          <w:i w:val="false"/>
          <w:color w:val="000000"/>
          <w:sz w:val="28"/>
        </w:rPr>
        <w:t>№ 193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41"/>
    <w:p>
      <w:pPr>
        <w:spacing w:after="0"/>
        <w:ind w:left="0"/>
        <w:jc w:val="both"/>
      </w:pPr>
      <w:r>
        <w:rPr>
          <w:rFonts w:ascii="Times New Roman"/>
          <w:b w:val="false"/>
          <w:i w:val="false"/>
          <w:color w:val="000000"/>
          <w:sz w:val="28"/>
        </w:rPr>
        <w:t>
      32. Мемлекеттік қызметтерді тікелей көрсететін қызметті берушінің атына келіп түскен көрсетілетін қызметті алушының шағымы оны тіркеген күннен бастап бес жұмыс күні ішінде қарауға жатады.</w:t>
      </w:r>
    </w:p>
    <w:bookmarkEnd w:id="41"/>
    <w:bookmarkStart w:name="z48" w:id="42"/>
    <w:p>
      <w:pPr>
        <w:spacing w:after="0"/>
        <w:ind w:left="0"/>
        <w:jc w:val="both"/>
      </w:pPr>
      <w:r>
        <w:rPr>
          <w:rFonts w:ascii="Times New Roman"/>
          <w:b w:val="false"/>
          <w:i w:val="false"/>
          <w:color w:val="000000"/>
          <w:sz w:val="28"/>
        </w:rPr>
        <w:t>
      33.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
    <w:bookmarkEnd w:id="42"/>
    <w:bookmarkStart w:name="z49" w:id="43"/>
    <w:p>
      <w:pPr>
        <w:spacing w:after="0"/>
        <w:ind w:left="0"/>
        <w:jc w:val="both"/>
      </w:pPr>
      <w:r>
        <w:rPr>
          <w:rFonts w:ascii="Times New Roman"/>
          <w:b w:val="false"/>
          <w:i w:val="false"/>
          <w:color w:val="000000"/>
          <w:sz w:val="28"/>
        </w:rPr>
        <w:t xml:space="preserve">
      34.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егер заңда өзгеше көзделмесе, сотқа дейінгі тәртіппен шағым жасалғаннан кейін сотқа жүгінуге жол беріледі. </w:t>
      </w:r>
    </w:p>
    <w:bookmarkEnd w:id="43"/>
    <w:bookmarkStart w:name="z50" w:id="44"/>
    <w:p>
      <w:pPr>
        <w:spacing w:after="0"/>
        <w:ind w:left="0"/>
        <w:jc w:val="both"/>
      </w:pPr>
      <w:r>
        <w:rPr>
          <w:rFonts w:ascii="Times New Roman"/>
          <w:b w:val="false"/>
          <w:i w:val="false"/>
          <w:color w:val="000000"/>
          <w:sz w:val="28"/>
        </w:rPr>
        <w:t xml:space="preserve">
      35. Жасына байланысты зейнетақы төлемдерін алушы жасына байланысты зейнетақы төлемдерін тағайындау үшін бұрын ұсынылған құжаттарды толықтыратын 1998 жылғы 1 қаңтарға дейінгі еңбек өтілі, 1998 жылғы 1 қаңтардан бергі табысы туралы құжаттарды ұсынған кезде жасына байланысты зейнетақы төлемдерінің мөлшерін өзгерту, жүргізілген арттырулар ескеріле отырып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өтінішті берген күннен бастап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электрондық журналға тіркелетін уәкілетті органның шешімінің негізінде жүзеге асырылады.</w:t>
      </w:r>
    </w:p>
    <w:bookmarkEnd w:id="44"/>
    <w:p>
      <w:pPr>
        <w:spacing w:after="0"/>
        <w:ind w:left="0"/>
        <w:jc w:val="both"/>
      </w:pPr>
      <w:r>
        <w:rPr>
          <w:rFonts w:ascii="Times New Roman"/>
          <w:b w:val="false"/>
          <w:i w:val="false"/>
          <w:color w:val="000000"/>
          <w:sz w:val="28"/>
        </w:rPr>
        <w:t>
      Бұл ретте қосымша ұсынылған, оның ішінде жинақтаушы зейнетақы қорларына немесе бірыңғай жинақтаушы зейнетақы қорына міндетті зейнетақы жарналарының толық есептелмеуіне, ұсталмауына және уақтылы аударылмауына байланысты құжаттар бойынша есепке алынатын орташа айлық табыстың кезеңі жасына байланысты зейнетақы төлемдерінің мөлшері есептелген, бастапқы ұсынылған орташа айлық табыстың кезеңіне сәйкес келеді.</w:t>
      </w:r>
    </w:p>
    <w:bookmarkStart w:name="z51" w:id="45"/>
    <w:p>
      <w:pPr>
        <w:spacing w:after="0"/>
        <w:ind w:left="0"/>
        <w:jc w:val="both"/>
      </w:pPr>
      <w:r>
        <w:rPr>
          <w:rFonts w:ascii="Times New Roman"/>
          <w:b w:val="false"/>
          <w:i w:val="false"/>
          <w:color w:val="000000"/>
          <w:sz w:val="28"/>
        </w:rPr>
        <w:t xml:space="preserve">
      36. Базалық зейнетақыны алушы зейнетақы жүйесіне қатысу өтілі туралы қосымша құжаттарды ұсынған кезде, базалық зейнетақының мөлшерін өзгерту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базалық зейнетақыны алушылар үшін нысан бойынша өтінішті берген күннен бастап жүзеге асырылады.</w:t>
      </w:r>
    </w:p>
    <w:bookmarkEnd w:id="45"/>
    <w:bookmarkStart w:name="z52" w:id="46"/>
    <w:p>
      <w:pPr>
        <w:spacing w:after="0"/>
        <w:ind w:left="0"/>
        <w:jc w:val="both"/>
      </w:pPr>
      <w:r>
        <w:rPr>
          <w:rFonts w:ascii="Times New Roman"/>
          <w:b w:val="false"/>
          <w:i w:val="false"/>
          <w:color w:val="000000"/>
          <w:sz w:val="28"/>
        </w:rPr>
        <w:t xml:space="preserve">
      37. Қазақстан Республикасының заңнамасында көзделген арттыруға, айлық есептік көрсеткіштің, ең төменгі күнкөріс деңгейінің, ең төмен зейнетақы, базалық зейнетақы мөлшерінің өзгеруіне байланысты зейнетақылар мөлшерін өзгерту осы Қағидаларға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25-қосымшаларға</w:t>
      </w:r>
      <w:r>
        <w:rPr>
          <w:rFonts w:ascii="Times New Roman"/>
          <w:b w:val="false"/>
          <w:i w:val="false"/>
          <w:color w:val="000000"/>
          <w:sz w:val="28"/>
        </w:rPr>
        <w:t xml:space="preserve"> сәйкес нысандар бойынша Мемлекеттік корпорацияның бөлімшесі дайындаған уәкілетті органның шешімдерінің негізінде жүргізіледі.</w:t>
      </w:r>
    </w:p>
    <w:bookmarkEnd w:id="46"/>
    <w:bookmarkStart w:name="z53" w:id="47"/>
    <w:p>
      <w:pPr>
        <w:spacing w:after="0"/>
        <w:ind w:left="0"/>
        <w:jc w:val="both"/>
      </w:pPr>
      <w:r>
        <w:rPr>
          <w:rFonts w:ascii="Times New Roman"/>
          <w:b w:val="false"/>
          <w:i w:val="false"/>
          <w:color w:val="000000"/>
          <w:sz w:val="28"/>
        </w:rPr>
        <w:t xml:space="preserve">
      38. Сот шешімімен әрекетке қабілетсіз немесе әрекетке қабілеті шектеулі деп танылған қорғаншылықтағы (қамқоршылықтағы) адам үшін төлем алатын қорғаншы (қамқоршы) ауысқан жағдайларда Мемлекеттік корпорацияның бөлімшесі осы Қағидаларға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13-қосымшаларға</w:t>
      </w:r>
      <w:r>
        <w:rPr>
          <w:rFonts w:ascii="Times New Roman"/>
          <w:b w:val="false"/>
          <w:i w:val="false"/>
          <w:color w:val="000000"/>
          <w:sz w:val="28"/>
        </w:rPr>
        <w:t xml:space="preserve"> сәйкес нысандар бойынша зейнетақыларды тағайындау, қайта есептеу, тағайындау туралы шешімді қайта қарау (қайта бастау немесе тағайындаудан бас тарту) туралы шешім жобасын дайындайды.</w:t>
      </w:r>
    </w:p>
    <w:bookmarkEnd w:id="47"/>
    <w:p>
      <w:pPr>
        <w:spacing w:after="0"/>
        <w:ind w:left="0"/>
        <w:jc w:val="both"/>
      </w:pPr>
      <w:r>
        <w:rPr>
          <w:rFonts w:ascii="Times New Roman"/>
          <w:b w:val="false"/>
          <w:i w:val="false"/>
          <w:color w:val="000000"/>
          <w:sz w:val="28"/>
        </w:rPr>
        <w:t>
      Алушының тегі, аты, әкесінің аты (бар болса), туған күні өзгерген кезде ОДБ-да өзгерістер автоматты режимде жүргізіледі.</w:t>
      </w:r>
    </w:p>
    <w:bookmarkStart w:name="z54" w:id="48"/>
    <w:p>
      <w:pPr>
        <w:spacing w:after="0"/>
        <w:ind w:left="0"/>
        <w:jc w:val="both"/>
      </w:pPr>
      <w:r>
        <w:rPr>
          <w:rFonts w:ascii="Times New Roman"/>
          <w:b w:val="false"/>
          <w:i w:val="false"/>
          <w:color w:val="000000"/>
          <w:sz w:val="28"/>
        </w:rPr>
        <w:t xml:space="preserve">
      39. Мүгедектігі бар адам зейнеткерлік жасқа жеткен кезде мүгедектігі бойынша жәрдемақыны төлеу тоқтатылады немесе алып отырған жасына байланысты зейнетақы төлемдерінің мөлшері ескеріле отырып қайта қаралады. </w:t>
      </w:r>
    </w:p>
    <w:bookmarkEnd w:id="48"/>
    <w:bookmarkStart w:name="z55" w:id="49"/>
    <w:p>
      <w:pPr>
        <w:spacing w:after="0"/>
        <w:ind w:left="0"/>
        <w:jc w:val="left"/>
      </w:pPr>
      <w:r>
        <w:rPr>
          <w:rFonts w:ascii="Times New Roman"/>
          <w:b/>
          <w:i w:val="false"/>
          <w:color w:val="000000"/>
        </w:rPr>
        <w:t xml:space="preserve"> 3-тарау. Зейнетақы төлемдерін жүзеге асыру, тоқтата тұру, қайта бастау, тоқтату тәртібі</w:t>
      </w:r>
    </w:p>
    <w:bookmarkEnd w:id="49"/>
    <w:bookmarkStart w:name="z56" w:id="50"/>
    <w:p>
      <w:pPr>
        <w:spacing w:after="0"/>
        <w:ind w:left="0"/>
        <w:jc w:val="both"/>
      </w:pPr>
      <w:r>
        <w:rPr>
          <w:rFonts w:ascii="Times New Roman"/>
          <w:b w:val="false"/>
          <w:i w:val="false"/>
          <w:color w:val="000000"/>
          <w:sz w:val="28"/>
        </w:rPr>
        <w:t>
      40. Зейнетақы мен жәрдемақы тағайындау жөніндегі уәкілетті орган шешімдерінің негізінде Мемлекеттік корпорация бес жұмыс күні ішінде тағайындалған зейнетақылар мен жәрдемақылар сомаларын ай сайын, төлем айының алдындағы айдың 27-күніне Еңбек және халықты әлеуметтік қорғау министрлігіне (бұдан әрі - Министрлік) ұсынылатын, төлемге бюджет қаражатының қажеттілігіне қосуды қамтамасыз етеді.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Еңбек және халықты әлеуметтік қорғау министрінің 26.05.2026 </w:t>
      </w:r>
      <w:r>
        <w:rPr>
          <w:rFonts w:ascii="Times New Roman"/>
          <w:b w:val="false"/>
          <w:i w:val="false"/>
          <w:color w:val="000000"/>
          <w:sz w:val="28"/>
        </w:rPr>
        <w:t>№ 193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51"/>
    <w:p>
      <w:pPr>
        <w:spacing w:after="0"/>
        <w:ind w:left="0"/>
        <w:jc w:val="both"/>
      </w:pPr>
      <w:r>
        <w:rPr>
          <w:rFonts w:ascii="Times New Roman"/>
          <w:b w:val="false"/>
          <w:i w:val="false"/>
          <w:color w:val="000000"/>
          <w:sz w:val="28"/>
        </w:rPr>
        <w:t>
      41. Министрлік тиісті кезеңге төлемдер бойынша қаржыландырудың жиынтық жоспары шегінде төлеуге қажетті бюджет қаражаты туралы мәліметтерді Қазақстан Республикасының Қаржы министрлігіне жібереді.</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Еңбек және халықты әлеуметтік қорғау министрінің 26.05.2026 </w:t>
      </w:r>
      <w:r>
        <w:rPr>
          <w:rFonts w:ascii="Times New Roman"/>
          <w:b w:val="false"/>
          <w:i w:val="false"/>
          <w:color w:val="000000"/>
          <w:sz w:val="28"/>
        </w:rPr>
        <w:t>№ 193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52"/>
    <w:p>
      <w:pPr>
        <w:spacing w:after="0"/>
        <w:ind w:left="0"/>
        <w:jc w:val="both"/>
      </w:pPr>
      <w:r>
        <w:rPr>
          <w:rFonts w:ascii="Times New Roman"/>
          <w:b w:val="false"/>
          <w:i w:val="false"/>
          <w:color w:val="000000"/>
          <w:sz w:val="28"/>
        </w:rPr>
        <w:t>
      42. Министрлік төлемге бюджет қаражатының қажеттілігіне сәйкес Мемлекеттік корпорацияға бюджет қаражатын аударуды төлемдер бойынша қаржыландырудың жеке жоспарында есепті кезеңге көзделген сома шегінде жүзеге асырады.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Еңбек және халықты әлеуметтік қорғау министрінің 26.05.2026 </w:t>
      </w:r>
      <w:r>
        <w:rPr>
          <w:rFonts w:ascii="Times New Roman"/>
          <w:b w:val="false"/>
          <w:i w:val="false"/>
          <w:color w:val="000000"/>
          <w:sz w:val="28"/>
        </w:rPr>
        <w:t>№ 193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53"/>
    <w:p>
      <w:pPr>
        <w:spacing w:after="0"/>
        <w:ind w:left="0"/>
        <w:jc w:val="both"/>
      </w:pPr>
      <w:r>
        <w:rPr>
          <w:rFonts w:ascii="Times New Roman"/>
          <w:b w:val="false"/>
          <w:i w:val="false"/>
          <w:color w:val="000000"/>
          <w:sz w:val="28"/>
        </w:rPr>
        <w:t>
      43. Төлейтін айға қажеттілікті қалыптастырғаннан кейін пайда болған сомалар Қазақстан Республикасының қолданыстағы заңнамасына сәйкес одан кейінгі айға қосылуға тиіс.</w:t>
      </w:r>
    </w:p>
    <w:bookmarkEnd w:id="53"/>
    <w:bookmarkStart w:name="z60" w:id="54"/>
    <w:p>
      <w:pPr>
        <w:spacing w:after="0"/>
        <w:ind w:left="0"/>
        <w:jc w:val="both"/>
      </w:pPr>
      <w:r>
        <w:rPr>
          <w:rFonts w:ascii="Times New Roman"/>
          <w:b w:val="false"/>
          <w:i w:val="false"/>
          <w:color w:val="000000"/>
          <w:sz w:val="28"/>
        </w:rPr>
        <w:t xml:space="preserve">
      44. Мемлекеттік корпорация бюджет қаражатын алып, төлеу графигіне сәйкес зейнетақыларды және жәрдемақыларды төлеуге төлем тапсырмаларын, сондай-ақ зейнетақылар мен жәрдемақылардан ұстап қалуларды қалыптастырады. </w:t>
      </w:r>
    </w:p>
    <w:bookmarkEnd w:id="54"/>
    <w:bookmarkStart w:name="z61" w:id="55"/>
    <w:p>
      <w:pPr>
        <w:spacing w:after="0"/>
        <w:ind w:left="0"/>
        <w:jc w:val="both"/>
      </w:pPr>
      <w:r>
        <w:rPr>
          <w:rFonts w:ascii="Times New Roman"/>
          <w:b w:val="false"/>
          <w:i w:val="false"/>
          <w:color w:val="000000"/>
          <w:sz w:val="28"/>
        </w:rPr>
        <w:t>
      45. Зейнетақылар төлеуді Мемлекеттік корпорация:</w:t>
      </w:r>
    </w:p>
    <w:bookmarkEnd w:id="55"/>
    <w:p>
      <w:pPr>
        <w:spacing w:after="0"/>
        <w:ind w:left="0"/>
        <w:jc w:val="both"/>
      </w:pPr>
      <w:r>
        <w:rPr>
          <w:rFonts w:ascii="Times New Roman"/>
          <w:b w:val="false"/>
          <w:i w:val="false"/>
          <w:color w:val="000000"/>
          <w:sz w:val="28"/>
        </w:rPr>
        <w:t>
      зейнетақы беру жөніндегі уәкілетті ұйымдағы банк шоттарына аудару;</w:t>
      </w:r>
    </w:p>
    <w:p>
      <w:pPr>
        <w:spacing w:after="0"/>
        <w:ind w:left="0"/>
        <w:jc w:val="both"/>
      </w:pPr>
      <w:r>
        <w:rPr>
          <w:rFonts w:ascii="Times New Roman"/>
          <w:b w:val="false"/>
          <w:i w:val="false"/>
          <w:color w:val="000000"/>
          <w:sz w:val="28"/>
        </w:rPr>
        <w:t>
      "Қазпошта" акционерлік қоғамының бөлімшелері арқылы алушыларға үйлеріне жеткізіп беру жолымен жүргізеді.</w:t>
      </w:r>
    </w:p>
    <w:p>
      <w:pPr>
        <w:spacing w:after="0"/>
        <w:ind w:left="0"/>
        <w:jc w:val="both"/>
      </w:pPr>
      <w:r>
        <w:rPr>
          <w:rFonts w:ascii="Times New Roman"/>
          <w:b w:val="false"/>
          <w:i w:val="false"/>
          <w:color w:val="000000"/>
          <w:sz w:val="28"/>
        </w:rPr>
        <w:t xml:space="preserve">
      Алушының банк шотының нөмірі, төлеу тәсілі, алушының (қамқоршының, қорғаншының) тұрғылықты жері өзгерген жағдайда алушылар (қамқоршылар, қорғаншылар) Мемлекеттік корпорацияның бөлімшесіне немесе зейнетақы мен жәрдемақы беру бойынша уәкілетті ұйымның бөлімшесіне осы өзгерістер туралы, тиісті өзгерістерді растайтын құжаттармен қоса өтініш береді. </w:t>
      </w:r>
    </w:p>
    <w:p>
      <w:pPr>
        <w:spacing w:after="0"/>
        <w:ind w:left="0"/>
        <w:jc w:val="both"/>
      </w:pPr>
      <w:r>
        <w:rPr>
          <w:rFonts w:ascii="Times New Roman"/>
          <w:b w:val="false"/>
          <w:i w:val="false"/>
          <w:color w:val="000000"/>
          <w:sz w:val="28"/>
        </w:rPr>
        <w:t>
      Зейнетақы мен жәрдемақы беру жөніндегі уәкілетті ұйымның ЭЦҚ-сымен куәландырылған алушының келісімі болған кезде банк шотын және (немесе) төлем тәсілін өзгертуге өтінішті және банк шотының нөмірін зейнетақы мен жәрдемақыны беру жөніндегі уәкілетті ұйым Мемлекеттік корпорацияға, оның ішінде электрондық байланыс арналары арқылы береді.</w:t>
      </w:r>
    </w:p>
    <w:bookmarkStart w:name="z62" w:id="56"/>
    <w:p>
      <w:pPr>
        <w:spacing w:after="0"/>
        <w:ind w:left="0"/>
        <w:jc w:val="both"/>
      </w:pPr>
      <w:r>
        <w:rPr>
          <w:rFonts w:ascii="Times New Roman"/>
          <w:b w:val="false"/>
          <w:i w:val="false"/>
          <w:color w:val="000000"/>
          <w:sz w:val="28"/>
        </w:rPr>
        <w:t>
      46. Зейнетақылар мен жәрдемақыларды үйге жеткізіп беру мынадай санаттағы адамдарға:</w:t>
      </w:r>
    </w:p>
    <w:bookmarkEnd w:id="56"/>
    <w:p>
      <w:pPr>
        <w:spacing w:after="0"/>
        <w:ind w:left="0"/>
        <w:jc w:val="both"/>
      </w:pPr>
      <w:r>
        <w:rPr>
          <w:rFonts w:ascii="Times New Roman"/>
          <w:b w:val="false"/>
          <w:i w:val="false"/>
          <w:color w:val="000000"/>
          <w:sz w:val="28"/>
        </w:rPr>
        <w:t>
      Ұлы Отан соғысының мүгедектігі бар адамдар мен қатысушыларына;</w:t>
      </w:r>
    </w:p>
    <w:p>
      <w:pPr>
        <w:spacing w:after="0"/>
        <w:ind w:left="0"/>
        <w:jc w:val="both"/>
      </w:pPr>
      <w:r>
        <w:rPr>
          <w:rFonts w:ascii="Times New Roman"/>
          <w:b w:val="false"/>
          <w:i w:val="false"/>
          <w:color w:val="000000"/>
          <w:sz w:val="28"/>
        </w:rPr>
        <w:t>
      зейнетақылар мен жәрдемақыларды сексен жастағы алушыларға;</w:t>
      </w:r>
    </w:p>
    <w:p>
      <w:pPr>
        <w:spacing w:after="0"/>
        <w:ind w:left="0"/>
        <w:jc w:val="both"/>
      </w:pPr>
      <w:r>
        <w:rPr>
          <w:rFonts w:ascii="Times New Roman"/>
          <w:b w:val="false"/>
          <w:i w:val="false"/>
          <w:color w:val="000000"/>
          <w:sz w:val="28"/>
        </w:rPr>
        <w:t>
      бірінші топтағы мүгедектігі бар адамдарға;</w:t>
      </w:r>
    </w:p>
    <w:p>
      <w:pPr>
        <w:spacing w:after="0"/>
        <w:ind w:left="0"/>
        <w:jc w:val="both"/>
      </w:pPr>
      <w:r>
        <w:rPr>
          <w:rFonts w:ascii="Times New Roman"/>
          <w:b w:val="false"/>
          <w:i w:val="false"/>
          <w:color w:val="000000"/>
          <w:sz w:val="28"/>
        </w:rPr>
        <w:t>
      бөгде адамның күтіміне мұқтаж және денсаулық жағдайы бойынша банк операцияларының жекелеген түрлерін жүзеге асыратын ұйымдарға бара алмайтыны туралы медициналық қорытындысы бар адамдарға;</w:t>
      </w:r>
    </w:p>
    <w:p>
      <w:pPr>
        <w:spacing w:after="0"/>
        <w:ind w:left="0"/>
        <w:jc w:val="both"/>
      </w:pPr>
      <w:r>
        <w:rPr>
          <w:rFonts w:ascii="Times New Roman"/>
          <w:b w:val="false"/>
          <w:i w:val="false"/>
          <w:color w:val="000000"/>
          <w:sz w:val="28"/>
        </w:rPr>
        <w:t>
      почта байланысының автоматтандырылған бөлімшелері (пункттері) болмаған жағдайда ауылдық жерде тұратын адамдарға жүргізіледі.</w:t>
      </w:r>
    </w:p>
    <w:bookmarkStart w:name="z63" w:id="57"/>
    <w:p>
      <w:pPr>
        <w:spacing w:after="0"/>
        <w:ind w:left="0"/>
        <w:jc w:val="both"/>
      </w:pPr>
      <w:r>
        <w:rPr>
          <w:rFonts w:ascii="Times New Roman"/>
          <w:b w:val="false"/>
          <w:i w:val="false"/>
          <w:color w:val="000000"/>
          <w:sz w:val="28"/>
        </w:rPr>
        <w:t>
      47. Алушыларға зейнетақыларды және жәрдемақыларды төлеу бойынша өзара қарым-қатынас, егер Қазақстан Республикасының Ұлттық Банкі өзгеше белгілемесе, Мемлекеттік корпорация мен банк операцияларының жекелеген түрлерін жүзеге асыратын ұйымдар арасында жасалған шарттар негізінде регламенттеледі.</w:t>
      </w:r>
    </w:p>
    <w:bookmarkEnd w:id="57"/>
    <w:bookmarkStart w:name="z64" w:id="58"/>
    <w:p>
      <w:pPr>
        <w:spacing w:after="0"/>
        <w:ind w:left="0"/>
        <w:jc w:val="both"/>
      </w:pPr>
      <w:r>
        <w:rPr>
          <w:rFonts w:ascii="Times New Roman"/>
          <w:b w:val="false"/>
          <w:i w:val="false"/>
          <w:color w:val="000000"/>
          <w:sz w:val="28"/>
        </w:rPr>
        <w:t>
      48. Зейнетақыларды және жәрдемақыларды төлеумен байланысты банк қызметтеріне ақы төлеу бюджет қаражаты есебінен жүзеге асырылады.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49-тармақтың бірінші бөлігі жаңа редакцияда көзделген - ҚР Еңбек және халықты әлеуметтік қорғау министрінің 26.05.2026 </w:t>
      </w:r>
      <w:r>
        <w:rPr>
          <w:rFonts w:ascii="Times New Roman"/>
          <w:b w:val="false"/>
          <w:i w:val="false"/>
          <w:color w:val="ff0000"/>
          <w:sz w:val="28"/>
        </w:rPr>
        <w:t>№ 193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49. Мемлекеттік корпорацияның бөлімшесі осы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нысан бойынша зейнетақы мен жәрдемақы тағайындау жөніндегі уәкілетті органның шешімі негізінде Кодекстің 204-бабының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негіздер бойынша қажетті мәліметтер, оның ішінде ақпараттық жүйелерден келіп түскен айдан кейінгі айдың бірінші күнінен бастап зейнетақы төлеуді тоқтата тұрады.</w:t>
      </w:r>
    </w:p>
    <w:p>
      <w:pPr>
        <w:spacing w:after="0"/>
        <w:ind w:left="0"/>
        <w:jc w:val="both"/>
      </w:pPr>
      <w:r>
        <w:rPr>
          <w:rFonts w:ascii="Times New Roman"/>
          <w:b w:val="false"/>
          <w:i w:val="false"/>
          <w:color w:val="000000"/>
          <w:sz w:val="28"/>
        </w:rPr>
        <w:t>
      Еуразиялық экономикалық одаққа мүше мемлекеттердің еңбекшілерін зейнетақымен қамсыздандыру туралы келісімге сәйкес тағайындалған зейнетақыларды қоспағанда, Келісімге қатысушы мемлекеттерде зейнетақы төлемдерін алу фактісі анықталған себебінен зейнетақылар тоқтатыла тұрған кезде төлемді қайта бастау тоқтатыла тұрған күннен бастап, бірақ артық өтеу шартымен төлемдерді қайта бастауға өтініш бергенге дейін үш жылдан аспайтын мерзімге жүргізіледі Келісімге қатысушы мемлекеттерде төленген зейнетақы сомалары.</w:t>
      </w:r>
    </w:p>
    <w:p>
      <w:pPr>
        <w:spacing w:after="0"/>
        <w:ind w:left="0"/>
        <w:jc w:val="both"/>
      </w:pPr>
      <w:r>
        <w:rPr>
          <w:rFonts w:ascii="Times New Roman"/>
          <w:b w:val="false"/>
          <w:i w:val="false"/>
          <w:color w:val="000000"/>
          <w:sz w:val="28"/>
        </w:rPr>
        <w:t>
      Зейнетақы төлеуді уақтылы тоқтата тұруды қамтамасыз ету мақсатында, Қазақстан Республикасы Бас прокуратурасының Құқықтық статистика және арнайы есепке алу жөніндегі комитеті осы Қағидаларға 26-1-қосымшаға сәйкес хабар-ошарсыз кеткен, іздеуде жүрген адамдардың электрондық тізімдерін ай сайын Мемлекеттік корпорацияға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49-тармаққа өзгеріс енгізілді - ҚР Еңбек және халықты әлеуметтік қорғау министрінің 02.04.2026 </w:t>
      </w:r>
      <w:r>
        <w:rPr>
          <w:rFonts w:ascii="Times New Roman"/>
          <w:b w:val="false"/>
          <w:i w:val="false"/>
          <w:color w:val="00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59"/>
    <w:p>
      <w:pPr>
        <w:spacing w:after="0"/>
        <w:ind w:left="0"/>
        <w:jc w:val="both"/>
      </w:pPr>
      <w:r>
        <w:rPr>
          <w:rFonts w:ascii="Times New Roman"/>
          <w:b w:val="false"/>
          <w:i w:val="false"/>
          <w:color w:val="000000"/>
          <w:sz w:val="28"/>
        </w:rPr>
        <w:t xml:space="preserve">
      50. Мемлекеттік корпорацияның бөлімшесі осы Қағидаларға </w:t>
      </w:r>
      <w:r>
        <w:rPr>
          <w:rFonts w:ascii="Times New Roman"/>
          <w:b w:val="false"/>
          <w:i w:val="false"/>
          <w:color w:val="000000"/>
          <w:sz w:val="28"/>
        </w:rPr>
        <w:t>27-қосымшаға</w:t>
      </w:r>
      <w:r>
        <w:rPr>
          <w:rFonts w:ascii="Times New Roman"/>
          <w:b w:val="false"/>
          <w:i w:val="false"/>
          <w:color w:val="000000"/>
          <w:sz w:val="28"/>
        </w:rPr>
        <w:t xml:space="preserve"> сәйкес нысан бойынша зейнетақы мен жәрдемақы тағайындау жөніндегі уәкілетті органның шешімі негізінде Кодекстің 204-бабының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негіздер бойынша зейнетақы төлеуді тоқтатады.</w:t>
      </w:r>
    </w:p>
    <w:bookmarkEnd w:id="59"/>
    <w:p>
      <w:pPr>
        <w:spacing w:after="0"/>
        <w:ind w:left="0"/>
        <w:jc w:val="both"/>
      </w:pPr>
      <w:r>
        <w:rPr>
          <w:rFonts w:ascii="Times New Roman"/>
          <w:b w:val="false"/>
          <w:i w:val="false"/>
          <w:color w:val="000000"/>
          <w:sz w:val="28"/>
        </w:rPr>
        <w:t>
      Өтініш берушінің негізсіз бастапқы тағайындауға әкеп соққан анық емес мәліметтерді ұсыну фактісі анықталған себебінен зейнетақы төлеуді тоқтатқан кезде осы Қағидаларда көзделген тәртіппен жаңа тағайындау рәсімі жүргізіледі.</w:t>
      </w:r>
    </w:p>
    <w:p>
      <w:pPr>
        <w:spacing w:after="0"/>
        <w:ind w:left="0"/>
        <w:jc w:val="both"/>
      </w:pPr>
      <w:r>
        <w:rPr>
          <w:rFonts w:ascii="Times New Roman"/>
          <w:b w:val="false"/>
          <w:i w:val="false"/>
          <w:color w:val="000000"/>
          <w:sz w:val="28"/>
        </w:rPr>
        <w:t>
      Зейнетақылар мен жәрдемақыларды тағайындау жөніндегі уәкілетті орган өтініш берушінің негізсіз тағайындауға әкеп соққан анық емес мәліметтерді ұсыну фактісін анықтау себебі бойынша төлемді тоқтату туралы шешімді бекіту кезінде алушының тарапынан төлемдерді заңсыз алуда қылмыс құрамының болуы немесе болмауы фактілерін анықтау үшін құқық қорғау органдарына жүгінеді.</w:t>
      </w:r>
    </w:p>
    <w:p>
      <w:pPr>
        <w:spacing w:after="0"/>
        <w:ind w:left="0"/>
        <w:jc w:val="both"/>
      </w:pPr>
      <w:r>
        <w:rPr>
          <w:rFonts w:ascii="Times New Roman"/>
          <w:b w:val="false"/>
          <w:i w:val="false"/>
          <w:color w:val="000000"/>
          <w:sz w:val="28"/>
        </w:rPr>
        <w:t>
      Жалған құжаттарды ұсыну туралы сот шешімі шығарылған кезде зейнетақы төлеу бастапқы тағайындалған сәттен бастап тоқтатылады.</w:t>
      </w:r>
    </w:p>
    <w:p>
      <w:pPr>
        <w:spacing w:after="0"/>
        <w:ind w:left="0"/>
        <w:jc w:val="both"/>
      </w:pPr>
      <w:r>
        <w:rPr>
          <w:rFonts w:ascii="Times New Roman"/>
          <w:b w:val="false"/>
          <w:i w:val="false"/>
          <w:color w:val="000000"/>
          <w:sz w:val="28"/>
        </w:rPr>
        <w:t>
      Зейнетақы төлеуді уақтылы тоқтатуды қамтамасыз ету мақсатында, Қазақстан Республикасының шет елдердегі мекемелері (бұдан әрі-шет елдердегі мекемелер) осы Қағидаларға 27-1-қосымшаға сәйкес Қазақстан Республикасынан тыс жерде уақытша тұратын Қазақстан Республикасы азаматының қайтыс болуы туралы мәліметтерді олардың шет елдердегі мекемелерге келіп түсуіне қарай Мемлекеттік корпорацияға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50-тармаққа өзгеріс енгізілді - ҚР Еңбек және халықты әлеуметтік қорғау министрінің 02.04.2026 </w:t>
      </w:r>
      <w:r>
        <w:rPr>
          <w:rFonts w:ascii="Times New Roman"/>
          <w:b w:val="false"/>
          <w:i w:val="false"/>
          <w:color w:val="00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60"/>
    <w:p>
      <w:pPr>
        <w:spacing w:after="0"/>
        <w:ind w:left="0"/>
        <w:jc w:val="both"/>
      </w:pPr>
      <w:r>
        <w:rPr>
          <w:rFonts w:ascii="Times New Roman"/>
          <w:b w:val="false"/>
          <w:i w:val="false"/>
          <w:color w:val="000000"/>
          <w:sz w:val="28"/>
        </w:rPr>
        <w:t>
      51. Мемлекеттік корпорацияның бөлімшесі зейнетақылардан ұстап қалуға атқарушылық іс жүргізу құжаттары келіп түскен жағдайда Қазақстан Республикасының заңнамасына сәйкес ОДБ-да ұстап қалуды жүргізеді.</w:t>
      </w:r>
    </w:p>
    <w:bookmarkEnd w:id="60"/>
    <w:p>
      <w:pPr>
        <w:spacing w:after="0"/>
        <w:ind w:left="0"/>
        <w:jc w:val="both"/>
      </w:pPr>
      <w:r>
        <w:rPr>
          <w:rFonts w:ascii="Times New Roman"/>
          <w:b w:val="false"/>
          <w:i w:val="false"/>
          <w:color w:val="000000"/>
          <w:sz w:val="28"/>
        </w:rPr>
        <w:t xml:space="preserve">
      Алушының зейнетақылар мен жәрдемақылардан ұстап қалуға өтініші келіп түскен жағдайда Мемлекеттің корпорацияның бөлімшесі осы Қағидаларға </w:t>
      </w:r>
      <w:r>
        <w:rPr>
          <w:rFonts w:ascii="Times New Roman"/>
          <w:b w:val="false"/>
          <w:i w:val="false"/>
          <w:color w:val="000000"/>
          <w:sz w:val="28"/>
        </w:rPr>
        <w:t>28-қосымшаға</w:t>
      </w:r>
      <w:r>
        <w:rPr>
          <w:rFonts w:ascii="Times New Roman"/>
          <w:b w:val="false"/>
          <w:i w:val="false"/>
          <w:color w:val="000000"/>
          <w:sz w:val="28"/>
        </w:rPr>
        <w:t xml:space="preserve"> сәйкес нысан бойынша Мемлекеттік корпорацияның бөлімшесі дайындаған уәкілетті органның шешімі негізінде ұстап қалуды жүргізеді.</w:t>
      </w:r>
    </w:p>
    <w:bookmarkStart w:name="z68" w:id="61"/>
    <w:p>
      <w:pPr>
        <w:spacing w:after="0"/>
        <w:ind w:left="0"/>
        <w:jc w:val="both"/>
      </w:pPr>
      <w:r>
        <w:rPr>
          <w:rFonts w:ascii="Times New Roman"/>
          <w:b w:val="false"/>
          <w:i w:val="false"/>
          <w:color w:val="000000"/>
          <w:sz w:val="28"/>
        </w:rPr>
        <w:t>
      52. Мемлекеттік корпорация бөлімшесінің қызметкерлері қайтыс болу, кету фактілері туралы төлемді тоқтата тұру немесе алып тастау, төлемді қалпына келтіру, сондай-ақ алушылардың қайтыс болуына, кетуіне, төлемдерді тоқтата тұруға байланысты қажеттілік сомаларын азаю жағына қарай түзету жөніндегі негіздемелер, іс-әрекеттер белгіленген ұстап қалу сомалары туралы ОДҚ-да күн сайын жазбалар жасайды.</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53-тармақ жаңа редакцияда көзделген - ҚР Еңбек және халықты әлеуметтік қорғау министрінің 26.05.2026 </w:t>
      </w:r>
      <w:r>
        <w:rPr>
          <w:rFonts w:ascii="Times New Roman"/>
          <w:b w:val="false"/>
          <w:i w:val="false"/>
          <w:color w:val="ff0000"/>
          <w:sz w:val="28"/>
        </w:rPr>
        <w:t>№ 193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53. Зейнетақылар мен жәрдемақылардың артық есептелген (төленген) сомаларын қайтару: </w:t>
      </w:r>
    </w:p>
    <w:p>
      <w:pPr>
        <w:spacing w:after="0"/>
        <w:ind w:left="0"/>
        <w:jc w:val="both"/>
      </w:pPr>
      <w:r>
        <w:rPr>
          <w:rFonts w:ascii="Times New Roman"/>
          <w:b w:val="false"/>
          <w:i w:val="false"/>
          <w:color w:val="000000"/>
          <w:sz w:val="28"/>
        </w:rPr>
        <w:t>
      алушының өтiнiшi бойынша;</w:t>
      </w:r>
    </w:p>
    <w:p>
      <w:pPr>
        <w:spacing w:after="0"/>
        <w:ind w:left="0"/>
        <w:jc w:val="both"/>
      </w:pPr>
      <w:r>
        <w:rPr>
          <w:rFonts w:ascii="Times New Roman"/>
          <w:b w:val="false"/>
          <w:i w:val="false"/>
          <w:color w:val="000000"/>
          <w:sz w:val="28"/>
        </w:rPr>
        <w:t>
      Мемлекеттік корпорация бөлімшесі хатының негізінде жүзеге асырылады.</w:t>
      </w:r>
    </w:p>
    <w:p>
      <w:pPr>
        <w:spacing w:after="0"/>
        <w:ind w:left="0"/>
        <w:jc w:val="both"/>
      </w:pPr>
      <w:r>
        <w:rPr>
          <w:rFonts w:ascii="Times New Roman"/>
          <w:b w:val="false"/>
          <w:i w:val="false"/>
          <w:color w:val="000000"/>
          <w:sz w:val="28"/>
        </w:rPr>
        <w:t xml:space="preserve">
      Бұл ретте Мемлекеттік корпорацияның бөлімшесі төлемдерді республикалық бюджет кірісіне аудару үшін Мемлекеттік корпорацияға қайтарудың негізділігін растайтын қажетті құжатты (АЖ алынған алушының қайтыс болғаны не Қазақстан Республикасының шегінен тыс жерлерге кеткені туралы мәліметтерді және (немесе) зейнетақы және жәрдемақы алушы тұруға кеткен елдегі уәкілетті органнан зейнетақы ісіне немесе жәрдемақы алушының ісіне сұрау салуды) қоса бере отырып, зейнетақы беру жөніндегі уәкілетті ұйымға хат ұсынады; </w:t>
      </w:r>
    </w:p>
    <w:p>
      <w:pPr>
        <w:spacing w:after="0"/>
        <w:ind w:left="0"/>
        <w:jc w:val="both"/>
      </w:pPr>
      <w:r>
        <w:rPr>
          <w:rFonts w:ascii="Times New Roman"/>
          <w:b w:val="false"/>
          <w:i w:val="false"/>
          <w:color w:val="000000"/>
          <w:sz w:val="28"/>
        </w:rPr>
        <w:t>
      соттың шешімі бойынша жүзеге асырылады.</w:t>
      </w:r>
    </w:p>
    <w:bookmarkStart w:name="z70" w:id="62"/>
    <w:p>
      <w:pPr>
        <w:spacing w:after="0"/>
        <w:ind w:left="0"/>
        <w:jc w:val="both"/>
      </w:pPr>
      <w:r>
        <w:rPr>
          <w:rFonts w:ascii="Times New Roman"/>
          <w:b w:val="false"/>
          <w:i w:val="false"/>
          <w:color w:val="000000"/>
          <w:sz w:val="28"/>
        </w:rPr>
        <w:t>
      54. Зейнетақылардың сомалары қате аударылған жағдайларда Мемлекеттік корпорация зейнетақы мен жәрдемақы беру жөніндегі уәкілетті ұйымға Мемлекеттік корпорация және зейнетақы мен жәрдемақы беру жөніндегі уәкілетті ұйым арасындағы шартта белгіленген нысан бойынша және тәсілмен төлем тапсырмасын кері қайтару немесе нұсқауды орындауды тоқтата тұру туралы ақпарат жолдайды.</w:t>
      </w:r>
    </w:p>
    <w:bookmarkEnd w:id="62"/>
    <w:p>
      <w:pPr>
        <w:spacing w:after="0"/>
        <w:ind w:left="0"/>
        <w:jc w:val="both"/>
      </w:pPr>
      <w:r>
        <w:rPr>
          <w:rFonts w:ascii="Times New Roman"/>
          <w:b w:val="false"/>
          <w:i w:val="false"/>
          <w:color w:val="000000"/>
          <w:sz w:val="28"/>
        </w:rPr>
        <w:t>
      Зейнетақы беру жөніндегі уәкілетті ұйым қате аударым не кері қайтару немесе нұсқауды орындауды тоқтата тұру туралы ақпараттың негізінде ақшаны Мемлекеттік корпорацияға қайтаруды жүзеге асырады не нұсқауды орындауды тоқтата тұрады.</w:t>
      </w:r>
    </w:p>
    <w:bookmarkStart w:name="z71" w:id="63"/>
    <w:p>
      <w:pPr>
        <w:spacing w:after="0"/>
        <w:ind w:left="0"/>
        <w:jc w:val="both"/>
      </w:pPr>
      <w:r>
        <w:rPr>
          <w:rFonts w:ascii="Times New Roman"/>
          <w:b w:val="false"/>
          <w:i w:val="false"/>
          <w:color w:val="000000"/>
          <w:sz w:val="28"/>
        </w:rPr>
        <w:t>
      55. Өздеріне қатыссыз себептер бойынша алушыларға артық аударылған (төленген) зейнетақылар мен жәрдемақылар сомаларын есептен шығару үшін Мемлекеттік корпорацияның бөлімшесі борышкердің қайда екені белгісіз болуына, борышкердің (жауапкердің) жеке басын анықтау мүмкіндігінің немесе мұрагері болмауына байланысты сомаларды қайтару мүмкін еместігі туралы заңды фактіні белгілеу туралы сот актісін шығару үшін өтінішпен қолданыстағы Қазақстан Республикасының азаматтық процестік заңнамасында белгіленген тәртіппен сот органдарына жүгінеді.</w:t>
      </w:r>
    </w:p>
    <w:bookmarkEnd w:id="63"/>
    <w:p>
      <w:pPr>
        <w:spacing w:after="0"/>
        <w:ind w:left="0"/>
        <w:jc w:val="both"/>
      </w:pPr>
      <w:r>
        <w:rPr>
          <w:rFonts w:ascii="Times New Roman"/>
          <w:b w:val="false"/>
          <w:i w:val="false"/>
          <w:color w:val="000000"/>
          <w:sz w:val="28"/>
        </w:rPr>
        <w:t>
      Мемлекеттік корпорация артық аударған (төлеген) сомаларды есептен шығаруды:</w:t>
      </w:r>
    </w:p>
    <w:p>
      <w:pPr>
        <w:spacing w:after="0"/>
        <w:ind w:left="0"/>
        <w:jc w:val="both"/>
      </w:pPr>
      <w:r>
        <w:rPr>
          <w:rFonts w:ascii="Times New Roman"/>
          <w:b w:val="false"/>
          <w:i w:val="false"/>
          <w:color w:val="000000"/>
          <w:sz w:val="28"/>
        </w:rPr>
        <w:t>
      сот актілері (шешімдер, үкімдер, қаулылар), оның ішінде негізсіз баю ретінде алған ақшалай қаражатты қайтаруға жатпайтын сияқты азаматтық заңнамадағы белгіленген негіздер бойынша артығымен аударылған (төленген) сомаларды төлеттіру туралы қуыным талабын орындауда, сондай-ақ талап қою мерзімін қолдануда бас тарту туралы;</w:t>
      </w:r>
    </w:p>
    <w:p>
      <w:pPr>
        <w:spacing w:after="0"/>
        <w:ind w:left="0"/>
        <w:jc w:val="both"/>
      </w:pPr>
      <w:r>
        <w:rPr>
          <w:rFonts w:ascii="Times New Roman"/>
          <w:b w:val="false"/>
          <w:i w:val="false"/>
          <w:color w:val="000000"/>
          <w:sz w:val="28"/>
        </w:rPr>
        <w:t>
      жауап берушінің (қарыз алушы, айыпталушы) қайтыс болуына байланысты іс бойынша өндірістің тоқтауы туралы сот актілері (қаулылар, ұйғарымдар);</w:t>
      </w:r>
    </w:p>
    <w:p>
      <w:pPr>
        <w:spacing w:after="0"/>
        <w:ind w:left="0"/>
        <w:jc w:val="both"/>
      </w:pPr>
      <w:r>
        <w:rPr>
          <w:rFonts w:ascii="Times New Roman"/>
          <w:b w:val="false"/>
          <w:i w:val="false"/>
          <w:color w:val="000000"/>
          <w:sz w:val="28"/>
        </w:rPr>
        <w:t>
      борышкердің қайтыс болуына және мұрагері болмауына байланысты атқарушылық өндірісті тоқтату туралы жеке және заңды тұлғалардың пайдасына өндіріп алу жөніндегі аумақтық бөлімнің қаулысы негізінде есептен шығару актісі бойынша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56-тармақ жаңа редакцияда көзделген - ҚР Еңбек және халықты әлеуметтік қорғау министрінің 26.05.2026 </w:t>
      </w:r>
      <w:r>
        <w:rPr>
          <w:rFonts w:ascii="Times New Roman"/>
          <w:b w:val="false"/>
          <w:i w:val="false"/>
          <w:color w:val="ff0000"/>
          <w:sz w:val="28"/>
        </w:rPr>
        <w:t>№ 193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56. Зейнетақыларды немесе жәрдемақыларды төлеу жүзеге асырылатын зейнетақы істері (қолданыстағы істер) қолданыстағы істер архивінде сақталады.</w:t>
      </w:r>
    </w:p>
    <w:p>
      <w:pPr>
        <w:spacing w:after="0"/>
        <w:ind w:left="0"/>
        <w:jc w:val="both"/>
      </w:pPr>
      <w:r>
        <w:rPr>
          <w:rFonts w:ascii="Times New Roman"/>
          <w:b w:val="false"/>
          <w:i w:val="false"/>
          <w:color w:val="000000"/>
          <w:sz w:val="28"/>
        </w:rPr>
        <w:t>
      ЭІМ орталық атқарушы органның ақпараттық жүйесінде тұрақты түрде сақталады.</w:t>
      </w:r>
    </w:p>
    <w:bookmarkStart w:name="z73" w:id="64"/>
    <w:p>
      <w:pPr>
        <w:spacing w:after="0"/>
        <w:ind w:left="0"/>
        <w:jc w:val="both"/>
      </w:pPr>
      <w:r>
        <w:rPr>
          <w:rFonts w:ascii="Times New Roman"/>
          <w:b w:val="false"/>
          <w:i w:val="false"/>
          <w:color w:val="000000"/>
          <w:sz w:val="28"/>
        </w:rPr>
        <w:t>
      57. Зейнетақыларды немесе жәрдемақыларды төлеу тоқтатыла тұрған зейнетақы істері алушының өзі немесе отбасының мүшелері (мұрагер) жүгінгенге дейін "Бақылауда" деген белгімен қолданыстағы істерден бөлек сақталады.</w:t>
      </w:r>
    </w:p>
    <w:bookmarkEnd w:id="64"/>
    <w:p>
      <w:pPr>
        <w:spacing w:after="0"/>
        <w:ind w:left="0"/>
        <w:jc w:val="both"/>
      </w:pPr>
      <w:r>
        <w:rPr>
          <w:rFonts w:ascii="Times New Roman"/>
          <w:b w:val="false"/>
          <w:i w:val="false"/>
          <w:color w:val="000000"/>
          <w:sz w:val="28"/>
        </w:rPr>
        <w:t>
      Алты ай өткеннен кейін іс соңғы төлемнің күні мен сомасын көрсете отырып есептен шығарылады және Мемлекеттік корпорацияның мұрағатына тапсырылады. Мемлекеттік корпорация алты айдан астам мерзімге тоқтатыла тұрған зейнетақы істері/жәрдемақы алушылардың істері бойынша зейнетақы немесе жәрдемақы төлеуді уәкілетті органның зейнетақысын немесе жәрдемақысын тағайындау туралы шешім бойынша қайта бастайды.</w:t>
      </w:r>
    </w:p>
    <w:bookmarkStart w:name="z74" w:id="65"/>
    <w:p>
      <w:pPr>
        <w:spacing w:after="0"/>
        <w:ind w:left="0"/>
        <w:jc w:val="both"/>
      </w:pPr>
      <w:r>
        <w:rPr>
          <w:rFonts w:ascii="Times New Roman"/>
          <w:b w:val="false"/>
          <w:i w:val="false"/>
          <w:color w:val="000000"/>
          <w:sz w:val="28"/>
        </w:rPr>
        <w:t>
      58. Зейнетақы ісінің телнұсқасын қалпына келтіру уәкілетті органның шешімі негізінде жүргізіледі.</w:t>
      </w:r>
    </w:p>
    <w:bookmarkEnd w:id="65"/>
    <w:p>
      <w:pPr>
        <w:spacing w:after="0"/>
        <w:ind w:left="0"/>
        <w:jc w:val="both"/>
      </w:pPr>
      <w:r>
        <w:rPr>
          <w:rFonts w:ascii="Times New Roman"/>
          <w:b w:val="false"/>
          <w:i w:val="false"/>
          <w:color w:val="000000"/>
          <w:sz w:val="28"/>
        </w:rPr>
        <w:t>
      Зейнетақы істерінің қалпына келтірілген телнұсқасының мұқабасында оң жақ үстіңгі бұрышына "Телнұсқа" деген белгі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59-тармақтың бірінші бөлігі жаңа редакцияда көзделген - ҚР Еңбек және халықты әлеуметтік қорғау министрінің 26.05.2026 </w:t>
      </w:r>
      <w:r>
        <w:rPr>
          <w:rFonts w:ascii="Times New Roman"/>
          <w:b w:val="false"/>
          <w:i w:val="false"/>
          <w:color w:val="ff0000"/>
          <w:sz w:val="28"/>
        </w:rPr>
        <w:t>№ 193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59. АЖ олардың тағайындалуына сәйкес АЖ үзіліссіз жұмыс істеуі мен өзектілігін қамтамасыз етуге бағытталған шаралар жиынтығын қамтамасыз етеді. Орталық атқарушы органның АЖ берілетін деректердің толықтығын, дәйектілігін, өзектілігі мен уақтылығын қамтамасыз етеді.</w:t>
      </w:r>
    </w:p>
    <w:p>
      <w:pPr>
        <w:spacing w:after="0"/>
        <w:ind w:left="0"/>
        <w:jc w:val="both"/>
      </w:pPr>
      <w:r>
        <w:rPr>
          <w:rFonts w:ascii="Times New Roman"/>
          <w:b w:val="false"/>
          <w:i w:val="false"/>
          <w:color w:val="000000"/>
          <w:sz w:val="28"/>
        </w:rPr>
        <w:t>
      Ақпараттық өзара іс-қимыл ЭЦҚ қолдана отырып, Қазақстан Республикасының мемлекеттік органдары арасындағы Бірыңғай көлік ортасы арқылы жүзеге асырылады. Ақпарат алмасу кезінде ақпаратты қорғау мемлекеттік органдардың бірыңғай қорғалған көлік ортасы есебінен де, сол сияқты техникалық және ұйымдастырушылық сипаттағы шаралар есебінен де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60-тармақ жаңа редакцияда көзделген - ҚР Еңбек және халықты әлеуметтік қорғау министрінің 26.05.2026 </w:t>
      </w:r>
      <w:r>
        <w:rPr>
          <w:rFonts w:ascii="Times New Roman"/>
          <w:b w:val="false"/>
          <w:i w:val="false"/>
          <w:color w:val="ff0000"/>
          <w:sz w:val="28"/>
        </w:rPr>
        <w:t>№ 193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60. Уәкілетті орган мемлекеттік қызметтер көрсету мониторингін АЖ-да мемлекеттік қызмет көрсету сатысы туралы деректерді автоматтандырылған режимде енгізуді қамтамасыз етеді.</w:t>
      </w:r>
    </w:p>
    <w:bookmarkStart w:name="z77" w:id="66"/>
    <w:p>
      <w:pPr>
        <w:spacing w:after="0"/>
        <w:ind w:left="0"/>
        <w:jc w:val="left"/>
      </w:pPr>
      <w:r>
        <w:rPr>
          <w:rFonts w:ascii="Times New Roman"/>
          <w:b/>
          <w:i w:val="false"/>
          <w:color w:val="000000"/>
        </w:rPr>
        <w:t xml:space="preserve"> 1-параграф. Тұрғылықты жері өзгерген кезде зейнетақылар төлеуді жүзеге асыру тәртібі</w:t>
      </w:r>
    </w:p>
    <w:bookmarkEnd w:id="66"/>
    <w:bookmarkStart w:name="z78" w:id="67"/>
    <w:p>
      <w:pPr>
        <w:spacing w:after="0"/>
        <w:ind w:left="0"/>
        <w:jc w:val="both"/>
      </w:pPr>
      <w:r>
        <w:rPr>
          <w:rFonts w:ascii="Times New Roman"/>
          <w:b w:val="false"/>
          <w:i w:val="false"/>
          <w:color w:val="000000"/>
          <w:sz w:val="28"/>
        </w:rPr>
        <w:t xml:space="preserve">
      61. Қазақстан Республикасы ратификациялаған зейнетақымен қамсыздандыру саласындағы халықаралық келісімдерге қатысушы мемлекеттерден Қазақстан Республикасына тұрақты тұруға келген зейнетақы алшылар, сондай-ақ Қазақстан Республикасының ішінде тұрғылықты жерін ауыстырған зейнетақы алушылар осы Қағидаларға </w:t>
      </w:r>
      <w:r>
        <w:rPr>
          <w:rFonts w:ascii="Times New Roman"/>
          <w:b w:val="false"/>
          <w:i w:val="false"/>
          <w:color w:val="000000"/>
          <w:sz w:val="28"/>
        </w:rPr>
        <w:t>29-қосымшаға</w:t>
      </w:r>
      <w:r>
        <w:rPr>
          <w:rFonts w:ascii="Times New Roman"/>
          <w:b w:val="false"/>
          <w:i w:val="false"/>
          <w:color w:val="000000"/>
          <w:sz w:val="28"/>
        </w:rPr>
        <w:t xml:space="preserve"> сәйкес нысан бойынша зейнетақы ісіне сұрау салуға өтініш береді.</w:t>
      </w:r>
    </w:p>
    <w:bookmarkEnd w:id="67"/>
    <w:p>
      <w:pPr>
        <w:spacing w:after="0"/>
        <w:ind w:left="0"/>
        <w:jc w:val="both"/>
      </w:pPr>
      <w:r>
        <w:rPr>
          <w:rFonts w:ascii="Times New Roman"/>
          <w:b w:val="false"/>
          <w:i w:val="false"/>
          <w:color w:val="000000"/>
          <w:sz w:val="28"/>
        </w:rPr>
        <w:t>
      Мемлекеттік корпорацияның бөлімшесі зейнетақы ісіне сұрау салуды өтініш берушінің бұрынғы тұрған жері бойынша жүзеге асырады.</w:t>
      </w:r>
    </w:p>
    <w:bookmarkStart w:name="z79" w:id="68"/>
    <w:p>
      <w:pPr>
        <w:spacing w:after="0"/>
        <w:ind w:left="0"/>
        <w:jc w:val="both"/>
      </w:pPr>
      <w:r>
        <w:rPr>
          <w:rFonts w:ascii="Times New Roman"/>
          <w:b w:val="false"/>
          <w:i w:val="false"/>
          <w:color w:val="000000"/>
          <w:sz w:val="28"/>
        </w:rPr>
        <w:t xml:space="preserve">
      62. Қазақстан Республикасы ратификациялаған зейнетақымен қамсыздандыру саласындағы халықаралық келісімдерге қатысушы мемлекеттерден Қазақстан Республикасына тұрақты тұруға келген адамдар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және осы Қағидалардың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10-тармақтарында</w:t>
      </w:r>
      <w:r>
        <w:rPr>
          <w:rFonts w:ascii="Times New Roman"/>
          <w:b w:val="false"/>
          <w:i w:val="false"/>
          <w:color w:val="000000"/>
          <w:sz w:val="28"/>
        </w:rPr>
        <w:t xml:space="preserve"> көзделген құжаттарды зейнетақы ісі түскен соң ұсынады.</w:t>
      </w:r>
    </w:p>
    <w:bookmarkEnd w:id="68"/>
    <w:bookmarkStart w:name="z80" w:id="69"/>
    <w:p>
      <w:pPr>
        <w:spacing w:after="0"/>
        <w:ind w:left="0"/>
        <w:jc w:val="both"/>
      </w:pPr>
      <w:r>
        <w:rPr>
          <w:rFonts w:ascii="Times New Roman"/>
          <w:b w:val="false"/>
          <w:i w:val="false"/>
          <w:color w:val="000000"/>
          <w:sz w:val="28"/>
        </w:rPr>
        <w:t>
      63. Қазақстан Республикасына тұрақты тұруға келген, бұрын Қазақстан Республикасында жасына байланысты зейнетақы төлемдері тағайындалған адамдардың бұрын Қазақстан Республикасында тағайындалған жасына байланысты зейнетақы төлемін Қазақстан Республикасының шегінен тыс жерлерге кету сәтінде белгіленген мөлшерде қалпына келтіруді не Қазақстан Республикасының заңнамасына сәйкес жаңа тағайындау рәсімінен өтуді таңдауға құқығы бар.</w:t>
      </w:r>
    </w:p>
    <w:bookmarkEnd w:id="69"/>
    <w:bookmarkStart w:name="z81" w:id="70"/>
    <w:p>
      <w:pPr>
        <w:spacing w:after="0"/>
        <w:ind w:left="0"/>
        <w:jc w:val="both"/>
      </w:pPr>
      <w:r>
        <w:rPr>
          <w:rFonts w:ascii="Times New Roman"/>
          <w:b w:val="false"/>
          <w:i w:val="false"/>
          <w:color w:val="000000"/>
          <w:sz w:val="28"/>
        </w:rPr>
        <w:t>
      64. Қазақстан Республикасының басқа өңірлеріне кеткен адамның зейнетақы ісі (бар болса) Мемлекеттік корпорацияның басқа бөлімшелерінің электрондық сұрау салуы бойынша жіберіледі.</w:t>
      </w:r>
    </w:p>
    <w:bookmarkEnd w:id="70"/>
    <w:p>
      <w:pPr>
        <w:spacing w:after="0"/>
        <w:ind w:left="0"/>
        <w:jc w:val="both"/>
      </w:pPr>
      <w:r>
        <w:rPr>
          <w:rFonts w:ascii="Times New Roman"/>
          <w:b w:val="false"/>
          <w:i w:val="false"/>
          <w:color w:val="000000"/>
          <w:sz w:val="28"/>
        </w:rPr>
        <w:t>
      Алушының жаңа тұрғылықты жері бойынша Мемлекеттік корпорация бөлімшесі өтінішті берген күннен бастап екі жұмыс күн ішінде алушының бұрынғы тұрғылықты жері бойынша Мемлекеттік корпорацияның бөлімшесіне электронды сұрау салу жолдайды.</w:t>
      </w:r>
    </w:p>
    <w:p>
      <w:pPr>
        <w:spacing w:after="0"/>
        <w:ind w:left="0"/>
        <w:jc w:val="both"/>
      </w:pPr>
      <w:r>
        <w:rPr>
          <w:rFonts w:ascii="Times New Roman"/>
          <w:b w:val="false"/>
          <w:i w:val="false"/>
          <w:color w:val="000000"/>
          <w:sz w:val="28"/>
        </w:rPr>
        <w:t xml:space="preserve">
      Алушының бұрынғы тұрғылықты жері бойынша Мемлекеттік корпорацияның бөлімшесі сұрау салу келіп түскен күннен бастап екі жұмыс күн ішінде осы Қағидаларға </w:t>
      </w:r>
      <w:r>
        <w:rPr>
          <w:rFonts w:ascii="Times New Roman"/>
          <w:b w:val="false"/>
          <w:i w:val="false"/>
          <w:color w:val="000000"/>
          <w:sz w:val="28"/>
        </w:rPr>
        <w:t>30-қосымшасына</w:t>
      </w:r>
      <w:r>
        <w:rPr>
          <w:rFonts w:ascii="Times New Roman"/>
          <w:b w:val="false"/>
          <w:i w:val="false"/>
          <w:color w:val="000000"/>
          <w:sz w:val="28"/>
        </w:rPr>
        <w:t xml:space="preserve"> сәйкес нысан бойынша Мемлекеттік корпорация бөлімшесі ЭЦҚ-сымен куәландырылған электрондық анықтама-аттестатты қалыптастырады және филиал арқылы алушының жаңа тұрғылықты жері бойынша Мемлекеттік корпорацияның бөлімшесіне жолдайды.</w:t>
      </w:r>
    </w:p>
    <w:bookmarkStart w:name="z82" w:id="71"/>
    <w:p>
      <w:pPr>
        <w:spacing w:after="0"/>
        <w:ind w:left="0"/>
        <w:jc w:val="both"/>
      </w:pPr>
      <w:r>
        <w:rPr>
          <w:rFonts w:ascii="Times New Roman"/>
          <w:b w:val="false"/>
          <w:i w:val="false"/>
          <w:color w:val="000000"/>
          <w:sz w:val="28"/>
        </w:rPr>
        <w:t xml:space="preserve">
      65. Алушы Қазақстан Республикасының шегінен тыс жерлерге кеткен кезде Мемлекеттік корпорацияның бөлімшесі алушының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нысан бойынша өтініші негізінде зейнетақы ісін алушының қолына береді немесе басқа елдердің уәкілетті органдарының сұрау салуы бойынша жіберіледі.</w:t>
      </w:r>
    </w:p>
    <w:bookmarkEnd w:id="71"/>
    <w:p>
      <w:pPr>
        <w:spacing w:after="0"/>
        <w:ind w:left="0"/>
        <w:jc w:val="both"/>
      </w:pPr>
      <w:r>
        <w:rPr>
          <w:rFonts w:ascii="Times New Roman"/>
          <w:b w:val="false"/>
          <w:i w:val="false"/>
          <w:color w:val="000000"/>
          <w:sz w:val="28"/>
        </w:rPr>
        <w:t xml:space="preserve">
      Мемлекеттік корпорацияның бөлімшесі ЭІМ негізінде осы Қағидаларға </w:t>
      </w:r>
      <w:r>
        <w:rPr>
          <w:rFonts w:ascii="Times New Roman"/>
          <w:b w:val="false"/>
          <w:i w:val="false"/>
          <w:color w:val="000000"/>
          <w:sz w:val="28"/>
        </w:rPr>
        <w:t>32-қосымшаға</w:t>
      </w:r>
      <w:r>
        <w:rPr>
          <w:rFonts w:ascii="Times New Roman"/>
          <w:b w:val="false"/>
          <w:i w:val="false"/>
          <w:color w:val="000000"/>
          <w:sz w:val="28"/>
        </w:rPr>
        <w:t xml:space="preserve"> сәйкес нысан бойынша істің қағаз нұсқасын қалыптастырады және алушының қолына береді немесе басқа елдердің уәкілетті органдарының сұрау салуы бойынша жіберіледі.</w:t>
      </w:r>
    </w:p>
    <w:p>
      <w:pPr>
        <w:spacing w:after="0"/>
        <w:ind w:left="0"/>
        <w:jc w:val="both"/>
      </w:pPr>
      <w:r>
        <w:rPr>
          <w:rFonts w:ascii="Times New Roman"/>
          <w:b w:val="false"/>
          <w:i w:val="false"/>
          <w:color w:val="000000"/>
          <w:sz w:val="28"/>
        </w:rPr>
        <w:t>
      Қазақстан Республикасының шегінен тыс жерлерге тұрақты тұруға кетушілерге зейнетақыларды төлеу ішкі істер органдарынан тіркеуден шығарылған айға қоса жүргізіледі.</w:t>
      </w:r>
    </w:p>
    <w:bookmarkStart w:name="z83" w:id="72"/>
    <w:p>
      <w:pPr>
        <w:spacing w:after="0"/>
        <w:ind w:left="0"/>
        <w:jc w:val="left"/>
      </w:pPr>
      <w:r>
        <w:rPr>
          <w:rFonts w:ascii="Times New Roman"/>
          <w:b/>
          <w:i w:val="false"/>
          <w:color w:val="000000"/>
        </w:rPr>
        <w:t xml:space="preserve"> 2-параграф. Қылмыстық-атқару жүйесі мекемелеріндегі адамдарға зейнетақылар төлеуді жүзеге асыру тәртібі</w:t>
      </w:r>
    </w:p>
    <w:bookmarkEnd w:id="72"/>
    <w:bookmarkStart w:name="z84" w:id="73"/>
    <w:p>
      <w:pPr>
        <w:spacing w:after="0"/>
        <w:ind w:left="0"/>
        <w:jc w:val="both"/>
      </w:pPr>
      <w:r>
        <w:rPr>
          <w:rFonts w:ascii="Times New Roman"/>
          <w:b w:val="false"/>
          <w:i w:val="false"/>
          <w:color w:val="000000"/>
          <w:sz w:val="28"/>
        </w:rPr>
        <w:t xml:space="preserve">
      66. Қылмыстық-атқару жүйесі мекемелеріндегі зейнетақы немесе жәрдемақы алуға құқығы бар адамға зейнетақы өтініштің және қылмыстық-атқару жүйесінің мекемесі орналасқан жердегі Мемлекеттік корпорацияның бөлімшесіне мекеме әкімшілігі ұсынатын, осы Қағидалардың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10-тармақтарында</w:t>
      </w:r>
      <w:r>
        <w:rPr>
          <w:rFonts w:ascii="Times New Roman"/>
          <w:b w:val="false"/>
          <w:i w:val="false"/>
          <w:color w:val="000000"/>
          <w:sz w:val="28"/>
        </w:rPr>
        <w:t xml:space="preserve"> көзделген құжаттардың негізінде тағайындалады.</w:t>
      </w:r>
    </w:p>
    <w:bookmarkEnd w:id="73"/>
    <w:bookmarkStart w:name="z85" w:id="74"/>
    <w:p>
      <w:pPr>
        <w:spacing w:after="0"/>
        <w:ind w:left="0"/>
        <w:jc w:val="both"/>
      </w:pPr>
      <w:r>
        <w:rPr>
          <w:rFonts w:ascii="Times New Roman"/>
          <w:b w:val="false"/>
          <w:i w:val="false"/>
          <w:color w:val="000000"/>
          <w:sz w:val="28"/>
        </w:rPr>
        <w:t xml:space="preserve">
      67. Егер адам қылмыстық-атқару жүйесі мекемесіне орналастырылған сәтте зейнетақы немесе жәрдемақы алушы болып табылса, қылмыстық-атқару жүйесінің мекемесі орналасқан жердегі Мемлекеттік корпорация қылмыстық-атқару жүйесі мекемесінің әкімшілігі осы Қағидалардың </w:t>
      </w:r>
      <w:r>
        <w:rPr>
          <w:rFonts w:ascii="Times New Roman"/>
          <w:b w:val="false"/>
          <w:i w:val="false"/>
          <w:color w:val="000000"/>
          <w:sz w:val="28"/>
        </w:rPr>
        <w:t>61</w:t>
      </w:r>
      <w:r>
        <w:rPr>
          <w:rFonts w:ascii="Times New Roman"/>
          <w:b w:val="false"/>
          <w:i w:val="false"/>
          <w:color w:val="000000"/>
          <w:sz w:val="28"/>
        </w:rPr>
        <w:t xml:space="preserve"> және </w:t>
      </w:r>
      <w:r>
        <w:rPr>
          <w:rFonts w:ascii="Times New Roman"/>
          <w:b w:val="false"/>
          <w:i w:val="false"/>
          <w:color w:val="000000"/>
          <w:sz w:val="28"/>
        </w:rPr>
        <w:t>63-тармақтарына</w:t>
      </w:r>
      <w:r>
        <w:rPr>
          <w:rFonts w:ascii="Times New Roman"/>
          <w:b w:val="false"/>
          <w:i w:val="false"/>
          <w:color w:val="000000"/>
          <w:sz w:val="28"/>
        </w:rPr>
        <w:t xml:space="preserve"> сәйкес ұсынған, көрсетілген адамның өтініші негізінде төлемді Қазақстан Республикасының заңнамасына сәйкес жүзеге асырады.</w:t>
      </w:r>
    </w:p>
    <w:bookmarkEnd w:id="74"/>
    <w:bookmarkStart w:name="z86" w:id="75"/>
    <w:p>
      <w:pPr>
        <w:spacing w:after="0"/>
        <w:ind w:left="0"/>
        <w:jc w:val="both"/>
      </w:pPr>
      <w:r>
        <w:rPr>
          <w:rFonts w:ascii="Times New Roman"/>
          <w:b w:val="false"/>
          <w:i w:val="false"/>
          <w:color w:val="000000"/>
          <w:sz w:val="28"/>
        </w:rPr>
        <w:t xml:space="preserve">
      68. Қылмыстық-атқару жүйесінің мекемесі орналасқан жердегі Мемлекеттік корпорацияның бөлімшесі алушының зейнетақы/жеке ісін алғаннан кейін зейнетақыны аудару үшін қылмыстық-атқару жүйесі мекемесінің қолма-қол ақшаны бақылау шотының деректемелерін көрсете отырып оны есепке қояды. </w:t>
      </w:r>
    </w:p>
    <w:bookmarkEnd w:id="75"/>
    <w:bookmarkStart w:name="z87" w:id="76"/>
    <w:p>
      <w:pPr>
        <w:spacing w:after="0"/>
        <w:ind w:left="0"/>
        <w:jc w:val="left"/>
      </w:pPr>
      <w:r>
        <w:rPr>
          <w:rFonts w:ascii="Times New Roman"/>
          <w:b/>
          <w:i w:val="false"/>
          <w:color w:val="000000"/>
        </w:rPr>
        <w:t xml:space="preserve"> 3-параграф. Қарттар мен мүгедектігі бар адамдар үшін стационар жағдайында арнаулы әлеуметтік қызметтер көрсету орталықтарында тұратын және мемлекеттің толық қамтамасыз етуіндегі адамдарға зейнетақы төлеуді жүзеге асыру тәртібі</w:t>
      </w:r>
    </w:p>
    <w:bookmarkEnd w:id="76"/>
    <w:bookmarkStart w:name="z88" w:id="77"/>
    <w:p>
      <w:pPr>
        <w:spacing w:after="0"/>
        <w:ind w:left="0"/>
        <w:jc w:val="both"/>
      </w:pPr>
      <w:r>
        <w:rPr>
          <w:rFonts w:ascii="Times New Roman"/>
          <w:b w:val="false"/>
          <w:i w:val="false"/>
          <w:color w:val="000000"/>
          <w:sz w:val="28"/>
        </w:rPr>
        <w:t xml:space="preserve">
      69. Қорғаншы (қамқоршы) Мемлекеттік корпорацияның бөлімшесіне адамды әрекетке қабілетсіз (әрекетке қабілеті шектеулі) деп тану туралы сот шешімінің көшірмесін не қорғаншылық және қамқоршылық белгілеу туралы қорғаншылық және қамқоршылық органының шешімін ұсынады. </w:t>
      </w:r>
    </w:p>
    <w:bookmarkEnd w:id="77"/>
    <w:p>
      <w:pPr>
        <w:spacing w:after="0"/>
        <w:ind w:left="0"/>
        <w:jc w:val="both"/>
      </w:pPr>
      <w:r>
        <w:rPr>
          <w:rFonts w:ascii="Times New Roman"/>
          <w:b w:val="false"/>
          <w:i w:val="false"/>
          <w:color w:val="000000"/>
          <w:sz w:val="28"/>
        </w:rPr>
        <w:t xml:space="preserve">
       Қарттар мен мүгедектігі бар адамдар үшін стационар жағдайында арнаулы әлеуметтік қызметтер көрсету орталығының орналасқан жері бойынша және мемлекеттің толық қамтамасыз етуіндегі адамдар үшін Мемлекеттік корпорацияның бөлімшесі осы Қағидалардың </w:t>
      </w:r>
      <w:r>
        <w:rPr>
          <w:rFonts w:ascii="Times New Roman"/>
          <w:b w:val="false"/>
          <w:i w:val="false"/>
          <w:color w:val="000000"/>
          <w:sz w:val="28"/>
        </w:rPr>
        <w:t>61</w:t>
      </w:r>
      <w:r>
        <w:rPr>
          <w:rFonts w:ascii="Times New Roman"/>
          <w:b w:val="false"/>
          <w:i w:val="false"/>
          <w:color w:val="000000"/>
          <w:sz w:val="28"/>
        </w:rPr>
        <w:t xml:space="preserve"> және </w:t>
      </w:r>
      <w:r>
        <w:rPr>
          <w:rFonts w:ascii="Times New Roman"/>
          <w:b w:val="false"/>
          <w:i w:val="false"/>
          <w:color w:val="000000"/>
          <w:sz w:val="28"/>
        </w:rPr>
        <w:t>63-тармақтарына</w:t>
      </w:r>
      <w:r>
        <w:rPr>
          <w:rFonts w:ascii="Times New Roman"/>
          <w:b w:val="false"/>
          <w:i w:val="false"/>
          <w:color w:val="000000"/>
          <w:sz w:val="28"/>
        </w:rPr>
        <w:t xml:space="preserve"> сәйкес алынған құжаттар негізінде зейнетақы төлеуді жүзеге асырады. </w:t>
      </w:r>
    </w:p>
    <w:p>
      <w:pPr>
        <w:spacing w:after="0"/>
        <w:ind w:left="0"/>
        <w:jc w:val="both"/>
      </w:pPr>
      <w:r>
        <w:rPr>
          <w:rFonts w:ascii="Times New Roman"/>
          <w:b w:val="false"/>
          <w:i w:val="false"/>
          <w:color w:val="000000"/>
          <w:sz w:val="28"/>
        </w:rPr>
        <w:t xml:space="preserve">
      Бұл ретте, қарттар мен мүгедектігі бар және толық мемлекеттік қамтамасыз етудегі адамдар үшін стационар жағдайларында арнаулы әлеуметтік қызметтер көрсету орталықтарында тіркелген күнге дейінгі кезең үшін төленбеген зейнетақы сомалары алушының банктік шотына аудару жолымен толық көлемде төленеді.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70-тармақтың бірінші бөлігі жаңа редакцияда көзделген - ҚР Еңбек және халықты әлеуметтік қорғау министрінің 26.05.2026 </w:t>
      </w:r>
      <w:r>
        <w:rPr>
          <w:rFonts w:ascii="Times New Roman"/>
          <w:b w:val="false"/>
          <w:i w:val="false"/>
          <w:color w:val="ff0000"/>
          <w:sz w:val="28"/>
        </w:rPr>
        <w:t>№ 193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70. Мемлекеттік корпорацияның бөлімшесі орталық атқарушы органның АЖ-дан қарттар мен мүгедектігі бар адамдар үшін стационар жағдайларында және толық мемлекеттік қамтамасыз етудегі арнаулы әлеуметтік қызметтер көрсету орталықтарында мемлекеттік базалық зейнетақы төлемін алушының түсуі (кетуі) туралы ақпаратты алған сәттен бастап екі жұмыс күні ішінде мемлекеттік базалық төлемді тоқтата тұру (қайта бастау) туралы шешімнің жобасын дайындайды айдың бірінші күнінен бастап зейнетақы төлемі, осы Қағидаларға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13-қосымшаларға</w:t>
      </w:r>
      <w:r>
        <w:rPr>
          <w:rFonts w:ascii="Times New Roman"/>
          <w:b w:val="false"/>
          <w:i w:val="false"/>
          <w:color w:val="000000"/>
          <w:sz w:val="28"/>
        </w:rPr>
        <w:t xml:space="preserve"> сәйкес нысан бойынша қарттар мен мүгедектігі бар адамдар үшін стационар жағдайларында және мемлекеттің толық қамтамасыз етуінде жүрген арнаулы әлеуметтік қызметтер көрсету орталықтарында мемлекеттік базалық зейнетақы төлемін алушының келіп түскені (кетуі) туралы АЖ-ға ақпарат енгізілгеннен кейінгі айда және оны Мемлекеттік корпорацияның филиалы арқылы уәкілетті органға береді. </w:t>
      </w:r>
    </w:p>
    <w:p>
      <w:pPr>
        <w:spacing w:after="0"/>
        <w:ind w:left="0"/>
        <w:jc w:val="both"/>
      </w:pPr>
      <w:r>
        <w:rPr>
          <w:rFonts w:ascii="Times New Roman"/>
          <w:b w:val="false"/>
          <w:i w:val="false"/>
          <w:color w:val="000000"/>
          <w:sz w:val="28"/>
        </w:rPr>
        <w:t xml:space="preserve">
      Зейнетақылар және жәрдемақылар тағайындау жөніндегі уәкілетті орган жасына байланысты зейнетақы төлемдеріне құқығы жоқ адамдарды қоспағанда, келіп түскен ЭІМ үш жұмыс күні ішінде қарайды және мемлекеттік базалық зейнетақы төлемін тоқтата тұру (қайта бастау) туралы шешім қабылдайды. </w:t>
      </w:r>
    </w:p>
    <w:p>
      <w:pPr>
        <w:spacing w:after="0"/>
        <w:ind w:left="0"/>
        <w:jc w:val="both"/>
      </w:pPr>
      <w:r>
        <w:rPr>
          <w:rFonts w:ascii="Times New Roman"/>
          <w:b w:val="false"/>
          <w:i w:val="false"/>
          <w:color w:val="000000"/>
          <w:sz w:val="28"/>
        </w:rPr>
        <w:t xml:space="preserve">
      Стационар жағдайында медициналық-әлеуметтік мекемелерде (ұйымдарда) тұратын және жасына байланысты зейнетақы төлемдеріне құқығы жоқ толық мемлекеттік қамтамасыз етудегі адамдарға базалық зейнетақы төлемі зейнетақы және жәрдемақы беру жөніндегі уәкілетті ұйымда ашылған олардың банктік шоттарына аудару жолымен толық көлемде төленеді.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71-тармақтың бірінші бөлігі жаңа редакцияда көзделген - ҚР Еңбек және халықты әлеуметтік қорғау министрінің 26.05.2026 </w:t>
      </w:r>
      <w:r>
        <w:rPr>
          <w:rFonts w:ascii="Times New Roman"/>
          <w:b w:val="false"/>
          <w:i w:val="false"/>
          <w:color w:val="ff0000"/>
          <w:sz w:val="28"/>
        </w:rPr>
        <w:t>№ 193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71. Мемлекеттік корпорация қарттар мен мүгедектігі бар адамдар үшін стационар жағдайында арнаулы әлеуметтік қызметтер көрсету орталықтарында тұратын және толық мемлекеттік қамтамасыз етудегі адамдарға Кодекстің 202-бабының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көлемде жасына байланысты (төлем айына қажеттілік қалыптасқаннан кейін пайда болған сомалар) зейнетақы төлемдерін айдан кейінгі айдың бірінші күнінен бастап жүзеге асырады стационар жағдайында арнаулы әлеуметтік қызметтер көрсету орталықтарында жасына байланысты зейнетақы төлемдерін алушының түсуі (кетуі) туралы АЖ-ға ақпарат енгізу.</w:t>
      </w:r>
    </w:p>
    <w:p>
      <w:pPr>
        <w:spacing w:after="0"/>
        <w:ind w:left="0"/>
        <w:jc w:val="both"/>
      </w:pPr>
      <w:r>
        <w:rPr>
          <w:rFonts w:ascii="Times New Roman"/>
          <w:b w:val="false"/>
          <w:i w:val="false"/>
          <w:color w:val="000000"/>
          <w:sz w:val="28"/>
        </w:rPr>
        <w:t xml:space="preserve">
      Атқарушылық іс жүргізу құжаттары немесе алушының ұстап қалуға өтініші келіп түскен жағдайда Кодекстің 202-бабының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жасына байланысты зейнетақы төлемдерінің көлемі тиісті ұстап қалудан кейін айқындалады. </w:t>
      </w:r>
    </w:p>
    <w:p>
      <w:pPr>
        <w:spacing w:after="0"/>
        <w:ind w:left="0"/>
        <w:jc w:val="both"/>
      </w:pPr>
      <w:r>
        <w:rPr>
          <w:rFonts w:ascii="Times New Roman"/>
          <w:b w:val="false"/>
          <w:i w:val="false"/>
          <w:color w:val="000000"/>
          <w:sz w:val="28"/>
        </w:rPr>
        <w:t xml:space="preserve">
      Қарттар мен мүгедектігі бар адамдар үшін стационар жағдайында арнаулы әлеуметтік қызметтер көрсету орталықтарында тұратын және толық мемлекеттік қамтамасыз етудегі адамдардың жасына байланысты зейнетақы төлемдерінің сомаларын есепке жатқызу Қазақстан Республикасының заңнамасына сәйкес жүзеге асырылады. </w:t>
      </w:r>
    </w:p>
    <w:p>
      <w:pPr>
        <w:spacing w:after="0"/>
        <w:ind w:left="0"/>
        <w:jc w:val="both"/>
      </w:pPr>
      <w:r>
        <w:rPr>
          <w:rFonts w:ascii="Times New Roman"/>
          <w:b w:val="false"/>
          <w:i w:val="false"/>
          <w:color w:val="000000"/>
          <w:sz w:val="28"/>
        </w:rPr>
        <w:t xml:space="preserve">
      Бұл ретте, қарттар мен мүгедектігі бар адамдар үшін стационар жағдайында арнаулы әлеуметтік қызметтер көрсету орталықтарында тіркелген күнге дейінгі кезеңге және толық мемлекеттік қамтамасыз етудегі жасына байланысты төленбеген зейнетақы төлемдерінің сомалары алушының банктік шотына аудару жолымен толық көлемде төленеді.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72-тармақ жаңа редакцияда көзделген - ҚР Еңбек және халықты әлеуметтік қорғау министрінің 26.05.2026 </w:t>
      </w:r>
      <w:r>
        <w:rPr>
          <w:rFonts w:ascii="Times New Roman"/>
          <w:b w:val="false"/>
          <w:i w:val="false"/>
          <w:color w:val="ff0000"/>
          <w:sz w:val="28"/>
        </w:rPr>
        <w:t>№ 193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72. Мемлекеттік корпорацияның бөлімшесі алушының шығуы туралы орталық атқарушы органның АЖ ақпарат енгізілген айдан кейінгі айдың бірінші күнінен бастап жасына байланысты зейнетақы төлеуді толық көлемде қайта бастайды.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Еңбек және халықты әлеуметтік қорғау министрінің 26.05.2026 </w:t>
      </w:r>
      <w:r>
        <w:rPr>
          <w:rFonts w:ascii="Times New Roman"/>
          <w:b w:val="false"/>
          <w:i w:val="false"/>
          <w:color w:val="ff0000"/>
          <w:sz w:val="28"/>
        </w:rPr>
        <w:t>№ 193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төлемінің, жасына байланысты</w:t>
            </w:r>
            <w:r>
              <w:br/>
            </w:r>
            <w:r>
              <w:rPr>
                <w:rFonts w:ascii="Times New Roman"/>
                <w:b w:val="false"/>
                <w:i w:val="false"/>
                <w:color w:val="000000"/>
                <w:sz w:val="20"/>
              </w:rPr>
              <w:t>зейнетақы төлемдерінің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 xml:space="preserve">оларды тағайындау, жүзеге </w:t>
            </w:r>
            <w:r>
              <w:br/>
            </w:r>
            <w:r>
              <w:rPr>
                <w:rFonts w:ascii="Times New Roman"/>
                <w:b w:val="false"/>
                <w:i w:val="false"/>
                <w:color w:val="000000"/>
                <w:sz w:val="20"/>
              </w:rPr>
              <w:t xml:space="preserve">асыру, тоқтата тұру, қайта </w:t>
            </w:r>
            <w:r>
              <w:br/>
            </w:r>
            <w:r>
              <w:rPr>
                <w:rFonts w:ascii="Times New Roman"/>
                <w:b w:val="false"/>
                <w:i w:val="false"/>
                <w:color w:val="000000"/>
                <w:sz w:val="20"/>
              </w:rPr>
              <w:t xml:space="preserve">есептеу, қайта бастау, тоқтату </w:t>
            </w:r>
            <w:r>
              <w:br/>
            </w:r>
            <w:r>
              <w:rPr>
                <w:rFonts w:ascii="Times New Roman"/>
                <w:b w:val="false"/>
                <w:i w:val="false"/>
                <w:color w:val="000000"/>
                <w:sz w:val="20"/>
              </w:rPr>
              <w:t>және тағайындау</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w:t>
            </w:r>
            <w:r>
              <w:br/>
            </w:r>
            <w:r>
              <w:rPr>
                <w:rFonts w:ascii="Times New Roman"/>
                <w:b w:val="false"/>
                <w:i w:val="false"/>
                <w:color w:val="000000"/>
                <w:sz w:val="20"/>
              </w:rPr>
              <w:t>қарау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Аудан коды _______________________________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Халықты әлеуметтік қорғау саласындағы реттеу және бақылау комитетінің</w:t>
      </w:r>
    </w:p>
    <w:p>
      <w:pPr>
        <w:spacing w:after="0"/>
        <w:ind w:left="0"/>
        <w:jc w:val="both"/>
      </w:pPr>
      <w:r>
        <w:rPr>
          <w:rFonts w:ascii="Times New Roman"/>
          <w:b w:val="false"/>
          <w:i w:val="false"/>
          <w:color w:val="000000"/>
          <w:sz w:val="28"/>
        </w:rPr>
        <w:t>
      ________________________________ облысы (қаласы) бойынша департаменті</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1-қосымшаға өзгеріс енгізілді - ҚР Еңбек және халықты әлеуметтік қорғау министрінің 02.04.2026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Азамат ______________________________________________________________ </w:t>
      </w:r>
    </w:p>
    <w:p>
      <w:pPr>
        <w:spacing w:after="0"/>
        <w:ind w:left="0"/>
        <w:jc w:val="both"/>
      </w:pPr>
      <w:r>
        <w:rPr>
          <w:rFonts w:ascii="Times New Roman"/>
          <w:b w:val="false"/>
          <w:i w:val="false"/>
          <w:color w:val="000000"/>
          <w:sz w:val="28"/>
        </w:rPr>
        <w:t xml:space="preserve">
      (өтініш берушінің тегі, аты, әкесінің аты (ол болған жағдайда) </w:t>
      </w:r>
    </w:p>
    <w:p>
      <w:pPr>
        <w:spacing w:after="0"/>
        <w:ind w:left="0"/>
        <w:jc w:val="both"/>
      </w:pPr>
      <w:r>
        <w:rPr>
          <w:rFonts w:ascii="Times New Roman"/>
          <w:b w:val="false"/>
          <w:i w:val="false"/>
          <w:color w:val="000000"/>
          <w:sz w:val="28"/>
        </w:rPr>
        <w:t xml:space="preserve">
      Туған күні: ___________ жылғы "___" _________________________________ </w:t>
      </w:r>
    </w:p>
    <w:p>
      <w:pPr>
        <w:spacing w:after="0"/>
        <w:ind w:left="0"/>
        <w:jc w:val="both"/>
      </w:pPr>
      <w:r>
        <w:rPr>
          <w:rFonts w:ascii="Times New Roman"/>
          <w:b w:val="false"/>
          <w:i w:val="false"/>
          <w:color w:val="000000"/>
          <w:sz w:val="28"/>
        </w:rPr>
        <w:t xml:space="preserve">
      Жеке сәйкестендіру нөмірі ___________________________________________ </w:t>
      </w:r>
    </w:p>
    <w:p>
      <w:pPr>
        <w:spacing w:after="0"/>
        <w:ind w:left="0"/>
        <w:jc w:val="both"/>
      </w:pPr>
      <w:r>
        <w:rPr>
          <w:rFonts w:ascii="Times New Roman"/>
          <w:b w:val="false"/>
          <w:i w:val="false"/>
          <w:color w:val="000000"/>
          <w:sz w:val="28"/>
        </w:rPr>
        <w:t xml:space="preserve">
      басты куәландыратын құжаттың түрі: _____________________________ </w:t>
      </w:r>
    </w:p>
    <w:p>
      <w:pPr>
        <w:spacing w:after="0"/>
        <w:ind w:left="0"/>
        <w:jc w:val="both"/>
      </w:pPr>
      <w:r>
        <w:rPr>
          <w:rFonts w:ascii="Times New Roman"/>
          <w:b w:val="false"/>
          <w:i w:val="false"/>
          <w:color w:val="000000"/>
          <w:sz w:val="28"/>
        </w:rPr>
        <w:t xml:space="preserve">
      Құжаттың сериясы: ________ құжаттың нөмірі: ________ кім берген: ______________ </w:t>
      </w:r>
    </w:p>
    <w:p>
      <w:pPr>
        <w:spacing w:after="0"/>
        <w:ind w:left="0"/>
        <w:jc w:val="both"/>
      </w:pPr>
      <w:r>
        <w:rPr>
          <w:rFonts w:ascii="Times New Roman"/>
          <w:b w:val="false"/>
          <w:i w:val="false"/>
          <w:color w:val="000000"/>
          <w:sz w:val="28"/>
        </w:rPr>
        <w:t xml:space="preserve">
      Берілген күні _____________ жылғы "______" __________________________ </w:t>
      </w:r>
    </w:p>
    <w:p>
      <w:pPr>
        <w:spacing w:after="0"/>
        <w:ind w:left="0"/>
        <w:jc w:val="both"/>
      </w:pPr>
      <w:r>
        <w:rPr>
          <w:rFonts w:ascii="Times New Roman"/>
          <w:b w:val="false"/>
          <w:i w:val="false"/>
          <w:color w:val="000000"/>
          <w:sz w:val="28"/>
        </w:rPr>
        <w:t xml:space="preserve">
      Тұрақты тұратын жерінің мекенжайы __________________________________________ </w:t>
      </w:r>
    </w:p>
    <w:p>
      <w:pPr>
        <w:spacing w:after="0"/>
        <w:ind w:left="0"/>
        <w:jc w:val="both"/>
      </w:pPr>
      <w:r>
        <w:rPr>
          <w:rFonts w:ascii="Times New Roman"/>
          <w:b w:val="false"/>
          <w:i w:val="false"/>
          <w:color w:val="000000"/>
          <w:sz w:val="28"/>
        </w:rPr>
        <w:t xml:space="preserve">
      Облыс ___________________________ </w:t>
      </w:r>
    </w:p>
    <w:p>
      <w:pPr>
        <w:spacing w:after="0"/>
        <w:ind w:left="0"/>
        <w:jc w:val="both"/>
      </w:pPr>
      <w:r>
        <w:rPr>
          <w:rFonts w:ascii="Times New Roman"/>
          <w:b w:val="false"/>
          <w:i w:val="false"/>
          <w:color w:val="000000"/>
          <w:sz w:val="28"/>
        </w:rPr>
        <w:t xml:space="preserve">
      қала (аудан) ______________________ ауыл ____________________________________ </w:t>
      </w:r>
    </w:p>
    <w:p>
      <w:pPr>
        <w:spacing w:after="0"/>
        <w:ind w:left="0"/>
        <w:jc w:val="both"/>
      </w:pPr>
      <w:r>
        <w:rPr>
          <w:rFonts w:ascii="Times New Roman"/>
          <w:b w:val="false"/>
          <w:i w:val="false"/>
          <w:color w:val="000000"/>
          <w:sz w:val="28"/>
        </w:rPr>
        <w:t xml:space="preserve">
      көше (шағынаудан) __________________ үй _______ пәтер_________________ </w:t>
      </w:r>
    </w:p>
    <w:p>
      <w:pPr>
        <w:spacing w:after="0"/>
        <w:ind w:left="0"/>
        <w:jc w:val="both"/>
      </w:pPr>
      <w:r>
        <w:rPr>
          <w:rFonts w:ascii="Times New Roman"/>
          <w:b w:val="false"/>
          <w:i w:val="false"/>
          <w:color w:val="000000"/>
          <w:sz w:val="28"/>
        </w:rPr>
        <w:t xml:space="preserve">
      Банк деректемелері: </w:t>
      </w:r>
    </w:p>
    <w:p>
      <w:pPr>
        <w:spacing w:after="0"/>
        <w:ind w:left="0"/>
        <w:jc w:val="both"/>
      </w:pPr>
      <w:r>
        <w:rPr>
          <w:rFonts w:ascii="Times New Roman"/>
          <w:b w:val="false"/>
          <w:i w:val="false"/>
          <w:color w:val="000000"/>
          <w:sz w:val="28"/>
        </w:rPr>
        <w:t xml:space="preserve">
      Банктің атауы _______________________________________________________ </w:t>
      </w:r>
    </w:p>
    <w:p>
      <w:pPr>
        <w:spacing w:after="0"/>
        <w:ind w:left="0"/>
        <w:jc w:val="both"/>
      </w:pPr>
      <w:r>
        <w:rPr>
          <w:rFonts w:ascii="Times New Roman"/>
          <w:b w:val="false"/>
          <w:i w:val="false"/>
          <w:color w:val="000000"/>
          <w:sz w:val="28"/>
        </w:rPr>
        <w:t xml:space="preserve">
      Банк шотының № ____________________________________________________ </w:t>
      </w:r>
    </w:p>
    <w:p>
      <w:pPr>
        <w:spacing w:after="0"/>
        <w:ind w:left="0"/>
        <w:jc w:val="both"/>
      </w:pPr>
      <w:r>
        <w:rPr>
          <w:rFonts w:ascii="Times New Roman"/>
          <w:b w:val="false"/>
          <w:i w:val="false"/>
          <w:color w:val="000000"/>
          <w:sz w:val="28"/>
        </w:rPr>
        <w:t xml:space="preserve">
      Шот түрі: ағымдағы _________________________________________________ </w:t>
      </w:r>
    </w:p>
    <w:p>
      <w:pPr>
        <w:spacing w:after="0"/>
        <w:ind w:left="0"/>
        <w:jc w:val="both"/>
      </w:pPr>
      <w:r>
        <w:rPr>
          <w:rFonts w:ascii="Times New Roman"/>
          <w:b w:val="false"/>
          <w:i w:val="false"/>
          <w:color w:val="000000"/>
          <w:sz w:val="28"/>
        </w:rPr>
        <w:t xml:space="preserve">
      Маған _____________________________________________________________ </w:t>
      </w:r>
    </w:p>
    <w:p>
      <w:pPr>
        <w:spacing w:after="0"/>
        <w:ind w:left="0"/>
        <w:jc w:val="both"/>
      </w:pPr>
      <w:r>
        <w:rPr>
          <w:rFonts w:ascii="Times New Roman"/>
          <w:b w:val="false"/>
          <w:i w:val="false"/>
          <w:color w:val="000000"/>
          <w:sz w:val="28"/>
        </w:rPr>
        <w:t xml:space="preserve">
      (жасына байланысты зейнетақы төлемдерін, мемлекеттік базалық зейнетақы төлемін) </w:t>
      </w:r>
    </w:p>
    <w:p>
      <w:pPr>
        <w:spacing w:after="0"/>
        <w:ind w:left="0"/>
        <w:jc w:val="both"/>
      </w:pPr>
      <w:r>
        <w:rPr>
          <w:rFonts w:ascii="Times New Roman"/>
          <w:b w:val="false"/>
          <w:i w:val="false"/>
          <w:color w:val="000000"/>
          <w:sz w:val="28"/>
        </w:rPr>
        <w:t>
      тағайындауды (қалпына келтіруді) сұраймын.</w:t>
      </w:r>
    </w:p>
    <w:p>
      <w:pPr>
        <w:spacing w:after="0"/>
        <w:ind w:left="0"/>
        <w:jc w:val="both"/>
      </w:pPr>
      <w:r>
        <w:rPr>
          <w:rFonts w:ascii="Times New Roman"/>
          <w:b w:val="false"/>
          <w:i w:val="false"/>
          <w:color w:val="000000"/>
          <w:sz w:val="28"/>
        </w:rPr>
        <w:t>
      Бұрын маған жәрдемақы, оның ішінде Қазақстан Республикасынан тыс жерлерде тағайындалған/ тағайындалмаған (қажет емесі сызылып тасталсын).</w:t>
      </w:r>
    </w:p>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министрлігінің ақпараттық жүйелерінен қатарынан кез-келген үш жыл үшін ____________ жылдан _________ жылға дейін _____________ сомасында жинақтаушы зейнетақы қорларына немесе бірыңғай жинақтаушы қорына жүргізілген міндетті зейнетақы жарналарының барынша тиімді кезеңі бойынша орташа айлық табысты есептеуге келісім беремін.</w:t>
      </w:r>
    </w:p>
    <w:p>
      <w:pPr>
        <w:spacing w:after="0"/>
        <w:ind w:left="0"/>
        <w:jc w:val="both"/>
      </w:pPr>
      <w:r>
        <w:rPr>
          <w:rFonts w:ascii="Times New Roman"/>
          <w:b w:val="false"/>
          <w:i w:val="false"/>
          <w:color w:val="000000"/>
          <w:sz w:val="28"/>
        </w:rPr>
        <w:t>
      Төленетін зейнетақылар мөлшерінің өзгеруіне алып келетін барлық өзгерістерді, сондай-ақ тұрғылықты жерімнің (оның ішінде Қазақстан Республикасының шегінен тыс жерлерге кету), анкета деректерінің, банк деректемелерінің өзгергенін Мемлекеттік корпорацияның бөлімшесіне хабарлауға келісім беремін.</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менің деректерімді беру, оның ішінде деректерді трансшекаралық беруді жүзеге асыру құқығымен төлемді тағайындау, қалпына келтіру, қайта есептеу кезінде, сондай-ақ Қазақстан Республикасының заңнамасына және (немесе) Қазақстан Республикасы ратификацияланған халықаралық шарттарға сәйкес Мемлекеттік корпорациясының өз міндеттемелерін орындауы кезінде менің дербес деректерімді Қазақстан Республикасының заңнамасында жол берілетін кез келген тәсілмен жинауға және өңдеуге, сақтауға және пайдалануға келісім беремін.</w:t>
      </w:r>
    </w:p>
    <w:p>
      <w:pPr>
        <w:spacing w:after="0"/>
        <w:ind w:left="0"/>
        <w:jc w:val="both"/>
      </w:pPr>
      <w:r>
        <w:rPr>
          <w:rFonts w:ascii="Times New Roman"/>
          <w:b w:val="false"/>
          <w:i w:val="false"/>
          <w:color w:val="000000"/>
          <w:sz w:val="28"/>
        </w:rPr>
        <w:t>
      Өзімді банк шотының иегері және екінші денгейдегі банктердегі қаржы нарығын және қаржы ұйымдарын реттеу және қадағалау жөніндегі уәкілетті органның тиісті банк операцияларының түрлеріне лицензиясы бар ұйымдардағы, "Қазпошта" акционерлік қоғамының аумақтық бөлімшелеріндегі банк шотының нөмірлері туралы мәліметтерді алуға келісім беремін.</w:t>
      </w:r>
    </w:p>
    <w:p>
      <w:pPr>
        <w:spacing w:after="0"/>
        <w:ind w:left="0"/>
        <w:jc w:val="both"/>
      </w:pPr>
      <w:r>
        <w:rPr>
          <w:rFonts w:ascii="Times New Roman"/>
          <w:b w:val="false"/>
          <w:i w:val="false"/>
          <w:color w:val="000000"/>
          <w:sz w:val="28"/>
        </w:rPr>
        <w:t>
      Зейнетақы төлемдерін, мемлекеттік базалық зейнетақы төлемін тағайындау (тағайындаудан бас тарту) туралы шешім қабылдау жөнінде ұялы телефонға sms-хабарландыру жіберу арқылы хабардар етуге келісім беремін.</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xml:space="preserve">
      үй телефоны ________ ұялы телефон __________ Е-maіl ___________________ </w:t>
      </w:r>
    </w:p>
    <w:p>
      <w:pPr>
        <w:spacing w:after="0"/>
        <w:ind w:left="0"/>
        <w:jc w:val="both"/>
      </w:pPr>
      <w:r>
        <w:rPr>
          <w:rFonts w:ascii="Times New Roman"/>
          <w:b w:val="false"/>
          <w:i w:val="false"/>
          <w:color w:val="000000"/>
          <w:sz w:val="28"/>
        </w:rPr>
        <w:t xml:space="preserve">
      өтініш берген күн: 20__ жылғы "___" ___________________________________ </w:t>
      </w:r>
    </w:p>
    <w:p>
      <w:pPr>
        <w:spacing w:after="0"/>
        <w:ind w:left="0"/>
        <w:jc w:val="both"/>
      </w:pPr>
      <w:r>
        <w:rPr>
          <w:rFonts w:ascii="Times New Roman"/>
          <w:b w:val="false"/>
          <w:i w:val="false"/>
          <w:color w:val="000000"/>
          <w:sz w:val="28"/>
        </w:rPr>
        <w:t xml:space="preserve">
      өтініш берушінің қолы/ЭЦП ____________________________________________ </w:t>
      </w:r>
    </w:p>
    <w:p>
      <w:pPr>
        <w:spacing w:after="0"/>
        <w:ind w:left="0"/>
        <w:jc w:val="both"/>
      </w:pPr>
      <w:r>
        <w:rPr>
          <w:rFonts w:ascii="Times New Roman"/>
          <w:b w:val="false"/>
          <w:i w:val="false"/>
          <w:color w:val="000000"/>
          <w:sz w:val="28"/>
        </w:rPr>
        <w:t xml:space="preserve">
      Өтінішке қол қою күні және уақыты </w:t>
      </w:r>
    </w:p>
    <w:p>
      <w:pPr>
        <w:spacing w:after="0"/>
        <w:ind w:left="0"/>
        <w:jc w:val="both"/>
      </w:pPr>
      <w:r>
        <w:rPr>
          <w:rFonts w:ascii="Times New Roman"/>
          <w:b w:val="false"/>
          <w:i w:val="false"/>
          <w:color w:val="000000"/>
          <w:sz w:val="28"/>
        </w:rPr>
        <w:t>
      ____ жылғы___ _____. сағат ___ минут ___ секунд___</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xml:space="preserve">
      Азамат _____________________________________________________________ </w:t>
      </w:r>
    </w:p>
    <w:p>
      <w:pPr>
        <w:spacing w:after="0"/>
        <w:ind w:left="0"/>
        <w:jc w:val="both"/>
      </w:pPr>
      <w:r>
        <w:rPr>
          <w:rFonts w:ascii="Times New Roman"/>
          <w:b w:val="false"/>
          <w:i w:val="false"/>
          <w:color w:val="000000"/>
          <w:sz w:val="28"/>
        </w:rPr>
        <w:t xml:space="preserve">
      өтініші № _____________ болып тіркелді. </w:t>
      </w:r>
    </w:p>
    <w:p>
      <w:pPr>
        <w:spacing w:after="0"/>
        <w:ind w:left="0"/>
        <w:jc w:val="both"/>
      </w:pPr>
      <w:r>
        <w:rPr>
          <w:rFonts w:ascii="Times New Roman"/>
          <w:b w:val="false"/>
          <w:i w:val="false"/>
          <w:color w:val="000000"/>
          <w:sz w:val="28"/>
        </w:rPr>
        <w:t xml:space="preserve">
      Құжаттар қабылданған күн 20__ жылғы "___" ____________________________ </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құжаттарды қабылдаған адамның тегі, аты, әкесінің аты (ол болған жағдайда) және қолы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ҚР Еңбек және халықты әлеуметтік қорғау министрінің 26.05.2026 </w:t>
      </w:r>
      <w:r>
        <w:rPr>
          <w:rFonts w:ascii="Times New Roman"/>
          <w:b w:val="false"/>
          <w:i w:val="false"/>
          <w:color w:val="ff0000"/>
          <w:sz w:val="28"/>
        </w:rPr>
        <w:t>№ 193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төлемінің, жасына байланысты</w:t>
            </w:r>
            <w:r>
              <w:br/>
            </w:r>
            <w:r>
              <w:rPr>
                <w:rFonts w:ascii="Times New Roman"/>
                <w:b w:val="false"/>
                <w:i w:val="false"/>
                <w:color w:val="000000"/>
                <w:sz w:val="20"/>
              </w:rPr>
              <w:t>зейнетақы төлемдерінің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оларды тағайындау, жүзеге</w:t>
            </w:r>
            <w:r>
              <w:br/>
            </w:r>
            <w:r>
              <w:rPr>
                <w:rFonts w:ascii="Times New Roman"/>
                <w:b w:val="false"/>
                <w:i w:val="false"/>
                <w:color w:val="000000"/>
                <w:sz w:val="20"/>
              </w:rPr>
              <w:t>асыру, тоқтата тұру, қайта</w:t>
            </w:r>
            <w:r>
              <w:br/>
            </w:r>
            <w:r>
              <w:rPr>
                <w:rFonts w:ascii="Times New Roman"/>
                <w:b w:val="false"/>
                <w:i w:val="false"/>
                <w:color w:val="000000"/>
                <w:sz w:val="20"/>
              </w:rPr>
              <w:t>есептеу, қайта бастау, тоқтату</w:t>
            </w:r>
            <w:r>
              <w:br/>
            </w:r>
            <w:r>
              <w:rPr>
                <w:rFonts w:ascii="Times New Roman"/>
                <w:b w:val="false"/>
                <w:i w:val="false"/>
                <w:color w:val="000000"/>
                <w:sz w:val="20"/>
              </w:rPr>
              <w:t>және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 коды _____________________________</w:t>
      </w:r>
    </w:p>
    <w:p>
      <w:pPr>
        <w:spacing w:after="0"/>
        <w:ind w:left="0"/>
        <w:jc w:val="both"/>
      </w:pPr>
      <w:r>
        <w:rPr>
          <w:rFonts w:ascii="Times New Roman"/>
          <w:b w:val="false"/>
          <w:i w:val="false"/>
          <w:color w:val="000000"/>
          <w:sz w:val="28"/>
        </w:rPr>
        <w:t>
      Қазақстан Республикасы Халықты әлеуметтік қорғау саласындағы реттеу және</w:t>
      </w:r>
    </w:p>
    <w:p>
      <w:pPr>
        <w:spacing w:after="0"/>
        <w:ind w:left="0"/>
        <w:jc w:val="both"/>
      </w:pPr>
      <w:r>
        <w:rPr>
          <w:rFonts w:ascii="Times New Roman"/>
          <w:b w:val="false"/>
          <w:i w:val="false"/>
          <w:color w:val="000000"/>
          <w:sz w:val="28"/>
        </w:rPr>
        <w:t>
      бақылау комитетінің</w:t>
      </w:r>
    </w:p>
    <w:p>
      <w:pPr>
        <w:spacing w:after="0"/>
        <w:ind w:left="0"/>
        <w:jc w:val="both"/>
      </w:pPr>
      <w:r>
        <w:rPr>
          <w:rFonts w:ascii="Times New Roman"/>
          <w:b w:val="false"/>
          <w:i w:val="false"/>
          <w:color w:val="000000"/>
          <w:sz w:val="28"/>
        </w:rPr>
        <w:t>
      ____________________ облысы (қаласы) бойынша департаменті</w:t>
      </w:r>
    </w:p>
    <w:p>
      <w:pPr>
        <w:spacing w:after="0"/>
        <w:ind w:left="0"/>
        <w:jc w:val="both"/>
      </w:pPr>
      <w:r>
        <w:rPr>
          <w:rFonts w:ascii="Times New Roman"/>
          <w:b w:val="false"/>
          <w:i w:val="false"/>
          <w:color w:val="000000"/>
          <w:sz w:val="28"/>
        </w:rPr>
        <w:t>
      "Бірыңғай жинақтаушы зейнетақы қоры" АҚ (бұдан әрі – БЖЗҚ)</w:t>
      </w:r>
    </w:p>
    <w:bookmarkStart w:name="z124" w:id="78"/>
    <w:p>
      <w:pPr>
        <w:spacing w:after="0"/>
        <w:ind w:left="0"/>
        <w:jc w:val="left"/>
      </w:pPr>
      <w:r>
        <w:rPr>
          <w:rFonts w:ascii="Times New Roman"/>
          <w:b/>
          <w:i w:val="false"/>
          <w:color w:val="000000"/>
        </w:rPr>
        <w:t xml:space="preserve"> Өтініш</w:t>
      </w:r>
    </w:p>
    <w:bookmarkEnd w:id="78"/>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02.04.2026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Азамат 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(ол болған жағдайда)</w:t>
      </w:r>
    </w:p>
    <w:p>
      <w:pPr>
        <w:spacing w:after="0"/>
        <w:ind w:left="0"/>
        <w:jc w:val="both"/>
      </w:pPr>
      <w:r>
        <w:rPr>
          <w:rFonts w:ascii="Times New Roman"/>
          <w:b w:val="false"/>
          <w:i w:val="false"/>
          <w:color w:val="000000"/>
          <w:sz w:val="28"/>
        </w:rPr>
        <w:t>
      Туған күні: ______________ жылғы "___" _______________________________</w:t>
      </w:r>
    </w:p>
    <w:p>
      <w:pPr>
        <w:spacing w:after="0"/>
        <w:ind w:left="0"/>
        <w:jc w:val="both"/>
      </w:pPr>
      <w:r>
        <w:rPr>
          <w:rFonts w:ascii="Times New Roman"/>
          <w:b w:val="false"/>
          <w:i w:val="false"/>
          <w:color w:val="000000"/>
          <w:sz w:val="28"/>
        </w:rPr>
        <w:t>
      Жеке сәйкестендіру нөмірі ____________________________________________</w:t>
      </w:r>
    </w:p>
    <w:p>
      <w:pPr>
        <w:spacing w:after="0"/>
        <w:ind w:left="0"/>
        <w:jc w:val="both"/>
      </w:pPr>
      <w:r>
        <w:rPr>
          <w:rFonts w:ascii="Times New Roman"/>
          <w:b w:val="false"/>
          <w:i w:val="false"/>
          <w:color w:val="000000"/>
          <w:sz w:val="28"/>
        </w:rPr>
        <w:t>
      Жеке басты куәландыратын құжаттың түрі: ______________________________</w:t>
      </w:r>
    </w:p>
    <w:p>
      <w:pPr>
        <w:spacing w:after="0"/>
        <w:ind w:left="0"/>
        <w:jc w:val="both"/>
      </w:pPr>
      <w:r>
        <w:rPr>
          <w:rFonts w:ascii="Times New Roman"/>
          <w:b w:val="false"/>
          <w:i w:val="false"/>
          <w:color w:val="000000"/>
          <w:sz w:val="28"/>
        </w:rPr>
        <w:t>
      Құжаттың сериясы: _______ құжаттың нөмірі: ___________ кім берген: ______</w:t>
      </w:r>
    </w:p>
    <w:p>
      <w:pPr>
        <w:spacing w:after="0"/>
        <w:ind w:left="0"/>
        <w:jc w:val="both"/>
      </w:pPr>
      <w:r>
        <w:rPr>
          <w:rFonts w:ascii="Times New Roman"/>
          <w:b w:val="false"/>
          <w:i w:val="false"/>
          <w:color w:val="000000"/>
          <w:sz w:val="28"/>
        </w:rPr>
        <w:t>
      Берілген күні: _____________ жылғы "___"______________________________</w:t>
      </w:r>
    </w:p>
    <w:p>
      <w:pPr>
        <w:spacing w:after="0"/>
        <w:ind w:left="0"/>
        <w:jc w:val="both"/>
      </w:pPr>
      <w:r>
        <w:rPr>
          <w:rFonts w:ascii="Times New Roman"/>
          <w:b w:val="false"/>
          <w:i w:val="false"/>
          <w:color w:val="000000"/>
          <w:sz w:val="28"/>
        </w:rPr>
        <w:t>
      Тұрғылықты тұратын жерінің мекенжайы: ______________________________</w:t>
      </w:r>
    </w:p>
    <w:p>
      <w:pPr>
        <w:spacing w:after="0"/>
        <w:ind w:left="0"/>
        <w:jc w:val="both"/>
      </w:pPr>
      <w:r>
        <w:rPr>
          <w:rFonts w:ascii="Times New Roman"/>
          <w:b w:val="false"/>
          <w:i w:val="false"/>
          <w:color w:val="000000"/>
          <w:sz w:val="28"/>
        </w:rPr>
        <w:t>
      Облыс ______________ қала (ауданы)_____________ ауыл _________________</w:t>
      </w:r>
    </w:p>
    <w:p>
      <w:pPr>
        <w:spacing w:after="0"/>
        <w:ind w:left="0"/>
        <w:jc w:val="both"/>
      </w:pPr>
      <w:r>
        <w:rPr>
          <w:rFonts w:ascii="Times New Roman"/>
          <w:b w:val="false"/>
          <w:i w:val="false"/>
          <w:color w:val="000000"/>
          <w:sz w:val="28"/>
        </w:rPr>
        <w:t>
      көше (шағынаудан) ______________ үй___ пәтер _________________________</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_______________________________________________________</w:t>
      </w:r>
    </w:p>
    <w:p>
      <w:pPr>
        <w:spacing w:after="0"/>
        <w:ind w:left="0"/>
        <w:jc w:val="both"/>
      </w:pPr>
      <w:r>
        <w:rPr>
          <w:rFonts w:ascii="Times New Roman"/>
          <w:b w:val="false"/>
          <w:i w:val="false"/>
          <w:color w:val="000000"/>
          <w:sz w:val="28"/>
        </w:rPr>
        <w:t>
      Банк шотының № ____________________________________________________</w:t>
      </w:r>
    </w:p>
    <w:p>
      <w:pPr>
        <w:spacing w:after="0"/>
        <w:ind w:left="0"/>
        <w:jc w:val="both"/>
      </w:pPr>
      <w:r>
        <w:rPr>
          <w:rFonts w:ascii="Times New Roman"/>
          <w:b w:val="false"/>
          <w:i w:val="false"/>
          <w:color w:val="000000"/>
          <w:sz w:val="28"/>
        </w:rPr>
        <w:t>
      Шот түрі: ағымдағы __________________________________________________</w:t>
      </w:r>
    </w:p>
    <w:p>
      <w:pPr>
        <w:spacing w:after="0"/>
        <w:ind w:left="0"/>
        <w:jc w:val="both"/>
      </w:pPr>
      <w:r>
        <w:rPr>
          <w:rFonts w:ascii="Times New Roman"/>
          <w:b w:val="false"/>
          <w:i w:val="false"/>
          <w:color w:val="000000"/>
          <w:sz w:val="28"/>
        </w:rPr>
        <w:t>
      Резиденттік: резидент бейрезидент</w:t>
      </w:r>
    </w:p>
    <w:p>
      <w:pPr>
        <w:spacing w:after="0"/>
        <w:ind w:left="0"/>
        <w:jc w:val="both"/>
      </w:pPr>
      <w:r>
        <w:rPr>
          <w:rFonts w:ascii="Times New Roman"/>
          <w:b w:val="false"/>
          <w:i w:val="false"/>
          <w:color w:val="000000"/>
          <w:sz w:val="28"/>
        </w:rPr>
        <w:t>
      Маған зейнеткерлік жасқа толуыма байланысты 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(жасына байланысты зейнетақы төлемдерін; мемлекеттік базалық зейнетақы төлемін;</w:t>
      </w:r>
    </w:p>
    <w:p>
      <w:pPr>
        <w:spacing w:after="0"/>
        <w:ind w:left="0"/>
        <w:jc w:val="both"/>
      </w:pPr>
      <w:r>
        <w:rPr>
          <w:rFonts w:ascii="Times New Roman"/>
          <w:b w:val="false"/>
          <w:i w:val="false"/>
          <w:color w:val="000000"/>
          <w:sz w:val="28"/>
        </w:rPr>
        <w:t>
      БЖЗҚ-дан төленетін зейнетақы төлемдерін) тағайындауды сұраймын.</w:t>
      </w:r>
    </w:p>
    <w:p>
      <w:pPr>
        <w:spacing w:after="0"/>
        <w:ind w:left="0"/>
        <w:jc w:val="both"/>
      </w:pPr>
      <w:r>
        <w:rPr>
          <w:rFonts w:ascii="Times New Roman"/>
          <w:b w:val="false"/>
          <w:i w:val="false"/>
          <w:color w:val="000000"/>
          <w:sz w:val="28"/>
        </w:rPr>
        <w:t>
      Бұдан бұрын маған зейнетақы төлемдері, оның ішінде Қазақстан Республикасының тыс жерлерде тағайындалған/ тағайындалмаған (қажет емесі сызылып тасталсын).</w:t>
      </w:r>
    </w:p>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министрлігінің ақпараттық жүйелерінен қатарынан кез-келген үш жыл үшін ____________ жылдан _________ жылға дейін _____________ сомасында жинақтаушы зейнетақы қорларына немесе бірыңғай жинақтаушы қорына жүргізілген міндетті зейнетақы жарналарының барынша тиімді кезеңі бойынша орташа айлық табысты есептеуге келісім беремін.</w:t>
      </w:r>
    </w:p>
    <w:p>
      <w:pPr>
        <w:spacing w:after="0"/>
        <w:ind w:left="0"/>
        <w:jc w:val="both"/>
      </w:pPr>
      <w:r>
        <w:rPr>
          <w:rFonts w:ascii="Times New Roman"/>
          <w:b w:val="false"/>
          <w:i w:val="false"/>
          <w:color w:val="000000"/>
          <w:sz w:val="28"/>
        </w:rPr>
        <w:t>
      Төленетін зейнетақы төлемдері мөлшерлерінің өзгеруіне әкеп соғатын барлық өзгерістерді, сондай-ақ тұрғылықты жерімнің (оның ішінде Қазақстан Республикасының шегінен тыс жерлерге кету), анкета деректерінің, банк деректемелерінің өзгергенін Мемлекеттік корпорацияның бөлімшесіне хабарлауға келісім беремін.</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менің деректерімді беру, оның ішінде деректерді трансшекаралық беруді жүзеге асыру құқығымен төлемді тағайындау, қалпына келтіру, қайта есептеу кезінде, сондай-ақ Қазақстан Республикасының заңнамасына және (немесе) Қазақстан Республикасы ратификацияланған халықаралық шарттарға сәйкес Мемлекеттік корпорациясының өз міндеттемелерін орындауы кезінде менің дербес деректерімді Қазақстан Республикасының заңнамасында жол берілетін кез келген тәсілмен жинауға және өңдеуге, сақтауға және пайдалануға келісім беремін.</w:t>
      </w:r>
    </w:p>
    <w:p>
      <w:pPr>
        <w:spacing w:after="0"/>
        <w:ind w:left="0"/>
        <w:jc w:val="both"/>
      </w:pPr>
      <w:r>
        <w:rPr>
          <w:rFonts w:ascii="Times New Roman"/>
          <w:b w:val="false"/>
          <w:i w:val="false"/>
          <w:color w:val="000000"/>
          <w:sz w:val="28"/>
        </w:rPr>
        <w:t>
      Өзімді банк шотының иегері және екінші денгейдегі банктердегі қаржы нарығын және қаржы ұйымдарын реттеу және қадағалау жөніндегі уәкілетті органның тиісті банк операцияларының түрлеріне лицензиясы бар ұйымдардағы, "Қазпошта" акционерлік қоғамының аумақтық бөлімшелеріндегі банк шотының нөмірлері туралы мәліметтерді алуға келісім беремін.</w:t>
      </w:r>
    </w:p>
    <w:p>
      <w:pPr>
        <w:spacing w:after="0"/>
        <w:ind w:left="0"/>
        <w:jc w:val="both"/>
      </w:pPr>
      <w:r>
        <w:rPr>
          <w:rFonts w:ascii="Times New Roman"/>
          <w:b w:val="false"/>
          <w:i w:val="false"/>
          <w:color w:val="000000"/>
          <w:sz w:val="28"/>
        </w:rPr>
        <w:t>
      Жасына байланысты зейнетақы төлемдерін, мемлекеттік базалық зейнетақы төлемін, БЖЗҚ-дан берілетін зейнетақы төлемдерін тағайындау (тағайындаудан бас тарту) туралы шешім қабылдау жөнінде ұялы телефонға sms-хабар жіберу арқылы хабардар етуге келісім беремін.</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 ұялы телефон _________ Е-maіl _________</w:t>
      </w:r>
    </w:p>
    <w:p>
      <w:pPr>
        <w:spacing w:after="0"/>
        <w:ind w:left="0"/>
        <w:jc w:val="both"/>
      </w:pPr>
      <w:r>
        <w:rPr>
          <w:rFonts w:ascii="Times New Roman"/>
          <w:b w:val="false"/>
          <w:i w:val="false"/>
          <w:color w:val="000000"/>
          <w:sz w:val="28"/>
        </w:rPr>
        <w:t>
      өтініш берген күн: 20__ жылғы "___" _________</w:t>
      </w:r>
    </w:p>
    <w:p>
      <w:pPr>
        <w:spacing w:after="0"/>
        <w:ind w:left="0"/>
        <w:jc w:val="both"/>
      </w:pPr>
      <w:r>
        <w:rPr>
          <w:rFonts w:ascii="Times New Roman"/>
          <w:b w:val="false"/>
          <w:i w:val="false"/>
          <w:color w:val="000000"/>
          <w:sz w:val="28"/>
        </w:rPr>
        <w:t>
      өтініш берушінің қолы _____________</w:t>
      </w:r>
    </w:p>
    <w:p>
      <w:pPr>
        <w:spacing w:after="0"/>
        <w:ind w:left="0"/>
        <w:jc w:val="both"/>
      </w:pPr>
      <w:r>
        <w:rPr>
          <w:rFonts w:ascii="Times New Roman"/>
          <w:b w:val="false"/>
          <w:i w:val="false"/>
          <w:color w:val="000000"/>
          <w:sz w:val="28"/>
        </w:rPr>
        <w:t>
      Азамат______________________________________________________</w:t>
      </w:r>
    </w:p>
    <w:p>
      <w:pPr>
        <w:spacing w:after="0"/>
        <w:ind w:left="0"/>
        <w:jc w:val="both"/>
      </w:pPr>
      <w:r>
        <w:rPr>
          <w:rFonts w:ascii="Times New Roman"/>
          <w:b w:val="false"/>
          <w:i w:val="false"/>
          <w:color w:val="000000"/>
          <w:sz w:val="28"/>
        </w:rPr>
        <w:t>
      өтініші № _____________ болып тіркелді.</w:t>
      </w:r>
    </w:p>
    <w:p>
      <w:pPr>
        <w:spacing w:after="0"/>
        <w:ind w:left="0"/>
        <w:jc w:val="both"/>
      </w:pPr>
      <w:r>
        <w:rPr>
          <w:rFonts w:ascii="Times New Roman"/>
          <w:b w:val="false"/>
          <w:i w:val="false"/>
          <w:color w:val="000000"/>
          <w:sz w:val="28"/>
        </w:rPr>
        <w:t>
      Құжаттар қабылданған күн 20__ жылғы "___" 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(құжаттарды қабылдаған Мемлекеттік корпорация қызметкерінің лауазымы және</w:t>
      </w:r>
    </w:p>
    <w:p>
      <w:pPr>
        <w:spacing w:after="0"/>
        <w:ind w:left="0"/>
        <w:jc w:val="both"/>
      </w:pPr>
      <w:r>
        <w:rPr>
          <w:rFonts w:ascii="Times New Roman"/>
          <w:b w:val="false"/>
          <w:i w:val="false"/>
          <w:color w:val="000000"/>
          <w:sz w:val="28"/>
        </w:rPr>
        <w:t>
      қолы, тегі, аты, әкесінің аты (ол болған жағдайда)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төлемінің, жасына байланысты</w:t>
            </w:r>
            <w:r>
              <w:br/>
            </w:r>
            <w:r>
              <w:rPr>
                <w:rFonts w:ascii="Times New Roman"/>
                <w:b w:val="false"/>
                <w:i w:val="false"/>
                <w:color w:val="000000"/>
                <w:sz w:val="20"/>
              </w:rPr>
              <w:t>зейнетақы төлемдерінің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 xml:space="preserve">оларды тағайындау, жүзеге </w:t>
            </w:r>
            <w:r>
              <w:br/>
            </w:r>
            <w:r>
              <w:rPr>
                <w:rFonts w:ascii="Times New Roman"/>
                <w:b w:val="false"/>
                <w:i w:val="false"/>
                <w:color w:val="000000"/>
                <w:sz w:val="20"/>
              </w:rPr>
              <w:t xml:space="preserve">асыру, тоқтата тұру, қайта </w:t>
            </w:r>
            <w:r>
              <w:br/>
            </w:r>
            <w:r>
              <w:rPr>
                <w:rFonts w:ascii="Times New Roman"/>
                <w:b w:val="false"/>
                <w:i w:val="false"/>
                <w:color w:val="000000"/>
                <w:sz w:val="20"/>
              </w:rPr>
              <w:t xml:space="preserve">есептеу, қайта бастау, тоқтату </w:t>
            </w:r>
            <w:r>
              <w:br/>
            </w:r>
            <w:r>
              <w:rPr>
                <w:rFonts w:ascii="Times New Roman"/>
                <w:b w:val="false"/>
                <w:i w:val="false"/>
                <w:color w:val="000000"/>
                <w:sz w:val="20"/>
              </w:rPr>
              <w:t>және тағайындау</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қарау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Қазақстан Республикасы Үкіметінің шешімі бойынша міндетті зейнетақы жарналарының, міндетті кәсіптік зейнетақы жарналарының мөлшерлемелеріне 0 түзету коэффициенті қолданылған қызмет түрлері бойынша еңбек, кәсіпкерлік қызмет, жеке практикамен айналысу кезеңіндегі, сондай-ақ жеке тұлғаның салық салуға жататын кірістерінен кірістері алып тасталған қызмет кезеңдеріндегі кірістері туралы анықтама __________________________________________________________  (Мемлекеттік корпорация бөлімшесінің атауы)</w:t>
      </w:r>
    </w:p>
    <w:p>
      <w:pPr>
        <w:spacing w:after="0"/>
        <w:ind w:left="0"/>
        <w:jc w:val="both"/>
      </w:pPr>
      <w:r>
        <w:rPr>
          <w:rFonts w:ascii="Times New Roman"/>
          <w:b w:val="false"/>
          <w:i w:val="false"/>
          <w:color w:val="000000"/>
          <w:sz w:val="28"/>
        </w:rPr>
        <w:t xml:space="preserve">
      № ______________________________________________ жеке шоты </w:t>
      </w:r>
    </w:p>
    <w:p>
      <w:pPr>
        <w:spacing w:after="0"/>
        <w:ind w:left="0"/>
        <w:jc w:val="both"/>
      </w:pPr>
      <w:r>
        <w:rPr>
          <w:rFonts w:ascii="Times New Roman"/>
          <w:b w:val="false"/>
          <w:i w:val="false"/>
          <w:color w:val="000000"/>
          <w:sz w:val="28"/>
        </w:rPr>
        <w:t xml:space="preserve">
      Жеке сәйкестендіру нөмірі (ЖСН) _____________________________ </w:t>
      </w:r>
    </w:p>
    <w:p>
      <w:pPr>
        <w:spacing w:after="0"/>
        <w:ind w:left="0"/>
        <w:jc w:val="both"/>
      </w:pPr>
      <w:r>
        <w:rPr>
          <w:rFonts w:ascii="Times New Roman"/>
          <w:b w:val="false"/>
          <w:i w:val="false"/>
          <w:color w:val="000000"/>
          <w:sz w:val="28"/>
        </w:rPr>
        <w:t xml:space="preserve">
      Тегі ______________________________________________________ </w:t>
      </w:r>
    </w:p>
    <w:p>
      <w:pPr>
        <w:spacing w:after="0"/>
        <w:ind w:left="0"/>
        <w:jc w:val="both"/>
      </w:pPr>
      <w:r>
        <w:rPr>
          <w:rFonts w:ascii="Times New Roman"/>
          <w:b w:val="false"/>
          <w:i w:val="false"/>
          <w:color w:val="000000"/>
          <w:sz w:val="28"/>
        </w:rPr>
        <w:t xml:space="preserve">
      Аты ______________________________________________________ </w:t>
      </w:r>
    </w:p>
    <w:p>
      <w:pPr>
        <w:spacing w:after="0"/>
        <w:ind w:left="0"/>
        <w:jc w:val="both"/>
      </w:pPr>
      <w:r>
        <w:rPr>
          <w:rFonts w:ascii="Times New Roman"/>
          <w:b w:val="false"/>
          <w:i w:val="false"/>
          <w:color w:val="000000"/>
          <w:sz w:val="28"/>
        </w:rPr>
        <w:t>
      Әкесінің аты (ол болған жағдайда) ____________________________</w:t>
      </w:r>
    </w:p>
    <w:p>
      <w:pPr>
        <w:spacing w:after="0"/>
        <w:ind w:left="0"/>
        <w:jc w:val="both"/>
      </w:pPr>
      <w:r>
        <w:rPr>
          <w:rFonts w:ascii="Times New Roman"/>
          <w:b w:val="false"/>
          <w:i w:val="false"/>
          <w:color w:val="000000"/>
          <w:sz w:val="28"/>
        </w:rPr>
        <w:t xml:space="preserve">
      "Экономиканы тұрақтандыру жөніндегі одан арғы шаралар туралы" Қазақстан Республикасы Президентінің 2020 жылғы 16 наурыздағы № 287 </w:t>
      </w:r>
      <w:r>
        <w:rPr>
          <w:rFonts w:ascii="Times New Roman"/>
          <w:b w:val="false"/>
          <w:i w:val="false"/>
          <w:color w:val="000000"/>
          <w:sz w:val="28"/>
        </w:rPr>
        <w:t>Жарлығын</w:t>
      </w:r>
      <w:r>
        <w:rPr>
          <w:rFonts w:ascii="Times New Roman"/>
          <w:b w:val="false"/>
          <w:i w:val="false"/>
          <w:color w:val="000000"/>
          <w:sz w:val="28"/>
        </w:rPr>
        <w:t xml:space="preserve"> салық салу мәселелері бойынша іске асыру жөніндегі одан арғы шаралар туралы" Қазақстан Республикасы Үкіметінің 2020 жылғы 20 сәуірдегі № 224 </w:t>
      </w:r>
      <w:r>
        <w:rPr>
          <w:rFonts w:ascii="Times New Roman"/>
          <w:b w:val="false"/>
          <w:i w:val="false"/>
          <w:color w:val="000000"/>
          <w:sz w:val="28"/>
        </w:rPr>
        <w:t>қаулысы</w:t>
      </w:r>
      <w:r>
        <w:rPr>
          <w:rFonts w:ascii="Times New Roman"/>
          <w:b w:val="false"/>
          <w:i w:val="false"/>
          <w:color w:val="000000"/>
          <w:sz w:val="28"/>
        </w:rPr>
        <w:t xml:space="preserve"> негізінде______________ бастап ______________ бойынша кезеңінде, сондай-ақ Қазақстан Республикасы Әлеуметтік Кодексінің 206-бабы 2-тармағының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кірістері жеке тұлғаның салық салуға жататын кірістерінен алып тасталған қызметті жүзеге асыру кезеңінде міндетті зейнетақы жарналарын, міндетті кәсіптік зейнетақы жарналарын төлеуден босатылды.</w:t>
      </w:r>
    </w:p>
    <w:p>
      <w:pPr>
        <w:spacing w:after="0"/>
        <w:ind w:left="0"/>
        <w:jc w:val="both"/>
      </w:pPr>
      <w:r>
        <w:rPr>
          <w:rFonts w:ascii="Times New Roman"/>
          <w:b w:val="false"/>
          <w:i w:val="false"/>
          <w:color w:val="000000"/>
          <w:sz w:val="28"/>
        </w:rPr>
        <w:t>
      Көрсетілген кезеңге кіріс ___ теңге___ тиын құрады.</w:t>
      </w:r>
    </w:p>
    <w:p>
      <w:pPr>
        <w:spacing w:after="0"/>
        <w:ind w:left="0"/>
        <w:jc w:val="both"/>
      </w:pPr>
      <w:r>
        <w:rPr>
          <w:rFonts w:ascii="Times New Roman"/>
          <w:b w:val="false"/>
          <w:i w:val="false"/>
          <w:color w:val="000000"/>
          <w:sz w:val="28"/>
        </w:rPr>
        <w:t>
      (айлар бойынша бөліп көрсету)</w:t>
      </w:r>
    </w:p>
    <w:p>
      <w:pPr>
        <w:spacing w:after="0"/>
        <w:ind w:left="0"/>
        <w:jc w:val="both"/>
      </w:pPr>
      <w:r>
        <w:rPr>
          <w:rFonts w:ascii="Times New Roman"/>
          <w:b w:val="false"/>
          <w:i w:val="false"/>
          <w:color w:val="000000"/>
          <w:sz w:val="28"/>
        </w:rPr>
        <w:t>
      Директор Бас бухгалтер</w:t>
      </w:r>
    </w:p>
    <w:p>
      <w:pPr>
        <w:spacing w:after="0"/>
        <w:ind w:left="0"/>
        <w:jc w:val="both"/>
      </w:pPr>
      <w:r>
        <w:rPr>
          <w:rFonts w:ascii="Times New Roman"/>
          <w:b w:val="false"/>
          <w:i w:val="false"/>
          <w:color w:val="000000"/>
          <w:sz w:val="28"/>
        </w:rPr>
        <w:t>
      мөр</w:t>
      </w:r>
    </w:p>
    <w:p>
      <w:pPr>
        <w:spacing w:after="0"/>
        <w:ind w:left="0"/>
        <w:jc w:val="both"/>
      </w:pPr>
      <w:r>
        <w:rPr>
          <w:rFonts w:ascii="Times New Roman"/>
          <w:b w:val="false"/>
          <w:i w:val="false"/>
          <w:color w:val="000000"/>
          <w:sz w:val="28"/>
        </w:rPr>
        <w:t>
      Жауапты атқарушы: __________</w:t>
      </w:r>
    </w:p>
    <w:p>
      <w:pPr>
        <w:spacing w:after="0"/>
        <w:ind w:left="0"/>
        <w:jc w:val="both"/>
      </w:pPr>
      <w:r>
        <w:rPr>
          <w:rFonts w:ascii="Times New Roman"/>
          <w:b w:val="false"/>
          <w:i w:val="false"/>
          <w:color w:val="000000"/>
          <w:sz w:val="28"/>
        </w:rPr>
        <w:t>
      Үзінді көшірменің уақыты мен күні: 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төлемінің, жасына байланысты</w:t>
            </w:r>
            <w:r>
              <w:br/>
            </w:r>
            <w:r>
              <w:rPr>
                <w:rFonts w:ascii="Times New Roman"/>
                <w:b w:val="false"/>
                <w:i w:val="false"/>
                <w:color w:val="000000"/>
                <w:sz w:val="20"/>
              </w:rPr>
              <w:t>зейнетақы төлемдерінің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 xml:space="preserve">оларды тағайындау, жүзеге </w:t>
            </w:r>
            <w:r>
              <w:br/>
            </w:r>
            <w:r>
              <w:rPr>
                <w:rFonts w:ascii="Times New Roman"/>
                <w:b w:val="false"/>
                <w:i w:val="false"/>
                <w:color w:val="000000"/>
                <w:sz w:val="20"/>
              </w:rPr>
              <w:t xml:space="preserve">асыру, тоқтата тұру, қайта </w:t>
            </w:r>
            <w:r>
              <w:br/>
            </w:r>
            <w:r>
              <w:rPr>
                <w:rFonts w:ascii="Times New Roman"/>
                <w:b w:val="false"/>
                <w:i w:val="false"/>
                <w:color w:val="000000"/>
                <w:sz w:val="20"/>
              </w:rPr>
              <w:t xml:space="preserve">есептеу, қайта бастау, тоқтату </w:t>
            </w:r>
            <w:r>
              <w:br/>
            </w:r>
            <w:r>
              <w:rPr>
                <w:rFonts w:ascii="Times New Roman"/>
                <w:b w:val="false"/>
                <w:i w:val="false"/>
                <w:color w:val="000000"/>
                <w:sz w:val="20"/>
              </w:rPr>
              <w:t>және тағайындау</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қарау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Жұмыс берушінің (құқықтық мирасқордың) міндетті зейнетақы жарналарын аудару туралы  АНЫҚТАМА</w:t>
      </w:r>
    </w:p>
    <w:p>
      <w:pPr>
        <w:spacing w:after="0"/>
        <w:ind w:left="0"/>
        <w:jc w:val="both"/>
      </w:pPr>
      <w:r>
        <w:rPr>
          <w:rFonts w:ascii="Times New Roman"/>
          <w:b w:val="false"/>
          <w:i w:val="false"/>
          <w:color w:val="ff0000"/>
          <w:sz w:val="28"/>
        </w:rPr>
        <w:t xml:space="preserve">
      Ескерту. 4-қосымшаға өзгеріс енгізілді - ҚР Еңбек және халықты әлеуметтік қорғау министрінің 02.04.2026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Салымшы ________________________________________________________ </w:t>
      </w:r>
    </w:p>
    <w:p>
      <w:pPr>
        <w:spacing w:after="0"/>
        <w:ind w:left="0"/>
        <w:jc w:val="both"/>
      </w:pPr>
      <w:r>
        <w:rPr>
          <w:rFonts w:ascii="Times New Roman"/>
          <w:b w:val="false"/>
          <w:i w:val="false"/>
          <w:color w:val="000000"/>
          <w:sz w:val="28"/>
        </w:rPr>
        <w:t xml:space="preserve">
      Тегі |__|__|__|__|__|__|__|__|__|__|__|__|__|__|__|__|__| </w:t>
      </w:r>
    </w:p>
    <w:p>
      <w:pPr>
        <w:spacing w:after="0"/>
        <w:ind w:left="0"/>
        <w:jc w:val="both"/>
      </w:pPr>
      <w:r>
        <w:rPr>
          <w:rFonts w:ascii="Times New Roman"/>
          <w:b w:val="false"/>
          <w:i w:val="false"/>
          <w:color w:val="000000"/>
          <w:sz w:val="28"/>
        </w:rPr>
        <w:t xml:space="preserve">
      Аты |__|__|__|__|__|__|__|__|__|__|__|__|__|__|__|__|__| </w:t>
      </w:r>
    </w:p>
    <w:p>
      <w:pPr>
        <w:spacing w:after="0"/>
        <w:ind w:left="0"/>
        <w:jc w:val="both"/>
      </w:pPr>
      <w:r>
        <w:rPr>
          <w:rFonts w:ascii="Times New Roman"/>
          <w:b w:val="false"/>
          <w:i w:val="false"/>
          <w:color w:val="000000"/>
          <w:sz w:val="28"/>
        </w:rPr>
        <w:t xml:space="preserve">
      Әкесінің аты (ол болған жағдайда)|__|__|__|__|__|__|__|__|__|__|__|__|__|__|__|__ </w:t>
      </w:r>
    </w:p>
    <w:p>
      <w:pPr>
        <w:spacing w:after="0"/>
        <w:ind w:left="0"/>
        <w:jc w:val="both"/>
      </w:pPr>
      <w:r>
        <w:rPr>
          <w:rFonts w:ascii="Times New Roman"/>
          <w:b w:val="false"/>
          <w:i w:val="false"/>
          <w:color w:val="000000"/>
          <w:sz w:val="28"/>
        </w:rPr>
        <w:t xml:space="preserve">
      Туған күні |__|__|__|__|__|__|__|__| күні айы жылы </w:t>
      </w:r>
    </w:p>
    <w:p>
      <w:pPr>
        <w:spacing w:after="0"/>
        <w:ind w:left="0"/>
        <w:jc w:val="both"/>
      </w:pPr>
      <w:r>
        <w:rPr>
          <w:rFonts w:ascii="Times New Roman"/>
          <w:b w:val="false"/>
          <w:i w:val="false"/>
          <w:color w:val="000000"/>
          <w:sz w:val="28"/>
        </w:rPr>
        <w:t xml:space="preserve">
      Жеке басты куәландыратын құжаттың түрі:________________________ </w:t>
      </w:r>
    </w:p>
    <w:p>
      <w:pPr>
        <w:spacing w:after="0"/>
        <w:ind w:left="0"/>
        <w:jc w:val="both"/>
      </w:pPr>
      <w:r>
        <w:rPr>
          <w:rFonts w:ascii="Times New Roman"/>
          <w:b w:val="false"/>
          <w:i w:val="false"/>
          <w:color w:val="000000"/>
          <w:sz w:val="28"/>
        </w:rPr>
        <w:t xml:space="preserve">
      Нөмірі |__|__|__|__|__|__|__|__|__| берілді _________________________ </w:t>
      </w:r>
    </w:p>
    <w:p>
      <w:pPr>
        <w:spacing w:after="0"/>
        <w:ind w:left="0"/>
        <w:jc w:val="both"/>
      </w:pPr>
      <w:r>
        <w:rPr>
          <w:rFonts w:ascii="Times New Roman"/>
          <w:b w:val="false"/>
          <w:i w:val="false"/>
          <w:color w:val="000000"/>
          <w:sz w:val="28"/>
        </w:rPr>
        <w:t xml:space="preserve">
      Жеке сәйкестендіру нөмірі ______________________ </w:t>
      </w:r>
    </w:p>
    <w:p>
      <w:pPr>
        <w:spacing w:after="0"/>
        <w:ind w:left="0"/>
        <w:jc w:val="both"/>
      </w:pPr>
      <w:r>
        <w:rPr>
          <w:rFonts w:ascii="Times New Roman"/>
          <w:b w:val="false"/>
          <w:i w:val="false"/>
          <w:color w:val="000000"/>
          <w:sz w:val="28"/>
        </w:rPr>
        <w:t xml:space="preserve">
      № |__|__|__|__|__|__|__|__|__|__|__|__| </w:t>
      </w:r>
    </w:p>
    <w:p>
      <w:pPr>
        <w:spacing w:after="0"/>
        <w:ind w:left="0"/>
        <w:jc w:val="both"/>
      </w:pPr>
      <w:r>
        <w:rPr>
          <w:rFonts w:ascii="Times New Roman"/>
          <w:b w:val="false"/>
          <w:i w:val="false"/>
          <w:color w:val="000000"/>
          <w:sz w:val="28"/>
        </w:rPr>
        <w:t xml:space="preserve">
      Жұмыс берушінің атауы ____________________________________________ </w:t>
      </w:r>
    </w:p>
    <w:p>
      <w:pPr>
        <w:spacing w:after="0"/>
        <w:ind w:left="0"/>
        <w:jc w:val="both"/>
      </w:pPr>
      <w:r>
        <w:rPr>
          <w:rFonts w:ascii="Times New Roman"/>
          <w:b w:val="false"/>
          <w:i w:val="false"/>
          <w:color w:val="000000"/>
          <w:sz w:val="28"/>
        </w:rPr>
        <w:t xml:space="preserve">
      Жұмыс берушінің БСН-і (ЖСН-і) |__|__|__|__|__|__|__|__|__|__| </w:t>
      </w:r>
    </w:p>
    <w:p>
      <w:pPr>
        <w:spacing w:after="0"/>
        <w:ind w:left="0"/>
        <w:jc w:val="both"/>
      </w:pPr>
      <w:r>
        <w:rPr>
          <w:rFonts w:ascii="Times New Roman"/>
          <w:b w:val="false"/>
          <w:i w:val="false"/>
          <w:color w:val="000000"/>
          <w:sz w:val="28"/>
        </w:rPr>
        <w:t xml:space="preserve">
      Жұмыс берушінің орналасқан жері 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(ұйымның атауын көрсету) </w:t>
      </w:r>
    </w:p>
    <w:p>
      <w:pPr>
        <w:spacing w:after="0"/>
        <w:ind w:left="0"/>
        <w:jc w:val="both"/>
      </w:pPr>
      <w:r>
        <w:rPr>
          <w:rFonts w:ascii="Times New Roman"/>
          <w:b w:val="false"/>
          <w:i w:val="false"/>
          <w:color w:val="000000"/>
          <w:sz w:val="28"/>
        </w:rPr>
        <w:t xml:space="preserve">
      Құқықтық мирасқор болып табылады (қажет болса толтыру) </w:t>
      </w:r>
    </w:p>
    <w:p>
      <w:pPr>
        <w:spacing w:after="0"/>
        <w:ind w:left="0"/>
        <w:jc w:val="both"/>
      </w:pPr>
      <w:r>
        <w:rPr>
          <w:rFonts w:ascii="Times New Roman"/>
          <w:b w:val="false"/>
          <w:i w:val="false"/>
          <w:color w:val="000000"/>
          <w:sz w:val="28"/>
        </w:rPr>
        <w:t>
      ______________ бастап _____________ бойынша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нөмірі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БСК-і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зейнетақы қоры немесе БЖЗҚ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жалпы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Жарналар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 төленген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ұйымда еңбек қызметінің кезеңі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Негіз: ___________________________________________________ </w:t>
      </w:r>
    </w:p>
    <w:p>
      <w:pPr>
        <w:spacing w:after="0"/>
        <w:ind w:left="0"/>
        <w:jc w:val="both"/>
      </w:pPr>
      <w:r>
        <w:rPr>
          <w:rFonts w:ascii="Times New Roman"/>
          <w:b w:val="false"/>
          <w:i w:val="false"/>
          <w:color w:val="000000"/>
          <w:sz w:val="28"/>
        </w:rPr>
        <w:t xml:space="preserve">
      (анықтама беру үшін негіз болған құжаттар) </w:t>
      </w:r>
    </w:p>
    <w:p>
      <w:pPr>
        <w:spacing w:after="0"/>
        <w:ind w:left="0"/>
        <w:jc w:val="both"/>
      </w:pPr>
      <w:r>
        <w:rPr>
          <w:rFonts w:ascii="Times New Roman"/>
          <w:b w:val="false"/>
          <w:i w:val="false"/>
          <w:color w:val="000000"/>
          <w:sz w:val="28"/>
        </w:rPr>
        <w:t xml:space="preserve">
      Анықтама зейнетақы жүйесіне қатысу өтілін есептеу үшін берілді </w:t>
      </w:r>
    </w:p>
    <w:p>
      <w:pPr>
        <w:spacing w:after="0"/>
        <w:ind w:left="0"/>
        <w:jc w:val="both"/>
      </w:pPr>
      <w:r>
        <w:rPr>
          <w:rFonts w:ascii="Times New Roman"/>
          <w:b w:val="false"/>
          <w:i w:val="false"/>
          <w:color w:val="000000"/>
          <w:sz w:val="28"/>
        </w:rPr>
        <w:t xml:space="preserve">
      Мөр орны (бар болса) </w:t>
      </w:r>
    </w:p>
    <w:p>
      <w:pPr>
        <w:spacing w:after="0"/>
        <w:ind w:left="0"/>
        <w:jc w:val="both"/>
      </w:pPr>
      <w:r>
        <w:rPr>
          <w:rFonts w:ascii="Times New Roman"/>
          <w:b w:val="false"/>
          <w:i w:val="false"/>
          <w:color w:val="000000"/>
          <w:sz w:val="28"/>
        </w:rPr>
        <w:t xml:space="preserve">
      Басшы 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қолы) </w:t>
      </w:r>
    </w:p>
    <w:p>
      <w:pPr>
        <w:spacing w:after="0"/>
        <w:ind w:left="0"/>
        <w:jc w:val="both"/>
      </w:pPr>
      <w:r>
        <w:rPr>
          <w:rFonts w:ascii="Times New Roman"/>
          <w:b w:val="false"/>
          <w:i w:val="false"/>
          <w:color w:val="000000"/>
          <w:sz w:val="28"/>
        </w:rPr>
        <w:t xml:space="preserve">
      Бас бухгалтер _____________________________________________________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5-қосымша жаңа редакцияда көзделген - ҚР Еңбек және халықты әлеуметтік қорғау министрінің 26.05.2026 </w:t>
      </w:r>
      <w:r>
        <w:rPr>
          <w:rFonts w:ascii="Times New Roman"/>
          <w:b w:val="false"/>
          <w:i w:val="false"/>
          <w:color w:val="ff0000"/>
          <w:sz w:val="28"/>
        </w:rPr>
        <w:t>№ 193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5-қосымшаның осы редакциясы 12.07.2026 дейін </w:t>
      </w:r>
      <w:r>
        <w:rPr>
          <w:rFonts w:ascii="Times New Roman"/>
          <w:b w:val="false"/>
          <w:i w:val="false"/>
          <w:color w:val="ff0000"/>
          <w:sz w:val="28"/>
        </w:rPr>
        <w:t>қолданыста</w:t>
      </w:r>
      <w:r>
        <w:rPr>
          <w:rFonts w:ascii="Times New Roman"/>
          <w:b w:val="false"/>
          <w:i w:val="false"/>
          <w:color w:val="ff0000"/>
          <w:sz w:val="28"/>
        </w:rPr>
        <w:t xml:space="preserve"> болады - ҚР Еңбек және халықты әлеуметтік қорғау министрінің 26.05.2026 </w:t>
      </w:r>
      <w:r>
        <w:rPr>
          <w:rFonts w:ascii="Times New Roman"/>
          <w:b w:val="false"/>
          <w:i w:val="false"/>
          <w:color w:val="ff0000"/>
          <w:sz w:val="28"/>
        </w:rPr>
        <w:t>№ 193</w:t>
      </w:r>
      <w:r>
        <w:rPr>
          <w:rFonts w:ascii="Times New Roman"/>
          <w:b w:val="false"/>
          <w:i w:val="false"/>
          <w:color w:val="ff0000"/>
          <w:sz w:val="28"/>
        </w:rPr>
        <w:t xml:space="preserve">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төлемінің, жасына байланысты</w:t>
            </w:r>
            <w:r>
              <w:br/>
            </w:r>
            <w:r>
              <w:rPr>
                <w:rFonts w:ascii="Times New Roman"/>
                <w:b w:val="false"/>
                <w:i w:val="false"/>
                <w:color w:val="000000"/>
                <w:sz w:val="20"/>
              </w:rPr>
              <w:t>зейнетақы төлемдерінің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оларды тағайындау, жүзеге</w:t>
            </w:r>
            <w:r>
              <w:br/>
            </w:r>
            <w:r>
              <w:rPr>
                <w:rFonts w:ascii="Times New Roman"/>
                <w:b w:val="false"/>
                <w:i w:val="false"/>
                <w:color w:val="000000"/>
                <w:sz w:val="20"/>
              </w:rPr>
              <w:t>асыру, тоқтата тұру, қайта</w:t>
            </w:r>
            <w:r>
              <w:br/>
            </w:r>
            <w:r>
              <w:rPr>
                <w:rFonts w:ascii="Times New Roman"/>
                <w:b w:val="false"/>
                <w:i w:val="false"/>
                <w:color w:val="000000"/>
                <w:sz w:val="20"/>
              </w:rPr>
              <w:t>есептеу, қайта бастау, тоқтату</w:t>
            </w:r>
            <w:r>
              <w:br/>
            </w:r>
            <w:r>
              <w:rPr>
                <w:rFonts w:ascii="Times New Roman"/>
                <w:b w:val="false"/>
                <w:i w:val="false"/>
                <w:color w:val="000000"/>
                <w:sz w:val="20"/>
              </w:rPr>
              <w:t>және тағайындау тағайындаудан</w:t>
            </w:r>
            <w:r>
              <w:br/>
            </w:r>
            <w:r>
              <w:rPr>
                <w:rFonts w:ascii="Times New Roman"/>
                <w:b w:val="false"/>
                <w:i w:val="false"/>
                <w:color w:val="000000"/>
                <w:sz w:val="20"/>
              </w:rPr>
              <w:t>бас тарту) туралы шешімді қайта</w:t>
            </w:r>
            <w:r>
              <w:br/>
            </w:r>
            <w:r>
              <w:rPr>
                <w:rFonts w:ascii="Times New Roman"/>
                <w:b w:val="false"/>
                <w:i w:val="false"/>
                <w:color w:val="000000"/>
                <w:sz w:val="20"/>
              </w:rPr>
              <w:t>қарау қағидаларына 5-қосымша</w:t>
            </w:r>
          </w:p>
        </w:tc>
      </w:tr>
    </w:tbl>
    <w:p>
      <w:pPr>
        <w:spacing w:after="0"/>
        <w:ind w:left="0"/>
        <w:jc w:val="both"/>
      </w:pPr>
      <w:r>
        <w:rPr>
          <w:rFonts w:ascii="Times New Roman"/>
          <w:b w:val="false"/>
          <w:i w:val="false"/>
          <w:color w:val="ff0000"/>
          <w:sz w:val="28"/>
        </w:rPr>
        <w:t xml:space="preserve">
      Ескерту. 5-қосымша жаңа редакцияда - ҚР Еңбек және халықты әлеуметтік қорғау министрінің 26.05.2026 </w:t>
      </w:r>
      <w:r>
        <w:rPr>
          <w:rFonts w:ascii="Times New Roman"/>
          <w:b w:val="false"/>
          <w:i w:val="false"/>
          <w:color w:val="ff0000"/>
          <w:sz w:val="28"/>
        </w:rPr>
        <w:t>№ 193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зейнетақы төлемдерін тағайындау"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зейнетақы төлемдерін тағайындау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Қазақстан Республикасы Халықты әлеуметтік қорғау саласындағы реттеу және бақылау комитетінің аумақтық бөлімшелері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w:t>
            </w:r>
          </w:p>
          <w:p>
            <w:pPr>
              <w:spacing w:after="20"/>
              <w:ind w:left="20"/>
              <w:jc w:val="both"/>
            </w:pPr>
            <w:r>
              <w:rPr>
                <w:rFonts w:ascii="Times New Roman"/>
                <w:b w:val="false"/>
                <w:i w:val="false"/>
                <w:color w:val="000000"/>
                <w:sz w:val="20"/>
              </w:rPr>
              <w:t>
2) жасына байланысты зейнетақы төлемін тағайындау туралы ақпарат алу кезінде https://www.gov4c.kz "электронды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(он) жұмыс күні</w:t>
            </w:r>
          </w:p>
          <w:p>
            <w:pPr>
              <w:spacing w:after="20"/>
              <w:ind w:left="20"/>
              <w:jc w:val="both"/>
            </w:pPr>
            <w:r>
              <w:rPr>
                <w:rFonts w:ascii="Times New Roman"/>
                <w:b w:val="false"/>
                <w:i w:val="false"/>
                <w:color w:val="000000"/>
                <w:sz w:val="20"/>
              </w:rPr>
              <w:t>
Мемлекеттік корпорация өтініш берушіні қосымша құжатты (құжаттарды) ұсыну қажеттігі туралы 5 (бес) жұмыс күні ішінде хабардар еуі үшін мемлекеттік қызметті көрсету мерзімі 5 (бес) жұмыс күніне ұзартылады;</w:t>
            </w:r>
          </w:p>
          <w:p>
            <w:pPr>
              <w:spacing w:after="20"/>
              <w:ind w:left="20"/>
              <w:jc w:val="both"/>
            </w:pPr>
            <w:r>
              <w:rPr>
                <w:rFonts w:ascii="Times New Roman"/>
                <w:b w:val="false"/>
                <w:i w:val="false"/>
                <w:color w:val="000000"/>
                <w:sz w:val="20"/>
              </w:rPr>
              <w:t>
2) порталда – ақпараттық жүйеге электрондық сұрау салу келіп түскен сәттен бастап 30 минут;</w:t>
            </w:r>
          </w:p>
          <w:p>
            <w:pPr>
              <w:spacing w:after="20"/>
              <w:ind w:left="20"/>
              <w:jc w:val="both"/>
            </w:pPr>
            <w:r>
              <w:rPr>
                <w:rFonts w:ascii="Times New Roman"/>
                <w:b w:val="false"/>
                <w:i w:val="false"/>
                <w:color w:val="000000"/>
                <w:sz w:val="20"/>
              </w:rPr>
              <w:t>
3) Мемлекеттік корпорацияда құжаттардың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4) Мемлекеттік корпорацияда қызмет көрсетудің рұқсат етілген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 және (немесе) "бір өтініш" қағидаты бойынша көрсетілетін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16-қосымшаға сәйкес бекітілген нысан бойынша жасына байланысты зейнетақы төлемдерін тағайындау (тағайындаудан бас тарту) туралы хабарлама.</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 және (немесе) қағаз түрінде.</w:t>
            </w:r>
          </w:p>
          <w:p>
            <w:pPr>
              <w:spacing w:after="20"/>
              <w:ind w:left="20"/>
              <w:jc w:val="both"/>
            </w:pPr>
            <w:r>
              <w:rPr>
                <w:rFonts w:ascii="Times New Roman"/>
                <w:b w:val="false"/>
                <w:i w:val="false"/>
                <w:color w:val="000000"/>
                <w:sz w:val="20"/>
              </w:rPr>
              <w:t>
Порталда жасына байланысты зейнетақы төлемін тағайындау туралы ақпарат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алушы жеке өзі (немесе нотариат куәландырған сенімхат бойынша оның өкілі) келгенде жеке басын куәландыратын құжатты көрсеткен кезде тиісті құжаттардың қабылданғаны туралы қолхат негізінде беріледі.</w:t>
            </w:r>
          </w:p>
          <w:p>
            <w:pPr>
              <w:spacing w:after="20"/>
              <w:ind w:left="20"/>
              <w:jc w:val="both"/>
            </w:pPr>
            <w:r>
              <w:rPr>
                <w:rFonts w:ascii="Times New Roman"/>
                <w:b w:val="false"/>
                <w:i w:val="false"/>
                <w:color w:val="000000"/>
                <w:sz w:val="20"/>
              </w:rPr>
              <w:t>
Мемлекеттік корпорация көрсетілетін қызметті алушының мобильді телефонына sms-хабар жіберу арқылы қабылданған шешім туралы көрсетілетін қызметті алушыны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жеке тұлғаларға тегін көрсетіледі</w:t>
            </w:r>
          </w:p>
          <w:p>
            <w:pPr>
              <w:spacing w:after="20"/>
              <w:ind w:left="20"/>
              <w:jc w:val="both"/>
            </w:pPr>
            <w:r>
              <w:rPr>
                <w:rFonts w:ascii="Times New Roman"/>
                <w:b w:val="false"/>
                <w:i w:val="false"/>
                <w:color w:val="000000"/>
                <w:sz w:val="20"/>
              </w:rPr>
              <w:t>
(бұдан әрі – көрсетілетін қызметті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кодексіне сәйкес жексенбі және мереке күндерінен басқа, дүйсенбіден бастап жұманы қоса алғанда, көрсетілген қызметті берушінің, Мемлекеттік корпорацияның және ақпарат объектілерінің жұмыс графигіне сәйкес сағат 9.00-ден 18.30-ға дейін, түскі асқа үзіліс 13.00-ден 14.30-ға дейін</w:t>
            </w:r>
          </w:p>
          <w:p>
            <w:pPr>
              <w:spacing w:after="20"/>
              <w:ind w:left="20"/>
              <w:jc w:val="both"/>
            </w:pPr>
            <w:r>
              <w:rPr>
                <w:rFonts w:ascii="Times New Roman"/>
                <w:b w:val="false"/>
                <w:i w:val="false"/>
                <w:color w:val="000000"/>
                <w:sz w:val="20"/>
              </w:rPr>
              <w:t>
 2) Мемлекеттік корпорацияда –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кодексіне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Қабылдау "электрондық кезек" тәртібінде, өтініш берушінің жеделдетіп қызмет көрсетусіз жүзеге асырылады, электрондық кезекті портал арқылы броньдауға болады;</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1) Еңбек және халықты әлеуметтік қорғау министрлігі – https://www. enbek. 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https://www.gov4c.kz.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(немесе нотариат куәландырған сенімхат бойынша оның өкілі) мемлекеттік қызметті көрсету үшін жүгінген кезде осы Қағидаларға 1-қосымшаға сәйкес нысан бойынша өтініш береді, ал бірыңғай жинақтаушы зейнетақы қорынан берілетін зейнетақы төлемдерін, базалық зейнетақыны және жасына байланысты зейнетақы төлемдерін тағайындауға жүгінген кезде осы Қағидаларға 2-қосымшаға сәйкес нысан бойынша бір өтініш және мынадай құжаттар ұсынады:</w:t>
            </w:r>
          </w:p>
          <w:p>
            <w:pPr>
              <w:spacing w:after="20"/>
              <w:ind w:left="20"/>
              <w:jc w:val="both"/>
            </w:pPr>
            <w:r>
              <w:rPr>
                <w:rFonts w:ascii="Times New Roman"/>
                <w:b w:val="false"/>
                <w:i w:val="false"/>
                <w:color w:val="000000"/>
                <w:sz w:val="20"/>
              </w:rPr>
              <w:t>
2) Мемлекеттік корпорацияда:</w:t>
            </w:r>
          </w:p>
          <w:p>
            <w:pPr>
              <w:spacing w:after="20"/>
              <w:ind w:left="20"/>
              <w:jc w:val="both"/>
            </w:pPr>
            <w:r>
              <w:rPr>
                <w:rFonts w:ascii="Times New Roman"/>
                <w:b w:val="false"/>
                <w:i w:val="false"/>
                <w:color w:val="000000"/>
                <w:sz w:val="20"/>
              </w:rPr>
              <w:t>
1) жеке басты куәландыратын құжат (Қазақстан Республикасы азаматының паспорты, Қазақстан Республикасы азаматының жеке куәлігі, азаматтығы жоқ адамның куәлігі, шетелдіктің ықтиярхаты, Қазақстан Республикасының азаматтығын алғанға дейінгі қандас куәлігі) (жеке басты сәйкестендіру үшін қажет);</w:t>
            </w:r>
          </w:p>
          <w:p>
            <w:pPr>
              <w:spacing w:after="20"/>
              <w:ind w:left="20"/>
              <w:jc w:val="both"/>
            </w:pPr>
            <w:r>
              <w:rPr>
                <w:rFonts w:ascii="Times New Roman"/>
                <w:b w:val="false"/>
                <w:i w:val="false"/>
                <w:color w:val="000000"/>
                <w:sz w:val="20"/>
              </w:rPr>
              <w:t>
2) "Байқоңыр" кешенінің ресейлік ұйымдарында жұмыс істеген адамдар Ресей Федерациясының валютасымен төленген табысы туралы жұмыс берушінің анықтамасы (бар болса). Жасына байланысты зейнетақы төлемдерін тағайындауға жүгінген күнге Қазақстан Республикасының Ұлттық Банкі белгілеген Қазақстан Республикасы ұлттық валютасының шетел валюталарына ресми бағамы туралы мәліметтерді Мемлекеттік корпорацияның бөлімшесі Қазақстан Республикасы Ұлттық Банкінің ресми интернет-ресурсынан алады;</w:t>
            </w:r>
          </w:p>
          <w:p>
            <w:pPr>
              <w:spacing w:after="20"/>
              <w:ind w:left="20"/>
              <w:jc w:val="both"/>
            </w:pPr>
            <w:r>
              <w:rPr>
                <w:rFonts w:ascii="Times New Roman"/>
                <w:b w:val="false"/>
                <w:i w:val="false"/>
                <w:color w:val="000000"/>
                <w:sz w:val="20"/>
              </w:rPr>
              <w:t>
 3) міндетті зейнетақы жарналарына, міндетті кәсіптік зейнетақы жарналарының мөлшерлемелеріне 0 түзету коэффиценті қолданылған Қазақстан Республикасы Үкіметінің шешімі бойынша еңбек, кәсіпкерлік қызмет, қызмет түрлері бойынша жеке практикамен айналысу кезеңдерінде алынған табыс, сондай-ақ табыстары Кодекстің 211-бабының 3-тармағына сәйкес жеке тұлғаның салық салынуға жататын табыстарынан алып тасталған қызметтен түскен табыс осы Қағидаларға 3-қосымшаға сәйкес жұмыс берушінің табыстар туралы анықтамасы;</w:t>
            </w:r>
          </w:p>
          <w:p>
            <w:pPr>
              <w:spacing w:after="20"/>
              <w:ind w:left="20"/>
              <w:jc w:val="both"/>
            </w:pPr>
            <w:r>
              <w:rPr>
                <w:rFonts w:ascii="Times New Roman"/>
                <w:b w:val="false"/>
                <w:i w:val="false"/>
                <w:color w:val="000000"/>
                <w:sz w:val="20"/>
              </w:rPr>
              <w:t>
4) өтініш берушінің еңбек өтілін растайтын құжат:</w:t>
            </w:r>
          </w:p>
          <w:p>
            <w:pPr>
              <w:spacing w:after="20"/>
              <w:ind w:left="20"/>
              <w:jc w:val="both"/>
            </w:pPr>
            <w:r>
              <w:rPr>
                <w:rFonts w:ascii="Times New Roman"/>
                <w:b w:val="false"/>
                <w:i w:val="false"/>
                <w:color w:val="000000"/>
                <w:sz w:val="20"/>
              </w:rPr>
              <w:t>
еңбек кітапшасы; болмаған немесе жарамсыз болған, еңбек кітапшасында тиісті жазбалар болмаған, түзетулер, дәлсіздіктер болған және әртүрлі оқылған кезде архив мекемелерінен анықтамалар, мемлекеттік архивтің немесе ведомстволық архивтің уәкілетті қызметкерінің ЭЦҚ-мен куәландырылған архивтік құжаттың электрондық көшірмелері немесе жұмыс орнынан анықтамалар.</w:t>
            </w:r>
          </w:p>
          <w:p>
            <w:pPr>
              <w:spacing w:after="20"/>
              <w:ind w:left="20"/>
              <w:jc w:val="both"/>
            </w:pPr>
            <w:r>
              <w:rPr>
                <w:rFonts w:ascii="Times New Roman"/>
                <w:b w:val="false"/>
                <w:i w:val="false"/>
                <w:color w:val="000000"/>
                <w:sz w:val="20"/>
              </w:rPr>
              <w:t>
Болуына қарай мынадай құжаттар ұсынылады:</w:t>
            </w:r>
          </w:p>
          <w:p>
            <w:pPr>
              <w:spacing w:after="20"/>
              <w:ind w:left="20"/>
              <w:jc w:val="both"/>
            </w:pPr>
            <w:r>
              <w:rPr>
                <w:rFonts w:ascii="Times New Roman"/>
                <w:b w:val="false"/>
                <w:i w:val="false"/>
                <w:color w:val="000000"/>
                <w:sz w:val="20"/>
              </w:rPr>
              <w:t>
білімі туралы құжат; әскери билет немесе қорғаныс істері жөніндегі басқарманың (бөлімнің) анықтамасы;</w:t>
            </w:r>
          </w:p>
          <w:p>
            <w:pPr>
              <w:spacing w:after="20"/>
              <w:ind w:left="20"/>
              <w:jc w:val="both"/>
            </w:pPr>
            <w:r>
              <w:rPr>
                <w:rFonts w:ascii="Times New Roman"/>
                <w:b w:val="false"/>
                <w:i w:val="false"/>
                <w:color w:val="000000"/>
                <w:sz w:val="20"/>
              </w:rPr>
              <w:t>
 балалардың туу туралы куәліктері (азаматтық хал актілерін жазу органдары берген туу туралы актілік жазбадан үзінді көшірме немесе азаматтық хал актілерін тіркеу туралы анықтама); "Жаппай саяси қуғын-сүргіндер құрбандарын ақтау туралы" Қазақстан Республикасы Заңының 10-бабына сәйкес прокуратура органдары берген ақталуы туралы анықтама;</w:t>
            </w:r>
          </w:p>
          <w:p>
            <w:pPr>
              <w:spacing w:after="20"/>
              <w:ind w:left="20"/>
              <w:jc w:val="both"/>
            </w:pPr>
            <w:r>
              <w:rPr>
                <w:rFonts w:ascii="Times New Roman"/>
                <w:b w:val="false"/>
                <w:i w:val="false"/>
                <w:color w:val="000000"/>
                <w:sz w:val="20"/>
              </w:rPr>
              <w:t>
ұрыс қимылдарына қатысқаны туралы әскери комиссариаттың анықтамасы; бірінші топтағы мүгедектігі бар адамға, екінші топтағы жалғызілікті мүгедектігі бар адамға және бөгде адамның көмегіне мұқтаж жасына байланысты зейнеткерге, сексен жасқа толған қарттарға, он сегіз жасқа дейінгі мүгедектігі бар балаға күтімді жүзеге асыру фактісін және кезеңін растайтын соттың шешімі; бұрынғы кеңестік мекемелер, Қазақстан Республикасы мекемелері, халықаралық ұйым қызметкері жұбайының (зайыбының) шетелде тұрғанын растайтын құжат; әскери қызметші, арнаулы мемлекеттік орган қызметкері жұбайының (зайыбының) мамандығы бойынша жұмысқа орналасу мүмкіндігі болмаған жерлерде тұрғанын растайтын құжат;</w:t>
            </w:r>
          </w:p>
          <w:p>
            <w:pPr>
              <w:spacing w:after="20"/>
              <w:ind w:left="20"/>
              <w:jc w:val="both"/>
            </w:pPr>
            <w:r>
              <w:rPr>
                <w:rFonts w:ascii="Times New Roman"/>
                <w:b w:val="false"/>
                <w:i w:val="false"/>
                <w:color w:val="000000"/>
                <w:sz w:val="20"/>
              </w:rPr>
              <w:t>
Қазақстан Республикасына тарихи елінде тұрақты тұру мақсатында келген этникалық қазақтардың шығу мемлекетіндегі еңбек қызметін растайтын құжат ұсынылады.</w:t>
            </w:r>
          </w:p>
          <w:p>
            <w:pPr>
              <w:spacing w:after="20"/>
              <w:ind w:left="20"/>
              <w:jc w:val="both"/>
            </w:pPr>
            <w:r>
              <w:rPr>
                <w:rFonts w:ascii="Times New Roman"/>
                <w:b w:val="false"/>
                <w:i w:val="false"/>
                <w:color w:val="000000"/>
                <w:sz w:val="20"/>
              </w:rPr>
              <w:t>
Жұмыс істемейтін ананың жас балаларға күтім көрсеткенін растау үшін мына құжаттардың біреуі (болуына қарай) ұсынылады: балалардың жеке басын куәландыратын құжат;</w:t>
            </w:r>
          </w:p>
          <w:p>
            <w:pPr>
              <w:spacing w:after="20"/>
              <w:ind w:left="20"/>
              <w:jc w:val="both"/>
            </w:pPr>
            <w:r>
              <w:rPr>
                <w:rFonts w:ascii="Times New Roman"/>
                <w:b w:val="false"/>
                <w:i w:val="false"/>
                <w:color w:val="000000"/>
                <w:sz w:val="20"/>
              </w:rPr>
              <w:t>
балалардың неке туралы куәлігі (азаматтық хал актілерін тіркеу туралы анықтама) не некені бұзу туралы куәлігі немесе неке қию туралы актілік жазбасынан үзінді көшірме (тегін өзгерткен кезде); орта кәсіптік оқу орнын бітіргені туралы аттестат; балалардың арнаулы орта немесе жоғары оқу орнын бітіргені туралы диплом не оқитынын растайтын оқу орнының анықтамасы; балалардың қайтыс болуы туралы куәлік немесе хабарлама (немесе азаматтық хал актілерін жазу органдары берген қайтыс болуы туралы актілік жазба немесе азаматтық хал актісін тіркеу туралы анықтама); балалардың әскери қызметті өткергенін растайтын құжат;</w:t>
            </w:r>
          </w:p>
          <w:p>
            <w:pPr>
              <w:spacing w:after="20"/>
              <w:ind w:left="20"/>
              <w:jc w:val="both"/>
            </w:pPr>
            <w:r>
              <w:rPr>
                <w:rFonts w:ascii="Times New Roman"/>
                <w:b w:val="false"/>
                <w:i w:val="false"/>
                <w:color w:val="000000"/>
                <w:sz w:val="20"/>
              </w:rPr>
              <w:t>
5) неке туралы куәлік (азаматтық хал актілерін тіркеу туралы анықтама) не некені бұзу туралы куәлік немесе неке қию туралы актілік жазбадан үзінді көшірме (ата-анасы/қамқоршы тегін өзгерткен кезде).</w:t>
            </w:r>
          </w:p>
          <w:p>
            <w:pPr>
              <w:spacing w:after="20"/>
              <w:ind w:left="20"/>
              <w:jc w:val="both"/>
            </w:pPr>
            <w:r>
              <w:rPr>
                <w:rFonts w:ascii="Times New Roman"/>
                <w:b w:val="false"/>
                <w:i w:val="false"/>
                <w:color w:val="000000"/>
                <w:sz w:val="20"/>
              </w:rPr>
              <w:t>
5 және одан да көп бала туған (асырап алған) және оларды сегіз жасқа дейін тәрбиелеген әйелдерге жасына байланысты зейнетақы төлемдері тағайындалғанда, қосымша балалардың туу туралы куәліктері (немесе азаматтық хал актілерін жазу органдары берген туу туралы актілік жазба немесе азаматтық хал актілерін тіркеу туралы анықтама) және балаларды сегіз жасқа дейін тәрбиелеу фактісін растайтын құжаттар ұсынылады.</w:t>
            </w:r>
          </w:p>
          <w:p>
            <w:pPr>
              <w:spacing w:after="20"/>
              <w:ind w:left="20"/>
              <w:jc w:val="both"/>
            </w:pPr>
            <w:r>
              <w:rPr>
                <w:rFonts w:ascii="Times New Roman"/>
                <w:b w:val="false"/>
                <w:i w:val="false"/>
                <w:color w:val="000000"/>
                <w:sz w:val="20"/>
              </w:rPr>
              <w:t>
Балаларды сегіз жасқа дейін тәрбиелеу фактісін растау үшін (олардың болуына қарай):</w:t>
            </w:r>
          </w:p>
          <w:p>
            <w:pPr>
              <w:spacing w:after="20"/>
              <w:ind w:left="20"/>
              <w:jc w:val="both"/>
            </w:pPr>
            <w:r>
              <w:rPr>
                <w:rFonts w:ascii="Times New Roman"/>
                <w:b w:val="false"/>
                <w:i w:val="false"/>
                <w:color w:val="000000"/>
                <w:sz w:val="20"/>
              </w:rPr>
              <w:t>
1) балалардың жеке басын куәландыратын құжат;</w:t>
            </w:r>
          </w:p>
          <w:p>
            <w:pPr>
              <w:spacing w:after="20"/>
              <w:ind w:left="20"/>
              <w:jc w:val="both"/>
            </w:pPr>
            <w:r>
              <w:rPr>
                <w:rFonts w:ascii="Times New Roman"/>
                <w:b w:val="false"/>
                <w:i w:val="false"/>
                <w:color w:val="000000"/>
                <w:sz w:val="20"/>
              </w:rPr>
              <w:t>
2) неке туралы куәлік (азаматтық хал актілерін тіркеу туралы анықтама) не некені бұзу туралы куәлік немесе неке қию туралы актілік жазбадан үзінді көшірме (тегін өзгерткен кезде);</w:t>
            </w:r>
          </w:p>
          <w:p>
            <w:pPr>
              <w:spacing w:after="20"/>
              <w:ind w:left="20"/>
              <w:jc w:val="both"/>
            </w:pPr>
            <w:r>
              <w:rPr>
                <w:rFonts w:ascii="Times New Roman"/>
                <w:b w:val="false"/>
                <w:i w:val="false"/>
                <w:color w:val="000000"/>
                <w:sz w:val="20"/>
              </w:rPr>
              <w:t>
3) балалардың оқу орнында оқығаны туралы құжат;</w:t>
            </w:r>
          </w:p>
          <w:p>
            <w:pPr>
              <w:spacing w:after="20"/>
              <w:ind w:left="20"/>
              <w:jc w:val="both"/>
            </w:pPr>
            <w:r>
              <w:rPr>
                <w:rFonts w:ascii="Times New Roman"/>
                <w:b w:val="false"/>
                <w:i w:val="false"/>
                <w:color w:val="000000"/>
                <w:sz w:val="20"/>
              </w:rPr>
              <w:t>
4) қайтыс болуы туралы куәлік немесе хабарлама (немесе азаматтық хал актілерін жазу органдары берген қайтыс болғаны туралы актілік жазба немесе азаматтық хал актісін тіркеу туралы анықтама);</w:t>
            </w:r>
          </w:p>
          <w:p>
            <w:pPr>
              <w:spacing w:after="20"/>
              <w:ind w:left="20"/>
              <w:jc w:val="both"/>
            </w:pPr>
            <w:r>
              <w:rPr>
                <w:rFonts w:ascii="Times New Roman"/>
                <w:b w:val="false"/>
                <w:i w:val="false"/>
                <w:color w:val="000000"/>
                <w:sz w:val="20"/>
              </w:rPr>
              <w:t>
5) әскери билет;</w:t>
            </w:r>
          </w:p>
          <w:p>
            <w:pPr>
              <w:spacing w:after="20"/>
              <w:ind w:left="20"/>
              <w:jc w:val="both"/>
            </w:pPr>
            <w:r>
              <w:rPr>
                <w:rFonts w:ascii="Times New Roman"/>
                <w:b w:val="false"/>
                <w:i w:val="false"/>
                <w:color w:val="000000"/>
                <w:sz w:val="20"/>
              </w:rPr>
              <w:t>
6) баланы (балаларды) асырап алу, тәрбиелеу фактісін белгілеу туралы соттың шешімі.</w:t>
            </w:r>
          </w:p>
          <w:p>
            <w:pPr>
              <w:spacing w:after="20"/>
              <w:ind w:left="20"/>
              <w:jc w:val="both"/>
            </w:pPr>
            <w:r>
              <w:rPr>
                <w:rFonts w:ascii="Times New Roman"/>
                <w:b w:val="false"/>
                <w:i w:val="false"/>
                <w:color w:val="000000"/>
                <w:sz w:val="20"/>
              </w:rPr>
              <w:t>
Төтенше және аса жоғары радиациялық қатер аймақтарында тұрған адамға жасына байланысты зейнетақы төлемдері тағайындалғанда 1949 жылғы 29 тамыз бен 1963 жылғы 5 шілде аралығында 5 жыл бойы төтенше және аса жоғары радиациялық қатер аймақтарында тұру фактісін растайтын құжат қосымша ұсынылады.</w:t>
            </w:r>
          </w:p>
          <w:p>
            <w:pPr>
              <w:spacing w:after="20"/>
              <w:ind w:left="20"/>
              <w:jc w:val="both"/>
            </w:pPr>
            <w:r>
              <w:rPr>
                <w:rFonts w:ascii="Times New Roman"/>
                <w:b w:val="false"/>
                <w:i w:val="false"/>
                <w:color w:val="000000"/>
                <w:sz w:val="20"/>
              </w:rPr>
              <w:t>
Қамқоршылық (қорғаншылық) белгіленгенде қамқоршылық (қорғаншылық) белгіленгенін растайтын құжат ұсынылады.</w:t>
            </w:r>
          </w:p>
          <w:p>
            <w:pPr>
              <w:spacing w:after="20"/>
              <w:ind w:left="20"/>
              <w:jc w:val="both"/>
            </w:pPr>
            <w:r>
              <w:rPr>
                <w:rFonts w:ascii="Times New Roman"/>
                <w:b w:val="false"/>
                <w:i w:val="false"/>
                <w:color w:val="000000"/>
                <w:sz w:val="20"/>
              </w:rPr>
              <w:t>
 Шет тілінде жасалған құжаттарды ұсыну барысында нотариус "Нотариат туралы" Қазақстан Республикасы Заңының 34-бабы 1-тармағының 9) тармақшасына, 80-бабына сәйкес құжаттың қазақ немесе орыс тіліне дұрыс аударылғанын куәландырады.</w:t>
            </w:r>
          </w:p>
          <w:p>
            <w:pPr>
              <w:spacing w:after="20"/>
              <w:ind w:left="20"/>
              <w:jc w:val="both"/>
            </w:pPr>
            <w:r>
              <w:rPr>
                <w:rFonts w:ascii="Times New Roman"/>
                <w:b w:val="false"/>
                <w:i w:val="false"/>
                <w:color w:val="000000"/>
                <w:sz w:val="20"/>
              </w:rPr>
              <w:t>
 Қазақстан Республикасы Сыртқы істер министрінің м.а. 2017 жылғы 6 желтоқсандағы № 11-1-2/576 бұйрығымен (Нормативтік құқықтық актілерді мемлекеттік тізілімінде № 16116 болып тіркелген) бекітілген Құжаттарды заңдастыру қағидаларында көзделген тәртіппен, егер заңдармен және халықаралық шарттармен өзгеше көзделмесе, шет мемлекеттің құзыретті мекемесі берген немесе куәландырған не осы тұлғаға арнайы уәкілеттік берілген, оның құзыреті шегінде және ол белгілеген нысан бойынша шет мемлекеттің ресми мөрімен бекітілген құжаттар арнайы куәландыру рәсімінен (заңдастыру немесе апостильдеу) өткеннен кейін ғана қабылданады.</w:t>
            </w:r>
          </w:p>
          <w:p>
            <w:pPr>
              <w:spacing w:after="20"/>
              <w:ind w:left="20"/>
              <w:jc w:val="both"/>
            </w:pPr>
            <w:r>
              <w:rPr>
                <w:rFonts w:ascii="Times New Roman"/>
                <w:b w:val="false"/>
                <w:i w:val="false"/>
                <w:color w:val="000000"/>
                <w:sz w:val="20"/>
              </w:rPr>
              <w:t>
Құжаттарды мемлекеттік ақпараттық жүйелерден алу мүмкіндігі болған кезде оларды ұсыну талап етілмейді. Жеке басты куәландыратын құжат туралы мәліметтерді, баланың (балалардың) туу туралы куәлігін немесе туу туралы актілік жазбадан үзінді көшірмені (Қазақстан Республикасының аумағында 2007 жылғы 13 тамыздан кейін тіркелгендер бойынша), некеге тұру туралы куәлікті (Қазақстан Республикасының аумағында 2008 жылғы 1 маусымнан кейін тіркелгендер бойынша), қайтыс болғаны туралы куәлікті немесе хабарламаны (Қазақстан Республикасының аумағында 2008 жылғы 1 мамырдан кейін тіркелгендер бойынша) қамқоршылық (қорғаншылық) белгілеу туралы құжатты, баланы (балаларды) асырап алу туралы сот шешімін "электрондық үкімет" шлюзі арқылы тиісті мемлекеттік АЖ-дан, оның ішінде цифрлық құжаттардың сервисінен алады.</w:t>
            </w:r>
          </w:p>
          <w:p>
            <w:pPr>
              <w:spacing w:after="20"/>
              <w:ind w:left="20"/>
              <w:jc w:val="both"/>
            </w:pPr>
            <w:r>
              <w:rPr>
                <w:rFonts w:ascii="Times New Roman"/>
                <w:b w:val="false"/>
                <w:i w:val="false"/>
                <w:color w:val="000000"/>
                <w:sz w:val="20"/>
              </w:rPr>
              <w:t>
Көрсетілетін қызметті алушы барлық қажетті құжаттарды тапсырған кезде көрсетілетін қызметті алушыға тиісті құжаттардың қабылданғаны туралы қолхат беріледі; порталда тағайындау туралы ақпаратты алу үшін: көрсетілетін қызметті алушының ЭЦҚ-сымен куәландырылған электрондық құжат нысанында сұрау салу. Көрсетілетін қызметті алушының жеке басын куәландыратын құжат туралы мәліметтерді "электрондық үкімет" шлюзі арқылы тиісті мемлекеттік ақпараттық жүйеден алады.</w:t>
            </w:r>
          </w:p>
          <w:p>
            <w:pPr>
              <w:spacing w:after="20"/>
              <w:ind w:left="20"/>
              <w:jc w:val="both"/>
            </w:pPr>
            <w:r>
              <w:rPr>
                <w:rFonts w:ascii="Times New Roman"/>
                <w:b w:val="false"/>
                <w:i w:val="false"/>
                <w:color w:val="000000"/>
                <w:sz w:val="20"/>
              </w:rPr>
              <w:t>
Портал арқылы жүгінгенде – көрсетілетін қызметті алушының "жеке кабинетінде" мемлекеттік қызметті көрсету үшін сұрау салудың қабылданғаны туралы статус көрінеді.</w:t>
            </w:r>
          </w:p>
          <w:p>
            <w:pPr>
              <w:spacing w:after="20"/>
              <w:ind w:left="20"/>
              <w:jc w:val="both"/>
            </w:pPr>
            <w:r>
              <w:rPr>
                <w:rFonts w:ascii="Times New Roman"/>
                <w:b w:val="false"/>
                <w:i w:val="false"/>
                <w:color w:val="000000"/>
                <w:sz w:val="20"/>
              </w:rPr>
              <w:t>
Көрсетілетін қызметті берушілер цифрлық құжаттар сервисінен цифрлық құжаттарды порталда тіркелген пайдаланушының ұялы байланысының абоненттік нөмірі арқылы бір реттік құпия сөзді беру жолымен немесе порталдың хабарламасына жауап ретінде қысқа мәтіндік хабарлама жіберу жолымен ұсынылған құжат иесінің келісімі болған жағдайда іске асырылған интеграция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осы мемлекеттік қызмет көрсетуге қойылатын негізгі талаптардың тізбесінің 8-тармағында көзделген тізбеге сәйкес құжаттар жиынтығын толық бермеген және (немесе) мерзімі өтіп кеткен құжаттарды ұсынған, жасы бойынша зейнетақы төлемін тағайындауға құқығы болмағанда Мемлекеттік корпорацияның қызметкері осы Қағидаларға 8-қосымшаға сәйкес нысан бойынша тағайындауға өтінішті қабылдаудан бас тарту туралы қолхат береді.</w:t>
            </w:r>
          </w:p>
          <w:p>
            <w:pPr>
              <w:spacing w:after="20"/>
              <w:ind w:left="20"/>
              <w:jc w:val="both"/>
            </w:pPr>
            <w:r>
              <w:rPr>
                <w:rFonts w:ascii="Times New Roman"/>
                <w:b w:val="false"/>
                <w:i w:val="false"/>
                <w:color w:val="000000"/>
                <w:sz w:val="20"/>
              </w:rPr>
              <w:t>
 Зейнетақы және жәрдемақы тағайындауға өтініш беру немесе төлеу фактісін растайтын мәліметтерді ақпараттық жүйелерден алғанда Мемлекеттік корпорацияның қызметкері осы Қағидаларға 7-қосымшаға сәйкес нысан бойынша өтінішті қабылдаудан бас тарту туралы қолхатты өтініш берушіге тапсырады.</w:t>
            </w:r>
          </w:p>
          <w:p>
            <w:pPr>
              <w:spacing w:after="20"/>
              <w:ind w:left="20"/>
              <w:jc w:val="both"/>
            </w:pPr>
            <w:r>
              <w:rPr>
                <w:rFonts w:ascii="Times New Roman"/>
                <w:b w:val="false"/>
                <w:i w:val="false"/>
                <w:color w:val="000000"/>
                <w:sz w:val="20"/>
              </w:rPr>
              <w:t>
Көрсетілетін қызметті беруші мынадай негіздер бойынша мемлекеттік қызметтер көрсетуден бас тартады:</w:t>
            </w:r>
          </w:p>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кезінде ұсынылған материалдардың, деректердің және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Көрсетілетін қызметті алушы мемлекеттік қызметті көрсетуден бас тарту себептерін жойғанда, осы мемлекеттік қызмет көрсетуге қойылатын негізгі талаптардың тізбесінде белгіленген тәртіппен көрсетілетін мемлекеттік қызметті алу үшін көрсетілетін қызметті алушы қайта жүгінеді.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оның ішінде электрондық нысанда және Мемлекеттік корпорация арқылы көрсетілетін қызметтің ерекшеліктері ескеріле отырып қойылатын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бірыңғай байланыс орталығы, 8 800 080 77 77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электрондық нысанда портал арқылы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 қызметі, сондай-ақ "1414" бірыңғай байланыс орталығы, 8-800-080-7777 арқылы алуға мүмкіндігі бар. Цифрлық құжаттардың сервисі ЭЦҚ немесе бір реттік құпиясөзді пайдаланумен "eGov mobіle" мобильді қосымшасында тіркелген пайдаланушылар үшін қолжетімді.</w:t>
            </w:r>
          </w:p>
          <w:p>
            <w:pPr>
              <w:spacing w:after="20"/>
              <w:ind w:left="20"/>
              <w:jc w:val="both"/>
            </w:pPr>
            <w:r>
              <w:rPr>
                <w:rFonts w:ascii="Times New Roman"/>
                <w:b w:val="false"/>
                <w:i w:val="false"/>
                <w:color w:val="000000"/>
                <w:sz w:val="20"/>
              </w:rPr>
              <w:t>
Цифрлық құжаттардың сервисі мобильдік қосымшалар мен пайдаланушылардың ақпараттық жүйелерінде авторизацияланған субъектілер үшін қолжетімді.</w:t>
            </w:r>
          </w:p>
          <w:p>
            <w:pPr>
              <w:spacing w:after="20"/>
              <w:ind w:left="20"/>
              <w:jc w:val="both"/>
            </w:pPr>
            <w:r>
              <w:rPr>
                <w:rFonts w:ascii="Times New Roman"/>
                <w:b w:val="false"/>
                <w:i w:val="false"/>
                <w:color w:val="000000"/>
                <w:sz w:val="20"/>
              </w:rPr>
              <w:t>
Цифрлық құжатты пайдалану үшін мобильдік қосымшаларда және пайдаланушылардың ақпараттық жүйелерінде қолжетімді әдістермен авторизациядан өту қажет, одан әрі "Цифрлық құжаттар" бөлімінде кейін пайдалану үшін қажетті құжатты қарайды.</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6-қосымша жаңа редакцияда көзделген - ҚР Еңбек және халықты әлеуметтік қорғау министрінің 26.05.2026 </w:t>
      </w:r>
      <w:r>
        <w:rPr>
          <w:rFonts w:ascii="Times New Roman"/>
          <w:b w:val="false"/>
          <w:i w:val="false"/>
          <w:color w:val="ff0000"/>
          <w:sz w:val="28"/>
        </w:rPr>
        <w:t>№ 193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6-қосымшаның осы редакциясы 12.07.2026 дейін </w:t>
      </w:r>
      <w:r>
        <w:rPr>
          <w:rFonts w:ascii="Times New Roman"/>
          <w:b w:val="false"/>
          <w:i w:val="false"/>
          <w:color w:val="ff0000"/>
          <w:sz w:val="28"/>
        </w:rPr>
        <w:t>қолданыста</w:t>
      </w:r>
      <w:r>
        <w:rPr>
          <w:rFonts w:ascii="Times New Roman"/>
          <w:b w:val="false"/>
          <w:i w:val="false"/>
          <w:color w:val="ff0000"/>
          <w:sz w:val="28"/>
        </w:rPr>
        <w:t xml:space="preserve"> болады - ҚР Еңбек және халықты әлеуметтік қорғау министрінің 26.05.2026 </w:t>
      </w:r>
      <w:r>
        <w:rPr>
          <w:rFonts w:ascii="Times New Roman"/>
          <w:b w:val="false"/>
          <w:i w:val="false"/>
          <w:color w:val="ff0000"/>
          <w:sz w:val="28"/>
        </w:rPr>
        <w:t>№ 193</w:t>
      </w:r>
      <w:r>
        <w:rPr>
          <w:rFonts w:ascii="Times New Roman"/>
          <w:b w:val="false"/>
          <w:i w:val="false"/>
          <w:color w:val="ff0000"/>
          <w:sz w:val="28"/>
        </w:rPr>
        <w:t xml:space="preserve">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 төлемінің, жасына байланысты зейнетақы төлемдерінің мөлшерін есептеу (айқындау), оларды тағайындау, жүзеге асыру, тоқтата тұру, қайта есептеу, қайта бастау, тоқтату және тағайындау (тағайындаудан бас тарту) туралы шешімді қайта қарау қағидаларына 6-қосымша</w:t>
            </w:r>
          </w:p>
        </w:tc>
      </w:tr>
    </w:tbl>
    <w:p>
      <w:pPr>
        <w:spacing w:after="0"/>
        <w:ind w:left="0"/>
        <w:jc w:val="both"/>
      </w:pPr>
      <w:r>
        <w:rPr>
          <w:rFonts w:ascii="Times New Roman"/>
          <w:b w:val="false"/>
          <w:i w:val="false"/>
          <w:color w:val="ff0000"/>
          <w:sz w:val="28"/>
        </w:rPr>
        <w:t xml:space="preserve">
      Ескерту. 6-қосымша жаңа редакцияда - ҚР Еңбек және халықты әлеуметтік қорғау министрінің 26.05.2026 </w:t>
      </w:r>
      <w:r>
        <w:rPr>
          <w:rFonts w:ascii="Times New Roman"/>
          <w:b w:val="false"/>
          <w:i w:val="false"/>
          <w:color w:val="ff0000"/>
          <w:sz w:val="28"/>
        </w:rPr>
        <w:t>№ 193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базалық зейнетақы төлемдерін тағайындау"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базалық зейнетақы төлемдерін тағайындау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Қазақстан Республикасы Халықты әлеуметтік қорғау саласындағы реттеу және бақылау комитетінің аумақтық бөлімшелері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w:t>
            </w:r>
          </w:p>
          <w:p>
            <w:pPr>
              <w:spacing w:after="20"/>
              <w:ind w:left="20"/>
              <w:jc w:val="both"/>
            </w:pPr>
            <w:r>
              <w:rPr>
                <w:rFonts w:ascii="Times New Roman"/>
                <w:b w:val="false"/>
                <w:i w:val="false"/>
                <w:color w:val="000000"/>
                <w:sz w:val="20"/>
              </w:rPr>
              <w:t>
2) "электрондық үкімет" веб-порталы (бұдан әрі – портал)</w:t>
            </w:r>
          </w:p>
          <w:p>
            <w:pPr>
              <w:spacing w:after="20"/>
              <w:ind w:left="20"/>
              <w:jc w:val="both"/>
            </w:pPr>
            <w:r>
              <w:rPr>
                <w:rFonts w:ascii="Times New Roman"/>
                <w:b w:val="false"/>
                <w:i w:val="false"/>
                <w:color w:val="000000"/>
                <w:sz w:val="20"/>
              </w:rPr>
              <w:t>
https://www.gov4c.kz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жұмыс күні</w:t>
            </w:r>
          </w:p>
          <w:p>
            <w:pPr>
              <w:spacing w:after="20"/>
              <w:ind w:left="20"/>
              <w:jc w:val="both"/>
            </w:pPr>
            <w:r>
              <w:rPr>
                <w:rFonts w:ascii="Times New Roman"/>
                <w:b w:val="false"/>
                <w:i w:val="false"/>
                <w:color w:val="000000"/>
                <w:sz w:val="20"/>
              </w:rPr>
              <w:t>
Мемлекеттік корпорация өтініш берушіні қосымша құжатты (құжаттарды) ұсыну қажеттігі туралы 5 (бес) жұмыс күні ішінде хабардар еуі үшін мемлекеттік қызметті көрсету мерзімі 5 (бес) жұмыс күніне ұзартылады;</w:t>
            </w:r>
          </w:p>
          <w:p>
            <w:pPr>
              <w:spacing w:after="20"/>
              <w:ind w:left="20"/>
              <w:jc w:val="both"/>
            </w:pPr>
            <w:r>
              <w:rPr>
                <w:rFonts w:ascii="Times New Roman"/>
                <w:b w:val="false"/>
                <w:i w:val="false"/>
                <w:color w:val="000000"/>
                <w:sz w:val="20"/>
              </w:rPr>
              <w:t>
1) порталда – ақпарат алу үшін мемлекеттік базалық зейнетақы төлемін тағайындау үшін – ақпараттық жүелерге электрондық сұрау түскен сәттен бастанп 30 минут;</w:t>
            </w:r>
          </w:p>
          <w:p>
            <w:pPr>
              <w:spacing w:after="20"/>
              <w:ind w:left="20"/>
              <w:jc w:val="both"/>
            </w:pPr>
            <w:r>
              <w:rPr>
                <w:rFonts w:ascii="Times New Roman"/>
                <w:b w:val="false"/>
                <w:i w:val="false"/>
                <w:color w:val="000000"/>
                <w:sz w:val="20"/>
              </w:rPr>
              <w:t>
2) Мемлекеттік корпорацияда құжаттардың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3) Мемлекеттік корпорацияда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 және (немесе) "бір өтініш" қағидаты бойынша көрсетілетін.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16-қосымшаға сәйкес нысанда мемлекеттік базалық зейнетақы төлемдерін тағайындау (тағайындаудан бас тарту) туралы хабарлама. Мемлекеттік қызметті көрсету нәтижесін ұсыну нысаны: электрондық және (немесе) қағаз түрінде.</w:t>
            </w:r>
          </w:p>
          <w:p>
            <w:pPr>
              <w:spacing w:after="20"/>
              <w:ind w:left="20"/>
              <w:jc w:val="both"/>
            </w:pPr>
            <w:r>
              <w:rPr>
                <w:rFonts w:ascii="Times New Roman"/>
                <w:b w:val="false"/>
                <w:i w:val="false"/>
                <w:color w:val="000000"/>
                <w:sz w:val="20"/>
              </w:rPr>
              <w:t>
Порталда мемлекеттік базалық зейнетақы төлемдерін тағайындау туралы хабарлама, сондай-ақ мемлекеттік базалық зейнетақы төлемдерін тағайындау туралы ақпарат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алушы жеке өзі (немесе нотариат куәландырған сенімхат бойынша оның өкілі) келгенде жеке басын куәландыратын құжатты көрсеткен кезде тиісті құжаттардың қабылданғаны туралы қолхат негізінде беріледі.</w:t>
            </w:r>
          </w:p>
          <w:p>
            <w:pPr>
              <w:spacing w:after="20"/>
              <w:ind w:left="20"/>
              <w:jc w:val="both"/>
            </w:pPr>
            <w:r>
              <w:rPr>
                <w:rFonts w:ascii="Times New Roman"/>
                <w:b w:val="false"/>
                <w:i w:val="false"/>
                <w:color w:val="000000"/>
                <w:sz w:val="20"/>
              </w:rPr>
              <w:t>
Мемлекеттік корпорация көрсетілетін қызметті алушының мобильді телефонына sms-хабарландыру жіберу арқылы қабылданған шешім туралы көрсетілетін қызметті алушыны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жеке тұлғаларға (бұдан әрі – көрсетілетін қызметті алушы)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кодексіне сәйкес жексенбі және мереке күндерінен басқа, дүйсенбіден бастап жұманы қоса алғанда, көрсетілген қызметті берушінің, Мемлекеттік корпорацияның және ақпарат объектілерінің жұмыс кестесіне сәйкес сағат 9.00-ден 18.30-ға дейін, түскі асқа үзіліс 13.00-ден 14.30-ға дейін.</w:t>
            </w:r>
          </w:p>
          <w:p>
            <w:pPr>
              <w:spacing w:after="20"/>
              <w:ind w:left="20"/>
              <w:jc w:val="both"/>
            </w:pPr>
            <w:r>
              <w:rPr>
                <w:rFonts w:ascii="Times New Roman"/>
                <w:b w:val="false"/>
                <w:i w:val="false"/>
                <w:color w:val="000000"/>
                <w:sz w:val="20"/>
              </w:rPr>
              <w:t>
 2) Мемлекеттік корпорацияда – Қазақстан Республикасының Еңбек кодексіне сәйкес жексенбі және мереке күндерінен басқа, дүйсенбіден бастап сенбіні қоса алғанда, көрсетілген қызметті берушінің, Мемлекеттік корпорацияның және ақпарат объектілерінің жұмыс кестесіне сәйкес түскі асқа үзіліссіз сағат 9.00-ден 20.00-ге дейін.</w:t>
            </w:r>
          </w:p>
          <w:p>
            <w:pPr>
              <w:spacing w:after="20"/>
              <w:ind w:left="20"/>
              <w:jc w:val="both"/>
            </w:pPr>
            <w:r>
              <w:rPr>
                <w:rFonts w:ascii="Times New Roman"/>
                <w:b w:val="false"/>
                <w:i w:val="false"/>
                <w:color w:val="000000"/>
                <w:sz w:val="20"/>
              </w:rPr>
              <w:t>
Қабылдау көрсетілетін қызметті алушының "электрондық кезек" тәртібінде жеделдетіп қызмет көрсетусіз жүзеге асырылады, электрондық кезекті портал арқылы броньдауға болады;</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 (көрсетілетін қызметті алушы жұмыс уақыты аяқталған соң, Қазақстан Республикасының Еңбек кодексіне сәйкес жексенбі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1) Еңбек және халықты әлеуметтік қорғау министрлігі – https://www.gov.kz/memleket/entities/enbek,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https://www.gov4c.kz.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(немесе нотариат куәландырған сенімхат бойынша оның өкілі) мемлекеттік қызметті көрсету үшін жүгінген кезде осы Қағидаларға 1-қосымшаға сәйкес нысан бойынша өтініш береді, ал бірыңғай жинақтаушы зейнетақы қорынан берілетін зейнетақы төлемдерін, базалық зейнетақыны және жасына байланысты зейнетақы төлемдерін тағайындауға жүгінген кезде осы Қағидаларға 2-қосымшаға сәйкес нысан бойынша бір өтініш және мынадай құжаттар ұсынады:</w:t>
            </w:r>
          </w:p>
          <w:p>
            <w:pPr>
              <w:spacing w:after="20"/>
              <w:ind w:left="20"/>
              <w:jc w:val="both"/>
            </w:pPr>
            <w:r>
              <w:rPr>
                <w:rFonts w:ascii="Times New Roman"/>
                <w:b w:val="false"/>
                <w:i w:val="false"/>
                <w:color w:val="000000"/>
                <w:sz w:val="20"/>
              </w:rPr>
              <w:t>
Мемлекеттік корпорацияда:</w:t>
            </w:r>
          </w:p>
          <w:p>
            <w:pPr>
              <w:spacing w:after="20"/>
              <w:ind w:left="20"/>
              <w:jc w:val="both"/>
            </w:pPr>
            <w:r>
              <w:rPr>
                <w:rFonts w:ascii="Times New Roman"/>
                <w:b w:val="false"/>
                <w:i w:val="false"/>
                <w:color w:val="000000"/>
                <w:sz w:val="20"/>
              </w:rPr>
              <w:t>
1) жеке басты куәландыратын құжат (Қазақстан Республикасы азаматының паспорты, Қазақстан Республикасы азаматының жеке куәлігі, азаматтығы жоқ адамның куәлігі, шетелдіктің ықтиярхаты, Қазақстан Республикасының азаматтығын алғанға дейінгі қандас куәлігі) (жеке басты сәйкестендіру үшін қажет);</w:t>
            </w:r>
          </w:p>
          <w:p>
            <w:pPr>
              <w:spacing w:after="20"/>
              <w:ind w:left="20"/>
              <w:jc w:val="both"/>
            </w:pPr>
            <w:r>
              <w:rPr>
                <w:rFonts w:ascii="Times New Roman"/>
                <w:b w:val="false"/>
                <w:i w:val="false"/>
                <w:color w:val="000000"/>
                <w:sz w:val="20"/>
              </w:rPr>
              <w:t>
2) неке туралы куәлік (азаматтық хал актілерін тіркеу туралы анықтама) немесе некені бұзу туралы куәлік немесе неке қию туралы актілік жазбадан үзінді көшірме (бар болса);</w:t>
            </w:r>
          </w:p>
          <w:p>
            <w:pPr>
              <w:spacing w:after="20"/>
              <w:ind w:left="20"/>
              <w:jc w:val="both"/>
            </w:pPr>
            <w:r>
              <w:rPr>
                <w:rFonts w:ascii="Times New Roman"/>
                <w:b w:val="false"/>
                <w:i w:val="false"/>
                <w:color w:val="000000"/>
                <w:sz w:val="20"/>
              </w:rPr>
              <w:t>
3) өтініш берушінің зейнетақы жүйесіне қатысу өтілін растайтын құжаттар: өтініш берушінің 1998 жылғы 1 қаңтарға дейін жинақталған еңбек өтілін растайтын құжаттар: еңбек кітапшасы; еңбек кітапшасы болмаса немесе жарамсыз болса, еңбек кітапшасында тиісті жазбалар болмаса, түзетулер және оқылуында әртүрлілік болса, архив мекемелерінің анықтамалары, мемлекеттік архивтің немесе ведомстволық архивтің уәкілетті қызметкерінің ЭЦҚ-мен куәландырылған архивтік құжаттардың электрондық көшірмелері немесе жұмыс орнынан анықтамалар.</w:t>
            </w:r>
          </w:p>
          <w:p>
            <w:pPr>
              <w:spacing w:after="20"/>
              <w:ind w:left="20"/>
              <w:jc w:val="both"/>
            </w:pPr>
            <w:r>
              <w:rPr>
                <w:rFonts w:ascii="Times New Roman"/>
                <w:b w:val="false"/>
                <w:i w:val="false"/>
                <w:color w:val="000000"/>
                <w:sz w:val="20"/>
              </w:rPr>
              <w:t>
Болуына қарай сондай-ақ:</w:t>
            </w:r>
          </w:p>
          <w:p>
            <w:pPr>
              <w:spacing w:after="20"/>
              <w:ind w:left="20"/>
              <w:jc w:val="both"/>
            </w:pPr>
            <w:r>
              <w:rPr>
                <w:rFonts w:ascii="Times New Roman"/>
                <w:b w:val="false"/>
                <w:i w:val="false"/>
                <w:color w:val="000000"/>
                <w:sz w:val="20"/>
              </w:rPr>
              <w:t>
 білімі туралы құжат; әскери билет немесе қорғаныс істері жөніндегі басқарманың (бөлімнің) анықтамасы; балалардың туу туралы куәліктері (азаматтық хал актілерін жазу органдары берген туу туралы актілік жазбадан үзінді көшірме немесе азаматтық хал актілерін тіркеу туралы анықтама); "Жаппай саяси қуғын-сүргіндер құрбандарын ақтау туралы" Қазақстан Республикасы Заңының 10-бабына сәйкес прокуратура органдары берген ақталуы туралы анықтама; әскери ұрыс қимылдарына қатысқаны туралы әскери комиссариаттың анықтамасы;</w:t>
            </w:r>
          </w:p>
          <w:p>
            <w:pPr>
              <w:spacing w:after="20"/>
              <w:ind w:left="20"/>
              <w:jc w:val="both"/>
            </w:pPr>
            <w:r>
              <w:rPr>
                <w:rFonts w:ascii="Times New Roman"/>
                <w:b w:val="false"/>
                <w:i w:val="false"/>
                <w:color w:val="000000"/>
                <w:sz w:val="20"/>
              </w:rPr>
              <w:t>
бірінші топтағы мүгедектігі бар адамға, екінші топтағы жалғызілікті мүгедектігі бар адамға және бөгде адамның көмегіне мұқтаж жасына байланысты зейнеткерге, сексен жасқа толған қарттарға, он сегізге дейінгі мүгедектігі бар балаға күтімді жүзеге асыру фактісін және кезеңін растайтын соттың шешімі; Кеңес Одағы аумағында орналасқан мекемелер, Қазақстан Республикасы мекемелері, халықаралық ұйым қызметкері жұбайының (зайыбының) шетелде тұрғанын растайтын құжат;</w:t>
            </w:r>
          </w:p>
          <w:p>
            <w:pPr>
              <w:spacing w:after="20"/>
              <w:ind w:left="20"/>
              <w:jc w:val="both"/>
            </w:pPr>
            <w:r>
              <w:rPr>
                <w:rFonts w:ascii="Times New Roman"/>
                <w:b w:val="false"/>
                <w:i w:val="false"/>
                <w:color w:val="000000"/>
                <w:sz w:val="20"/>
              </w:rPr>
              <w:t>
әскери қызметшінің, арнаулы мемлекеттік орган қызметкері жұбайының (зайыбының) мамандығы бойынша жұмысқа орналасу мүмкіндігі болмаған жерлерде тұрғанын растайтын құжат; Қазақстан Республикасына тарихи елінде тұрақты тұру мақсатында келген этникалық қазақтардың шығу еліндегі еңбек қызметін растайтын құжат.</w:t>
            </w:r>
          </w:p>
          <w:p>
            <w:pPr>
              <w:spacing w:after="20"/>
              <w:ind w:left="20"/>
              <w:jc w:val="both"/>
            </w:pPr>
            <w:r>
              <w:rPr>
                <w:rFonts w:ascii="Times New Roman"/>
                <w:b w:val="false"/>
                <w:i w:val="false"/>
                <w:color w:val="000000"/>
                <w:sz w:val="20"/>
              </w:rPr>
              <w:t>
Жұмыс істемейтін ананың жас балаларды бағып-күткен уақытын растау үшін мына құжаттардың (олардың болуына қарай) біреуі ұсынылады:</w:t>
            </w:r>
          </w:p>
          <w:p>
            <w:pPr>
              <w:spacing w:after="20"/>
              <w:ind w:left="20"/>
              <w:jc w:val="both"/>
            </w:pPr>
            <w:r>
              <w:rPr>
                <w:rFonts w:ascii="Times New Roman"/>
                <w:b w:val="false"/>
                <w:i w:val="false"/>
                <w:color w:val="000000"/>
                <w:sz w:val="20"/>
              </w:rPr>
              <w:t>
балалардың жеке басын куәландыратын құжат; балалардың неке туралы куәлігі (азаматтық хал актілерін тіркеу туралы анықтама) не некені бұзу туралы куәлігі немесе неке қию туралы актілік жазбасынан үзінді көшірме (тегін өзгерткен кезде); балалардың орта оқу орнын бітіргені туралы аттестат; кәсіптік орта немесе жоғары оқу орнын бітіргені туралы диплом не балалардың оқығанын растайтын оқу орнының анықтамасы; балалардың қайтыс болғаны туралы куәлік немесе хабарлама (не азаматтық хал актілерін жазу органдары берген қайтыс болғаны туралы актілік жазба немесе азаматтық хал актілерін тіркеу туралы анықтама); балалардың әскери қызметті өткергенін растайтын құжат; жұмыс істемейтін әкенің жас балаларды нақты бағып-күткені фактісін және кезеңін растайтын сот шешімі.</w:t>
            </w:r>
          </w:p>
          <w:p>
            <w:pPr>
              <w:spacing w:after="20"/>
              <w:ind w:left="20"/>
              <w:jc w:val="both"/>
            </w:pPr>
            <w:r>
              <w:rPr>
                <w:rFonts w:ascii="Times New Roman"/>
                <w:b w:val="false"/>
                <w:i w:val="false"/>
                <w:color w:val="000000"/>
                <w:sz w:val="20"/>
              </w:rPr>
              <w:t>
Бұл ретте көрсетілген кезең баланың анасының зейнетақы жүйесіне қатысу өтіліне есептелмейді; бірінші топтағы мүгедектігі бар адамды, екінші топтағы жалғызілікті мүгедектігі бар адамды және бөгде адамның көмегіне мұқтаж жасына байланысты зейнеткерді, сексен жасқа толған қартты, он сегіз жасқа дейінгі мүгедектігі бар баланы бағып-күтуді жүзеге асыру фактісін және кезеңін растайтын сот шешімі.</w:t>
            </w:r>
          </w:p>
          <w:p>
            <w:pPr>
              <w:spacing w:after="20"/>
              <w:ind w:left="20"/>
              <w:jc w:val="both"/>
            </w:pPr>
            <w:r>
              <w:rPr>
                <w:rFonts w:ascii="Times New Roman"/>
                <w:b w:val="false"/>
                <w:i w:val="false"/>
                <w:color w:val="000000"/>
                <w:sz w:val="20"/>
              </w:rPr>
              <w:t>
Мүгедектігі бар баланы тәрбиелеп отырған анаға немесе әкеге, бала асырап алушыға, қорғаншыға (қамқоршыға), бірінші топтағы мүгедектігі бар адамға күтімді жүзеге асыратын адамға тағайындалатын және төленетін ай сайынғы мемлекеттік жәрдемақы алу туралы мәліметтер мемлекеттік ақпараттық жүйелерде расталған кезде сот шешімін ұсыну талап етілмейді; әскери қызмет, арнаулы мемлекеттік және құқық қорғау органдарындағы қызмет, мемлекеттік фельдъегерлік қызмет кезеңдерін растайтын (олардың болуына қарай) мынадай құжаттар: еңбек кітапшасы; әскери билет; қызмет кезеңі туралы архив мекемесінің анықтамасы; қорғаныс істері жөніндегі басқарманың (бөлімнің) немесе қызмет орнының анықтамасы; қызметті өткеру туралы келісімшарт жасау және тоқтату негізінде қызметтік қатынастардың туындауын және тоқтауын растайтын бұйрықтың көшірмелері; Қазақстан Республикасы дипломатиялық қызметтері және халықаралық ұйымдар қызметкерлері жұбайының (зайыбының) шетелде, әскери қызметшілердің (мерзімді қызметтегі әскери қызметшілерден басқа), арнаулы мемлекеттік органдар қызметкерлерінің жұбайларымен мамандықтары бойынша жұмысқа орналасу мүмкіндігі болмаған жерлерде тұру фактісін және кезеңін растайтын құжат;</w:t>
            </w:r>
          </w:p>
          <w:p>
            <w:pPr>
              <w:spacing w:after="20"/>
              <w:ind w:left="20"/>
              <w:jc w:val="both"/>
            </w:pPr>
            <w:r>
              <w:rPr>
                <w:rFonts w:ascii="Times New Roman"/>
                <w:b w:val="false"/>
                <w:i w:val="false"/>
                <w:color w:val="000000"/>
                <w:sz w:val="20"/>
              </w:rPr>
              <w:t>
"Байқоңыр" кешенінің ресейлік ұйымдарында 1998 жылғы 1 қаңтардан кейінгі еңбек өтілін растайтын құжат;</w:t>
            </w:r>
          </w:p>
          <w:p>
            <w:pPr>
              <w:spacing w:after="20"/>
              <w:ind w:left="20"/>
              <w:jc w:val="both"/>
            </w:pPr>
            <w:r>
              <w:rPr>
                <w:rFonts w:ascii="Times New Roman"/>
                <w:b w:val="false"/>
                <w:i w:val="false"/>
                <w:color w:val="000000"/>
                <w:sz w:val="20"/>
              </w:rPr>
              <w:t>
егер мүгедектігі мерзімсіз болып белгіленсе, бірінші және екінші топтардағы мүгедектігі бар адамдардың 2004 жылғы 31 желтоқсанға дейінгі еңбек қызметінің кезеңдерін растайтын құжаттар (олардың болуына қарай): еңбек кітапшасы; еңбек кітапшасы болмаса немесе жарамсыз болса, еңбек кітапшасында тиісті жазбалар болмаса, түзетулер және оқылуында әртүрлілік болса, жұмыс орнынан анықтама; сот шешімі.</w:t>
            </w:r>
          </w:p>
          <w:p>
            <w:pPr>
              <w:spacing w:after="20"/>
              <w:ind w:left="20"/>
              <w:jc w:val="both"/>
            </w:pPr>
            <w:r>
              <w:rPr>
                <w:rFonts w:ascii="Times New Roman"/>
                <w:b w:val="false"/>
                <w:i w:val="false"/>
                <w:color w:val="000000"/>
                <w:sz w:val="20"/>
              </w:rPr>
              <w:t>
Егер мүгедектігі мерзімсіз болып белгіленсе, бірінші және екінші топтардағы мүгедектігі бар адамдардың зейнетақы жүйесіне қатысу өтіліне 2005 жылғы 1 қаңтардан бастап әлеуметтік төлемдерді аудару туралы орталықтандырылған дерекқордың мәліметтері негізінде Мемлекеттік әлеуметтік сақтандыру қорына әлеуметтік төлемдер жүзеге асырылған кезеңдер есепке алынады.</w:t>
            </w:r>
          </w:p>
          <w:p>
            <w:pPr>
              <w:spacing w:after="20"/>
              <w:ind w:left="20"/>
              <w:jc w:val="both"/>
            </w:pPr>
            <w:r>
              <w:rPr>
                <w:rFonts w:ascii="Times New Roman"/>
                <w:b w:val="false"/>
                <w:i w:val="false"/>
                <w:color w:val="000000"/>
                <w:sz w:val="20"/>
              </w:rPr>
              <w:t>
Міндетті зейнетақы жарналары жүзеге асырылған кезең орталықтандырылған дерекқордағы міндетті зейнетақы жарналарын аудару туралы мәліметтермен расталады.</w:t>
            </w:r>
          </w:p>
          <w:p>
            <w:pPr>
              <w:spacing w:after="20"/>
              <w:ind w:left="20"/>
              <w:jc w:val="both"/>
            </w:pPr>
            <w:r>
              <w:rPr>
                <w:rFonts w:ascii="Times New Roman"/>
                <w:b w:val="false"/>
                <w:i w:val="false"/>
                <w:color w:val="000000"/>
                <w:sz w:val="20"/>
              </w:rPr>
              <w:t>
Міндетті зейнетақы жарналары толық және уақтылы аударылмағанда міндетті зейнетақы жарналарын (олардың болуына қарай) жүзеге асыру кезеңдері мынадай құжаттармен расталады:</w:t>
            </w:r>
          </w:p>
          <w:p>
            <w:pPr>
              <w:spacing w:after="20"/>
              <w:ind w:left="20"/>
              <w:jc w:val="both"/>
            </w:pPr>
            <w:r>
              <w:rPr>
                <w:rFonts w:ascii="Times New Roman"/>
                <w:b w:val="false"/>
                <w:i w:val="false"/>
                <w:color w:val="000000"/>
                <w:sz w:val="20"/>
              </w:rPr>
              <w:t>
осы Қағидаларға 5-қосымшаға сәйкес нысан бойынша міндетті зейнетақы жарналарын аудару туралы жұмыс берушінің (құқықтық мирасқордың) немесе архивтік мекеменің растау анықтамасы (міндетті зейнетақы жарналары аударылған кезеңдер өтініш беруші еңбек өтілін растайтын құжаттарда көрсетілген еңбек қызметінің кезеңдеріне сәйкес келсе); міндетті зейнетақы жарналарын аудару кезеңдерін растайтын сот шешімі.</w:t>
            </w:r>
          </w:p>
          <w:p>
            <w:pPr>
              <w:spacing w:after="20"/>
              <w:ind w:left="20"/>
              <w:jc w:val="both"/>
            </w:pPr>
            <w:r>
              <w:rPr>
                <w:rFonts w:ascii="Times New Roman"/>
                <w:b w:val="false"/>
                <w:i w:val="false"/>
                <w:color w:val="000000"/>
                <w:sz w:val="20"/>
              </w:rPr>
              <w:t>
Жеке практикамен айналысатын адамдар, азаматтық-құқықтық сипаттағы шарттар бойынша кіріс алатын жеке тұлғалар, сондай-ақ нысанасы жұмысты (қызмет көрсетуді) орындау болып табылатын, "Қазақстан Республикасында зейнетақымен қамсыздандыру туралы" 2013 жылғы 21 маусымдағы Қазақстан Республикасы Заңының 24-бабы 2-тармағының 5) тармақшасында көзделген жағдайларды қоспағанда, сондай-ақ фермерлік шаруашылық немесе шаруа қожалықтарының басшысы және мүшелеріне (қатысушыларға), өз пайдаларына міндетті зейнетақы жарналары жүргізген дара кәсіпкерлердің адамдардың міндетті зейнетақы жарналарын жүргізген кезеңдері бірыңғай жинақтаушы қорына тиісті қаржы кезеңіне тиісті төленетін кемінде жылдық міндетті зейнетақы жарналарының сомасын аударған жағдайда бір жылға теңестіріледі.</w:t>
            </w:r>
          </w:p>
          <w:p>
            <w:pPr>
              <w:spacing w:after="20"/>
              <w:ind w:left="20"/>
              <w:jc w:val="both"/>
            </w:pPr>
            <w:r>
              <w:rPr>
                <w:rFonts w:ascii="Times New Roman"/>
                <w:b w:val="false"/>
                <w:i w:val="false"/>
                <w:color w:val="000000"/>
                <w:sz w:val="20"/>
              </w:rPr>
              <w:t>
Егер көрсетілген адамдардың салынған міндетті зейнетақы жарналарының сомасы тиісті қаржы кезеңіне тиісті төленетін міндетті зейнетақы жарналарының жылдық сомасынан аз болса, міндетті зейнетақы жарналарының кезеңі міндетті зейнетақы жарналарына енгізген сомасына пропорционалды түрде анықталады.</w:t>
            </w:r>
          </w:p>
          <w:p>
            <w:pPr>
              <w:spacing w:after="20"/>
              <w:ind w:left="20"/>
              <w:jc w:val="both"/>
            </w:pPr>
            <w:r>
              <w:rPr>
                <w:rFonts w:ascii="Times New Roman"/>
                <w:b w:val="false"/>
                <w:i w:val="false"/>
                <w:color w:val="000000"/>
                <w:sz w:val="20"/>
              </w:rPr>
              <w:t>
Жинақтаушы зейнетақы жүйесіне қатысу кезеңі 2006 жылғы 1 шілдеге дейін міндетті зейнетақы жарналарын аударған жағдайда, міндетті зейнетақы жарналарын аударуды жүзеге асырған алдыңғы айынын айы ескеріледі.</w:t>
            </w:r>
          </w:p>
          <w:p>
            <w:pPr>
              <w:spacing w:after="20"/>
              <w:ind w:left="20"/>
              <w:jc w:val="both"/>
            </w:pPr>
            <w:r>
              <w:rPr>
                <w:rFonts w:ascii="Times New Roman"/>
                <w:b w:val="false"/>
                <w:i w:val="false"/>
                <w:color w:val="000000"/>
                <w:sz w:val="20"/>
              </w:rPr>
              <w:t>
Егер бір айдың ішінде жинақтаушы зейнетақы қоры және (немесе) бірыңғай жинақтаушы зейнетақы қорына міндетті зейнетақы жарналарын аудару бірнеше рет жүргізілсе, жинақтаушы жүйеде қатысу кезеңі бір айды құрайды.</w:t>
            </w:r>
          </w:p>
          <w:p>
            <w:pPr>
              <w:spacing w:after="20"/>
              <w:ind w:left="20"/>
              <w:jc w:val="both"/>
            </w:pPr>
            <w:r>
              <w:rPr>
                <w:rFonts w:ascii="Times New Roman"/>
                <w:b w:val="false"/>
                <w:i w:val="false"/>
                <w:color w:val="000000"/>
                <w:sz w:val="20"/>
              </w:rPr>
              <w:t>
Қазақстан Республикасы Үкіметінің шешімі бойынша міндетті зейнетақы жарналарының, міндетті кәсіптік зейнетақы жарналарының мөлшерлемелеріне "0" түзету коэффиценті қолданылған еңбек, кәсіпкерлік қызмет, қызмет түрлері бойынша жеке практикамен айналысу кезеңдері осы Қағидаларға 3-қосымшаға сәйкес жұмыс берушінің анықтамасымен расталады. Төтенше жағдайлар, шектеу іс-шаралары кезеңінде қызметті шектеуге байланысты кірістен айырылу жағдайына әлеуметтік төлемдерді алу кезеңі орталықтандырылған дерекқордағы мәліметтермен расталады.</w:t>
            </w:r>
          </w:p>
          <w:p>
            <w:pPr>
              <w:spacing w:after="20"/>
              <w:ind w:left="20"/>
              <w:jc w:val="both"/>
            </w:pPr>
            <w:r>
              <w:rPr>
                <w:rFonts w:ascii="Times New Roman"/>
                <w:b w:val="false"/>
                <w:i w:val="false"/>
                <w:color w:val="000000"/>
                <w:sz w:val="20"/>
              </w:rPr>
              <w:t>
Құжаттарды ұсыну, оларды мемлекеттік ақпараттық жүйелерден, оның ішінде цифрлық құжаттардың сервисінен алу мүмкін болса, талап етілмейді.</w:t>
            </w:r>
          </w:p>
          <w:p>
            <w:pPr>
              <w:spacing w:after="20"/>
              <w:ind w:left="20"/>
              <w:jc w:val="both"/>
            </w:pPr>
            <w:r>
              <w:rPr>
                <w:rFonts w:ascii="Times New Roman"/>
                <w:b w:val="false"/>
                <w:i w:val="false"/>
                <w:color w:val="000000"/>
                <w:sz w:val="20"/>
              </w:rPr>
              <w:t>
Жеке басты куәландыратын құжат туралы мәліметтерді, баланың (балалардың) туу туралы куәлігін немесе туу туралы актілік жазбадан үзінді көшірмені (2007 жылғы 13 тамызға дейін туған жағдайда), неке қию (некені бұзу) туралы куәлікті (некені 2008 жылғы 1 маусымға дейін қиған жағдайда), қайтыс болу туралы куәлік немесе хабарлама (2008 жылғы 1 мамырдан соң Қазақстан Республикасы аумағында жүргізілген тіркеулер бойынша), қамқоршылық (қорғаншылық) белгілеу туралы құжатты, баланы (балаларды) асырап алу туралы соттың шешімін көрсетілетін қызметті алушы "электрондық үкімет" шлюзі арқылы тиісті мемлекеттік АЖ-н алады.</w:t>
            </w:r>
          </w:p>
          <w:p>
            <w:pPr>
              <w:spacing w:after="20"/>
              <w:ind w:left="20"/>
              <w:jc w:val="both"/>
            </w:pPr>
            <w:r>
              <w:rPr>
                <w:rFonts w:ascii="Times New Roman"/>
                <w:b w:val="false"/>
                <w:i w:val="false"/>
                <w:color w:val="000000"/>
                <w:sz w:val="20"/>
              </w:rPr>
              <w:t>
Қамқоршылықты (қорғаншылықты) белгілеуді, қамқоршылық (қорғаншылық) белгілеуді растайтын құжат.</w:t>
            </w:r>
          </w:p>
          <w:p>
            <w:pPr>
              <w:spacing w:after="20"/>
              <w:ind w:left="20"/>
              <w:jc w:val="both"/>
            </w:pPr>
            <w:r>
              <w:rPr>
                <w:rFonts w:ascii="Times New Roman"/>
                <w:b w:val="false"/>
                <w:i w:val="false"/>
                <w:color w:val="000000"/>
                <w:sz w:val="20"/>
              </w:rPr>
              <w:t>
 Қазақстан Республикасы Сыртқы істер министрінің м.а. 2017 жылғы 6 желтоқсандағы № 11-1-2/576 бұйрығымен (Нормативтік құқықтық актілерді мемлекеттік тізілімінде № 16116 болып тіркелген) бекітілген Құжаттарды заңдастыру қағидаларында көзделген тәртіппен, егер заңдармен және халықаралық шарттармен өзгеше көзделмесе, шет мемлекеттің құзыретті мекемесі берген немесе куәландырған не осы тұлғаға арнайы уәкілеттік берілген, оның құзыреті шегінде және ол белгілеген нысан бойынша шет мемлекеттің ресми мөрімен бекітілген құжаттар арнайы куәландыру рәсімінен (заңдастыру немесе апостильдеу) өткеннен кейін ғана қабылданады.</w:t>
            </w:r>
          </w:p>
          <w:p>
            <w:pPr>
              <w:spacing w:after="20"/>
              <w:ind w:left="20"/>
              <w:jc w:val="both"/>
            </w:pPr>
            <w:r>
              <w:rPr>
                <w:rFonts w:ascii="Times New Roman"/>
                <w:b w:val="false"/>
                <w:i w:val="false"/>
                <w:color w:val="000000"/>
                <w:sz w:val="20"/>
              </w:rPr>
              <w:t>
 Шет тілінде жасалған құжаттарды ұсынғанда нотариус "Нотариат туралы" Қазақстан Республикасы Заңының 34-бабы 1-тармағының 9) тармақшасына, 80-бабына сәйкес қазақ немесе орыс тілдеріне құжатты аудару дұрыстығын куәландырады.</w:t>
            </w:r>
          </w:p>
          <w:p>
            <w:pPr>
              <w:spacing w:after="20"/>
              <w:ind w:left="20"/>
              <w:jc w:val="both"/>
            </w:pPr>
            <w:r>
              <w:rPr>
                <w:rFonts w:ascii="Times New Roman"/>
                <w:b w:val="false"/>
                <w:i w:val="false"/>
                <w:color w:val="000000"/>
                <w:sz w:val="20"/>
              </w:rPr>
              <w:t>
Порталға: мемлекеттік базалық зейнетақы төлемдерін тағайындау үшін – осы Қағидаларға 10-қосымшаға сәйкес көрсетілетін қызметті алушының куәландырылған ЭЦҚ электрондық құжат нысанында портал арқылы мемлекеттік базалық зейнетақы төлемін тағайындауға өтініш беру;</w:t>
            </w:r>
          </w:p>
          <w:p>
            <w:pPr>
              <w:spacing w:after="20"/>
              <w:ind w:left="20"/>
              <w:jc w:val="both"/>
            </w:pPr>
            <w:r>
              <w:rPr>
                <w:rFonts w:ascii="Times New Roman"/>
                <w:b w:val="false"/>
                <w:i w:val="false"/>
                <w:color w:val="000000"/>
                <w:sz w:val="20"/>
              </w:rPr>
              <w:t>
мемлекеттік базалық зейнетақы төлемдерін тағайындау туралы ақпаратты алу үшін – қызметтерді алушының куәландыратын ЭЦҚ электрондық құжат нысанында өтініш беру.</w:t>
            </w:r>
          </w:p>
          <w:p>
            <w:pPr>
              <w:spacing w:after="20"/>
              <w:ind w:left="20"/>
              <w:jc w:val="both"/>
            </w:pPr>
            <w:r>
              <w:rPr>
                <w:rFonts w:ascii="Times New Roman"/>
                <w:b w:val="false"/>
                <w:i w:val="false"/>
                <w:color w:val="000000"/>
                <w:sz w:val="20"/>
              </w:rPr>
              <w:t>
Көрсетілетін қызметті алушы осы тармақта көрсетілген құжаттарды берген кезде көрсетілетін қызметті берушіге тиісті құжаттардың қабылданғаны туралы қолхат беріледі;</w:t>
            </w:r>
          </w:p>
          <w:p>
            <w:pPr>
              <w:spacing w:after="20"/>
              <w:ind w:left="20"/>
              <w:jc w:val="both"/>
            </w:pPr>
            <w:r>
              <w:rPr>
                <w:rFonts w:ascii="Times New Roman"/>
                <w:b w:val="false"/>
                <w:i w:val="false"/>
                <w:color w:val="000000"/>
                <w:sz w:val="20"/>
              </w:rPr>
              <w:t>
портал арқылы – көрсетілетін қызметті алушының "жеке кабинетінде" мемлекеттік қызметті көрсету үшін сұрау салудың қабылданғаны туралы статус көрінеді.</w:t>
            </w:r>
          </w:p>
          <w:p>
            <w:pPr>
              <w:spacing w:after="20"/>
              <w:ind w:left="20"/>
              <w:jc w:val="both"/>
            </w:pPr>
            <w:r>
              <w:rPr>
                <w:rFonts w:ascii="Times New Roman"/>
                <w:b w:val="false"/>
                <w:i w:val="false"/>
                <w:color w:val="000000"/>
                <w:sz w:val="20"/>
              </w:rPr>
              <w:t>
Көрсетілетін қызметті берушілер цифрлық құжаттар сервисінен цифрлық құжаттарды порталда тіркелген пайдаланушының ұялы байланысының абоненттік нөмірі арқылы бір реттік құпия сөзді беру жолымен немесе порталдың хабарламасына жауап ретінде қысқа мәтіндік хабарлама жіберу жолымен ұсынылған құжат иесінің келісімі болған жағдайда іске асырылған интеграция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осы мемлекеттік қызмет көрсетуге қойылатын негізгі талаптардың тізбесінің 8-тармағында көзделген тізбеге сәйкес құжаттардың толық емес топтамасын және (немесе) қолданылу мерзімі өткен құжаттарды ұсынған, мемлекеттік базалық зейнетақы төлемін тағайындауға құқығы болмағанда, Мемлекеттік корпорация қызметкері осы Қағидаларға 8-қосымшаға сәйкес нысан бойынша тағайындауға өтінішті қабылдаудан бас тарту туралы қолхат береді.</w:t>
            </w:r>
          </w:p>
          <w:p>
            <w:pPr>
              <w:spacing w:after="20"/>
              <w:ind w:left="20"/>
              <w:jc w:val="both"/>
            </w:pPr>
            <w:r>
              <w:rPr>
                <w:rFonts w:ascii="Times New Roman"/>
                <w:b w:val="false"/>
                <w:i w:val="false"/>
                <w:color w:val="000000"/>
                <w:sz w:val="20"/>
              </w:rPr>
              <w:t>
Төлемдерді тағайындауға өтініш беру немесе тиісті төлемдерді дәлелдейтін деректерді ақпараттық жүйеден алғанда, Мемлекеттік корпорация қызметкері өтініш берушіге кідіртпей осы Қағидаларға 7-қосымшаға сәйкес нысанда өтінішті қабылдаудан бас тарту туралы қолхатты ұсынады.</w:t>
            </w:r>
          </w:p>
          <w:p>
            <w:pPr>
              <w:spacing w:after="20"/>
              <w:ind w:left="20"/>
              <w:jc w:val="both"/>
            </w:pPr>
            <w:r>
              <w:rPr>
                <w:rFonts w:ascii="Times New Roman"/>
                <w:b w:val="false"/>
                <w:i w:val="false"/>
                <w:color w:val="000000"/>
                <w:sz w:val="20"/>
              </w:rPr>
              <w:t>
Көрсетілетін қызметті беруші мынадай негіздер бойынша мемлекеттік қызметтер көрсетуден бас тартады:</w:t>
            </w:r>
          </w:p>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кезінде ұсынылған материалдардың, деректердің және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Көрсетілетін қызметті алушы мемлекеттік қызметті көрсетуден бас тарту себептерін жойғанда, осы мемлекеттік қызмет көрсетуге қойылатын негізгі талаптардың тізбесінде белгіленген тәртіппен көрсетілетін мемлекеттік қызметті алу үшін көрсетілетін қызметті алушы қайта жүгінеді.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оның ішінде электрондық нысанда және Мемлекеттік корпорация арқылы көрсетілетін қызметтің ерекшеліктері ескеріле отырып қойылатын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бірыңғай байланыс орталығы, 8 800 080 77 77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p>
            <w:pPr>
              <w:spacing w:after="20"/>
              <w:ind w:left="20"/>
              <w:jc w:val="both"/>
            </w:pPr>
            <w:r>
              <w:rPr>
                <w:rFonts w:ascii="Times New Roman"/>
                <w:b w:val="false"/>
                <w:i w:val="false"/>
                <w:color w:val="000000"/>
                <w:sz w:val="20"/>
              </w:rPr>
              <w:t>
Көрсетілетін қызметті алушының ЭЦҚ-сы болған кезде, мемлекетті қызметтер туралы ақпаратты портал арқылы электрондық нысанда алуға мүмкіндігі бар. Көрсетілетін қызметті алушының мемлекеттік қызметті көрсетудің статусы туралы ақпаратты көрсетілетін қызметті берушінің анықтамалық қызметтері, сондай-ақ "1414" бірыңғай байланыс орталығы, 8-800-080-7777 арқылы алуға мүмкіндігі бар.</w:t>
            </w:r>
          </w:p>
          <w:p>
            <w:pPr>
              <w:spacing w:after="20"/>
              <w:ind w:left="20"/>
              <w:jc w:val="both"/>
            </w:pPr>
            <w:r>
              <w:rPr>
                <w:rFonts w:ascii="Times New Roman"/>
                <w:b w:val="false"/>
                <w:i w:val="false"/>
                <w:color w:val="000000"/>
                <w:sz w:val="20"/>
              </w:rPr>
              <w:t>
Цифрлық құжаттардың сервисі ЭЦҚ немесе бір реттік құпиясөзді пайдаланумен "eGov mobіle" мобильді қосымшасында тіркелген пайдаланушылар үшін қолжетімді.</w:t>
            </w:r>
          </w:p>
          <w:p>
            <w:pPr>
              <w:spacing w:after="20"/>
              <w:ind w:left="20"/>
              <w:jc w:val="both"/>
            </w:pPr>
            <w:r>
              <w:rPr>
                <w:rFonts w:ascii="Times New Roman"/>
                <w:b w:val="false"/>
                <w:i w:val="false"/>
                <w:color w:val="000000"/>
                <w:sz w:val="20"/>
              </w:rPr>
              <w:t>
Цифрлық құжаттардың сервисі мобильдік қосымшалар мен пайдаланушылардың ақпараттық жүйелерінде авторизацияланған субъектілер үшін қолжетімді.</w:t>
            </w:r>
          </w:p>
          <w:p>
            <w:pPr>
              <w:spacing w:after="20"/>
              <w:ind w:left="20"/>
              <w:jc w:val="both"/>
            </w:pPr>
            <w:r>
              <w:rPr>
                <w:rFonts w:ascii="Times New Roman"/>
                <w:b w:val="false"/>
                <w:i w:val="false"/>
                <w:color w:val="000000"/>
                <w:sz w:val="20"/>
              </w:rPr>
              <w:t>
Цифрлық құжатты пайдалану үшін мобильдік қосымшаларда және пайдаланушылардың ақпараттық жүйелерінде қолжетімді әдістермен авторизациядан өту қажет, одан әрі "Цифрлық құжаттар" бөлімінде кейін пайдалану үшін қажетті құжатты қарайды.</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7-қосымша жаңа редакцияда көзделген - ҚР Еңбек және халықты әлеуметтік қорғау министрінің 26.05.2026 </w:t>
      </w:r>
      <w:r>
        <w:rPr>
          <w:rFonts w:ascii="Times New Roman"/>
          <w:b w:val="false"/>
          <w:i w:val="false"/>
          <w:color w:val="ff0000"/>
          <w:sz w:val="28"/>
        </w:rPr>
        <w:t>№ 193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төлемінің, жасына байланысты</w:t>
            </w:r>
            <w:r>
              <w:br/>
            </w:r>
            <w:r>
              <w:rPr>
                <w:rFonts w:ascii="Times New Roman"/>
                <w:b w:val="false"/>
                <w:i w:val="false"/>
                <w:color w:val="000000"/>
                <w:sz w:val="20"/>
              </w:rPr>
              <w:t>зейнетақы төлемдерінің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 xml:space="preserve">оларды тағайындау, жүзеге </w:t>
            </w:r>
            <w:r>
              <w:br/>
            </w:r>
            <w:r>
              <w:rPr>
                <w:rFonts w:ascii="Times New Roman"/>
                <w:b w:val="false"/>
                <w:i w:val="false"/>
                <w:color w:val="000000"/>
                <w:sz w:val="20"/>
              </w:rPr>
              <w:t xml:space="preserve">асыру, тоқтата тұру, қайта </w:t>
            </w:r>
            <w:r>
              <w:br/>
            </w:r>
            <w:r>
              <w:rPr>
                <w:rFonts w:ascii="Times New Roman"/>
                <w:b w:val="false"/>
                <w:i w:val="false"/>
                <w:color w:val="000000"/>
                <w:sz w:val="20"/>
              </w:rPr>
              <w:t xml:space="preserve">есептеу, қайта бастау, тоқтату </w:t>
            </w:r>
            <w:r>
              <w:br/>
            </w:r>
            <w:r>
              <w:rPr>
                <w:rFonts w:ascii="Times New Roman"/>
                <w:b w:val="false"/>
                <w:i w:val="false"/>
                <w:color w:val="000000"/>
                <w:sz w:val="20"/>
              </w:rPr>
              <w:t>және тағайындау</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w:t>
            </w:r>
            <w:r>
              <w:br/>
            </w:r>
            <w:r>
              <w:rPr>
                <w:rFonts w:ascii="Times New Roman"/>
                <w:b w:val="false"/>
                <w:i w:val="false"/>
                <w:color w:val="000000"/>
                <w:sz w:val="20"/>
              </w:rPr>
              <w:t>қарау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both"/>
      </w:pPr>
      <w:r>
        <w:rPr>
          <w:rFonts w:ascii="Times New Roman"/>
          <w:b w:val="false"/>
          <w:i w:val="false"/>
          <w:color w:val="ff0000"/>
          <w:sz w:val="28"/>
        </w:rPr>
        <w:t xml:space="preserve">
      Ескерту. 7-қосымшаға өзгеріс енгізілді - ҚР Еңбек және халықты әлеуметтік қорғау министрінің 02.04.2026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(түрі көрсетілсін) өтініш қабылдаудан бас тарту туралы қолхат</w:t>
      </w:r>
    </w:p>
    <w:p>
      <w:pPr>
        <w:spacing w:after="0"/>
        <w:ind w:left="0"/>
        <w:jc w:val="both"/>
      </w:pPr>
      <w:r>
        <w:rPr>
          <w:rFonts w:ascii="Times New Roman"/>
          <w:b w:val="false"/>
          <w:i w:val="false"/>
          <w:color w:val="000000"/>
          <w:sz w:val="28"/>
        </w:rPr>
        <w:t xml:space="preserve">
      20__жылғы "___"_______________ </w:t>
      </w:r>
    </w:p>
    <w:p>
      <w:pPr>
        <w:spacing w:after="0"/>
        <w:ind w:left="0"/>
        <w:jc w:val="both"/>
      </w:pPr>
      <w:r>
        <w:rPr>
          <w:rFonts w:ascii="Times New Roman"/>
          <w:b w:val="false"/>
          <w:i w:val="false"/>
          <w:color w:val="000000"/>
          <w:sz w:val="28"/>
        </w:rPr>
        <w:t xml:space="preserve">
      Азамат _______________________________________________________ </w:t>
      </w:r>
    </w:p>
    <w:p>
      <w:pPr>
        <w:spacing w:after="0"/>
        <w:ind w:left="0"/>
        <w:jc w:val="both"/>
      </w:pPr>
      <w:r>
        <w:rPr>
          <w:rFonts w:ascii="Times New Roman"/>
          <w:b w:val="false"/>
          <w:i w:val="false"/>
          <w:color w:val="000000"/>
          <w:sz w:val="28"/>
        </w:rPr>
        <w:t xml:space="preserve">
      (өтініш берушінің тегі, аты, әкесінің аты (ол болған жағдайда) </w:t>
      </w:r>
    </w:p>
    <w:p>
      <w:pPr>
        <w:spacing w:after="0"/>
        <w:ind w:left="0"/>
        <w:jc w:val="both"/>
      </w:pPr>
      <w:r>
        <w:rPr>
          <w:rFonts w:ascii="Times New Roman"/>
          <w:b w:val="false"/>
          <w:i w:val="false"/>
          <w:color w:val="000000"/>
          <w:sz w:val="28"/>
        </w:rPr>
        <w:t xml:space="preserve">
      Туған күні _____ жылғы "___" ____________ </w:t>
      </w:r>
    </w:p>
    <w:p>
      <w:pPr>
        <w:spacing w:after="0"/>
        <w:ind w:left="0"/>
        <w:jc w:val="both"/>
      </w:pPr>
      <w:r>
        <w:rPr>
          <w:rFonts w:ascii="Times New Roman"/>
          <w:b w:val="false"/>
          <w:i w:val="false"/>
          <w:color w:val="000000"/>
          <w:sz w:val="28"/>
        </w:rPr>
        <w:t xml:space="preserve">
      Өтініш берген күні 20__ жылғы "___" ____________ </w:t>
      </w:r>
    </w:p>
    <w:p>
      <w:pPr>
        <w:spacing w:after="0"/>
        <w:ind w:left="0"/>
        <w:jc w:val="both"/>
      </w:pPr>
      <w:r>
        <w:rPr>
          <w:rFonts w:ascii="Times New Roman"/>
          <w:b w:val="false"/>
          <w:i w:val="false"/>
          <w:color w:val="000000"/>
          <w:sz w:val="28"/>
        </w:rPr>
        <w:t xml:space="preserve">
      Орталық атқарушы органның ақпараттық жүйесі бойынша тағайындау, төлеу </w:t>
      </w:r>
    </w:p>
    <w:p>
      <w:pPr>
        <w:spacing w:after="0"/>
        <w:ind w:left="0"/>
        <w:jc w:val="both"/>
      </w:pPr>
      <w:r>
        <w:rPr>
          <w:rFonts w:ascii="Times New Roman"/>
          <w:b w:val="false"/>
          <w:i w:val="false"/>
          <w:color w:val="000000"/>
          <w:sz w:val="28"/>
        </w:rPr>
        <w:t xml:space="preserve">
      немесе өтініш беру фактісі расталды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(жауапты адамның тегі, аты, әкесінің аты (ол болған жағдайда) және лауазымы)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8-қосымша жаңа редакцияда көзделген - ҚР Еңбек және халықты әлеуметтік қорғау министрінің 26.05.2026 </w:t>
      </w:r>
      <w:r>
        <w:rPr>
          <w:rFonts w:ascii="Times New Roman"/>
          <w:b w:val="false"/>
          <w:i w:val="false"/>
          <w:color w:val="ff0000"/>
          <w:sz w:val="28"/>
        </w:rPr>
        <w:t>№ 193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төлемінің, жасына байланысты</w:t>
            </w:r>
            <w:r>
              <w:br/>
            </w:r>
            <w:r>
              <w:rPr>
                <w:rFonts w:ascii="Times New Roman"/>
                <w:b w:val="false"/>
                <w:i w:val="false"/>
                <w:color w:val="000000"/>
                <w:sz w:val="20"/>
              </w:rPr>
              <w:t>зейнетақы төлемдерінің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 xml:space="preserve">оларды тағайындау, жүзеге </w:t>
            </w:r>
            <w:r>
              <w:br/>
            </w:r>
            <w:r>
              <w:rPr>
                <w:rFonts w:ascii="Times New Roman"/>
                <w:b w:val="false"/>
                <w:i w:val="false"/>
                <w:color w:val="000000"/>
                <w:sz w:val="20"/>
              </w:rPr>
              <w:t xml:space="preserve">асыру, тоқтата тұру, қайта </w:t>
            </w:r>
            <w:r>
              <w:br/>
            </w:r>
            <w:r>
              <w:rPr>
                <w:rFonts w:ascii="Times New Roman"/>
                <w:b w:val="false"/>
                <w:i w:val="false"/>
                <w:color w:val="000000"/>
                <w:sz w:val="20"/>
              </w:rPr>
              <w:t xml:space="preserve">есептеу, қайта бастау, тоқтату </w:t>
            </w:r>
            <w:r>
              <w:br/>
            </w:r>
            <w:r>
              <w:rPr>
                <w:rFonts w:ascii="Times New Roman"/>
                <w:b w:val="false"/>
                <w:i w:val="false"/>
                <w:color w:val="000000"/>
                <w:sz w:val="20"/>
              </w:rPr>
              <w:t>және тағайындау</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w:t>
            </w:r>
            <w:r>
              <w:br/>
            </w:r>
            <w:r>
              <w:rPr>
                <w:rFonts w:ascii="Times New Roman"/>
                <w:b w:val="false"/>
                <w:i w:val="false"/>
                <w:color w:val="000000"/>
                <w:sz w:val="20"/>
              </w:rPr>
              <w:t>қарау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  (түрі көрсетілсін) тағайындауға өтініш қабылдаудан бас тарту туралы</w:t>
      </w:r>
    </w:p>
    <w:p>
      <w:pPr>
        <w:spacing w:after="0"/>
        <w:ind w:left="0"/>
        <w:jc w:val="both"/>
      </w:pPr>
      <w:r>
        <w:rPr>
          <w:rFonts w:ascii="Times New Roman"/>
          <w:b w:val="false"/>
          <w:i w:val="false"/>
          <w:color w:val="ff0000"/>
          <w:sz w:val="28"/>
        </w:rPr>
        <w:t xml:space="preserve">
      Ескерту. 8-қосымшаға өзгеріс енгізілді - ҚР Еңбек және халықты әлеуметтік қорғау министрінің 02.04.2026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 ______ қолхат </w:t>
      </w:r>
    </w:p>
    <w:p>
      <w:pPr>
        <w:spacing w:after="0"/>
        <w:ind w:left="0"/>
        <w:jc w:val="both"/>
      </w:pPr>
      <w:r>
        <w:rPr>
          <w:rFonts w:ascii="Times New Roman"/>
          <w:b w:val="false"/>
          <w:i w:val="false"/>
          <w:color w:val="000000"/>
          <w:sz w:val="28"/>
        </w:rPr>
        <w:t xml:space="preserve">
      20__ жылғы "___" __________ </w:t>
      </w:r>
    </w:p>
    <w:p>
      <w:pPr>
        <w:spacing w:after="0"/>
        <w:ind w:left="0"/>
        <w:jc w:val="both"/>
      </w:pPr>
      <w:r>
        <w:rPr>
          <w:rFonts w:ascii="Times New Roman"/>
          <w:b w:val="false"/>
          <w:i w:val="false"/>
          <w:color w:val="000000"/>
          <w:sz w:val="28"/>
        </w:rPr>
        <w:t xml:space="preserve">
      Азамат _____________________________________ _________ </w:t>
      </w:r>
    </w:p>
    <w:p>
      <w:pPr>
        <w:spacing w:after="0"/>
        <w:ind w:left="0"/>
        <w:jc w:val="both"/>
      </w:pPr>
      <w:r>
        <w:rPr>
          <w:rFonts w:ascii="Times New Roman"/>
          <w:b w:val="false"/>
          <w:i w:val="false"/>
          <w:color w:val="000000"/>
          <w:sz w:val="28"/>
        </w:rPr>
        <w:t xml:space="preserve">
      (өтініш берушінің тегі, аты, әкесінің аты (ол болған жағдайда) </w:t>
      </w:r>
    </w:p>
    <w:p>
      <w:pPr>
        <w:spacing w:after="0"/>
        <w:ind w:left="0"/>
        <w:jc w:val="both"/>
      </w:pPr>
      <w:r>
        <w:rPr>
          <w:rFonts w:ascii="Times New Roman"/>
          <w:b w:val="false"/>
          <w:i w:val="false"/>
          <w:color w:val="000000"/>
          <w:sz w:val="28"/>
        </w:rPr>
        <w:t xml:space="preserve">
      Туған күні _____ жылғы "___" ____________ </w:t>
      </w:r>
    </w:p>
    <w:p>
      <w:pPr>
        <w:spacing w:after="0"/>
        <w:ind w:left="0"/>
        <w:jc w:val="both"/>
      </w:pPr>
      <w:r>
        <w:rPr>
          <w:rFonts w:ascii="Times New Roman"/>
          <w:b w:val="false"/>
          <w:i w:val="false"/>
          <w:color w:val="000000"/>
          <w:sz w:val="28"/>
        </w:rPr>
        <w:t xml:space="preserve">
      Қамқоршы 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Жүгінген күні 20__ жылғы "___"____________________________________ </w:t>
      </w:r>
    </w:p>
    <w:p>
      <w:pPr>
        <w:spacing w:after="0"/>
        <w:ind w:left="0"/>
        <w:jc w:val="both"/>
      </w:pPr>
      <w:r>
        <w:rPr>
          <w:rFonts w:ascii="Times New Roman"/>
          <w:b w:val="false"/>
          <w:i w:val="false"/>
          <w:color w:val="000000"/>
          <w:sz w:val="28"/>
        </w:rPr>
        <w:t xml:space="preserve">
      Құжаттардың толық топтамасын, төлем тағайындау үшін талап етілетін </w:t>
      </w:r>
    </w:p>
    <w:p>
      <w:pPr>
        <w:spacing w:after="0"/>
        <w:ind w:left="0"/>
        <w:jc w:val="both"/>
      </w:pPr>
      <w:r>
        <w:rPr>
          <w:rFonts w:ascii="Times New Roman"/>
          <w:b w:val="false"/>
          <w:i w:val="false"/>
          <w:color w:val="000000"/>
          <w:sz w:val="28"/>
        </w:rPr>
        <w:t xml:space="preserve">
      ақпараттық жүйелерден алынатын мәліметтерді ұсынбау және (немесе) </w:t>
      </w:r>
    </w:p>
    <w:p>
      <w:pPr>
        <w:spacing w:after="0"/>
        <w:ind w:left="0"/>
        <w:jc w:val="both"/>
      </w:pPr>
      <w:r>
        <w:rPr>
          <w:rFonts w:ascii="Times New Roman"/>
          <w:b w:val="false"/>
          <w:i w:val="false"/>
          <w:color w:val="000000"/>
          <w:sz w:val="28"/>
        </w:rPr>
        <w:t xml:space="preserve">
      қолданылу мерзімі өткен құжаттарды ұсыну төлемге құқығының болмауы, </w:t>
      </w:r>
    </w:p>
    <w:p>
      <w:pPr>
        <w:spacing w:after="0"/>
        <w:ind w:left="0"/>
        <w:jc w:val="both"/>
      </w:pPr>
      <w:r>
        <w:rPr>
          <w:rFonts w:ascii="Times New Roman"/>
          <w:b w:val="false"/>
          <w:i w:val="false"/>
          <w:color w:val="000000"/>
          <w:sz w:val="28"/>
        </w:rPr>
        <w:t xml:space="preserve">
      себебі бойынша тағайындауға өтініш қабылдаудан бас тартылды.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(жауапты адамның тегі, аты, әкесінің аты (ол болған жағдайда)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төлемінің, жасына байланысты</w:t>
            </w:r>
            <w:r>
              <w:br/>
            </w:r>
            <w:r>
              <w:rPr>
                <w:rFonts w:ascii="Times New Roman"/>
                <w:b w:val="false"/>
                <w:i w:val="false"/>
                <w:color w:val="000000"/>
                <w:sz w:val="20"/>
              </w:rPr>
              <w:t>зейнетақы төлемдерінің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 xml:space="preserve">оларды тағайындау, жүзеге </w:t>
            </w:r>
            <w:r>
              <w:br/>
            </w:r>
            <w:r>
              <w:rPr>
                <w:rFonts w:ascii="Times New Roman"/>
                <w:b w:val="false"/>
                <w:i w:val="false"/>
                <w:color w:val="000000"/>
                <w:sz w:val="20"/>
              </w:rPr>
              <w:t xml:space="preserve">асыру, тоқтата тұру, қайта </w:t>
            </w:r>
            <w:r>
              <w:br/>
            </w:r>
            <w:r>
              <w:rPr>
                <w:rFonts w:ascii="Times New Roman"/>
                <w:b w:val="false"/>
                <w:i w:val="false"/>
                <w:color w:val="000000"/>
                <w:sz w:val="20"/>
              </w:rPr>
              <w:t xml:space="preserve">есептеу, қайта бастау, тоқтату </w:t>
            </w:r>
            <w:r>
              <w:br/>
            </w:r>
            <w:r>
              <w:rPr>
                <w:rFonts w:ascii="Times New Roman"/>
                <w:b w:val="false"/>
                <w:i w:val="false"/>
                <w:color w:val="000000"/>
                <w:sz w:val="20"/>
              </w:rPr>
              <w:t>және тағайындау</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қарау </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  тағайындау (қайта есептеу) (төлемнің түрі) туралы азаматтардың өтініштерін тіркеудің электрондық журналы</w:t>
      </w:r>
    </w:p>
    <w:p>
      <w:pPr>
        <w:spacing w:after="0"/>
        <w:ind w:left="0"/>
        <w:jc w:val="both"/>
      </w:pPr>
      <w:r>
        <w:rPr>
          <w:rFonts w:ascii="Times New Roman"/>
          <w:b w:val="false"/>
          <w:i w:val="false"/>
          <w:color w:val="ff0000"/>
          <w:sz w:val="28"/>
        </w:rPr>
        <w:t xml:space="preserve">
      Ескерту. 9-қосымшаға өзгеріс енгізілді - ҚР Еңбек және халықты әлеуметтік қорғау министрінің 02.04.2026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 күні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жеке сәйкестендіру нөмірі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(ол болған жағдайда)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/тағайындаудан бас тарту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Жәрдемақының мөлшері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түрі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төлемінің, жасына байланысты</w:t>
            </w:r>
            <w:r>
              <w:br/>
            </w:r>
            <w:r>
              <w:rPr>
                <w:rFonts w:ascii="Times New Roman"/>
                <w:b w:val="false"/>
                <w:i w:val="false"/>
                <w:color w:val="000000"/>
                <w:sz w:val="20"/>
              </w:rPr>
              <w:t>зейнетақы төлемдерінің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 xml:space="preserve">оларды тағайындау, жүзеге </w:t>
            </w:r>
            <w:r>
              <w:br/>
            </w:r>
            <w:r>
              <w:rPr>
                <w:rFonts w:ascii="Times New Roman"/>
                <w:b w:val="false"/>
                <w:i w:val="false"/>
                <w:color w:val="000000"/>
                <w:sz w:val="20"/>
              </w:rPr>
              <w:t xml:space="preserve">асыру, тоқтата тұру, қайта </w:t>
            </w:r>
            <w:r>
              <w:br/>
            </w:r>
            <w:r>
              <w:rPr>
                <w:rFonts w:ascii="Times New Roman"/>
                <w:b w:val="false"/>
                <w:i w:val="false"/>
                <w:color w:val="000000"/>
                <w:sz w:val="20"/>
              </w:rPr>
              <w:t xml:space="preserve">есептеу, қайта бастау, тоқтату </w:t>
            </w:r>
            <w:r>
              <w:br/>
            </w:r>
            <w:r>
              <w:rPr>
                <w:rFonts w:ascii="Times New Roman"/>
                <w:b w:val="false"/>
                <w:i w:val="false"/>
                <w:color w:val="000000"/>
                <w:sz w:val="20"/>
              </w:rPr>
              <w:t>және тағайындау</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қарау </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  (төлем түрі) тағайындауға азаматтардың өтініштерін тіркеудің электрондық журналы</w:t>
      </w:r>
    </w:p>
    <w:p>
      <w:pPr>
        <w:spacing w:after="0"/>
        <w:ind w:left="0"/>
        <w:jc w:val="both"/>
      </w:pPr>
      <w:r>
        <w:rPr>
          <w:rFonts w:ascii="Times New Roman"/>
          <w:b w:val="false"/>
          <w:i w:val="false"/>
          <w:color w:val="ff0000"/>
          <w:sz w:val="28"/>
        </w:rPr>
        <w:t xml:space="preserve">
      Ескерту. 10-қосымшаға өзгеріс енгізілді - ҚР Еңбек және халықты әлеуметтік қорғау министрінің 02.04.2026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Портал арқылы келіп түскен электрондық өтінімдер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келіп түскен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келіп түскен уақыты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(ол болған жағдайда)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(төлемнің түрі)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11-қосымша жаңа редакцияда көзделген - ҚР Еңбек және халықты әлеуметтік қорғау министрінің 26.05.2026 </w:t>
      </w:r>
      <w:r>
        <w:rPr>
          <w:rFonts w:ascii="Times New Roman"/>
          <w:b w:val="false"/>
          <w:i w:val="false"/>
          <w:color w:val="ff0000"/>
          <w:sz w:val="28"/>
        </w:rPr>
        <w:t>№ 193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төлемінің, жасына байланысты</w:t>
            </w:r>
            <w:r>
              <w:br/>
            </w:r>
            <w:r>
              <w:rPr>
                <w:rFonts w:ascii="Times New Roman"/>
                <w:b w:val="false"/>
                <w:i w:val="false"/>
                <w:color w:val="000000"/>
                <w:sz w:val="20"/>
              </w:rPr>
              <w:t>зейнетақы төлемдерінің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 xml:space="preserve">оларды тағайындау, жүзеге </w:t>
            </w:r>
            <w:r>
              <w:br/>
            </w:r>
            <w:r>
              <w:rPr>
                <w:rFonts w:ascii="Times New Roman"/>
                <w:b w:val="false"/>
                <w:i w:val="false"/>
                <w:color w:val="000000"/>
                <w:sz w:val="20"/>
              </w:rPr>
              <w:t xml:space="preserve">асыру, тоқтата тұру, қайта </w:t>
            </w:r>
            <w:r>
              <w:br/>
            </w:r>
            <w:r>
              <w:rPr>
                <w:rFonts w:ascii="Times New Roman"/>
                <w:b w:val="false"/>
                <w:i w:val="false"/>
                <w:color w:val="000000"/>
                <w:sz w:val="20"/>
              </w:rPr>
              <w:t xml:space="preserve">есептеу, қайта бастау, тоқтату </w:t>
            </w:r>
            <w:r>
              <w:br/>
            </w:r>
            <w:r>
              <w:rPr>
                <w:rFonts w:ascii="Times New Roman"/>
                <w:b w:val="false"/>
                <w:i w:val="false"/>
                <w:color w:val="000000"/>
                <w:sz w:val="20"/>
              </w:rPr>
              <w:t>және тағайындау</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қарау </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Халықты әлеуметтік қорғау саласындағы реттеу және бақылау комитетінің</w:t>
      </w:r>
    </w:p>
    <w:p>
      <w:pPr>
        <w:spacing w:after="0"/>
        <w:ind w:left="0"/>
        <w:jc w:val="both"/>
      </w:pPr>
      <w:r>
        <w:rPr>
          <w:rFonts w:ascii="Times New Roman"/>
          <w:b w:val="false"/>
          <w:i w:val="false"/>
          <w:color w:val="000000"/>
          <w:sz w:val="28"/>
        </w:rPr>
        <w:t xml:space="preserve">
      _________________________ облысы бойынша департаменті </w:t>
      </w:r>
    </w:p>
    <w:p>
      <w:pPr>
        <w:spacing w:after="0"/>
        <w:ind w:left="0"/>
        <w:jc w:val="both"/>
      </w:pPr>
      <w:r>
        <w:rPr>
          <w:rFonts w:ascii="Times New Roman"/>
          <w:b w:val="false"/>
          <w:i w:val="false"/>
          <w:color w:val="000000"/>
          <w:sz w:val="28"/>
        </w:rPr>
        <w:t>
      Бөлімше коды ________________</w:t>
      </w:r>
    </w:p>
    <w:p>
      <w:pPr>
        <w:spacing w:after="0"/>
        <w:ind w:left="0"/>
        <w:jc w:val="left"/>
      </w:pPr>
      <w:r>
        <w:rPr>
          <w:rFonts w:ascii="Times New Roman"/>
          <w:b/>
          <w:i w:val="false"/>
          <w:color w:val="000000"/>
        </w:rPr>
        <w:t xml:space="preserve"> Төлемді веб-портал арқылы тағайындауға өтiнiш</w:t>
      </w:r>
    </w:p>
    <w:p>
      <w:pPr>
        <w:spacing w:after="0"/>
        <w:ind w:left="0"/>
        <w:jc w:val="both"/>
      </w:pPr>
      <w:r>
        <w:rPr>
          <w:rFonts w:ascii="Times New Roman"/>
          <w:b w:val="false"/>
          <w:i w:val="false"/>
          <w:color w:val="ff0000"/>
          <w:sz w:val="28"/>
        </w:rPr>
        <w:t xml:space="preserve">
      Ескерту. 11-қосымшаға өзгеріс енгізілді - ҚР Еңбек және халықты әлеуметтік қорғау министрінің 02.04.2026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Өтініш иесі туралы мәліметтер: </w:t>
      </w:r>
    </w:p>
    <w:p>
      <w:pPr>
        <w:spacing w:after="0"/>
        <w:ind w:left="0"/>
        <w:jc w:val="both"/>
      </w:pPr>
      <w:r>
        <w:rPr>
          <w:rFonts w:ascii="Times New Roman"/>
          <w:b w:val="false"/>
          <w:i w:val="false"/>
          <w:color w:val="000000"/>
          <w:sz w:val="28"/>
        </w:rPr>
        <w:t xml:space="preserve">
      Жеке сәйкестендіру нөмірі _________________________________________ </w:t>
      </w:r>
    </w:p>
    <w:p>
      <w:pPr>
        <w:spacing w:after="0"/>
        <w:ind w:left="0"/>
        <w:jc w:val="both"/>
      </w:pPr>
      <w:r>
        <w:rPr>
          <w:rFonts w:ascii="Times New Roman"/>
          <w:b w:val="false"/>
          <w:i w:val="false"/>
          <w:color w:val="000000"/>
          <w:sz w:val="28"/>
        </w:rPr>
        <w:t xml:space="preserve">
      Азамат __________________________________________________________ </w:t>
      </w:r>
    </w:p>
    <w:p>
      <w:pPr>
        <w:spacing w:after="0"/>
        <w:ind w:left="0"/>
        <w:jc w:val="both"/>
      </w:pPr>
      <w:r>
        <w:rPr>
          <w:rFonts w:ascii="Times New Roman"/>
          <w:b w:val="false"/>
          <w:i w:val="false"/>
          <w:color w:val="000000"/>
          <w:sz w:val="28"/>
        </w:rPr>
        <w:t xml:space="preserve">
      (өтініш берушінің тегі, аты, әкесінің аты (ол болған жағдайда) </w:t>
      </w:r>
    </w:p>
    <w:p>
      <w:pPr>
        <w:spacing w:after="0"/>
        <w:ind w:left="0"/>
        <w:jc w:val="both"/>
      </w:pPr>
      <w:r>
        <w:rPr>
          <w:rFonts w:ascii="Times New Roman"/>
          <w:b w:val="false"/>
          <w:i w:val="false"/>
          <w:color w:val="000000"/>
          <w:sz w:val="28"/>
        </w:rPr>
        <w:t xml:space="preserve">
      Туған күнi: ______ жылғы "___" ___________________ </w:t>
      </w:r>
    </w:p>
    <w:p>
      <w:pPr>
        <w:spacing w:after="0"/>
        <w:ind w:left="0"/>
        <w:jc w:val="both"/>
      </w:pPr>
      <w:r>
        <w:rPr>
          <w:rFonts w:ascii="Times New Roman"/>
          <w:b w:val="false"/>
          <w:i w:val="false"/>
          <w:color w:val="000000"/>
          <w:sz w:val="28"/>
        </w:rPr>
        <w:t xml:space="preserve">
      Маған мемлекеттік базалық зейнетақы төлемін тағайындауды сұраймын </w:t>
      </w:r>
    </w:p>
    <w:p>
      <w:pPr>
        <w:spacing w:after="0"/>
        <w:ind w:left="0"/>
        <w:jc w:val="both"/>
      </w:pPr>
      <w:r>
        <w:rPr>
          <w:rFonts w:ascii="Times New Roman"/>
          <w:b w:val="false"/>
          <w:i w:val="false"/>
          <w:color w:val="000000"/>
          <w:sz w:val="28"/>
        </w:rPr>
        <w:t xml:space="preserve">
      Мемлекеттік органдардың растауы: </w:t>
      </w:r>
    </w:p>
    <w:p>
      <w:pPr>
        <w:spacing w:after="0"/>
        <w:ind w:left="0"/>
        <w:jc w:val="both"/>
      </w:pPr>
      <w:r>
        <w:rPr>
          <w:rFonts w:ascii="Times New Roman"/>
          <w:b w:val="false"/>
          <w:i w:val="false"/>
          <w:color w:val="000000"/>
          <w:sz w:val="28"/>
        </w:rPr>
        <w:t xml:space="preserve">
      Өтініш берушінің деректері: </w:t>
      </w:r>
    </w:p>
    <w:p>
      <w:pPr>
        <w:spacing w:after="0"/>
        <w:ind w:left="0"/>
        <w:jc w:val="both"/>
      </w:pPr>
      <w:r>
        <w:rPr>
          <w:rFonts w:ascii="Times New Roman"/>
          <w:b w:val="false"/>
          <w:i w:val="false"/>
          <w:color w:val="000000"/>
          <w:sz w:val="28"/>
        </w:rPr>
        <w:t xml:space="preserve">
      Жеке басты куәландыратын құжаттың түрі: ____________________________ </w:t>
      </w:r>
    </w:p>
    <w:p>
      <w:pPr>
        <w:spacing w:after="0"/>
        <w:ind w:left="0"/>
        <w:jc w:val="both"/>
      </w:pPr>
      <w:r>
        <w:rPr>
          <w:rFonts w:ascii="Times New Roman"/>
          <w:b w:val="false"/>
          <w:i w:val="false"/>
          <w:color w:val="000000"/>
          <w:sz w:val="28"/>
        </w:rPr>
        <w:t xml:space="preserve">
      Құжаттың сериясы: ______ құжаттың нөмірі: _________ кім берген: _______ </w:t>
      </w:r>
    </w:p>
    <w:p>
      <w:pPr>
        <w:spacing w:after="0"/>
        <w:ind w:left="0"/>
        <w:jc w:val="both"/>
      </w:pPr>
      <w:r>
        <w:rPr>
          <w:rFonts w:ascii="Times New Roman"/>
          <w:b w:val="false"/>
          <w:i w:val="false"/>
          <w:color w:val="000000"/>
          <w:sz w:val="28"/>
        </w:rPr>
        <w:t xml:space="preserve">
      Берілген күні _______ жылғы "____" ____________________________ </w:t>
      </w:r>
    </w:p>
    <w:p>
      <w:pPr>
        <w:spacing w:after="0"/>
        <w:ind w:left="0"/>
        <w:jc w:val="both"/>
      </w:pPr>
      <w:r>
        <w:rPr>
          <w:rFonts w:ascii="Times New Roman"/>
          <w:b w:val="false"/>
          <w:i w:val="false"/>
          <w:color w:val="000000"/>
          <w:sz w:val="28"/>
        </w:rPr>
        <w:t xml:space="preserve">
      Тұрақты тұратын жерінің мекенжайы _________________________________ </w:t>
      </w:r>
    </w:p>
    <w:p>
      <w:pPr>
        <w:spacing w:after="0"/>
        <w:ind w:left="0"/>
        <w:jc w:val="both"/>
      </w:pPr>
      <w:r>
        <w:rPr>
          <w:rFonts w:ascii="Times New Roman"/>
          <w:b w:val="false"/>
          <w:i w:val="false"/>
          <w:color w:val="000000"/>
          <w:sz w:val="28"/>
        </w:rPr>
        <w:t xml:space="preserve">
            ________________ облысы _______________________ қаласы (ауданы) </w:t>
      </w:r>
    </w:p>
    <w:p>
      <w:pPr>
        <w:spacing w:after="0"/>
        <w:ind w:left="0"/>
        <w:jc w:val="both"/>
      </w:pPr>
      <w:r>
        <w:rPr>
          <w:rFonts w:ascii="Times New Roman"/>
          <w:b w:val="false"/>
          <w:i w:val="false"/>
          <w:color w:val="000000"/>
          <w:sz w:val="28"/>
        </w:rPr>
        <w:t xml:space="preserve">
      ____________________ ауылы ________ ______________________ көшесі </w:t>
      </w:r>
    </w:p>
    <w:p>
      <w:pPr>
        <w:spacing w:after="0"/>
        <w:ind w:left="0"/>
        <w:jc w:val="both"/>
      </w:pPr>
      <w:r>
        <w:rPr>
          <w:rFonts w:ascii="Times New Roman"/>
          <w:b w:val="false"/>
          <w:i w:val="false"/>
          <w:color w:val="000000"/>
          <w:sz w:val="28"/>
        </w:rPr>
        <w:t xml:space="preserve">
      (шағынауданы) ______ үй ______ пәтер </w:t>
      </w:r>
    </w:p>
    <w:p>
      <w:pPr>
        <w:spacing w:after="0"/>
        <w:ind w:left="0"/>
        <w:jc w:val="both"/>
      </w:pPr>
      <w:r>
        <w:rPr>
          <w:rFonts w:ascii="Times New Roman"/>
          <w:b w:val="false"/>
          <w:i w:val="false"/>
          <w:color w:val="000000"/>
          <w:sz w:val="28"/>
        </w:rPr>
        <w:t xml:space="preserve">
      Банк деректемелері: </w:t>
      </w:r>
    </w:p>
    <w:p>
      <w:pPr>
        <w:spacing w:after="0"/>
        <w:ind w:left="0"/>
        <w:jc w:val="both"/>
      </w:pPr>
      <w:r>
        <w:rPr>
          <w:rFonts w:ascii="Times New Roman"/>
          <w:b w:val="false"/>
          <w:i w:val="false"/>
          <w:color w:val="000000"/>
          <w:sz w:val="28"/>
        </w:rPr>
        <w:t xml:space="preserve">
      Банк атауы _____________________________________________________ </w:t>
      </w:r>
    </w:p>
    <w:p>
      <w:pPr>
        <w:spacing w:after="0"/>
        <w:ind w:left="0"/>
        <w:jc w:val="both"/>
      </w:pPr>
      <w:r>
        <w:rPr>
          <w:rFonts w:ascii="Times New Roman"/>
          <w:b w:val="false"/>
          <w:i w:val="false"/>
          <w:color w:val="000000"/>
          <w:sz w:val="28"/>
        </w:rPr>
        <w:t xml:space="preserve">
      Банк шотының № __________________________________________________ </w:t>
      </w:r>
    </w:p>
    <w:p>
      <w:pPr>
        <w:spacing w:after="0"/>
        <w:ind w:left="0"/>
        <w:jc w:val="both"/>
      </w:pPr>
      <w:r>
        <w:rPr>
          <w:rFonts w:ascii="Times New Roman"/>
          <w:b w:val="false"/>
          <w:i w:val="false"/>
          <w:color w:val="000000"/>
          <w:sz w:val="28"/>
        </w:rPr>
        <w:t xml:space="preserve">
      Шот түрі: ағымдағы ________________________________________________ </w:t>
      </w:r>
    </w:p>
    <w:p>
      <w:pPr>
        <w:spacing w:after="0"/>
        <w:ind w:left="0"/>
        <w:jc w:val="both"/>
      </w:pPr>
      <w:r>
        <w:rPr>
          <w:rFonts w:ascii="Times New Roman"/>
          <w:b w:val="false"/>
          <w:i w:val="false"/>
          <w:color w:val="000000"/>
          <w:sz w:val="28"/>
        </w:rPr>
        <w:t xml:space="preserve">
      Екінші деңгейдегі банктің деректемелері: </w:t>
      </w:r>
    </w:p>
    <w:p>
      <w:pPr>
        <w:spacing w:after="0"/>
        <w:ind w:left="0"/>
        <w:jc w:val="both"/>
      </w:pPr>
      <w:r>
        <w:rPr>
          <w:rFonts w:ascii="Times New Roman"/>
          <w:b w:val="false"/>
          <w:i w:val="false"/>
          <w:color w:val="000000"/>
          <w:sz w:val="28"/>
        </w:rPr>
        <w:t xml:space="preserve">
      Банктік сәйкестендіру коды_________________________________________ </w:t>
      </w:r>
    </w:p>
    <w:p>
      <w:pPr>
        <w:spacing w:after="0"/>
        <w:ind w:left="0"/>
        <w:jc w:val="both"/>
      </w:pPr>
      <w:r>
        <w:rPr>
          <w:rFonts w:ascii="Times New Roman"/>
          <w:b w:val="false"/>
          <w:i w:val="false"/>
          <w:color w:val="000000"/>
          <w:sz w:val="28"/>
        </w:rPr>
        <w:t xml:space="preserve">
      Жеке сәйкестендіру коды ___________________________________________ </w:t>
      </w:r>
    </w:p>
    <w:p>
      <w:pPr>
        <w:spacing w:after="0"/>
        <w:ind w:left="0"/>
        <w:jc w:val="both"/>
      </w:pPr>
      <w:r>
        <w:rPr>
          <w:rFonts w:ascii="Times New Roman"/>
          <w:b w:val="false"/>
          <w:i w:val="false"/>
          <w:color w:val="000000"/>
          <w:sz w:val="28"/>
        </w:rPr>
        <w:t xml:space="preserve">
      Бизнес сәйкестендіру нөмірі ________________________________________ </w:t>
      </w:r>
    </w:p>
    <w:p>
      <w:pPr>
        <w:spacing w:after="0"/>
        <w:ind w:left="0"/>
        <w:jc w:val="both"/>
      </w:pPr>
      <w:r>
        <w:rPr>
          <w:rFonts w:ascii="Times New Roman"/>
          <w:b w:val="false"/>
          <w:i w:val="false"/>
          <w:color w:val="000000"/>
          <w:sz w:val="28"/>
        </w:rPr>
        <w:t xml:space="preserve">
      Өтініш берушінің байланыс деректері: </w:t>
      </w:r>
    </w:p>
    <w:p>
      <w:pPr>
        <w:spacing w:after="0"/>
        <w:ind w:left="0"/>
        <w:jc w:val="both"/>
      </w:pPr>
      <w:r>
        <w:rPr>
          <w:rFonts w:ascii="Times New Roman"/>
          <w:b w:val="false"/>
          <w:i w:val="false"/>
          <w:color w:val="000000"/>
          <w:sz w:val="28"/>
        </w:rPr>
        <w:t xml:space="preserve">
      Үй телефоны __________ ұялы телефон _________ Е-mail______________ </w:t>
      </w:r>
    </w:p>
    <w:p>
      <w:pPr>
        <w:spacing w:after="0"/>
        <w:ind w:left="0"/>
        <w:jc w:val="both"/>
      </w:pPr>
      <w:r>
        <w:rPr>
          <w:rFonts w:ascii="Times New Roman"/>
          <w:b w:val="false"/>
          <w:i w:val="false"/>
          <w:color w:val="000000"/>
          <w:sz w:val="28"/>
        </w:rPr>
        <w:t xml:space="preserve">
      Өтініш беруші туралы мәліметтерді Қазақстан Республикасы Әділет министрлігі </w:t>
      </w:r>
    </w:p>
    <w:p>
      <w:pPr>
        <w:spacing w:after="0"/>
        <w:ind w:left="0"/>
        <w:jc w:val="both"/>
      </w:pPr>
      <w:r>
        <w:rPr>
          <w:rFonts w:ascii="Times New Roman"/>
          <w:b w:val="false"/>
          <w:i w:val="false"/>
          <w:color w:val="000000"/>
          <w:sz w:val="28"/>
        </w:rPr>
        <w:t xml:space="preserve">
      (ҚР Әділетмині) растайды _____________________ (ҚР Әділетминінің электрондық </w:t>
      </w:r>
    </w:p>
    <w:p>
      <w:pPr>
        <w:spacing w:after="0"/>
        <w:ind w:left="0"/>
        <w:jc w:val="both"/>
      </w:pPr>
      <w:r>
        <w:rPr>
          <w:rFonts w:ascii="Times New Roman"/>
          <w:b w:val="false"/>
          <w:i w:val="false"/>
          <w:color w:val="000000"/>
          <w:sz w:val="28"/>
        </w:rPr>
        <w:t xml:space="preserve">
      цифрлық қолтаңбасы (ЭЦҚ) </w:t>
      </w:r>
    </w:p>
    <w:p>
      <w:pPr>
        <w:spacing w:after="0"/>
        <w:ind w:left="0"/>
        <w:jc w:val="both"/>
      </w:pPr>
      <w:r>
        <w:rPr>
          <w:rFonts w:ascii="Times New Roman"/>
          <w:b w:val="false"/>
          <w:i w:val="false"/>
          <w:color w:val="000000"/>
          <w:sz w:val="28"/>
        </w:rPr>
        <w:t xml:space="preserve">
      Өтініш берушінің банк деректемелерін екінші деңгейдегі банк (ЕДБ) растайды </w:t>
      </w:r>
    </w:p>
    <w:p>
      <w:pPr>
        <w:spacing w:after="0"/>
        <w:ind w:left="0"/>
        <w:jc w:val="both"/>
      </w:pPr>
      <w:r>
        <w:rPr>
          <w:rFonts w:ascii="Times New Roman"/>
          <w:b w:val="false"/>
          <w:i w:val="false"/>
          <w:color w:val="000000"/>
          <w:sz w:val="28"/>
        </w:rPr>
        <w:t xml:space="preserve">
      _________ (ЕДБ ЭЦҚ-сы) </w:t>
      </w:r>
    </w:p>
    <w:p>
      <w:pPr>
        <w:spacing w:after="0"/>
        <w:ind w:left="0"/>
        <w:jc w:val="both"/>
      </w:pPr>
      <w:r>
        <w:rPr>
          <w:rFonts w:ascii="Times New Roman"/>
          <w:b w:val="false"/>
          <w:i w:val="false"/>
          <w:color w:val="000000"/>
          <w:sz w:val="28"/>
        </w:rPr>
        <w:t xml:space="preserve">
      Өтініш берушінің тегі, аты, әкесінің аты (ол болған жағдайда) _____________________________ </w:t>
      </w:r>
    </w:p>
    <w:p>
      <w:pPr>
        <w:spacing w:after="0"/>
        <w:ind w:left="0"/>
        <w:jc w:val="both"/>
      </w:pPr>
      <w:r>
        <w:rPr>
          <w:rFonts w:ascii="Times New Roman"/>
          <w:b w:val="false"/>
          <w:i w:val="false"/>
          <w:color w:val="000000"/>
          <w:sz w:val="28"/>
        </w:rPr>
        <w:t xml:space="preserve">
      "Ұсынылған деректердің дәйектілігіне құқықтық жауапкершілікте боламын" </w:t>
      </w:r>
    </w:p>
    <w:p>
      <w:pPr>
        <w:spacing w:after="0"/>
        <w:ind w:left="0"/>
        <w:jc w:val="both"/>
      </w:pPr>
      <w:r>
        <w:rPr>
          <w:rFonts w:ascii="Times New Roman"/>
          <w:b w:val="false"/>
          <w:i w:val="false"/>
          <w:color w:val="000000"/>
          <w:sz w:val="28"/>
        </w:rPr>
        <w:t xml:space="preserve">
      ЭЦҚ _____________________________________________________ </w:t>
      </w:r>
    </w:p>
    <w:p>
      <w:pPr>
        <w:spacing w:after="0"/>
        <w:ind w:left="0"/>
        <w:jc w:val="both"/>
      </w:pPr>
      <w:r>
        <w:rPr>
          <w:rFonts w:ascii="Times New Roman"/>
          <w:b w:val="false"/>
          <w:i w:val="false"/>
          <w:color w:val="000000"/>
          <w:sz w:val="28"/>
        </w:rPr>
        <w:t xml:space="preserve">
      Төленетін зейнетақы мөлшерінің өзгеруіне әкеп соғатын барлық өзгерістерді, </w:t>
      </w:r>
    </w:p>
    <w:p>
      <w:pPr>
        <w:spacing w:after="0"/>
        <w:ind w:left="0"/>
        <w:jc w:val="both"/>
      </w:pPr>
      <w:r>
        <w:rPr>
          <w:rFonts w:ascii="Times New Roman"/>
          <w:b w:val="false"/>
          <w:i w:val="false"/>
          <w:color w:val="000000"/>
          <w:sz w:val="28"/>
        </w:rPr>
        <w:t xml:space="preserve">
      сондай-ақ тұрғылықты жерімнің (оның ішінде Қазақстан Республикасының </w:t>
      </w:r>
    </w:p>
    <w:p>
      <w:pPr>
        <w:spacing w:after="0"/>
        <w:ind w:left="0"/>
        <w:jc w:val="both"/>
      </w:pPr>
      <w:r>
        <w:rPr>
          <w:rFonts w:ascii="Times New Roman"/>
          <w:b w:val="false"/>
          <w:i w:val="false"/>
          <w:color w:val="000000"/>
          <w:sz w:val="28"/>
        </w:rPr>
        <w:t xml:space="preserve">
      шегінен тыс жерлерге кету), анкета деректерінің, банк деректемелерінің </w:t>
      </w:r>
    </w:p>
    <w:p>
      <w:pPr>
        <w:spacing w:after="0"/>
        <w:ind w:left="0"/>
        <w:jc w:val="both"/>
      </w:pPr>
      <w:r>
        <w:rPr>
          <w:rFonts w:ascii="Times New Roman"/>
          <w:b w:val="false"/>
          <w:i w:val="false"/>
          <w:color w:val="000000"/>
          <w:sz w:val="28"/>
        </w:rPr>
        <w:t xml:space="preserve">
      өзгергенін Мемлекеттік корпорацияның бөлімшесіне хабарлау қажеттілігі </w:t>
      </w:r>
    </w:p>
    <w:p>
      <w:pPr>
        <w:spacing w:after="0"/>
        <w:ind w:left="0"/>
        <w:jc w:val="both"/>
      </w:pPr>
      <w:r>
        <w:rPr>
          <w:rFonts w:ascii="Times New Roman"/>
          <w:b w:val="false"/>
          <w:i w:val="false"/>
          <w:color w:val="000000"/>
          <w:sz w:val="28"/>
        </w:rPr>
        <w:t xml:space="preserve">
      туралы хабардармын. </w:t>
      </w:r>
    </w:p>
    <w:p>
      <w:pPr>
        <w:spacing w:after="0"/>
        <w:ind w:left="0"/>
        <w:jc w:val="both"/>
      </w:pPr>
      <w:r>
        <w:rPr>
          <w:rFonts w:ascii="Times New Roman"/>
          <w:b w:val="false"/>
          <w:i w:val="false"/>
          <w:color w:val="000000"/>
          <w:sz w:val="28"/>
        </w:rPr>
        <w:t xml:space="preserve">
      Мемлекеттік көрсетілетін қызметті Мемлекеттік корпорация арқылы алған </w:t>
      </w:r>
    </w:p>
    <w:p>
      <w:pPr>
        <w:spacing w:after="0"/>
        <w:ind w:left="0"/>
        <w:jc w:val="both"/>
      </w:pPr>
      <w:r>
        <w:rPr>
          <w:rFonts w:ascii="Times New Roman"/>
          <w:b w:val="false"/>
          <w:i w:val="false"/>
          <w:color w:val="000000"/>
          <w:sz w:val="28"/>
        </w:rPr>
        <w:t xml:space="preserve">
      жағдайда, ақпараттық жүйелерде қамтылған, заңмен қорғалатын құпиядан </w:t>
      </w:r>
    </w:p>
    <w:p>
      <w:pPr>
        <w:spacing w:after="0"/>
        <w:ind w:left="0"/>
        <w:jc w:val="both"/>
      </w:pPr>
      <w:r>
        <w:rPr>
          <w:rFonts w:ascii="Times New Roman"/>
          <w:b w:val="false"/>
          <w:i w:val="false"/>
          <w:color w:val="000000"/>
          <w:sz w:val="28"/>
        </w:rPr>
        <w:t xml:space="preserve">
      тұратын мәліметтерді пайдалануға келісім беремін. </w:t>
      </w:r>
    </w:p>
    <w:p>
      <w:pPr>
        <w:spacing w:after="0"/>
        <w:ind w:left="0"/>
        <w:jc w:val="both"/>
      </w:pPr>
      <w:r>
        <w:rPr>
          <w:rFonts w:ascii="Times New Roman"/>
          <w:b w:val="false"/>
          <w:i w:val="false"/>
          <w:color w:val="000000"/>
          <w:sz w:val="28"/>
        </w:rPr>
        <w:t xml:space="preserve">
      ЭЦҚ ___________________________________________________________ </w:t>
      </w:r>
    </w:p>
    <w:p>
      <w:pPr>
        <w:spacing w:after="0"/>
        <w:ind w:left="0"/>
        <w:jc w:val="both"/>
      </w:pPr>
      <w:r>
        <w:rPr>
          <w:rFonts w:ascii="Times New Roman"/>
          <w:b w:val="false"/>
          <w:i w:val="false"/>
          <w:color w:val="000000"/>
          <w:sz w:val="28"/>
        </w:rPr>
        <w:t xml:space="preserve">
      Өтінішке қол қойылған күні және уақыты ________ жылғы _______ _______ </w:t>
      </w:r>
    </w:p>
    <w:p>
      <w:pPr>
        <w:spacing w:after="0"/>
        <w:ind w:left="0"/>
        <w:jc w:val="both"/>
      </w:pPr>
      <w:r>
        <w:rPr>
          <w:rFonts w:ascii="Times New Roman"/>
          <w:b w:val="false"/>
          <w:i w:val="false"/>
          <w:color w:val="000000"/>
          <w:sz w:val="28"/>
        </w:rPr>
        <w:t>
      ________сағат________минут________________секунд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төлемінің, жасына байланысты</w:t>
            </w:r>
            <w:r>
              <w:br/>
            </w:r>
            <w:r>
              <w:rPr>
                <w:rFonts w:ascii="Times New Roman"/>
                <w:b w:val="false"/>
                <w:i w:val="false"/>
                <w:color w:val="000000"/>
                <w:sz w:val="20"/>
              </w:rPr>
              <w:t>зейнетақы төлемдерінің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 xml:space="preserve">оларды тағайындау, жүзеге </w:t>
            </w:r>
            <w:r>
              <w:br/>
            </w:r>
            <w:r>
              <w:rPr>
                <w:rFonts w:ascii="Times New Roman"/>
                <w:b w:val="false"/>
                <w:i w:val="false"/>
                <w:color w:val="000000"/>
                <w:sz w:val="20"/>
              </w:rPr>
              <w:t xml:space="preserve">асыру, тоқтата тұру, қайта </w:t>
            </w:r>
            <w:r>
              <w:br/>
            </w:r>
            <w:r>
              <w:rPr>
                <w:rFonts w:ascii="Times New Roman"/>
                <w:b w:val="false"/>
                <w:i w:val="false"/>
                <w:color w:val="000000"/>
                <w:sz w:val="20"/>
              </w:rPr>
              <w:t xml:space="preserve">есептеу, қайта бастау, тоқтату </w:t>
            </w:r>
            <w:r>
              <w:br/>
            </w:r>
            <w:r>
              <w:rPr>
                <w:rFonts w:ascii="Times New Roman"/>
                <w:b w:val="false"/>
                <w:i w:val="false"/>
                <w:color w:val="000000"/>
                <w:sz w:val="20"/>
              </w:rPr>
              <w:t>және тағайындау</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w:t>
            </w:r>
            <w:r>
              <w:br/>
            </w:r>
            <w:r>
              <w:rPr>
                <w:rFonts w:ascii="Times New Roman"/>
                <w:b w:val="false"/>
                <w:i w:val="false"/>
                <w:color w:val="000000"/>
                <w:sz w:val="20"/>
              </w:rPr>
              <w:t>қарау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12-қосымшаға өзгеріс енгізілді - ҚР Еңбек және халықты әлеуметтік қорғау министрінің 02.04.2026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Код _________________ </w:t>
      </w:r>
    </w:p>
    <w:p>
      <w:pPr>
        <w:spacing w:after="0"/>
        <w:ind w:left="0"/>
        <w:jc w:val="both"/>
      </w:pPr>
      <w:r>
        <w:rPr>
          <w:rFonts w:ascii="Times New Roman"/>
          <w:b w:val="false"/>
          <w:i w:val="false"/>
          <w:color w:val="000000"/>
          <w:sz w:val="28"/>
        </w:rPr>
        <w:t xml:space="preserve">
      Облыс _______________ </w:t>
      </w:r>
    </w:p>
    <w:p>
      <w:pPr>
        <w:spacing w:after="0"/>
        <w:ind w:left="0"/>
        <w:jc w:val="both"/>
      </w:pPr>
      <w:r>
        <w:rPr>
          <w:rFonts w:ascii="Times New Roman"/>
          <w:b w:val="false"/>
          <w:i w:val="false"/>
          <w:color w:val="000000"/>
          <w:sz w:val="28"/>
        </w:rPr>
        <w:t xml:space="preserve">
      Халықты әлеуметтік қорғау саласындағы реттеу және бақылау комитетінің _______________________________ </w:t>
      </w:r>
    </w:p>
    <w:p>
      <w:pPr>
        <w:spacing w:after="0"/>
        <w:ind w:left="0"/>
        <w:jc w:val="both"/>
      </w:pPr>
      <w:r>
        <w:rPr>
          <w:rFonts w:ascii="Times New Roman"/>
          <w:b w:val="false"/>
          <w:i w:val="false"/>
          <w:color w:val="000000"/>
          <w:sz w:val="28"/>
        </w:rPr>
        <w:t>
      облысы бойынша департаментінің</w:t>
      </w:r>
    </w:p>
    <w:p>
      <w:pPr>
        <w:spacing w:after="0"/>
        <w:ind w:left="0"/>
        <w:jc w:val="both"/>
      </w:pPr>
      <w:r>
        <w:rPr>
          <w:rFonts w:ascii="Times New Roman"/>
          <w:b w:val="false"/>
          <w:i w:val="false"/>
          <w:color w:val="000000"/>
          <w:sz w:val="28"/>
        </w:rPr>
        <w:t>
      20__ жылғы "___" __________ № _________ шешімі Iстiң № __________</w:t>
      </w:r>
    </w:p>
    <w:p>
      <w:pPr>
        <w:spacing w:after="0"/>
        <w:ind w:left="0"/>
        <w:jc w:val="both"/>
      </w:pPr>
      <w:r>
        <w:rPr>
          <w:rFonts w:ascii="Times New Roman"/>
          <w:b w:val="false"/>
          <w:i w:val="false"/>
          <w:color w:val="000000"/>
          <w:sz w:val="28"/>
        </w:rPr>
        <w:t xml:space="preserve">
      1. Жасына байланысты зейнетақы төлемін тағайындау (өзгерту, төлемді қалпына </w:t>
      </w:r>
    </w:p>
    <w:p>
      <w:pPr>
        <w:spacing w:after="0"/>
        <w:ind w:left="0"/>
        <w:jc w:val="both"/>
      </w:pPr>
      <w:r>
        <w:rPr>
          <w:rFonts w:ascii="Times New Roman"/>
          <w:b w:val="false"/>
          <w:i w:val="false"/>
          <w:color w:val="000000"/>
          <w:sz w:val="28"/>
        </w:rPr>
        <w:t xml:space="preserve">
      келтіру, тағайындаудан бас тарту) туралы </w:t>
      </w:r>
    </w:p>
    <w:p>
      <w:pPr>
        <w:spacing w:after="0"/>
        <w:ind w:left="0"/>
        <w:jc w:val="both"/>
      </w:pPr>
      <w:r>
        <w:rPr>
          <w:rFonts w:ascii="Times New Roman"/>
          <w:b w:val="false"/>
          <w:i w:val="false"/>
          <w:color w:val="000000"/>
          <w:sz w:val="28"/>
        </w:rPr>
        <w:t xml:space="preserve">
      Азамат ____________________________________________________ </w:t>
      </w:r>
    </w:p>
    <w:p>
      <w:pPr>
        <w:spacing w:after="0"/>
        <w:ind w:left="0"/>
        <w:jc w:val="both"/>
      </w:pPr>
      <w:r>
        <w:rPr>
          <w:rFonts w:ascii="Times New Roman"/>
          <w:b w:val="false"/>
          <w:i w:val="false"/>
          <w:color w:val="000000"/>
          <w:sz w:val="28"/>
        </w:rPr>
        <w:t xml:space="preserve">
      Жынысы _________ Туған күні 19__ жылғы "___" __________________ </w:t>
      </w:r>
    </w:p>
    <w:p>
      <w:pPr>
        <w:spacing w:after="0"/>
        <w:ind w:left="0"/>
        <w:jc w:val="both"/>
      </w:pPr>
      <w:r>
        <w:rPr>
          <w:rFonts w:ascii="Times New Roman"/>
          <w:b w:val="false"/>
          <w:i w:val="false"/>
          <w:color w:val="000000"/>
          <w:sz w:val="28"/>
        </w:rPr>
        <w:t xml:space="preserve">
      Өтініш берген күні 20__ жылғы "___"____________ № ______________ </w:t>
      </w:r>
    </w:p>
    <w:p>
      <w:pPr>
        <w:spacing w:after="0"/>
        <w:ind w:left="0"/>
        <w:jc w:val="both"/>
      </w:pPr>
      <w:r>
        <w:rPr>
          <w:rFonts w:ascii="Times New Roman"/>
          <w:b w:val="false"/>
          <w:i w:val="false"/>
          <w:color w:val="000000"/>
          <w:sz w:val="28"/>
        </w:rPr>
        <w:t xml:space="preserve">
      Талап етілетін еңбек өтілі ________ жыл. </w:t>
      </w:r>
    </w:p>
    <w:p>
      <w:pPr>
        <w:spacing w:after="0"/>
        <w:ind w:left="0"/>
        <w:jc w:val="both"/>
      </w:pPr>
      <w:r>
        <w:rPr>
          <w:rFonts w:ascii="Times New Roman"/>
          <w:b w:val="false"/>
          <w:i w:val="false"/>
          <w:color w:val="000000"/>
          <w:sz w:val="28"/>
        </w:rPr>
        <w:t xml:space="preserve">
      ____ жыл _____ ай _______ күн (1998 жылғы 1 қаңтарға дейін) расталды. </w:t>
      </w:r>
    </w:p>
    <w:p>
      <w:pPr>
        <w:spacing w:after="0"/>
        <w:ind w:left="0"/>
        <w:jc w:val="both"/>
      </w:pPr>
      <w:r>
        <w:rPr>
          <w:rFonts w:ascii="Times New Roman"/>
          <w:b w:val="false"/>
          <w:i w:val="false"/>
          <w:color w:val="000000"/>
          <w:sz w:val="28"/>
        </w:rPr>
        <w:t xml:space="preserve">
      ________ жылғы _____________ бастап ____________ жылғы __________ </w:t>
      </w:r>
    </w:p>
    <w:p>
      <w:pPr>
        <w:spacing w:after="0"/>
        <w:ind w:left="0"/>
        <w:jc w:val="both"/>
      </w:pPr>
      <w:r>
        <w:rPr>
          <w:rFonts w:ascii="Times New Roman"/>
          <w:b w:val="false"/>
          <w:i w:val="false"/>
          <w:color w:val="000000"/>
          <w:sz w:val="28"/>
        </w:rPr>
        <w:t xml:space="preserve">
      қоса алғанда __________________ теңге орташа айлық табысы есепке алынды. </w:t>
      </w:r>
    </w:p>
    <w:p>
      <w:pPr>
        <w:spacing w:after="0"/>
        <w:ind w:left="0"/>
        <w:jc w:val="both"/>
      </w:pPr>
      <w:r>
        <w:rPr>
          <w:rFonts w:ascii="Times New Roman"/>
          <w:b w:val="false"/>
          <w:i w:val="false"/>
          <w:color w:val="000000"/>
          <w:sz w:val="28"/>
        </w:rPr>
        <w:t xml:space="preserve">
      Жасына байланысты зейнетақы төлемі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_____ -бабының _______ -тармағына сәйкес тағайындалсын.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Жасына байланысты зейнетақы төлемінің негiзгi мөлшерi 60 %___________ теңге </w:t>
      </w:r>
    </w:p>
    <w:p>
      <w:pPr>
        <w:spacing w:after="0"/>
        <w:ind w:left="0"/>
        <w:jc w:val="both"/>
      </w:pPr>
      <w:r>
        <w:rPr>
          <w:rFonts w:ascii="Times New Roman"/>
          <w:b w:val="false"/>
          <w:i w:val="false"/>
          <w:color w:val="000000"/>
          <w:sz w:val="28"/>
        </w:rPr>
        <w:t xml:space="preserve">
      Артық өтелген жұмыс өтілі үшін үстемеақылар: ___ % ____________ теңге </w:t>
      </w:r>
    </w:p>
    <w:p>
      <w:pPr>
        <w:spacing w:after="0"/>
        <w:ind w:left="0"/>
        <w:jc w:val="both"/>
      </w:pPr>
      <w:r>
        <w:rPr>
          <w:rFonts w:ascii="Times New Roman"/>
          <w:b w:val="false"/>
          <w:i w:val="false"/>
          <w:color w:val="000000"/>
          <w:sz w:val="28"/>
        </w:rPr>
        <w:t xml:space="preserve">
      Экологиялық үстемеақы ______________________ теңге мөлшерінде </w:t>
      </w:r>
    </w:p>
    <w:p>
      <w:pPr>
        <w:spacing w:after="0"/>
        <w:ind w:left="0"/>
        <w:jc w:val="both"/>
      </w:pPr>
      <w:r>
        <w:rPr>
          <w:rFonts w:ascii="Times New Roman"/>
          <w:b w:val="false"/>
          <w:i w:val="false"/>
          <w:color w:val="000000"/>
          <w:sz w:val="28"/>
        </w:rPr>
        <w:t xml:space="preserve">
      _________________________ жәрдемақы мөлшеріне дейінгі қосымша ақы </w:t>
      </w:r>
    </w:p>
    <w:p>
      <w:pPr>
        <w:spacing w:after="0"/>
        <w:ind w:left="0"/>
        <w:jc w:val="both"/>
      </w:pPr>
      <w:r>
        <w:rPr>
          <w:rFonts w:ascii="Times New Roman"/>
          <w:b w:val="false"/>
          <w:i w:val="false"/>
          <w:color w:val="000000"/>
          <w:sz w:val="28"/>
        </w:rPr>
        <w:t xml:space="preserve">
      (жәрдемақының түрi) </w:t>
      </w:r>
    </w:p>
    <w:p>
      <w:pPr>
        <w:spacing w:after="0"/>
        <w:ind w:left="0"/>
        <w:jc w:val="both"/>
      </w:pPr>
      <w:r>
        <w:rPr>
          <w:rFonts w:ascii="Times New Roman"/>
          <w:b w:val="false"/>
          <w:i w:val="false"/>
          <w:color w:val="000000"/>
          <w:sz w:val="28"/>
        </w:rPr>
        <w:t xml:space="preserve">
      __________________________________________________________ теңге </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
      Айлық зейнетақы төлемінің мөлшері (жәрдемақы мөлшеріне дейін жеткізілген </w:t>
      </w:r>
    </w:p>
    <w:p>
      <w:pPr>
        <w:spacing w:after="0"/>
        <w:ind w:left="0"/>
        <w:jc w:val="both"/>
      </w:pPr>
      <w:r>
        <w:rPr>
          <w:rFonts w:ascii="Times New Roman"/>
          <w:b w:val="false"/>
          <w:i w:val="false"/>
          <w:color w:val="000000"/>
          <w:sz w:val="28"/>
        </w:rPr>
        <w:t xml:space="preserve">
      қосымша ақыны ескере отырып)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(жәрдемақының түрі) </w:t>
      </w:r>
    </w:p>
    <w:p>
      <w:pPr>
        <w:spacing w:after="0"/>
        <w:ind w:left="0"/>
        <w:jc w:val="both"/>
      </w:pPr>
      <w:r>
        <w:rPr>
          <w:rFonts w:ascii="Times New Roman"/>
          <w:b w:val="false"/>
          <w:i w:val="false"/>
          <w:color w:val="000000"/>
          <w:sz w:val="28"/>
        </w:rPr>
        <w:t xml:space="preserve">
      20__ жылғы "___" __________ бастап 20__ жылғы "___"_____________ </w:t>
      </w:r>
    </w:p>
    <w:p>
      <w:pPr>
        <w:spacing w:after="0"/>
        <w:ind w:left="0"/>
        <w:jc w:val="both"/>
      </w:pPr>
      <w:r>
        <w:rPr>
          <w:rFonts w:ascii="Times New Roman"/>
          <w:b w:val="false"/>
          <w:i w:val="false"/>
          <w:color w:val="000000"/>
          <w:sz w:val="28"/>
        </w:rPr>
        <w:t xml:space="preserve">
      қоса алғанда ___________________________________________________ теңге </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
      Жасына байланысты зейнетақы төлемдерін тағайындаудан бас тартылсын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(негіздеме) </w:t>
      </w:r>
    </w:p>
    <w:p>
      <w:pPr>
        <w:spacing w:after="0"/>
        <w:ind w:left="0"/>
        <w:jc w:val="both"/>
      </w:pPr>
      <w:r>
        <w:rPr>
          <w:rFonts w:ascii="Times New Roman"/>
          <w:b w:val="false"/>
          <w:i w:val="false"/>
          <w:color w:val="000000"/>
          <w:sz w:val="28"/>
        </w:rPr>
        <w:t xml:space="preserve">
      Департамент басшысы 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Басқарма (бөлім) басшысы 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Маман 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Шешімнің жобасын дайындаған: </w:t>
      </w:r>
    </w:p>
    <w:p>
      <w:pPr>
        <w:spacing w:after="0"/>
        <w:ind w:left="0"/>
        <w:jc w:val="both"/>
      </w:pPr>
      <w:r>
        <w:rPr>
          <w:rFonts w:ascii="Times New Roman"/>
          <w:b w:val="false"/>
          <w:i w:val="false"/>
          <w:color w:val="000000"/>
          <w:sz w:val="28"/>
        </w:rPr>
        <w:t xml:space="preserve">
      Мемлекеттік корпорация </w:t>
      </w:r>
    </w:p>
    <w:p>
      <w:pPr>
        <w:spacing w:after="0"/>
        <w:ind w:left="0"/>
        <w:jc w:val="both"/>
      </w:pPr>
      <w:r>
        <w:rPr>
          <w:rFonts w:ascii="Times New Roman"/>
          <w:b w:val="false"/>
          <w:i w:val="false"/>
          <w:color w:val="000000"/>
          <w:sz w:val="28"/>
        </w:rPr>
        <w:t xml:space="preserve">
      филиалының директоры 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Мемлекеттік корпорация </w:t>
      </w:r>
    </w:p>
    <w:p>
      <w:pPr>
        <w:spacing w:after="0"/>
        <w:ind w:left="0"/>
        <w:jc w:val="both"/>
      </w:pPr>
      <w:r>
        <w:rPr>
          <w:rFonts w:ascii="Times New Roman"/>
          <w:b w:val="false"/>
          <w:i w:val="false"/>
          <w:color w:val="000000"/>
          <w:sz w:val="28"/>
        </w:rPr>
        <w:t xml:space="preserve">
      филиалының маманы 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Мемлекеттік корпорация </w:t>
      </w:r>
    </w:p>
    <w:p>
      <w:pPr>
        <w:spacing w:after="0"/>
        <w:ind w:left="0"/>
        <w:jc w:val="both"/>
      </w:pPr>
      <w:r>
        <w:rPr>
          <w:rFonts w:ascii="Times New Roman"/>
          <w:b w:val="false"/>
          <w:i w:val="false"/>
          <w:color w:val="000000"/>
          <w:sz w:val="28"/>
        </w:rPr>
        <w:t xml:space="preserve">
      бөлімшесінің бастығы 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Мемлекеттік корпорация </w:t>
      </w:r>
    </w:p>
    <w:p>
      <w:pPr>
        <w:spacing w:after="0"/>
        <w:ind w:left="0"/>
        <w:jc w:val="both"/>
      </w:pPr>
      <w:r>
        <w:rPr>
          <w:rFonts w:ascii="Times New Roman"/>
          <w:b w:val="false"/>
          <w:i w:val="false"/>
          <w:color w:val="000000"/>
          <w:sz w:val="28"/>
        </w:rPr>
        <w:t xml:space="preserve">
      Бөлімшесінің маманы 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төлемінің, жасына байланысты</w:t>
            </w:r>
            <w:r>
              <w:br/>
            </w:r>
            <w:r>
              <w:rPr>
                <w:rFonts w:ascii="Times New Roman"/>
                <w:b w:val="false"/>
                <w:i w:val="false"/>
                <w:color w:val="000000"/>
                <w:sz w:val="20"/>
              </w:rPr>
              <w:t>зейнетақы төлемдерінің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 xml:space="preserve">оларды тағайындау, жүзеге </w:t>
            </w:r>
            <w:r>
              <w:br/>
            </w:r>
            <w:r>
              <w:rPr>
                <w:rFonts w:ascii="Times New Roman"/>
                <w:b w:val="false"/>
                <w:i w:val="false"/>
                <w:color w:val="000000"/>
                <w:sz w:val="20"/>
              </w:rPr>
              <w:t xml:space="preserve">асыру, тоқтата тұру, қайта </w:t>
            </w:r>
            <w:r>
              <w:br/>
            </w:r>
            <w:r>
              <w:rPr>
                <w:rFonts w:ascii="Times New Roman"/>
                <w:b w:val="false"/>
                <w:i w:val="false"/>
                <w:color w:val="000000"/>
                <w:sz w:val="20"/>
              </w:rPr>
              <w:t xml:space="preserve">есептеу, қайта бастау, тоқтату </w:t>
            </w:r>
            <w:r>
              <w:br/>
            </w:r>
            <w:r>
              <w:rPr>
                <w:rFonts w:ascii="Times New Roman"/>
                <w:b w:val="false"/>
                <w:i w:val="false"/>
                <w:color w:val="000000"/>
                <w:sz w:val="20"/>
              </w:rPr>
              <w:t>және тағайындау</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w:t>
            </w:r>
            <w:r>
              <w:br/>
            </w:r>
            <w:r>
              <w:rPr>
                <w:rFonts w:ascii="Times New Roman"/>
                <w:b w:val="false"/>
                <w:i w:val="false"/>
                <w:color w:val="000000"/>
                <w:sz w:val="20"/>
              </w:rPr>
              <w:t>қарау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13-қосымшаға өзгеріс енгізілді - ҚР Еңбек және халықты әлеуметтік қорғау министрінің 02.04.2026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Код ________________ </w:t>
      </w:r>
    </w:p>
    <w:p>
      <w:pPr>
        <w:spacing w:after="0"/>
        <w:ind w:left="0"/>
        <w:jc w:val="both"/>
      </w:pPr>
      <w:r>
        <w:rPr>
          <w:rFonts w:ascii="Times New Roman"/>
          <w:b w:val="false"/>
          <w:i w:val="false"/>
          <w:color w:val="000000"/>
          <w:sz w:val="28"/>
        </w:rPr>
        <w:t xml:space="preserve">
      Облыс ______________ </w:t>
      </w:r>
    </w:p>
    <w:p>
      <w:pPr>
        <w:spacing w:after="0"/>
        <w:ind w:left="0"/>
        <w:jc w:val="both"/>
      </w:pPr>
      <w:r>
        <w:rPr>
          <w:rFonts w:ascii="Times New Roman"/>
          <w:b w:val="false"/>
          <w:i w:val="false"/>
          <w:color w:val="000000"/>
          <w:sz w:val="28"/>
        </w:rPr>
        <w:t xml:space="preserve">
      Халықты әлеуметтік қорғау саласындағы реттеу және бақылау комитетінің __________________________ облысы </w:t>
      </w:r>
    </w:p>
    <w:p>
      <w:pPr>
        <w:spacing w:after="0"/>
        <w:ind w:left="0"/>
        <w:jc w:val="both"/>
      </w:pPr>
      <w:r>
        <w:rPr>
          <w:rFonts w:ascii="Times New Roman"/>
          <w:b w:val="false"/>
          <w:i w:val="false"/>
          <w:color w:val="000000"/>
          <w:sz w:val="28"/>
        </w:rPr>
        <w:t xml:space="preserve">
      бойынша департаментінің </w:t>
      </w:r>
    </w:p>
    <w:p>
      <w:pPr>
        <w:spacing w:after="0"/>
        <w:ind w:left="0"/>
        <w:jc w:val="both"/>
      </w:pPr>
      <w:r>
        <w:rPr>
          <w:rFonts w:ascii="Times New Roman"/>
          <w:b w:val="false"/>
          <w:i w:val="false"/>
          <w:color w:val="000000"/>
          <w:sz w:val="28"/>
        </w:rPr>
        <w:t xml:space="preserve">
      20__ жылғы "___" _________ № _________ шешімі </w:t>
      </w:r>
    </w:p>
    <w:p>
      <w:pPr>
        <w:spacing w:after="0"/>
        <w:ind w:left="0"/>
        <w:jc w:val="both"/>
      </w:pPr>
      <w:r>
        <w:rPr>
          <w:rFonts w:ascii="Times New Roman"/>
          <w:b w:val="false"/>
          <w:i w:val="false"/>
          <w:color w:val="000000"/>
          <w:sz w:val="28"/>
        </w:rPr>
        <w:t xml:space="preserve">
      Істің № __________ </w:t>
      </w:r>
    </w:p>
    <w:p>
      <w:pPr>
        <w:spacing w:after="0"/>
        <w:ind w:left="0"/>
        <w:jc w:val="both"/>
      </w:pPr>
      <w:r>
        <w:rPr>
          <w:rFonts w:ascii="Times New Roman"/>
          <w:b w:val="false"/>
          <w:i w:val="false"/>
          <w:color w:val="000000"/>
          <w:sz w:val="28"/>
        </w:rPr>
        <w:t xml:space="preserve">
      1. Мемлекеттік базалық зейнетақы төлемін тағайындау (өзгерту, төлемді қалпына </w:t>
      </w:r>
    </w:p>
    <w:p>
      <w:pPr>
        <w:spacing w:after="0"/>
        <w:ind w:left="0"/>
        <w:jc w:val="both"/>
      </w:pPr>
      <w:r>
        <w:rPr>
          <w:rFonts w:ascii="Times New Roman"/>
          <w:b w:val="false"/>
          <w:i w:val="false"/>
          <w:color w:val="000000"/>
          <w:sz w:val="28"/>
        </w:rPr>
        <w:t xml:space="preserve">
      келтіру, тағайындаудан бас тарту) туралы Азамат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Жынысы __________ Туған күні 19_____ жылғы "___" __________________ </w:t>
      </w:r>
    </w:p>
    <w:p>
      <w:pPr>
        <w:spacing w:after="0"/>
        <w:ind w:left="0"/>
        <w:jc w:val="both"/>
      </w:pPr>
      <w:r>
        <w:rPr>
          <w:rFonts w:ascii="Times New Roman"/>
          <w:b w:val="false"/>
          <w:i w:val="false"/>
          <w:color w:val="000000"/>
          <w:sz w:val="28"/>
        </w:rPr>
        <w:t xml:space="preserve">
      Өтініш берген күні 20__ жылғы "___" _________ № _____________________ </w:t>
      </w:r>
    </w:p>
    <w:p>
      <w:pPr>
        <w:spacing w:after="0"/>
        <w:ind w:left="0"/>
        <w:jc w:val="both"/>
      </w:pPr>
      <w:r>
        <w:rPr>
          <w:rFonts w:ascii="Times New Roman"/>
          <w:b w:val="false"/>
          <w:i w:val="false"/>
          <w:color w:val="000000"/>
          <w:sz w:val="28"/>
        </w:rPr>
        <w:t xml:space="preserve">
      Зейнетақы жүйесіне қатысу өтілі ____ жыл. </w:t>
      </w:r>
    </w:p>
    <w:p>
      <w:pPr>
        <w:spacing w:after="0"/>
        <w:ind w:left="0"/>
        <w:jc w:val="both"/>
      </w:pPr>
      <w:r>
        <w:rPr>
          <w:rFonts w:ascii="Times New Roman"/>
          <w:b w:val="false"/>
          <w:i w:val="false"/>
          <w:color w:val="000000"/>
          <w:sz w:val="28"/>
        </w:rPr>
        <w:t xml:space="preserve">
      Мемлекеттік базалық зейнетақы төлемі </w:t>
      </w:r>
      <w:r>
        <w:rPr>
          <w:rFonts w:ascii="Times New Roman"/>
          <w:b w:val="false"/>
          <w:i w:val="false"/>
          <w:color w:val="000000"/>
          <w:sz w:val="28"/>
        </w:rPr>
        <w:t>Кодекстің</w:t>
      </w:r>
      <w:r>
        <w:rPr>
          <w:rFonts w:ascii="Times New Roman"/>
          <w:b w:val="false"/>
          <w:i w:val="false"/>
          <w:color w:val="000000"/>
          <w:sz w:val="28"/>
        </w:rPr>
        <w:t xml:space="preserve"> ______ -бабының _________- </w:t>
      </w:r>
    </w:p>
    <w:p>
      <w:pPr>
        <w:spacing w:after="0"/>
        <w:ind w:left="0"/>
        <w:jc w:val="both"/>
      </w:pPr>
      <w:r>
        <w:rPr>
          <w:rFonts w:ascii="Times New Roman"/>
          <w:b w:val="false"/>
          <w:i w:val="false"/>
          <w:color w:val="000000"/>
          <w:sz w:val="28"/>
        </w:rPr>
        <w:t xml:space="preserve">
      тармағына сәйкес тағайындалсын. </w:t>
      </w:r>
    </w:p>
    <w:p>
      <w:pPr>
        <w:spacing w:after="0"/>
        <w:ind w:left="0"/>
        <w:jc w:val="both"/>
      </w:pPr>
      <w:r>
        <w:rPr>
          <w:rFonts w:ascii="Times New Roman"/>
          <w:b w:val="false"/>
          <w:i w:val="false"/>
          <w:color w:val="000000"/>
          <w:sz w:val="28"/>
        </w:rPr>
        <w:t xml:space="preserve">
      Мемлекеттік базалық зейнетақы төлемінің мөлшер 20__ жылғы "___" _____ бастап </w:t>
      </w:r>
    </w:p>
    <w:p>
      <w:pPr>
        <w:spacing w:after="0"/>
        <w:ind w:left="0"/>
        <w:jc w:val="both"/>
      </w:pPr>
      <w:r>
        <w:rPr>
          <w:rFonts w:ascii="Times New Roman"/>
          <w:b w:val="false"/>
          <w:i w:val="false"/>
          <w:color w:val="000000"/>
          <w:sz w:val="28"/>
        </w:rPr>
        <w:t xml:space="preserve">
      20__ жылғы "___" _____ қоса алғанда ______________________ теңге </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
      2. Базалық зейнетақы төлемін тағайындаудан бас тартылсын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(негіздеме) </w:t>
      </w:r>
    </w:p>
    <w:p>
      <w:pPr>
        <w:spacing w:after="0"/>
        <w:ind w:left="0"/>
        <w:jc w:val="both"/>
      </w:pPr>
      <w:r>
        <w:rPr>
          <w:rFonts w:ascii="Times New Roman"/>
          <w:b w:val="false"/>
          <w:i w:val="false"/>
          <w:color w:val="000000"/>
          <w:sz w:val="28"/>
        </w:rPr>
        <w:t xml:space="preserve">
      Департамент басшысы 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Басқарма (бөлім) басшысы 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Маман 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Шешімнің жобасын дайындаған: </w:t>
      </w:r>
    </w:p>
    <w:p>
      <w:pPr>
        <w:spacing w:after="0"/>
        <w:ind w:left="0"/>
        <w:jc w:val="both"/>
      </w:pPr>
      <w:r>
        <w:rPr>
          <w:rFonts w:ascii="Times New Roman"/>
          <w:b w:val="false"/>
          <w:i w:val="false"/>
          <w:color w:val="000000"/>
          <w:sz w:val="28"/>
        </w:rPr>
        <w:t xml:space="preserve">
      Мемлекеттік корпорация </w:t>
      </w:r>
    </w:p>
    <w:p>
      <w:pPr>
        <w:spacing w:after="0"/>
        <w:ind w:left="0"/>
        <w:jc w:val="both"/>
      </w:pPr>
      <w:r>
        <w:rPr>
          <w:rFonts w:ascii="Times New Roman"/>
          <w:b w:val="false"/>
          <w:i w:val="false"/>
          <w:color w:val="000000"/>
          <w:sz w:val="28"/>
        </w:rPr>
        <w:t xml:space="preserve">
      филиалының директоры 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Мемлекеттік корпорация </w:t>
      </w:r>
    </w:p>
    <w:p>
      <w:pPr>
        <w:spacing w:after="0"/>
        <w:ind w:left="0"/>
        <w:jc w:val="both"/>
      </w:pPr>
      <w:r>
        <w:rPr>
          <w:rFonts w:ascii="Times New Roman"/>
          <w:b w:val="false"/>
          <w:i w:val="false"/>
          <w:color w:val="000000"/>
          <w:sz w:val="28"/>
        </w:rPr>
        <w:t xml:space="preserve">
      филиалының маманы 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Мемлекеттік корпорация </w:t>
      </w:r>
    </w:p>
    <w:p>
      <w:pPr>
        <w:spacing w:after="0"/>
        <w:ind w:left="0"/>
        <w:jc w:val="both"/>
      </w:pPr>
      <w:r>
        <w:rPr>
          <w:rFonts w:ascii="Times New Roman"/>
          <w:b w:val="false"/>
          <w:i w:val="false"/>
          <w:color w:val="000000"/>
          <w:sz w:val="28"/>
        </w:rPr>
        <w:t xml:space="preserve">
      бөлімшесінің бастығы 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Мемлекеттік корпорация </w:t>
      </w:r>
    </w:p>
    <w:p>
      <w:pPr>
        <w:spacing w:after="0"/>
        <w:ind w:left="0"/>
        <w:jc w:val="both"/>
      </w:pPr>
      <w:r>
        <w:rPr>
          <w:rFonts w:ascii="Times New Roman"/>
          <w:b w:val="false"/>
          <w:i w:val="false"/>
          <w:color w:val="000000"/>
          <w:sz w:val="28"/>
        </w:rPr>
        <w:t xml:space="preserve">
      бөлімшесінің маманы 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төлемінің, жасына байланысты</w:t>
            </w:r>
            <w:r>
              <w:br/>
            </w:r>
            <w:r>
              <w:rPr>
                <w:rFonts w:ascii="Times New Roman"/>
                <w:b w:val="false"/>
                <w:i w:val="false"/>
                <w:color w:val="000000"/>
                <w:sz w:val="20"/>
              </w:rPr>
              <w:t>зейнетақы төлемдерінің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 xml:space="preserve">оларды тағайындау, жүзеге </w:t>
            </w:r>
            <w:r>
              <w:br/>
            </w:r>
            <w:r>
              <w:rPr>
                <w:rFonts w:ascii="Times New Roman"/>
                <w:b w:val="false"/>
                <w:i w:val="false"/>
                <w:color w:val="000000"/>
                <w:sz w:val="20"/>
              </w:rPr>
              <w:t xml:space="preserve">асыру, тоқтата тұру, қайта </w:t>
            </w:r>
            <w:r>
              <w:br/>
            </w:r>
            <w:r>
              <w:rPr>
                <w:rFonts w:ascii="Times New Roman"/>
                <w:b w:val="false"/>
                <w:i w:val="false"/>
                <w:color w:val="000000"/>
                <w:sz w:val="20"/>
              </w:rPr>
              <w:t xml:space="preserve">есептеу, қайта бастау, тоқтату </w:t>
            </w:r>
            <w:r>
              <w:br/>
            </w:r>
            <w:r>
              <w:rPr>
                <w:rFonts w:ascii="Times New Roman"/>
                <w:b w:val="false"/>
                <w:i w:val="false"/>
                <w:color w:val="000000"/>
                <w:sz w:val="20"/>
              </w:rPr>
              <w:t>және тағайындау</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w:t>
            </w:r>
            <w:r>
              <w:br/>
            </w:r>
            <w:r>
              <w:rPr>
                <w:rFonts w:ascii="Times New Roman"/>
                <w:b w:val="false"/>
                <w:i w:val="false"/>
                <w:color w:val="000000"/>
                <w:sz w:val="20"/>
              </w:rPr>
              <w:t>қарау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ff0000"/>
          <w:sz w:val="28"/>
        </w:rPr>
        <w:t xml:space="preserve">
      Ескерту. 14-қосымшаға өзгеріс енгізілді - ҚР Еңбек және халықты әлеуметтік қорғау министрінің 02.04.2026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20__ жылғы "___" ___________ </w:t>
      </w:r>
    </w:p>
    <w:p>
      <w:pPr>
        <w:spacing w:after="0"/>
        <w:ind w:left="0"/>
        <w:jc w:val="both"/>
      </w:pPr>
      <w:r>
        <w:rPr>
          <w:rFonts w:ascii="Times New Roman"/>
          <w:b w:val="false"/>
          <w:i w:val="false"/>
          <w:color w:val="000000"/>
          <w:sz w:val="28"/>
        </w:rPr>
        <w:t xml:space="preserve">
      Өтініш берушінің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Өтініш берушінің туған күні ______ жылғы "___" ______________________ </w:t>
      </w:r>
    </w:p>
    <w:p>
      <w:pPr>
        <w:spacing w:after="0"/>
        <w:ind w:left="0"/>
        <w:jc w:val="both"/>
      </w:pPr>
      <w:r>
        <w:rPr>
          <w:rFonts w:ascii="Times New Roman"/>
          <w:b w:val="false"/>
          <w:i w:val="false"/>
          <w:color w:val="000000"/>
          <w:sz w:val="28"/>
        </w:rPr>
        <w:t xml:space="preserve">
      20__ жылғы "___" ___________ дейін төмендегі құжаттарды: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ұсыну қажеттігі туралы. </w:t>
      </w:r>
    </w:p>
    <w:p>
      <w:pPr>
        <w:spacing w:after="0"/>
        <w:ind w:left="0"/>
        <w:jc w:val="both"/>
      </w:pPr>
      <w:r>
        <w:rPr>
          <w:rFonts w:ascii="Times New Roman"/>
          <w:b w:val="false"/>
          <w:i w:val="false"/>
          <w:color w:val="000000"/>
          <w:sz w:val="28"/>
        </w:rPr>
        <w:t xml:space="preserve">
      Көрсетілген мерзім ішінде құжаттар ұсынылмаған жағдайда уәкілетті орган </w:t>
      </w:r>
    </w:p>
    <w:p>
      <w:pPr>
        <w:spacing w:after="0"/>
        <w:ind w:left="0"/>
        <w:jc w:val="both"/>
      </w:pPr>
      <w:r>
        <w:rPr>
          <w:rFonts w:ascii="Times New Roman"/>
          <w:b w:val="false"/>
          <w:i w:val="false"/>
          <w:color w:val="000000"/>
          <w:sz w:val="28"/>
        </w:rPr>
        <w:t xml:space="preserve">
      қолда бар құжаттар бойынша зейнетақы және (немесе) жәрдемақы тағайындау </w:t>
      </w:r>
    </w:p>
    <w:p>
      <w:pPr>
        <w:spacing w:after="0"/>
        <w:ind w:left="0"/>
        <w:jc w:val="both"/>
      </w:pPr>
      <w:r>
        <w:rPr>
          <w:rFonts w:ascii="Times New Roman"/>
          <w:b w:val="false"/>
          <w:i w:val="false"/>
          <w:color w:val="000000"/>
          <w:sz w:val="28"/>
        </w:rPr>
        <w:t xml:space="preserve">
      (өзгерту, қалпына келтіру, тағайындаудан бас тарту) туралы шешім шығарады.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(жауапты адамның лауазымы және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төлемінің, жасына байланысты</w:t>
            </w:r>
            <w:r>
              <w:br/>
            </w:r>
            <w:r>
              <w:rPr>
                <w:rFonts w:ascii="Times New Roman"/>
                <w:b w:val="false"/>
                <w:i w:val="false"/>
                <w:color w:val="000000"/>
                <w:sz w:val="20"/>
              </w:rPr>
              <w:t>зейнетақы төлемдерінің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 xml:space="preserve">оларды тағайындау, жүзеге </w:t>
            </w:r>
            <w:r>
              <w:br/>
            </w:r>
            <w:r>
              <w:rPr>
                <w:rFonts w:ascii="Times New Roman"/>
                <w:b w:val="false"/>
                <w:i w:val="false"/>
                <w:color w:val="000000"/>
                <w:sz w:val="20"/>
              </w:rPr>
              <w:t xml:space="preserve">асыру, тоқтата тұру, қайта </w:t>
            </w:r>
            <w:r>
              <w:br/>
            </w:r>
            <w:r>
              <w:rPr>
                <w:rFonts w:ascii="Times New Roman"/>
                <w:b w:val="false"/>
                <w:i w:val="false"/>
                <w:color w:val="000000"/>
                <w:sz w:val="20"/>
              </w:rPr>
              <w:t xml:space="preserve">есептеу, қайта бастау, тоқтату </w:t>
            </w:r>
            <w:r>
              <w:br/>
            </w:r>
            <w:r>
              <w:rPr>
                <w:rFonts w:ascii="Times New Roman"/>
                <w:b w:val="false"/>
                <w:i w:val="false"/>
                <w:color w:val="000000"/>
                <w:sz w:val="20"/>
              </w:rPr>
              <w:t>және тағайындау</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w:t>
            </w:r>
            <w:r>
              <w:br/>
            </w:r>
            <w:r>
              <w:rPr>
                <w:rFonts w:ascii="Times New Roman"/>
                <w:b w:val="false"/>
                <w:i w:val="false"/>
                <w:color w:val="000000"/>
                <w:sz w:val="20"/>
              </w:rPr>
              <w:t>қарау 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Sms-хабарландырулар журналы  _______________________________________  (төлемнің түрі)</w:t>
      </w:r>
    </w:p>
    <w:p>
      <w:pPr>
        <w:spacing w:after="0"/>
        <w:ind w:left="0"/>
        <w:jc w:val="both"/>
      </w:pPr>
      <w:r>
        <w:rPr>
          <w:rFonts w:ascii="Times New Roman"/>
          <w:b w:val="false"/>
          <w:i w:val="false"/>
          <w:color w:val="ff0000"/>
          <w:sz w:val="28"/>
        </w:rPr>
        <w:t xml:space="preserve">
      Ескерту. 15-қосымшаға өзгеріс енгізілді - ҚР Еңбек және халықты әлеуметтік қорғау министрінің 02.04.2026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Мемлекеттік корпорацияның ____________ бөлімшесі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sms-хабар жіберу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төлемінің, жасына байланысты</w:t>
            </w:r>
            <w:r>
              <w:br/>
            </w:r>
            <w:r>
              <w:rPr>
                <w:rFonts w:ascii="Times New Roman"/>
                <w:b w:val="false"/>
                <w:i w:val="false"/>
                <w:color w:val="000000"/>
                <w:sz w:val="20"/>
              </w:rPr>
              <w:t>зейнетақы төлемдерінің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 xml:space="preserve">оларды тағайындау, жүзеге </w:t>
            </w:r>
            <w:r>
              <w:br/>
            </w:r>
            <w:r>
              <w:rPr>
                <w:rFonts w:ascii="Times New Roman"/>
                <w:b w:val="false"/>
                <w:i w:val="false"/>
                <w:color w:val="000000"/>
                <w:sz w:val="20"/>
              </w:rPr>
              <w:t xml:space="preserve">асыру, тоқтата тұру, қайта </w:t>
            </w:r>
            <w:r>
              <w:br/>
            </w:r>
            <w:r>
              <w:rPr>
                <w:rFonts w:ascii="Times New Roman"/>
                <w:b w:val="false"/>
                <w:i w:val="false"/>
                <w:color w:val="000000"/>
                <w:sz w:val="20"/>
              </w:rPr>
              <w:t xml:space="preserve">есептеу, қайта бастау, тоқтату </w:t>
            </w:r>
            <w:r>
              <w:br/>
            </w:r>
            <w:r>
              <w:rPr>
                <w:rFonts w:ascii="Times New Roman"/>
                <w:b w:val="false"/>
                <w:i w:val="false"/>
                <w:color w:val="000000"/>
                <w:sz w:val="20"/>
              </w:rPr>
              <w:t>және тағайындау</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w:t>
            </w:r>
            <w:r>
              <w:br/>
            </w:r>
            <w:r>
              <w:rPr>
                <w:rFonts w:ascii="Times New Roman"/>
                <w:b w:val="false"/>
                <w:i w:val="false"/>
                <w:color w:val="000000"/>
                <w:sz w:val="20"/>
              </w:rPr>
              <w:t>қарау 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 тағайындау </w:t>
      </w:r>
    </w:p>
    <w:p>
      <w:pPr>
        <w:spacing w:after="0"/>
        <w:ind w:left="0"/>
        <w:jc w:val="both"/>
      </w:pPr>
      <w:r>
        <w:rPr>
          <w:rFonts w:ascii="Times New Roman"/>
          <w:b w:val="false"/>
          <w:i w:val="false"/>
          <w:color w:val="000000"/>
          <w:sz w:val="28"/>
        </w:rPr>
        <w:t>
                        (төлемнің түрі)</w:t>
      </w:r>
    </w:p>
    <w:p>
      <w:pPr>
        <w:spacing w:after="0"/>
        <w:ind w:left="0"/>
        <w:jc w:val="left"/>
      </w:pPr>
      <w:r>
        <w:rPr>
          <w:rFonts w:ascii="Times New Roman"/>
          <w:b/>
          <w:i w:val="false"/>
          <w:color w:val="000000"/>
        </w:rPr>
        <w:t xml:space="preserve"> (тағайындаудан бас тарту) туралы № ________ хабарлама</w:t>
      </w:r>
    </w:p>
    <w:p>
      <w:pPr>
        <w:spacing w:after="0"/>
        <w:ind w:left="0"/>
        <w:jc w:val="both"/>
      </w:pPr>
      <w:r>
        <w:rPr>
          <w:rFonts w:ascii="Times New Roman"/>
          <w:b w:val="false"/>
          <w:i w:val="false"/>
          <w:color w:val="ff0000"/>
          <w:sz w:val="28"/>
        </w:rPr>
        <w:t xml:space="preserve">
      Ескерту. 16-қосымшаға өзгеріс енгізілді - ҚР Еңбек және халықты әлеуметтік қорғау министрінің 02.04.2026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20__ жылғы "__" ___________ </w:t>
      </w:r>
    </w:p>
    <w:p>
      <w:pPr>
        <w:spacing w:after="0"/>
        <w:ind w:left="0"/>
        <w:jc w:val="both"/>
      </w:pPr>
      <w:r>
        <w:rPr>
          <w:rFonts w:ascii="Times New Roman"/>
          <w:b w:val="false"/>
          <w:i w:val="false"/>
          <w:color w:val="000000"/>
          <w:sz w:val="28"/>
        </w:rPr>
        <w:t xml:space="preserve">
      Азамат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Туған күні ____ жылғы "___" ____________ </w:t>
      </w:r>
    </w:p>
    <w:p>
      <w:pPr>
        <w:spacing w:after="0"/>
        <w:ind w:left="0"/>
        <w:jc w:val="both"/>
      </w:pPr>
      <w:r>
        <w:rPr>
          <w:rFonts w:ascii="Times New Roman"/>
          <w:b w:val="false"/>
          <w:i w:val="false"/>
          <w:color w:val="000000"/>
          <w:sz w:val="28"/>
        </w:rPr>
        <w:t xml:space="preserve">
      Уәкілетті органның 20__ жылғы "___"_________ № _______ шешімімен </w:t>
      </w:r>
    </w:p>
    <w:p>
      <w:pPr>
        <w:spacing w:after="0"/>
        <w:ind w:left="0"/>
        <w:jc w:val="both"/>
      </w:pPr>
      <w:r>
        <w:rPr>
          <w:rFonts w:ascii="Times New Roman"/>
          <w:b w:val="false"/>
          <w:i w:val="false"/>
          <w:color w:val="000000"/>
          <w:sz w:val="28"/>
        </w:rPr>
        <w:t xml:space="preserve">
      Сізге ___________________________________ теңге мөлшерінде бекітілді (төлем түрі)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
      Тағайындаудан бас тартылды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негіздеме (себебі көрсетілсін) </w:t>
      </w:r>
    </w:p>
    <w:p>
      <w:pPr>
        <w:spacing w:after="0"/>
        <w:ind w:left="0"/>
        <w:jc w:val="both"/>
      </w:pPr>
      <w:r>
        <w:rPr>
          <w:rFonts w:ascii="Times New Roman"/>
          <w:b w:val="false"/>
          <w:i w:val="false"/>
          <w:color w:val="000000"/>
          <w:sz w:val="28"/>
        </w:rPr>
        <w:t xml:space="preserve">
      Төлем күні туралы қосымша sms-хабарлама жіберілетін болады </w:t>
      </w:r>
    </w:p>
    <w:p>
      <w:pPr>
        <w:spacing w:after="0"/>
        <w:ind w:left="0"/>
        <w:jc w:val="both"/>
      </w:pPr>
      <w:r>
        <w:rPr>
          <w:rFonts w:ascii="Times New Roman"/>
          <w:b w:val="false"/>
          <w:i w:val="false"/>
          <w:color w:val="000000"/>
          <w:sz w:val="28"/>
        </w:rPr>
        <w:t xml:space="preserve">
      Хабарлама жауапты адамның ЭЦҚ-сымен куәландырылды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(жауапты адамның лауазымы және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төлемінің, жасына байланысты</w:t>
            </w:r>
            <w:r>
              <w:br/>
            </w:r>
            <w:r>
              <w:rPr>
                <w:rFonts w:ascii="Times New Roman"/>
                <w:b w:val="false"/>
                <w:i w:val="false"/>
                <w:color w:val="000000"/>
                <w:sz w:val="20"/>
              </w:rPr>
              <w:t>зейнетақы төлемдерінің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 xml:space="preserve">оларды тағайындау, жүзеге </w:t>
            </w:r>
            <w:r>
              <w:br/>
            </w:r>
            <w:r>
              <w:rPr>
                <w:rFonts w:ascii="Times New Roman"/>
                <w:b w:val="false"/>
                <w:i w:val="false"/>
                <w:color w:val="000000"/>
                <w:sz w:val="20"/>
              </w:rPr>
              <w:t xml:space="preserve">асыру, тоқтата тұру, қайта </w:t>
            </w:r>
            <w:r>
              <w:br/>
            </w:r>
            <w:r>
              <w:rPr>
                <w:rFonts w:ascii="Times New Roman"/>
                <w:b w:val="false"/>
                <w:i w:val="false"/>
                <w:color w:val="000000"/>
                <w:sz w:val="20"/>
              </w:rPr>
              <w:t xml:space="preserve">есептеу, қайта бастау, тоқтату </w:t>
            </w:r>
            <w:r>
              <w:br/>
            </w:r>
            <w:r>
              <w:rPr>
                <w:rFonts w:ascii="Times New Roman"/>
                <w:b w:val="false"/>
                <w:i w:val="false"/>
                <w:color w:val="000000"/>
                <w:sz w:val="20"/>
              </w:rPr>
              <w:t>және тағайындау</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w:t>
            </w:r>
            <w:r>
              <w:br/>
            </w:r>
            <w:r>
              <w:rPr>
                <w:rFonts w:ascii="Times New Roman"/>
                <w:b w:val="false"/>
                <w:i w:val="false"/>
                <w:color w:val="000000"/>
                <w:sz w:val="20"/>
              </w:rPr>
              <w:t>қарау қағидаларына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Хабарламалар журналы _________________________________________________________________  (төлемнің түрі)</w:t>
      </w:r>
    </w:p>
    <w:p>
      <w:pPr>
        <w:spacing w:after="0"/>
        <w:ind w:left="0"/>
        <w:jc w:val="both"/>
      </w:pPr>
      <w:r>
        <w:rPr>
          <w:rFonts w:ascii="Times New Roman"/>
          <w:b w:val="false"/>
          <w:i w:val="false"/>
          <w:color w:val="ff0000"/>
          <w:sz w:val="28"/>
        </w:rPr>
        <w:t xml:space="preserve">
      Ескерту. 17-қосымшаға өзгеріс енгізілді - ҚР Еңбек және халықты әлеуметтік қорғау министрінің 02.04.2026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Мемлекеттік корпорацияның ____________ бөлімшесі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табыстау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төлемінің, жасына байланысты</w:t>
            </w:r>
            <w:r>
              <w:br/>
            </w:r>
            <w:r>
              <w:rPr>
                <w:rFonts w:ascii="Times New Roman"/>
                <w:b w:val="false"/>
                <w:i w:val="false"/>
                <w:color w:val="000000"/>
                <w:sz w:val="20"/>
              </w:rPr>
              <w:t>зейнетақы төлемдерінің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 xml:space="preserve">оларды тағайындау, жүзеге </w:t>
            </w:r>
            <w:r>
              <w:br/>
            </w:r>
            <w:r>
              <w:rPr>
                <w:rFonts w:ascii="Times New Roman"/>
                <w:b w:val="false"/>
                <w:i w:val="false"/>
                <w:color w:val="000000"/>
                <w:sz w:val="20"/>
              </w:rPr>
              <w:t xml:space="preserve">асыру, тоқтата тұру, қайта </w:t>
            </w:r>
            <w:r>
              <w:br/>
            </w:r>
            <w:r>
              <w:rPr>
                <w:rFonts w:ascii="Times New Roman"/>
                <w:b w:val="false"/>
                <w:i w:val="false"/>
                <w:color w:val="000000"/>
                <w:sz w:val="20"/>
              </w:rPr>
              <w:t xml:space="preserve">есептеу, қайта бастау, тоқтату </w:t>
            </w:r>
            <w:r>
              <w:br/>
            </w:r>
            <w:r>
              <w:rPr>
                <w:rFonts w:ascii="Times New Roman"/>
                <w:b w:val="false"/>
                <w:i w:val="false"/>
                <w:color w:val="000000"/>
                <w:sz w:val="20"/>
              </w:rPr>
              <w:t>және тағайындау</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w:t>
            </w:r>
            <w:r>
              <w:br/>
            </w:r>
            <w:r>
              <w:rPr>
                <w:rFonts w:ascii="Times New Roman"/>
                <w:b w:val="false"/>
                <w:i w:val="false"/>
                <w:color w:val="000000"/>
                <w:sz w:val="20"/>
              </w:rPr>
              <w:t>қарау қағидаларына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18-қосымшаға орыс тіліндегі мәтініне өзгеріс енгізілді, қазақ тіліндегі мәтіні өзгермейді - ҚР Еңбек және халықты әлеуметтік қорғау министрінің 26.05.2026 </w:t>
      </w:r>
      <w:r>
        <w:rPr>
          <w:rFonts w:ascii="Times New Roman"/>
          <w:b w:val="false"/>
          <w:i w:val="false"/>
          <w:color w:val="ff0000"/>
          <w:sz w:val="28"/>
        </w:rPr>
        <w:t>№ 193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w:t>
            </w:r>
          </w:p>
          <w:p>
            <w:pPr>
              <w:spacing w:after="20"/>
              <w:ind w:left="20"/>
              <w:jc w:val="both"/>
            </w:pPr>
            <w:r>
              <w:rPr>
                <w:rFonts w:ascii="Times New Roman"/>
                <w:b w:val="false"/>
                <w:i w:val="false"/>
                <w:color w:val="000000"/>
                <w:sz w:val="20"/>
              </w:rPr>
              <w:t>
Жасына байланысты</w:t>
            </w:r>
          </w:p>
          <w:p>
            <w:pPr>
              <w:spacing w:after="20"/>
              <w:ind w:left="20"/>
              <w:jc w:val="both"/>
            </w:pPr>
            <w:r>
              <w:rPr>
                <w:rFonts w:ascii="Times New Roman"/>
                <w:b w:val="false"/>
                <w:i w:val="false"/>
                <w:color w:val="000000"/>
                <w:sz w:val="20"/>
              </w:rPr>
              <w:t>
зейнетақы/жәрдемақы алушының</w:t>
            </w:r>
          </w:p>
          <w:p>
            <w:pPr>
              <w:spacing w:after="20"/>
              <w:ind w:left="20"/>
              <w:jc w:val="both"/>
            </w:pPr>
            <w:r>
              <w:rPr>
                <w:rFonts w:ascii="Times New Roman"/>
                <w:b w:val="false"/>
                <w:i w:val="false"/>
                <w:color w:val="000000"/>
                <w:sz w:val="20"/>
              </w:rPr>
              <w:t>
КУӘЛІГІ</w:t>
            </w:r>
          </w:p>
          <w:p>
            <w:pPr>
              <w:spacing w:after="20"/>
              <w:ind w:left="20"/>
              <w:jc w:val="both"/>
            </w:pPr>
            <w:r>
              <w:rPr>
                <w:rFonts w:ascii="Times New Roman"/>
                <w:b w:val="false"/>
                <w:i w:val="false"/>
                <w:color w:val="000000"/>
                <w:sz w:val="20"/>
              </w:rPr>
              <w:t>
УДОСТОВЕРЕНИЕ</w:t>
            </w:r>
          </w:p>
          <w:p>
            <w:pPr>
              <w:spacing w:after="20"/>
              <w:ind w:left="20"/>
              <w:jc w:val="both"/>
            </w:pPr>
            <w:r>
              <w:rPr>
                <w:rFonts w:ascii="Times New Roman"/>
                <w:b w:val="false"/>
                <w:i w:val="false"/>
                <w:color w:val="000000"/>
                <w:sz w:val="20"/>
              </w:rPr>
              <w:t>
получателя пенсионных выплат по возрасту/пособий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 ____</w:t>
            </w:r>
          </w:p>
          <w:p>
            <w:pPr>
              <w:spacing w:after="20"/>
              <w:ind w:left="20"/>
              <w:jc w:val="both"/>
            </w:pPr>
            <w:r>
              <w:rPr>
                <w:rFonts w:ascii="Times New Roman"/>
                <w:b w:val="false"/>
                <w:i w:val="false"/>
                <w:color w:val="000000"/>
                <w:sz w:val="20"/>
              </w:rPr>
              <w:t>
Удостоверение ___________________</w:t>
            </w:r>
          </w:p>
          <w:p>
            <w:pPr>
              <w:spacing w:after="20"/>
              <w:ind w:left="20"/>
              <w:jc w:val="both"/>
            </w:pPr>
            <w:r>
              <w:rPr>
                <w:rFonts w:ascii="Times New Roman"/>
                <w:b w:val="false"/>
                <w:i w:val="false"/>
                <w:color w:val="000000"/>
                <w:sz w:val="20"/>
              </w:rPr>
              <w:t>
(тегі - фамилия) ___________________</w:t>
            </w:r>
          </w:p>
          <w:p>
            <w:pPr>
              <w:spacing w:after="20"/>
              <w:ind w:left="20"/>
              <w:jc w:val="both"/>
            </w:pPr>
            <w:r>
              <w:rPr>
                <w:rFonts w:ascii="Times New Roman"/>
                <w:b w:val="false"/>
                <w:i w:val="false"/>
                <w:color w:val="000000"/>
                <w:sz w:val="20"/>
              </w:rPr>
              <w:t>
(аты - имя) ___________________</w:t>
            </w:r>
          </w:p>
          <w:p>
            <w:pPr>
              <w:spacing w:after="20"/>
              <w:ind w:left="20"/>
              <w:jc w:val="both"/>
            </w:pPr>
            <w:r>
              <w:rPr>
                <w:rFonts w:ascii="Times New Roman"/>
                <w:b w:val="false"/>
                <w:i w:val="false"/>
                <w:color w:val="000000"/>
                <w:sz w:val="20"/>
              </w:rPr>
              <w:t>
((әкесiнiң аты (ол болған жағдайда) - отчество (при его наличии))</w:t>
            </w:r>
          </w:p>
          <w:p>
            <w:pPr>
              <w:spacing w:after="20"/>
              <w:ind w:left="20"/>
              <w:jc w:val="both"/>
            </w:pPr>
            <w:r>
              <w:rPr>
                <w:rFonts w:ascii="Times New Roman"/>
                <w:b w:val="false"/>
                <w:i w:val="false"/>
                <w:color w:val="000000"/>
                <w:sz w:val="20"/>
              </w:rPr>
              <w:t>
"__" ____________ жыл\год</w:t>
            </w:r>
          </w:p>
          <w:p>
            <w:pPr>
              <w:spacing w:after="20"/>
              <w:ind w:left="20"/>
              <w:jc w:val="both"/>
            </w:pPr>
            <w:r>
              <w:rPr>
                <w:rFonts w:ascii="Times New Roman"/>
                <w:b w:val="false"/>
                <w:i w:val="false"/>
                <w:color w:val="000000"/>
                <w:sz w:val="20"/>
              </w:rPr>
              <w:t>
(туған жылы - дата рождения)</w:t>
            </w:r>
          </w:p>
          <w:p>
            <w:pPr>
              <w:spacing w:after="20"/>
              <w:ind w:left="20"/>
              <w:jc w:val="both"/>
            </w:pPr>
            <w:r>
              <w:rPr>
                <w:rFonts w:ascii="Times New Roman"/>
                <w:b w:val="false"/>
                <w:i w:val="false"/>
                <w:color w:val="000000"/>
                <w:sz w:val="20"/>
              </w:rPr>
              <w:t>
сурет - фото</w:t>
            </w:r>
          </w:p>
          <w:p>
            <w:pPr>
              <w:spacing w:after="20"/>
              <w:ind w:left="20"/>
              <w:jc w:val="both"/>
            </w:pPr>
            <w:r>
              <w:rPr>
                <w:rFonts w:ascii="Times New Roman"/>
                <w:b w:val="false"/>
                <w:i w:val="false"/>
                <w:color w:val="000000"/>
                <w:sz w:val="20"/>
              </w:rPr>
              <w:t>
Мөрдің орыны.</w:t>
            </w:r>
          </w:p>
          <w:p>
            <w:pPr>
              <w:spacing w:after="20"/>
              <w:ind w:left="20"/>
              <w:jc w:val="both"/>
            </w:pPr>
            <w:r>
              <w:rPr>
                <w:rFonts w:ascii="Times New Roman"/>
                <w:b w:val="false"/>
                <w:i w:val="false"/>
                <w:color w:val="000000"/>
                <w:sz w:val="20"/>
              </w:rPr>
              <w:t>
Место печати</w:t>
            </w:r>
          </w:p>
          <w:p>
            <w:pPr>
              <w:spacing w:after="20"/>
              <w:ind w:left="20"/>
              <w:jc w:val="both"/>
            </w:pPr>
            <w:r>
              <w:rPr>
                <w:rFonts w:ascii="Times New Roman"/>
                <w:b w:val="false"/>
                <w:i w:val="false"/>
                <w:color w:val="000000"/>
                <w:sz w:val="20"/>
              </w:rPr>
              <w:t>
Бөлімше бастығы _______________</w:t>
            </w:r>
          </w:p>
          <w:p>
            <w:pPr>
              <w:spacing w:after="20"/>
              <w:ind w:left="20"/>
              <w:jc w:val="both"/>
            </w:pPr>
            <w:r>
              <w:rPr>
                <w:rFonts w:ascii="Times New Roman"/>
                <w:b w:val="false"/>
                <w:i w:val="false"/>
                <w:color w:val="000000"/>
                <w:sz w:val="20"/>
              </w:rPr>
              <w:t>
Начальник отделения</w:t>
            </w:r>
          </w:p>
          <w:p>
            <w:pPr>
              <w:spacing w:after="20"/>
              <w:ind w:left="20"/>
              <w:jc w:val="both"/>
            </w:pPr>
            <w:r>
              <w:rPr>
                <w:rFonts w:ascii="Times New Roman"/>
                <w:b w:val="false"/>
                <w:i w:val="false"/>
                <w:color w:val="000000"/>
                <w:sz w:val="20"/>
              </w:rPr>
              <w:t>
Берілген күні "__" ___20__ жыл\год</w:t>
            </w:r>
          </w:p>
          <w:p>
            <w:pPr>
              <w:spacing w:after="20"/>
              <w:ind w:left="20"/>
              <w:jc w:val="both"/>
            </w:pPr>
            <w:r>
              <w:rPr>
                <w:rFonts w:ascii="Times New Roman"/>
                <w:b w:val="false"/>
                <w:i w:val="false"/>
                <w:color w:val="000000"/>
                <w:sz w:val="20"/>
              </w:rPr>
              <w:t>
Дата выдачи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Заңның _____________ бабына сәйкес</w:t>
            </w:r>
          </w:p>
          <w:p>
            <w:pPr>
              <w:spacing w:after="20"/>
              <w:ind w:left="20"/>
              <w:jc w:val="both"/>
            </w:pPr>
            <w:r>
              <w:rPr>
                <w:rFonts w:ascii="Times New Roman"/>
                <w:b w:val="false"/>
                <w:i w:val="false"/>
                <w:color w:val="000000"/>
                <w:sz w:val="20"/>
              </w:rPr>
              <w:t>
________________ теңге</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мөлшерінде ______________ жылғы</w:t>
            </w:r>
          </w:p>
          <w:p>
            <w:pPr>
              <w:spacing w:after="20"/>
              <w:ind w:left="20"/>
              <w:jc w:val="both"/>
            </w:pPr>
            <w:r>
              <w:rPr>
                <w:rFonts w:ascii="Times New Roman"/>
                <w:b w:val="false"/>
                <w:i w:val="false"/>
                <w:color w:val="000000"/>
                <w:sz w:val="20"/>
              </w:rPr>
              <w:t>
"_____" _________ бастап</w:t>
            </w:r>
          </w:p>
          <w:p>
            <w:pPr>
              <w:spacing w:after="20"/>
              <w:ind w:left="20"/>
              <w:jc w:val="both"/>
            </w:pPr>
            <w:r>
              <w:rPr>
                <w:rFonts w:ascii="Times New Roman"/>
                <w:b w:val="false"/>
                <w:i w:val="false"/>
                <w:color w:val="000000"/>
                <w:sz w:val="20"/>
              </w:rPr>
              <w:t>
__________ жылғы "_____" _________ дейін</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(төлемнің түрі)</w:t>
            </w:r>
          </w:p>
          <w:p>
            <w:pPr>
              <w:spacing w:after="20"/>
              <w:ind w:left="20"/>
              <w:jc w:val="both"/>
            </w:pPr>
            <w:r>
              <w:rPr>
                <w:rFonts w:ascii="Times New Roman"/>
                <w:b w:val="false"/>
                <w:i w:val="false"/>
                <w:color w:val="000000"/>
                <w:sz w:val="20"/>
              </w:rPr>
              <w:t>
___________________ тағайындалды.</w:t>
            </w:r>
          </w:p>
          <w:p>
            <w:pPr>
              <w:spacing w:after="20"/>
              <w:ind w:left="20"/>
              <w:jc w:val="both"/>
            </w:pPr>
            <w:r>
              <w:rPr>
                <w:rFonts w:ascii="Times New Roman"/>
                <w:b w:val="false"/>
                <w:i w:val="false"/>
                <w:color w:val="000000"/>
                <w:sz w:val="20"/>
              </w:rPr>
              <w:t>
Еңбек стажы ____________________</w:t>
            </w:r>
          </w:p>
          <w:p>
            <w:pPr>
              <w:spacing w:after="20"/>
              <w:ind w:left="20"/>
              <w:jc w:val="both"/>
            </w:pPr>
            <w:r>
              <w:rPr>
                <w:rFonts w:ascii="Times New Roman"/>
                <w:b w:val="false"/>
                <w:i w:val="false"/>
                <w:color w:val="000000"/>
                <w:sz w:val="20"/>
              </w:rPr>
              <w:t>
Орташа айлық табысы _________ жылғы "_____" _________ бастап</w:t>
            </w:r>
          </w:p>
          <w:p>
            <w:pPr>
              <w:spacing w:after="20"/>
              <w:ind w:left="20"/>
              <w:jc w:val="both"/>
            </w:pPr>
            <w:r>
              <w:rPr>
                <w:rFonts w:ascii="Times New Roman"/>
                <w:b w:val="false"/>
                <w:i w:val="false"/>
                <w:color w:val="000000"/>
                <w:sz w:val="20"/>
              </w:rPr>
              <w:t>
__________ жылғы "_____"_________ дейін</w:t>
            </w:r>
          </w:p>
          <w:p>
            <w:pPr>
              <w:spacing w:after="20"/>
              <w:ind w:left="20"/>
              <w:jc w:val="both"/>
            </w:pPr>
            <w:r>
              <w:rPr>
                <w:rFonts w:ascii="Times New Roman"/>
                <w:b w:val="false"/>
                <w:i w:val="false"/>
                <w:color w:val="000000"/>
                <w:sz w:val="20"/>
              </w:rPr>
              <w:t>
2. Мүгедектік тобы және ceбeбі</w:t>
            </w:r>
          </w:p>
          <w:p>
            <w:pPr>
              <w:spacing w:after="20"/>
              <w:ind w:left="20"/>
              <w:jc w:val="both"/>
            </w:pPr>
            <w:r>
              <w:rPr>
                <w:rFonts w:ascii="Times New Roman"/>
                <w:b w:val="false"/>
                <w:i w:val="false"/>
                <w:color w:val="000000"/>
                <w:sz w:val="20"/>
              </w:rPr>
              <w:t>
3. Отбасының еңбек етуге қабілетсіз мүшелерінің саны ________________</w:t>
            </w:r>
          </w:p>
          <w:p>
            <w:pPr>
              <w:spacing w:after="20"/>
              <w:ind w:left="20"/>
              <w:jc w:val="both"/>
            </w:pPr>
            <w:r>
              <w:rPr>
                <w:rFonts w:ascii="Times New Roman"/>
                <w:b w:val="false"/>
                <w:i w:val="false"/>
                <w:color w:val="000000"/>
                <w:sz w:val="20"/>
              </w:rPr>
              <w:t>
4. _____________________ теңге мөлшерінде 20 _ жылғы _____</w:t>
            </w:r>
          </w:p>
          <w:p>
            <w:pPr>
              <w:spacing w:after="20"/>
              <w:ind w:left="20"/>
              <w:jc w:val="both"/>
            </w:pPr>
            <w:r>
              <w:rPr>
                <w:rFonts w:ascii="Times New Roman"/>
                <w:b w:val="false"/>
                <w:i w:val="false"/>
                <w:color w:val="000000"/>
                <w:sz w:val="20"/>
              </w:rPr>
              <w:t>
бастап мемлекеттік базалық</w:t>
            </w:r>
          </w:p>
          <w:p>
            <w:pPr>
              <w:spacing w:after="20"/>
              <w:ind w:left="20"/>
              <w:jc w:val="both"/>
            </w:pPr>
            <w:r>
              <w:rPr>
                <w:rFonts w:ascii="Times New Roman"/>
                <w:b w:val="false"/>
                <w:i w:val="false"/>
                <w:color w:val="000000"/>
                <w:sz w:val="20"/>
              </w:rPr>
              <w:t>
зейнетақы төлемі тағайындалды.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соответствии со ст.________</w:t>
            </w:r>
          </w:p>
          <w:p>
            <w:pPr>
              <w:spacing w:after="20"/>
              <w:ind w:left="20"/>
              <w:jc w:val="both"/>
            </w:pPr>
            <w:r>
              <w:rPr>
                <w:rFonts w:ascii="Times New Roman"/>
                <w:b w:val="false"/>
                <w:i w:val="false"/>
                <w:color w:val="000000"/>
                <w:sz w:val="20"/>
              </w:rPr>
              <w:t>
Закона ___________________ ___________________</w:t>
            </w:r>
          </w:p>
          <w:p>
            <w:pPr>
              <w:spacing w:after="20"/>
              <w:ind w:left="20"/>
              <w:jc w:val="both"/>
            </w:pPr>
            <w:r>
              <w:rPr>
                <w:rFonts w:ascii="Times New Roman"/>
                <w:b w:val="false"/>
                <w:i w:val="false"/>
                <w:color w:val="000000"/>
                <w:sz w:val="20"/>
              </w:rPr>
              <w:t>
назначена (о) ___________________</w:t>
            </w:r>
          </w:p>
          <w:p>
            <w:pPr>
              <w:spacing w:after="20"/>
              <w:ind w:left="20"/>
              <w:jc w:val="both"/>
            </w:pPr>
            <w:r>
              <w:rPr>
                <w:rFonts w:ascii="Times New Roman"/>
                <w:b w:val="false"/>
                <w:i w:val="false"/>
                <w:color w:val="000000"/>
                <w:sz w:val="20"/>
              </w:rPr>
              <w:t>
(вид выплаты)</w:t>
            </w:r>
          </w:p>
          <w:p>
            <w:pPr>
              <w:spacing w:after="20"/>
              <w:ind w:left="20"/>
              <w:jc w:val="both"/>
            </w:pPr>
            <w:r>
              <w:rPr>
                <w:rFonts w:ascii="Times New Roman"/>
                <w:b w:val="false"/>
                <w:i w:val="false"/>
                <w:color w:val="000000"/>
                <w:sz w:val="20"/>
              </w:rPr>
              <w:t>
в размере ___________________ ______________ тенге</w:t>
            </w:r>
          </w:p>
          <w:p>
            <w:pPr>
              <w:spacing w:after="20"/>
              <w:ind w:left="20"/>
              <w:jc w:val="both"/>
            </w:pPr>
            <w:r>
              <w:rPr>
                <w:rFonts w:ascii="Times New Roman"/>
                <w:b w:val="false"/>
                <w:i w:val="false"/>
                <w:color w:val="000000"/>
                <w:sz w:val="20"/>
              </w:rPr>
              <w:t>
с "___" _________ _______года</w:t>
            </w:r>
          </w:p>
          <w:p>
            <w:pPr>
              <w:spacing w:after="20"/>
              <w:ind w:left="20"/>
              <w:jc w:val="both"/>
            </w:pPr>
            <w:r>
              <w:rPr>
                <w:rFonts w:ascii="Times New Roman"/>
                <w:b w:val="false"/>
                <w:i w:val="false"/>
                <w:color w:val="000000"/>
                <w:sz w:val="20"/>
              </w:rPr>
              <w:t>
по "____" _________ _______года</w:t>
            </w:r>
          </w:p>
          <w:p>
            <w:pPr>
              <w:spacing w:after="20"/>
              <w:ind w:left="20"/>
              <w:jc w:val="both"/>
            </w:pPr>
            <w:r>
              <w:rPr>
                <w:rFonts w:ascii="Times New Roman"/>
                <w:b w:val="false"/>
                <w:i w:val="false"/>
                <w:color w:val="000000"/>
                <w:sz w:val="20"/>
              </w:rPr>
              <w:t>
Стаж работы __________________</w:t>
            </w:r>
          </w:p>
          <w:p>
            <w:pPr>
              <w:spacing w:after="20"/>
              <w:ind w:left="20"/>
              <w:jc w:val="both"/>
            </w:pPr>
            <w:r>
              <w:rPr>
                <w:rFonts w:ascii="Times New Roman"/>
                <w:b w:val="false"/>
                <w:i w:val="false"/>
                <w:color w:val="000000"/>
                <w:sz w:val="20"/>
              </w:rPr>
              <w:t>
Среднемесячный доход</w:t>
            </w:r>
          </w:p>
          <w:p>
            <w:pPr>
              <w:spacing w:after="20"/>
              <w:ind w:left="20"/>
              <w:jc w:val="both"/>
            </w:pPr>
            <w:r>
              <w:rPr>
                <w:rFonts w:ascii="Times New Roman"/>
                <w:b w:val="false"/>
                <w:i w:val="false"/>
                <w:color w:val="000000"/>
                <w:sz w:val="20"/>
              </w:rPr>
              <w:t>
_____________ тенге</w:t>
            </w:r>
          </w:p>
          <w:p>
            <w:pPr>
              <w:spacing w:after="20"/>
              <w:ind w:left="20"/>
              <w:jc w:val="both"/>
            </w:pPr>
            <w:r>
              <w:rPr>
                <w:rFonts w:ascii="Times New Roman"/>
                <w:b w:val="false"/>
                <w:i w:val="false"/>
                <w:color w:val="000000"/>
                <w:sz w:val="20"/>
              </w:rPr>
              <w:t>
за период</w:t>
            </w:r>
          </w:p>
          <w:p>
            <w:pPr>
              <w:spacing w:after="20"/>
              <w:ind w:left="20"/>
              <w:jc w:val="both"/>
            </w:pPr>
            <w:r>
              <w:rPr>
                <w:rFonts w:ascii="Times New Roman"/>
                <w:b w:val="false"/>
                <w:i w:val="false"/>
                <w:color w:val="000000"/>
                <w:sz w:val="20"/>
              </w:rPr>
              <w:t>
с "_____" _________ _______года</w:t>
            </w:r>
          </w:p>
          <w:p>
            <w:pPr>
              <w:spacing w:after="20"/>
              <w:ind w:left="20"/>
              <w:jc w:val="both"/>
            </w:pPr>
            <w:r>
              <w:rPr>
                <w:rFonts w:ascii="Times New Roman"/>
                <w:b w:val="false"/>
                <w:i w:val="false"/>
                <w:color w:val="000000"/>
                <w:sz w:val="20"/>
              </w:rPr>
              <w:t>
по "____" _________ _______года</w:t>
            </w:r>
          </w:p>
          <w:p>
            <w:pPr>
              <w:spacing w:after="20"/>
              <w:ind w:left="20"/>
              <w:jc w:val="both"/>
            </w:pPr>
            <w:r>
              <w:rPr>
                <w:rFonts w:ascii="Times New Roman"/>
                <w:b w:val="false"/>
                <w:i w:val="false"/>
                <w:color w:val="000000"/>
                <w:sz w:val="20"/>
              </w:rPr>
              <w:t>
2. Группа и причина инвалидности</w:t>
            </w:r>
          </w:p>
          <w:p>
            <w:pPr>
              <w:spacing w:after="20"/>
              <w:ind w:left="20"/>
              <w:jc w:val="both"/>
            </w:pPr>
            <w:r>
              <w:rPr>
                <w:rFonts w:ascii="Times New Roman"/>
                <w:b w:val="false"/>
                <w:i w:val="false"/>
                <w:color w:val="000000"/>
                <w:sz w:val="20"/>
              </w:rPr>
              <w:t>
3. Количество нетрудоспособных членов семьи _________________</w:t>
            </w:r>
          </w:p>
          <w:p>
            <w:pPr>
              <w:spacing w:after="20"/>
              <w:ind w:left="20"/>
              <w:jc w:val="both"/>
            </w:pPr>
            <w:r>
              <w:rPr>
                <w:rFonts w:ascii="Times New Roman"/>
                <w:b w:val="false"/>
                <w:i w:val="false"/>
                <w:color w:val="000000"/>
                <w:sz w:val="20"/>
              </w:rPr>
              <w:t>
4. Назначена государственная базовая пенсионная выплата</w:t>
            </w:r>
          </w:p>
          <w:p>
            <w:pPr>
              <w:spacing w:after="20"/>
              <w:ind w:left="20"/>
              <w:jc w:val="both"/>
            </w:pPr>
            <w:r>
              <w:rPr>
                <w:rFonts w:ascii="Times New Roman"/>
                <w:b w:val="false"/>
                <w:i w:val="false"/>
                <w:color w:val="000000"/>
                <w:sz w:val="20"/>
              </w:rPr>
              <w:t>
с "____" ___________</w:t>
            </w:r>
          </w:p>
          <w:p>
            <w:pPr>
              <w:spacing w:after="20"/>
              <w:ind w:left="20"/>
              <w:jc w:val="both"/>
            </w:pPr>
            <w:r>
              <w:rPr>
                <w:rFonts w:ascii="Times New Roman"/>
                <w:b w:val="false"/>
                <w:i w:val="false"/>
                <w:color w:val="000000"/>
                <w:sz w:val="20"/>
              </w:rPr>
              <w:t>
20 ___ года</w:t>
            </w:r>
          </w:p>
          <w:p>
            <w:pPr>
              <w:spacing w:after="20"/>
              <w:ind w:left="20"/>
              <w:jc w:val="both"/>
            </w:pPr>
            <w:r>
              <w:rPr>
                <w:rFonts w:ascii="Times New Roman"/>
                <w:b w:val="false"/>
                <w:i w:val="false"/>
                <w:color w:val="000000"/>
                <w:sz w:val="20"/>
              </w:rPr>
              <w:t>
в размере ______________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 куәлікке қосымша бет</w:t>
            </w:r>
          </w:p>
          <w:p>
            <w:pPr>
              <w:spacing w:after="20"/>
              <w:ind w:left="20"/>
              <w:jc w:val="both"/>
            </w:pPr>
            <w:r>
              <w:rPr>
                <w:rFonts w:ascii="Times New Roman"/>
                <w:b w:val="false"/>
                <w:i w:val="false"/>
                <w:color w:val="000000"/>
                <w:sz w:val="20"/>
              </w:rPr>
              <w:t>
______________ жылғы "_____"</w:t>
            </w:r>
          </w:p>
          <w:p>
            <w:pPr>
              <w:spacing w:after="20"/>
              <w:ind w:left="20"/>
              <w:jc w:val="both"/>
            </w:pPr>
            <w:r>
              <w:rPr>
                <w:rFonts w:ascii="Times New Roman"/>
                <w:b w:val="false"/>
                <w:i w:val="false"/>
                <w:color w:val="000000"/>
                <w:sz w:val="20"/>
              </w:rPr>
              <w:t>
_________ бастап __________ жылғы</w:t>
            </w:r>
          </w:p>
          <w:p>
            <w:pPr>
              <w:spacing w:after="20"/>
              <w:ind w:left="20"/>
              <w:jc w:val="both"/>
            </w:pPr>
            <w:r>
              <w:rPr>
                <w:rFonts w:ascii="Times New Roman"/>
                <w:b w:val="false"/>
                <w:i w:val="false"/>
                <w:color w:val="000000"/>
                <w:sz w:val="20"/>
              </w:rPr>
              <w:t>
"_____" _________ дейін</w:t>
            </w:r>
          </w:p>
          <w:p>
            <w:pPr>
              <w:spacing w:after="20"/>
              <w:ind w:left="20"/>
              <w:jc w:val="both"/>
            </w:pPr>
            <w:r>
              <w:rPr>
                <w:rFonts w:ascii="Times New Roman"/>
                <w:b w:val="false"/>
                <w:i w:val="false"/>
                <w:color w:val="000000"/>
                <w:sz w:val="20"/>
              </w:rPr>
              <w:t>
_________________ теңге</w:t>
            </w:r>
          </w:p>
          <w:p>
            <w:pPr>
              <w:spacing w:after="20"/>
              <w:ind w:left="20"/>
              <w:jc w:val="both"/>
            </w:pPr>
            <w:r>
              <w:rPr>
                <w:rFonts w:ascii="Times New Roman"/>
                <w:b w:val="false"/>
                <w:i w:val="false"/>
                <w:color w:val="000000"/>
                <w:sz w:val="20"/>
              </w:rPr>
              <w:t>
мөлшерінде зейнетақы (жәрдемақы)</w:t>
            </w:r>
          </w:p>
          <w:p>
            <w:pPr>
              <w:spacing w:after="20"/>
              <w:ind w:left="20"/>
              <w:jc w:val="both"/>
            </w:pPr>
            <w:r>
              <w:rPr>
                <w:rFonts w:ascii="Times New Roman"/>
                <w:b w:val="false"/>
                <w:i w:val="false"/>
                <w:color w:val="000000"/>
                <w:sz w:val="20"/>
              </w:rPr>
              <w:t>
төлеу жүргізіледі.</w:t>
            </w:r>
          </w:p>
          <w:p>
            <w:pPr>
              <w:spacing w:after="20"/>
              <w:ind w:left="20"/>
              <w:jc w:val="both"/>
            </w:pPr>
            <w:r>
              <w:rPr>
                <w:rFonts w:ascii="Times New Roman"/>
                <w:b w:val="false"/>
                <w:i w:val="false"/>
                <w:color w:val="000000"/>
                <w:sz w:val="20"/>
              </w:rPr>
              <w:t>
Бөлімше бастығы</w:t>
            </w:r>
          </w:p>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Есептен шығарылды ______________</w:t>
            </w:r>
          </w:p>
          <w:p>
            <w:pPr>
              <w:spacing w:after="20"/>
              <w:ind w:left="20"/>
              <w:jc w:val="both"/>
            </w:pPr>
            <w:r>
              <w:rPr>
                <w:rFonts w:ascii="Times New Roman"/>
                <w:b w:val="false"/>
                <w:i w:val="false"/>
                <w:color w:val="000000"/>
                <w:sz w:val="20"/>
              </w:rPr>
              <w:t>
Мемелекеттік корпорацияның</w:t>
            </w:r>
          </w:p>
          <w:p>
            <w:pPr>
              <w:spacing w:after="20"/>
              <w:ind w:left="20"/>
              <w:jc w:val="both"/>
            </w:pPr>
            <w:r>
              <w:rPr>
                <w:rFonts w:ascii="Times New Roman"/>
                <w:b w:val="false"/>
                <w:i w:val="false"/>
                <w:color w:val="000000"/>
                <w:sz w:val="20"/>
              </w:rPr>
              <w:t>
аудандық (қалалық) бөлімшесі</w:t>
            </w:r>
          </w:p>
          <w:p>
            <w:pPr>
              <w:spacing w:after="20"/>
              <w:ind w:left="20"/>
              <w:jc w:val="both"/>
            </w:pPr>
            <w:r>
              <w:rPr>
                <w:rFonts w:ascii="Times New Roman"/>
                <w:b w:val="false"/>
                <w:i w:val="false"/>
                <w:color w:val="000000"/>
                <w:sz w:val="20"/>
              </w:rPr>
              <w:t>
__________ жылғы "____" _________</w:t>
            </w:r>
          </w:p>
          <w:p>
            <w:pPr>
              <w:spacing w:after="20"/>
              <w:ind w:left="20"/>
              <w:jc w:val="both"/>
            </w:pPr>
            <w:r>
              <w:rPr>
                <w:rFonts w:ascii="Times New Roman"/>
                <w:b w:val="false"/>
                <w:i w:val="false"/>
                <w:color w:val="000000"/>
                <w:sz w:val="20"/>
              </w:rPr>
              <w:t>
дейін _________________ теңге</w:t>
            </w:r>
          </w:p>
          <w:p>
            <w:pPr>
              <w:spacing w:after="20"/>
              <w:ind w:left="20"/>
              <w:jc w:val="both"/>
            </w:pPr>
            <w:r>
              <w:rPr>
                <w:rFonts w:ascii="Times New Roman"/>
                <w:b w:val="false"/>
                <w:i w:val="false"/>
                <w:color w:val="000000"/>
                <w:sz w:val="20"/>
              </w:rPr>
              <w:t>
мөлшерінде зейнетақы (жәрдемақы)</w:t>
            </w:r>
          </w:p>
          <w:p>
            <w:pPr>
              <w:spacing w:after="20"/>
              <w:ind w:left="20"/>
              <w:jc w:val="both"/>
            </w:pPr>
            <w:r>
              <w:rPr>
                <w:rFonts w:ascii="Times New Roman"/>
                <w:b w:val="false"/>
                <w:i w:val="false"/>
                <w:color w:val="000000"/>
                <w:sz w:val="20"/>
              </w:rPr>
              <w:t>
төлеу жүргізіледі.</w:t>
            </w:r>
          </w:p>
          <w:p>
            <w:pPr>
              <w:spacing w:after="20"/>
              <w:ind w:left="20"/>
              <w:jc w:val="both"/>
            </w:pPr>
            <w:r>
              <w:rPr>
                <w:rFonts w:ascii="Times New Roman"/>
                <w:b w:val="false"/>
                <w:i w:val="false"/>
                <w:color w:val="000000"/>
                <w:sz w:val="20"/>
              </w:rPr>
              <w:t>
Бөлімше бастығы ________________</w:t>
            </w:r>
          </w:p>
          <w:p>
            <w:pPr>
              <w:spacing w:after="20"/>
              <w:ind w:left="20"/>
              <w:jc w:val="both"/>
            </w:pPr>
            <w:r>
              <w:rPr>
                <w:rFonts w:ascii="Times New Roman"/>
                <w:b w:val="false"/>
                <w:i w:val="false"/>
                <w:color w:val="000000"/>
                <w:sz w:val="20"/>
              </w:rPr>
              <w:t>
Мөрдің орыны.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Вкладыш к удостоверению № ____</w:t>
            </w:r>
          </w:p>
          <w:p>
            <w:pPr>
              <w:spacing w:after="20"/>
              <w:ind w:left="20"/>
              <w:jc w:val="both"/>
            </w:pPr>
            <w:r>
              <w:rPr>
                <w:rFonts w:ascii="Times New Roman"/>
                <w:b w:val="false"/>
                <w:i w:val="false"/>
                <w:color w:val="000000"/>
                <w:sz w:val="20"/>
              </w:rPr>
              <w:t>
Выплата пенсии (пособия)</w:t>
            </w:r>
          </w:p>
          <w:p>
            <w:pPr>
              <w:spacing w:after="20"/>
              <w:ind w:left="20"/>
              <w:jc w:val="both"/>
            </w:pPr>
            <w:r>
              <w:rPr>
                <w:rFonts w:ascii="Times New Roman"/>
                <w:b w:val="false"/>
                <w:i w:val="false"/>
                <w:color w:val="000000"/>
                <w:sz w:val="20"/>
              </w:rPr>
              <w:t>
производится с "____" _____ года</w:t>
            </w:r>
          </w:p>
          <w:p>
            <w:pPr>
              <w:spacing w:after="20"/>
              <w:ind w:left="20"/>
              <w:jc w:val="both"/>
            </w:pPr>
            <w:r>
              <w:rPr>
                <w:rFonts w:ascii="Times New Roman"/>
                <w:b w:val="false"/>
                <w:i w:val="false"/>
                <w:color w:val="000000"/>
                <w:sz w:val="20"/>
              </w:rPr>
              <w:t>
в размере ________________ тенге</w:t>
            </w:r>
          </w:p>
          <w:p>
            <w:pPr>
              <w:spacing w:after="20"/>
              <w:ind w:left="20"/>
              <w:jc w:val="both"/>
            </w:pPr>
            <w:r>
              <w:rPr>
                <w:rFonts w:ascii="Times New Roman"/>
                <w:b w:val="false"/>
                <w:i w:val="false"/>
                <w:color w:val="000000"/>
                <w:sz w:val="20"/>
              </w:rPr>
              <w:t>
Начальник отделения __________</w:t>
            </w:r>
          </w:p>
          <w:p>
            <w:pPr>
              <w:spacing w:after="20"/>
              <w:ind w:left="20"/>
              <w:jc w:val="both"/>
            </w:pPr>
            <w:r>
              <w:rPr>
                <w:rFonts w:ascii="Times New Roman"/>
                <w:b w:val="false"/>
                <w:i w:val="false"/>
                <w:color w:val="000000"/>
                <w:sz w:val="20"/>
              </w:rPr>
              <w:t>
Место печати</w:t>
            </w:r>
          </w:p>
          <w:p>
            <w:pPr>
              <w:spacing w:after="20"/>
              <w:ind w:left="20"/>
              <w:jc w:val="both"/>
            </w:pPr>
            <w:r>
              <w:rPr>
                <w:rFonts w:ascii="Times New Roman"/>
                <w:b w:val="false"/>
                <w:i w:val="false"/>
                <w:color w:val="000000"/>
                <w:sz w:val="20"/>
              </w:rPr>
              <w:t>
Снят с учета _________________ рай(гор) отделение</w:t>
            </w:r>
          </w:p>
          <w:p>
            <w:pPr>
              <w:spacing w:after="20"/>
              <w:ind w:left="20"/>
              <w:jc w:val="both"/>
            </w:pPr>
            <w:r>
              <w:rPr>
                <w:rFonts w:ascii="Times New Roman"/>
                <w:b w:val="false"/>
                <w:i w:val="false"/>
                <w:color w:val="000000"/>
                <w:sz w:val="20"/>
              </w:rPr>
              <w:t>
Государственной корпорации</w:t>
            </w:r>
          </w:p>
          <w:p>
            <w:pPr>
              <w:spacing w:after="20"/>
              <w:ind w:left="20"/>
              <w:jc w:val="both"/>
            </w:pPr>
            <w:r>
              <w:rPr>
                <w:rFonts w:ascii="Times New Roman"/>
                <w:b w:val="false"/>
                <w:i w:val="false"/>
                <w:color w:val="000000"/>
                <w:sz w:val="20"/>
              </w:rPr>
              <w:t>
Выплата пенсии (пособия) в размере ________________ тенге</w:t>
            </w:r>
          </w:p>
          <w:p>
            <w:pPr>
              <w:spacing w:after="20"/>
              <w:ind w:left="20"/>
              <w:jc w:val="both"/>
            </w:pPr>
            <w:r>
              <w:rPr>
                <w:rFonts w:ascii="Times New Roman"/>
                <w:b w:val="false"/>
                <w:i w:val="false"/>
                <w:color w:val="000000"/>
                <w:sz w:val="20"/>
              </w:rPr>
              <w:t>
произведена по "___" ________ г.</w:t>
            </w:r>
          </w:p>
          <w:p>
            <w:pPr>
              <w:spacing w:after="20"/>
              <w:ind w:left="20"/>
              <w:jc w:val="both"/>
            </w:pPr>
            <w:r>
              <w:rPr>
                <w:rFonts w:ascii="Times New Roman"/>
                <w:b w:val="false"/>
                <w:i w:val="false"/>
                <w:color w:val="000000"/>
                <w:sz w:val="20"/>
              </w:rPr>
              <w:t>
Начальник отделения __________</w:t>
            </w:r>
          </w:p>
          <w:p>
            <w:pPr>
              <w:spacing w:after="20"/>
              <w:ind w:left="20"/>
              <w:jc w:val="both"/>
            </w:pPr>
            <w:r>
              <w:rPr>
                <w:rFonts w:ascii="Times New Roman"/>
                <w:b w:val="false"/>
                <w:i w:val="false"/>
                <w:color w:val="000000"/>
                <w:sz w:val="20"/>
              </w:rPr>
              <w:t>
Место печати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(жәрдемақы) төлеу</w:t>
            </w:r>
          </w:p>
          <w:p>
            <w:pPr>
              <w:spacing w:after="20"/>
              <w:ind w:left="20"/>
              <w:jc w:val="both"/>
            </w:pPr>
            <w:r>
              <w:rPr>
                <w:rFonts w:ascii="Times New Roman"/>
                <w:b w:val="false"/>
                <w:i w:val="false"/>
                <w:color w:val="000000"/>
                <w:sz w:val="20"/>
              </w:rPr>
              <w:t>
мерзімі ұзартылды немесе оның</w:t>
            </w:r>
          </w:p>
          <w:p>
            <w:pPr>
              <w:spacing w:after="20"/>
              <w:ind w:left="20"/>
              <w:jc w:val="both"/>
            </w:pPr>
            <w:r>
              <w:rPr>
                <w:rFonts w:ascii="Times New Roman"/>
                <w:b w:val="false"/>
                <w:i w:val="false"/>
                <w:color w:val="000000"/>
                <w:sz w:val="20"/>
              </w:rPr>
              <w:t>
мөлшері _________ жылғы "_____"</w:t>
            </w:r>
          </w:p>
          <w:p>
            <w:pPr>
              <w:spacing w:after="20"/>
              <w:ind w:left="20"/>
              <w:jc w:val="both"/>
            </w:pPr>
            <w:r>
              <w:rPr>
                <w:rFonts w:ascii="Times New Roman"/>
                <w:b w:val="false"/>
                <w:i w:val="false"/>
                <w:color w:val="000000"/>
                <w:sz w:val="20"/>
              </w:rPr>
              <w:t>
_________ бастап __________ жылғы</w:t>
            </w:r>
          </w:p>
          <w:p>
            <w:pPr>
              <w:spacing w:after="20"/>
              <w:ind w:left="20"/>
              <w:jc w:val="both"/>
            </w:pPr>
            <w:r>
              <w:rPr>
                <w:rFonts w:ascii="Times New Roman"/>
                <w:b w:val="false"/>
                <w:i w:val="false"/>
                <w:color w:val="000000"/>
                <w:sz w:val="20"/>
              </w:rPr>
              <w:t>
"_____" _________ дейін өзгертілді</w:t>
            </w:r>
          </w:p>
          <w:p>
            <w:pPr>
              <w:spacing w:after="20"/>
              <w:ind w:left="20"/>
              <w:jc w:val="both"/>
            </w:pPr>
            <w:r>
              <w:rPr>
                <w:rFonts w:ascii="Times New Roman"/>
                <w:b w:val="false"/>
                <w:i w:val="false"/>
                <w:color w:val="000000"/>
                <w:sz w:val="20"/>
              </w:rPr>
              <w:t>
_________________________________ (зейнетақы түрі, стажы, табысы, мүгедектік</w:t>
            </w:r>
          </w:p>
          <w:p>
            <w:pPr>
              <w:spacing w:after="20"/>
              <w:ind w:left="20"/>
              <w:jc w:val="both"/>
            </w:pPr>
            <w:r>
              <w:rPr>
                <w:rFonts w:ascii="Times New Roman"/>
                <w:b w:val="false"/>
                <w:i w:val="false"/>
                <w:color w:val="000000"/>
                <w:sz w:val="20"/>
              </w:rPr>
              <w:t>
тобы, _____________________</w:t>
            </w:r>
          </w:p>
          <w:p>
            <w:pPr>
              <w:spacing w:after="20"/>
              <w:ind w:left="20"/>
              <w:jc w:val="both"/>
            </w:pPr>
            <w:r>
              <w:rPr>
                <w:rFonts w:ascii="Times New Roman"/>
                <w:b w:val="false"/>
                <w:i w:val="false"/>
                <w:color w:val="000000"/>
                <w:sz w:val="20"/>
              </w:rPr>
              <w:t>
асырауындағы адамдар саны, және басқалар)</w:t>
            </w:r>
          </w:p>
          <w:p>
            <w:pPr>
              <w:spacing w:after="20"/>
              <w:ind w:left="20"/>
              <w:jc w:val="both"/>
            </w:pPr>
            <w:r>
              <w:rPr>
                <w:rFonts w:ascii="Times New Roman"/>
                <w:b w:val="false"/>
                <w:i w:val="false"/>
                <w:color w:val="000000"/>
                <w:sz w:val="20"/>
              </w:rPr>
              <w:t>
өзгеруіне байланысты зейнетақы (жәрдемақы)</w:t>
            </w:r>
          </w:p>
          <w:p>
            <w:pPr>
              <w:spacing w:after="20"/>
              <w:ind w:left="20"/>
              <w:jc w:val="both"/>
            </w:pPr>
            <w:r>
              <w:rPr>
                <w:rFonts w:ascii="Times New Roman"/>
                <w:b w:val="false"/>
                <w:i w:val="false"/>
                <w:color w:val="000000"/>
                <w:sz w:val="20"/>
              </w:rPr>
              <w:t>
___________ теңге мөлшерінде белгіленді.</w:t>
            </w:r>
          </w:p>
          <w:p>
            <w:pPr>
              <w:spacing w:after="20"/>
              <w:ind w:left="20"/>
              <w:jc w:val="both"/>
            </w:pPr>
            <w:r>
              <w:rPr>
                <w:rFonts w:ascii="Times New Roman"/>
                <w:b w:val="false"/>
                <w:i w:val="false"/>
                <w:color w:val="000000"/>
                <w:sz w:val="20"/>
              </w:rPr>
              <w:t>
__________________ есепке алынды.</w:t>
            </w:r>
          </w:p>
          <w:p>
            <w:pPr>
              <w:spacing w:after="20"/>
              <w:ind w:left="20"/>
              <w:jc w:val="both"/>
            </w:pPr>
            <w:r>
              <w:rPr>
                <w:rFonts w:ascii="Times New Roman"/>
                <w:b w:val="false"/>
                <w:i w:val="false"/>
                <w:color w:val="000000"/>
                <w:sz w:val="20"/>
              </w:rPr>
              <w:t>
Бөлімше бастығы ______________ Мөрдің орыны.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пенсии(пособия)</w:t>
            </w:r>
          </w:p>
          <w:p>
            <w:pPr>
              <w:spacing w:after="20"/>
              <w:ind w:left="20"/>
              <w:jc w:val="both"/>
            </w:pPr>
            <w:r>
              <w:rPr>
                <w:rFonts w:ascii="Times New Roman"/>
                <w:b w:val="false"/>
                <w:i w:val="false"/>
                <w:color w:val="000000"/>
                <w:sz w:val="20"/>
              </w:rPr>
              <w:t>
продлена или изменен размер с "_____" _________ _______года</w:t>
            </w:r>
          </w:p>
          <w:p>
            <w:pPr>
              <w:spacing w:after="20"/>
              <w:ind w:left="20"/>
              <w:jc w:val="both"/>
            </w:pPr>
            <w:r>
              <w:rPr>
                <w:rFonts w:ascii="Times New Roman"/>
                <w:b w:val="false"/>
                <w:i w:val="false"/>
                <w:color w:val="000000"/>
                <w:sz w:val="20"/>
              </w:rPr>
              <w:t>
до "____" _________ _______года</w:t>
            </w:r>
          </w:p>
          <w:p>
            <w:pPr>
              <w:spacing w:after="20"/>
              <w:ind w:left="20"/>
              <w:jc w:val="both"/>
            </w:pPr>
            <w:r>
              <w:rPr>
                <w:rFonts w:ascii="Times New Roman"/>
                <w:b w:val="false"/>
                <w:i w:val="false"/>
                <w:color w:val="000000"/>
                <w:sz w:val="20"/>
              </w:rPr>
              <w:t>
Пенсия (пособие) установлена в размере __________________ тенге в связи с изменением ___________________</w:t>
            </w:r>
          </w:p>
          <w:p>
            <w:pPr>
              <w:spacing w:after="20"/>
              <w:ind w:left="20"/>
              <w:jc w:val="both"/>
            </w:pPr>
            <w:r>
              <w:rPr>
                <w:rFonts w:ascii="Times New Roman"/>
                <w:b w:val="false"/>
                <w:i w:val="false"/>
                <w:color w:val="000000"/>
                <w:sz w:val="20"/>
              </w:rPr>
              <w:t>
(вида пенсии, стажа, ___________________</w:t>
            </w:r>
          </w:p>
          <w:p>
            <w:pPr>
              <w:spacing w:after="20"/>
              <w:ind w:left="20"/>
              <w:jc w:val="both"/>
            </w:pPr>
            <w:r>
              <w:rPr>
                <w:rFonts w:ascii="Times New Roman"/>
                <w:b w:val="false"/>
                <w:i w:val="false"/>
                <w:color w:val="000000"/>
                <w:sz w:val="20"/>
              </w:rPr>
              <w:t>
дохода, группы инвалидности, ___________________</w:t>
            </w:r>
          </w:p>
          <w:p>
            <w:pPr>
              <w:spacing w:after="20"/>
              <w:ind w:left="20"/>
              <w:jc w:val="both"/>
            </w:pPr>
            <w:r>
              <w:rPr>
                <w:rFonts w:ascii="Times New Roman"/>
                <w:b w:val="false"/>
                <w:i w:val="false"/>
                <w:color w:val="000000"/>
                <w:sz w:val="20"/>
              </w:rPr>
              <w:t>
числа иждивенцев и т.д.)</w:t>
            </w:r>
          </w:p>
          <w:p>
            <w:pPr>
              <w:spacing w:after="20"/>
              <w:ind w:left="20"/>
              <w:jc w:val="both"/>
            </w:pPr>
            <w:r>
              <w:rPr>
                <w:rFonts w:ascii="Times New Roman"/>
                <w:b w:val="false"/>
                <w:i w:val="false"/>
                <w:color w:val="000000"/>
                <w:sz w:val="20"/>
              </w:rPr>
              <w:t>
Принят на учет _________________________</w:t>
            </w:r>
          </w:p>
          <w:p>
            <w:pPr>
              <w:spacing w:after="20"/>
              <w:ind w:left="20"/>
              <w:jc w:val="both"/>
            </w:pPr>
            <w:r>
              <w:rPr>
                <w:rFonts w:ascii="Times New Roman"/>
                <w:b w:val="false"/>
                <w:i w:val="false"/>
                <w:color w:val="000000"/>
                <w:sz w:val="20"/>
              </w:rPr>
              <w:t>
Начальник отделения ______________</w:t>
            </w:r>
          </w:p>
          <w:p>
            <w:pPr>
              <w:spacing w:after="20"/>
              <w:ind w:left="20"/>
              <w:jc w:val="both"/>
            </w:pPr>
            <w:r>
              <w:rPr>
                <w:rFonts w:ascii="Times New Roman"/>
                <w:b w:val="false"/>
                <w:i w:val="false"/>
                <w:color w:val="000000"/>
                <w:sz w:val="20"/>
              </w:rPr>
              <w:t>
Место печати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төлемінің, жасына байланысты</w:t>
            </w:r>
            <w:r>
              <w:br/>
            </w:r>
            <w:r>
              <w:rPr>
                <w:rFonts w:ascii="Times New Roman"/>
                <w:b w:val="false"/>
                <w:i w:val="false"/>
                <w:color w:val="000000"/>
                <w:sz w:val="20"/>
              </w:rPr>
              <w:t>зейнетақы төлемдерінің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 xml:space="preserve">оларды тағайындау, жүзеге </w:t>
            </w:r>
            <w:r>
              <w:br/>
            </w:r>
            <w:r>
              <w:rPr>
                <w:rFonts w:ascii="Times New Roman"/>
                <w:b w:val="false"/>
                <w:i w:val="false"/>
                <w:color w:val="000000"/>
                <w:sz w:val="20"/>
              </w:rPr>
              <w:t xml:space="preserve">асыру, тоқтата тұру, қайта </w:t>
            </w:r>
            <w:r>
              <w:br/>
            </w:r>
            <w:r>
              <w:rPr>
                <w:rFonts w:ascii="Times New Roman"/>
                <w:b w:val="false"/>
                <w:i w:val="false"/>
                <w:color w:val="000000"/>
                <w:sz w:val="20"/>
              </w:rPr>
              <w:t xml:space="preserve">есептеу, қайта бастау, тоқтату </w:t>
            </w:r>
            <w:r>
              <w:br/>
            </w:r>
            <w:r>
              <w:rPr>
                <w:rFonts w:ascii="Times New Roman"/>
                <w:b w:val="false"/>
                <w:i w:val="false"/>
                <w:color w:val="000000"/>
                <w:sz w:val="20"/>
              </w:rPr>
              <w:t>және тағайындау</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w:t>
            </w:r>
            <w:r>
              <w:br/>
            </w:r>
            <w:r>
              <w:rPr>
                <w:rFonts w:ascii="Times New Roman"/>
                <w:b w:val="false"/>
                <w:i w:val="false"/>
                <w:color w:val="000000"/>
                <w:sz w:val="20"/>
              </w:rPr>
              <w:t>қарау қағидаларына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Жасына байланысты зейнетақы төлемінің мөлшерін есептеу туралы хабарлама</w:t>
      </w:r>
    </w:p>
    <w:p>
      <w:pPr>
        <w:spacing w:after="0"/>
        <w:ind w:left="0"/>
        <w:jc w:val="both"/>
      </w:pPr>
      <w:r>
        <w:rPr>
          <w:rFonts w:ascii="Times New Roman"/>
          <w:b w:val="false"/>
          <w:i w:val="false"/>
          <w:color w:val="ff0000"/>
          <w:sz w:val="28"/>
        </w:rPr>
        <w:t xml:space="preserve">
      Ескерту. 19-қосымшаға өзгеріс енгізілді - ҚР Еңбек және халықты әлеуметтік қорғау министрінің 02.04.2026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Азамат ________________________________________________________ </w:t>
      </w:r>
    </w:p>
    <w:p>
      <w:pPr>
        <w:spacing w:after="0"/>
        <w:ind w:left="0"/>
        <w:jc w:val="both"/>
      </w:pPr>
      <w:r>
        <w:rPr>
          <w:rFonts w:ascii="Times New Roman"/>
          <w:b w:val="false"/>
          <w:i w:val="false"/>
          <w:color w:val="000000"/>
          <w:sz w:val="28"/>
        </w:rPr>
        <w:t xml:space="preserve">
      (тегі, аты,әкесінің аты (ол болған жағдайда) </w:t>
      </w:r>
    </w:p>
    <w:p>
      <w:pPr>
        <w:spacing w:after="0"/>
        <w:ind w:left="0"/>
        <w:jc w:val="both"/>
      </w:pPr>
      <w:r>
        <w:rPr>
          <w:rFonts w:ascii="Times New Roman"/>
          <w:b w:val="false"/>
          <w:i w:val="false"/>
          <w:color w:val="000000"/>
          <w:sz w:val="28"/>
        </w:rPr>
        <w:t xml:space="preserve">
      Туған күні "___" ________ _____ жылы </w:t>
      </w:r>
    </w:p>
    <w:p>
      <w:pPr>
        <w:spacing w:after="0"/>
        <w:ind w:left="0"/>
        <w:jc w:val="both"/>
      </w:pPr>
      <w:r>
        <w:rPr>
          <w:rFonts w:ascii="Times New Roman"/>
          <w:b w:val="false"/>
          <w:i w:val="false"/>
          <w:color w:val="000000"/>
          <w:sz w:val="28"/>
        </w:rPr>
        <w:t xml:space="preserve">
      Жеке сәйкестендіру нөмірі _________________________ </w:t>
      </w:r>
    </w:p>
    <w:p>
      <w:pPr>
        <w:spacing w:after="0"/>
        <w:ind w:left="0"/>
        <w:jc w:val="both"/>
      </w:pPr>
      <w:r>
        <w:rPr>
          <w:rFonts w:ascii="Times New Roman"/>
          <w:b w:val="false"/>
          <w:i w:val="false"/>
          <w:color w:val="000000"/>
          <w:sz w:val="28"/>
        </w:rPr>
        <w:t xml:space="preserve">
      01.01.1998 жылға дейінгі жалпы жұмыс өтілі ____ жыл ____ ай, оның ішінде. </w:t>
      </w:r>
    </w:p>
    <w:p>
      <w:pPr>
        <w:spacing w:after="0"/>
        <w:ind w:left="0"/>
        <w:jc w:val="both"/>
      </w:pPr>
      <w:r>
        <w:rPr>
          <w:rFonts w:ascii="Times New Roman"/>
          <w:b w:val="false"/>
          <w:i w:val="false"/>
          <w:color w:val="000000"/>
          <w:sz w:val="28"/>
        </w:rPr>
        <w:t xml:space="preserve">
      _______ бастап _________ аралығында ______жыл. ___ ай .___күн. </w:t>
      </w:r>
    </w:p>
    <w:p>
      <w:pPr>
        <w:spacing w:after="0"/>
        <w:ind w:left="0"/>
        <w:jc w:val="both"/>
      </w:pPr>
      <w:r>
        <w:rPr>
          <w:rFonts w:ascii="Times New Roman"/>
          <w:b w:val="false"/>
          <w:i w:val="false"/>
          <w:color w:val="000000"/>
          <w:sz w:val="28"/>
        </w:rPr>
        <w:t xml:space="preserve">
      _______ бастап _________ аралығында ______жыл. ___ ай .___күн. </w:t>
      </w:r>
    </w:p>
    <w:p>
      <w:pPr>
        <w:spacing w:after="0"/>
        <w:ind w:left="0"/>
        <w:jc w:val="both"/>
      </w:pPr>
      <w:r>
        <w:rPr>
          <w:rFonts w:ascii="Times New Roman"/>
          <w:b w:val="false"/>
          <w:i w:val="false"/>
          <w:color w:val="000000"/>
          <w:sz w:val="28"/>
        </w:rPr>
        <w:t xml:space="preserve">
      _______ бастап _________ аралығында ______жыл. ___ ай .___күн. </w:t>
      </w:r>
    </w:p>
    <w:p>
      <w:pPr>
        <w:spacing w:after="0"/>
        <w:ind w:left="0"/>
        <w:jc w:val="both"/>
      </w:pPr>
      <w:r>
        <w:rPr>
          <w:rFonts w:ascii="Times New Roman"/>
          <w:b w:val="false"/>
          <w:i w:val="false"/>
          <w:color w:val="000000"/>
          <w:sz w:val="28"/>
        </w:rPr>
        <w:t xml:space="preserve">
      _______ бастап _________ аралығында ______жыл. ___ ай .___күн. </w:t>
      </w:r>
    </w:p>
    <w:p>
      <w:pPr>
        <w:spacing w:after="0"/>
        <w:ind w:left="0"/>
        <w:jc w:val="both"/>
      </w:pPr>
      <w:r>
        <w:rPr>
          <w:rFonts w:ascii="Times New Roman"/>
          <w:b w:val="false"/>
          <w:i w:val="false"/>
          <w:color w:val="000000"/>
          <w:sz w:val="28"/>
        </w:rPr>
        <w:t xml:space="preserve">
      _______ бастап _________ аралығында ғы орташа айлық табыс ескерілген </w:t>
      </w:r>
    </w:p>
    <w:p>
      <w:pPr>
        <w:spacing w:after="0"/>
        <w:ind w:left="0"/>
        <w:jc w:val="both"/>
      </w:pPr>
      <w:r>
        <w:rPr>
          <w:rFonts w:ascii="Times New Roman"/>
          <w:b w:val="false"/>
          <w:i w:val="false"/>
          <w:color w:val="000000"/>
          <w:sz w:val="28"/>
        </w:rPr>
        <w:t xml:space="preserve">
      _______ бастап _________ аралығындағы орташа айлық табыс ескерілген </w:t>
      </w:r>
    </w:p>
    <w:p>
      <w:pPr>
        <w:spacing w:after="0"/>
        <w:ind w:left="0"/>
        <w:jc w:val="both"/>
      </w:pPr>
      <w:r>
        <w:rPr>
          <w:rFonts w:ascii="Times New Roman"/>
          <w:b w:val="false"/>
          <w:i w:val="false"/>
          <w:color w:val="000000"/>
          <w:sz w:val="28"/>
        </w:rPr>
        <w:t xml:space="preserve">
      Жасы бойынша зейнетақы төлемінің мөлшері ________ж. бастап ________ж. </w:t>
      </w:r>
    </w:p>
    <w:p>
      <w:pPr>
        <w:spacing w:after="0"/>
        <w:ind w:left="0"/>
        <w:jc w:val="both"/>
      </w:pPr>
      <w:r>
        <w:rPr>
          <w:rFonts w:ascii="Times New Roman"/>
          <w:b w:val="false"/>
          <w:i w:val="false"/>
          <w:color w:val="000000"/>
          <w:sz w:val="28"/>
        </w:rPr>
        <w:t xml:space="preserve">
      ______________ теңге (сома жазбаша) </w:t>
      </w:r>
    </w:p>
    <w:p>
      <w:pPr>
        <w:spacing w:after="0"/>
        <w:ind w:left="0"/>
        <w:jc w:val="both"/>
      </w:pPr>
      <w:r>
        <w:rPr>
          <w:rFonts w:ascii="Times New Roman"/>
          <w:b w:val="false"/>
          <w:i w:val="false"/>
          <w:color w:val="000000"/>
          <w:sz w:val="28"/>
        </w:rPr>
        <w:t xml:space="preserve">
      __________% орташа айлық табыстан </w:t>
      </w:r>
    </w:p>
    <w:p>
      <w:pPr>
        <w:spacing w:after="0"/>
        <w:ind w:left="0"/>
        <w:jc w:val="both"/>
      </w:pPr>
      <w:r>
        <w:rPr>
          <w:rFonts w:ascii="Times New Roman"/>
          <w:b w:val="false"/>
          <w:i w:val="false"/>
          <w:color w:val="000000"/>
          <w:sz w:val="28"/>
        </w:rPr>
        <w:t xml:space="preserve">
      Сұрақтар туындаған жағдайда "Азаматтарға арналған үкімет" мемлекеттік </w:t>
      </w:r>
    </w:p>
    <w:p>
      <w:pPr>
        <w:spacing w:after="0"/>
        <w:ind w:left="0"/>
        <w:jc w:val="both"/>
      </w:pPr>
      <w:r>
        <w:rPr>
          <w:rFonts w:ascii="Times New Roman"/>
          <w:b w:val="false"/>
          <w:i w:val="false"/>
          <w:color w:val="000000"/>
          <w:sz w:val="28"/>
        </w:rPr>
        <w:t xml:space="preserve">
      корпорациясының байланыс орталығына 1411 телефонына хабарласу керек </w:t>
      </w:r>
    </w:p>
    <w:p>
      <w:pPr>
        <w:spacing w:after="0"/>
        <w:ind w:left="0"/>
        <w:jc w:val="both"/>
      </w:pPr>
      <w:r>
        <w:rPr>
          <w:rFonts w:ascii="Times New Roman"/>
          <w:b w:val="false"/>
          <w:i w:val="false"/>
          <w:color w:val="000000"/>
          <w:sz w:val="28"/>
        </w:rPr>
        <w:t xml:space="preserve">
      (қоңырау шалу тегін). </w:t>
      </w:r>
    </w:p>
    <w:p>
      <w:pPr>
        <w:spacing w:after="0"/>
        <w:ind w:left="0"/>
        <w:jc w:val="both"/>
      </w:pPr>
      <w:r>
        <w:rPr>
          <w:rFonts w:ascii="Times New Roman"/>
          <w:b w:val="false"/>
          <w:i w:val="false"/>
          <w:color w:val="000000"/>
          <w:sz w:val="28"/>
        </w:rPr>
        <w:t xml:space="preserve">
      Жұмыс уақыты: 9:00 –ден 18:30 дейін, түскі үзіліссіз, сенбі, жексенбі және мереке </w:t>
      </w:r>
    </w:p>
    <w:p>
      <w:pPr>
        <w:spacing w:after="0"/>
        <w:ind w:left="0"/>
        <w:jc w:val="both"/>
      </w:pPr>
      <w:r>
        <w:rPr>
          <w:rFonts w:ascii="Times New Roman"/>
          <w:b w:val="false"/>
          <w:i w:val="false"/>
          <w:color w:val="000000"/>
          <w:sz w:val="28"/>
        </w:rPr>
        <w:t xml:space="preserve">
      үндерінен басқа күндері. </w:t>
      </w:r>
    </w:p>
    <w:p>
      <w:pPr>
        <w:spacing w:after="0"/>
        <w:ind w:left="0"/>
        <w:jc w:val="both"/>
      </w:pPr>
      <w:r>
        <w:rPr>
          <w:rFonts w:ascii="Times New Roman"/>
          <w:b w:val="false"/>
          <w:i w:val="false"/>
          <w:color w:val="000000"/>
          <w:sz w:val="28"/>
        </w:rPr>
        <w:t xml:space="preserve">
      Анықтама жауапты адамның ЭЦҚ куәландырылды </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Лауазымы,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төлемінің, жасына байланысты</w:t>
            </w:r>
            <w:r>
              <w:br/>
            </w:r>
            <w:r>
              <w:rPr>
                <w:rFonts w:ascii="Times New Roman"/>
                <w:b w:val="false"/>
                <w:i w:val="false"/>
                <w:color w:val="000000"/>
                <w:sz w:val="20"/>
              </w:rPr>
              <w:t>зейнетақы төлемдерінің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 xml:space="preserve">оларды тағайындау, жүзеге </w:t>
            </w:r>
            <w:r>
              <w:br/>
            </w:r>
            <w:r>
              <w:rPr>
                <w:rFonts w:ascii="Times New Roman"/>
                <w:b w:val="false"/>
                <w:i w:val="false"/>
                <w:color w:val="000000"/>
                <w:sz w:val="20"/>
              </w:rPr>
              <w:t xml:space="preserve">асыру, тоқтата тұру, қайта </w:t>
            </w:r>
            <w:r>
              <w:br/>
            </w:r>
            <w:r>
              <w:rPr>
                <w:rFonts w:ascii="Times New Roman"/>
                <w:b w:val="false"/>
                <w:i w:val="false"/>
                <w:color w:val="000000"/>
                <w:sz w:val="20"/>
              </w:rPr>
              <w:t xml:space="preserve">есептеу, қайта бастау, тоқтату </w:t>
            </w:r>
            <w:r>
              <w:br/>
            </w:r>
            <w:r>
              <w:rPr>
                <w:rFonts w:ascii="Times New Roman"/>
                <w:b w:val="false"/>
                <w:i w:val="false"/>
                <w:color w:val="000000"/>
                <w:sz w:val="20"/>
              </w:rPr>
              <w:t>және тағайындау</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w:t>
            </w:r>
            <w:r>
              <w:br/>
            </w:r>
            <w:r>
              <w:rPr>
                <w:rFonts w:ascii="Times New Roman"/>
                <w:b w:val="false"/>
                <w:i w:val="false"/>
                <w:color w:val="000000"/>
                <w:sz w:val="20"/>
              </w:rPr>
              <w:t>қарау қағидаларына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базалық зейнетақы төлемінің мөлшерін есептеу туралы хабарлама</w:t>
      </w:r>
    </w:p>
    <w:p>
      <w:pPr>
        <w:spacing w:after="0"/>
        <w:ind w:left="0"/>
        <w:jc w:val="both"/>
      </w:pPr>
      <w:r>
        <w:rPr>
          <w:rFonts w:ascii="Times New Roman"/>
          <w:b w:val="false"/>
          <w:i w:val="false"/>
          <w:color w:val="ff0000"/>
          <w:sz w:val="28"/>
        </w:rPr>
        <w:t xml:space="preserve">
      Ескерту. 20-қосымшаға өзгеріс енгізілді - ҚР Еңбек және халықты әлеуметтік қорғау министрінің 02.04.2026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Азамат ___________________________________________________________ </w:t>
      </w:r>
    </w:p>
    <w:p>
      <w:pPr>
        <w:spacing w:after="0"/>
        <w:ind w:left="0"/>
        <w:jc w:val="both"/>
      </w:pPr>
      <w:r>
        <w:rPr>
          <w:rFonts w:ascii="Times New Roman"/>
          <w:b w:val="false"/>
          <w:i w:val="false"/>
          <w:color w:val="000000"/>
          <w:sz w:val="28"/>
        </w:rPr>
        <w:t xml:space="preserve">
      (тегі, аты,әкесінің аты (ол болған жағдайда) </w:t>
      </w:r>
    </w:p>
    <w:p>
      <w:pPr>
        <w:spacing w:after="0"/>
        <w:ind w:left="0"/>
        <w:jc w:val="both"/>
      </w:pPr>
      <w:r>
        <w:rPr>
          <w:rFonts w:ascii="Times New Roman"/>
          <w:b w:val="false"/>
          <w:i w:val="false"/>
          <w:color w:val="000000"/>
          <w:sz w:val="28"/>
        </w:rPr>
        <w:t xml:space="preserve">
      Туған күні "___" ________ _____ жылы </w:t>
      </w:r>
    </w:p>
    <w:p>
      <w:pPr>
        <w:spacing w:after="0"/>
        <w:ind w:left="0"/>
        <w:jc w:val="both"/>
      </w:pPr>
      <w:r>
        <w:rPr>
          <w:rFonts w:ascii="Times New Roman"/>
          <w:b w:val="false"/>
          <w:i w:val="false"/>
          <w:color w:val="000000"/>
          <w:sz w:val="28"/>
        </w:rPr>
        <w:t xml:space="preserve">
      Жеке сәйкестендіру нөмірі _________________________ </w:t>
      </w:r>
    </w:p>
    <w:p>
      <w:pPr>
        <w:spacing w:after="0"/>
        <w:ind w:left="0"/>
        <w:jc w:val="both"/>
      </w:pPr>
      <w:r>
        <w:rPr>
          <w:rFonts w:ascii="Times New Roman"/>
          <w:b w:val="false"/>
          <w:i w:val="false"/>
          <w:color w:val="000000"/>
          <w:sz w:val="28"/>
        </w:rPr>
        <w:t xml:space="preserve">
      Жалпы жұмыс өтілі ____ жыл ____ ай, оның ішінде. </w:t>
      </w:r>
    </w:p>
    <w:p>
      <w:pPr>
        <w:spacing w:after="0"/>
        <w:ind w:left="0"/>
        <w:jc w:val="both"/>
      </w:pPr>
      <w:r>
        <w:rPr>
          <w:rFonts w:ascii="Times New Roman"/>
          <w:b w:val="false"/>
          <w:i w:val="false"/>
          <w:color w:val="000000"/>
          <w:sz w:val="28"/>
        </w:rPr>
        <w:t xml:space="preserve">
      1998 жылға дейінгі ______жыл. ___ ай .___күн. </w:t>
      </w:r>
    </w:p>
    <w:p>
      <w:pPr>
        <w:spacing w:after="0"/>
        <w:ind w:left="0"/>
        <w:jc w:val="both"/>
      </w:pPr>
      <w:r>
        <w:rPr>
          <w:rFonts w:ascii="Times New Roman"/>
          <w:b w:val="false"/>
          <w:i w:val="false"/>
          <w:color w:val="000000"/>
          <w:sz w:val="28"/>
        </w:rPr>
        <w:t xml:space="preserve">
      1998 жылдан кейінгі ______жыл. ___ ай .___күн. </w:t>
      </w:r>
    </w:p>
    <w:p>
      <w:pPr>
        <w:spacing w:after="0"/>
        <w:ind w:left="0"/>
        <w:jc w:val="both"/>
      </w:pPr>
      <w:r>
        <w:rPr>
          <w:rFonts w:ascii="Times New Roman"/>
          <w:b w:val="false"/>
          <w:i w:val="false"/>
          <w:color w:val="000000"/>
          <w:sz w:val="28"/>
        </w:rPr>
        <w:t xml:space="preserve">
      Базалық зейнетақы төлемінің мөлшері ______________ теңге (КД _______%) </w:t>
      </w:r>
    </w:p>
    <w:p>
      <w:pPr>
        <w:spacing w:after="0"/>
        <w:ind w:left="0"/>
        <w:jc w:val="both"/>
      </w:pPr>
      <w:r>
        <w:rPr>
          <w:rFonts w:ascii="Times New Roman"/>
          <w:b w:val="false"/>
          <w:i w:val="false"/>
          <w:color w:val="000000"/>
          <w:sz w:val="28"/>
        </w:rPr>
        <w:t xml:space="preserve">
      Ескерту: Күн көріс деңгейі (КД ___ жылға ___теңге) </w:t>
      </w:r>
    </w:p>
    <w:p>
      <w:pPr>
        <w:spacing w:after="0"/>
        <w:ind w:left="0"/>
        <w:jc w:val="both"/>
      </w:pPr>
      <w:r>
        <w:rPr>
          <w:rFonts w:ascii="Times New Roman"/>
          <w:b w:val="false"/>
          <w:i w:val="false"/>
          <w:color w:val="000000"/>
          <w:sz w:val="28"/>
        </w:rPr>
        <w:t xml:space="preserve">
      Сұрақтар туындаған жағдайда "Азаматтарға арналған үкімет" мемлекеттік </w:t>
      </w:r>
    </w:p>
    <w:p>
      <w:pPr>
        <w:spacing w:after="0"/>
        <w:ind w:left="0"/>
        <w:jc w:val="both"/>
      </w:pPr>
      <w:r>
        <w:rPr>
          <w:rFonts w:ascii="Times New Roman"/>
          <w:b w:val="false"/>
          <w:i w:val="false"/>
          <w:color w:val="000000"/>
          <w:sz w:val="28"/>
        </w:rPr>
        <w:t xml:space="preserve">
      корпорациясының байланыс орталығына 1411 телефонына хабарласу керек </w:t>
      </w:r>
    </w:p>
    <w:p>
      <w:pPr>
        <w:spacing w:after="0"/>
        <w:ind w:left="0"/>
        <w:jc w:val="both"/>
      </w:pPr>
      <w:r>
        <w:rPr>
          <w:rFonts w:ascii="Times New Roman"/>
          <w:b w:val="false"/>
          <w:i w:val="false"/>
          <w:color w:val="000000"/>
          <w:sz w:val="28"/>
        </w:rPr>
        <w:t xml:space="preserve">
      (қоңырау шалу тегін). Жұмыс уақыты: 9:00 –ден 18:30 дейін, түскі үзіліссіз, сенбі, </w:t>
      </w:r>
    </w:p>
    <w:p>
      <w:pPr>
        <w:spacing w:after="0"/>
        <w:ind w:left="0"/>
        <w:jc w:val="both"/>
      </w:pPr>
      <w:r>
        <w:rPr>
          <w:rFonts w:ascii="Times New Roman"/>
          <w:b w:val="false"/>
          <w:i w:val="false"/>
          <w:color w:val="000000"/>
          <w:sz w:val="28"/>
        </w:rPr>
        <w:t xml:space="preserve">
      жексенбі және мереке үндерінен басқа күндері. </w:t>
      </w:r>
    </w:p>
    <w:p>
      <w:pPr>
        <w:spacing w:after="0"/>
        <w:ind w:left="0"/>
        <w:jc w:val="both"/>
      </w:pPr>
      <w:r>
        <w:rPr>
          <w:rFonts w:ascii="Times New Roman"/>
          <w:b w:val="false"/>
          <w:i w:val="false"/>
          <w:color w:val="000000"/>
          <w:sz w:val="28"/>
        </w:rPr>
        <w:t xml:space="preserve">
      Анықтама жауапты адамның ЭЦҚ куәландырылды _____________________________ </w:t>
      </w:r>
    </w:p>
    <w:p>
      <w:pPr>
        <w:spacing w:after="0"/>
        <w:ind w:left="0"/>
        <w:jc w:val="both"/>
      </w:pPr>
      <w:r>
        <w:rPr>
          <w:rFonts w:ascii="Times New Roman"/>
          <w:b w:val="false"/>
          <w:i w:val="false"/>
          <w:color w:val="000000"/>
          <w:sz w:val="28"/>
        </w:rPr>
        <w:t>
                                          Лауазымы,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төлемінің, жасына байланысты</w:t>
            </w:r>
            <w:r>
              <w:br/>
            </w:r>
            <w:r>
              <w:rPr>
                <w:rFonts w:ascii="Times New Roman"/>
                <w:b w:val="false"/>
                <w:i w:val="false"/>
                <w:color w:val="000000"/>
                <w:sz w:val="20"/>
              </w:rPr>
              <w:t>зейнетақы төлемдерінің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 xml:space="preserve">оларды тағайындау, жүзеге </w:t>
            </w:r>
            <w:r>
              <w:br/>
            </w:r>
            <w:r>
              <w:rPr>
                <w:rFonts w:ascii="Times New Roman"/>
                <w:b w:val="false"/>
                <w:i w:val="false"/>
                <w:color w:val="000000"/>
                <w:sz w:val="20"/>
              </w:rPr>
              <w:t xml:space="preserve">асыру, тоқтата тұру, қайта </w:t>
            </w:r>
            <w:r>
              <w:br/>
            </w:r>
            <w:r>
              <w:rPr>
                <w:rFonts w:ascii="Times New Roman"/>
                <w:b w:val="false"/>
                <w:i w:val="false"/>
                <w:color w:val="000000"/>
                <w:sz w:val="20"/>
              </w:rPr>
              <w:t xml:space="preserve">есептеу, қайта бастау, тоқтату </w:t>
            </w:r>
            <w:r>
              <w:br/>
            </w:r>
            <w:r>
              <w:rPr>
                <w:rFonts w:ascii="Times New Roman"/>
                <w:b w:val="false"/>
                <w:i w:val="false"/>
                <w:color w:val="000000"/>
                <w:sz w:val="20"/>
              </w:rPr>
              <w:t>және тағайындау</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w:t>
            </w:r>
            <w:r>
              <w:br/>
            </w:r>
            <w:r>
              <w:rPr>
                <w:rFonts w:ascii="Times New Roman"/>
                <w:b w:val="false"/>
                <w:i w:val="false"/>
                <w:color w:val="000000"/>
                <w:sz w:val="20"/>
              </w:rPr>
              <w:t>қарау қағидаларына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Куәліктерді тіркеу журналы</w:t>
      </w:r>
    </w:p>
    <w:p>
      <w:pPr>
        <w:spacing w:after="0"/>
        <w:ind w:left="0"/>
        <w:jc w:val="both"/>
      </w:pPr>
      <w:r>
        <w:rPr>
          <w:rFonts w:ascii="Times New Roman"/>
          <w:b w:val="false"/>
          <w:i w:val="false"/>
          <w:color w:val="ff0000"/>
          <w:sz w:val="28"/>
        </w:rPr>
        <w:t xml:space="preserve">
      Ескерту. 21-қосымшаға өзгеріс енгізілді - ҚР Еңбек және халықты әлеуметтік қорғау министрінің 02.04.2026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куәліктің, төлқұжаттың №, кім берген, берілген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Мөрмен бекітілген: журналдағы парақтар саны _________________________ </w:t>
      </w:r>
    </w:p>
    <w:p>
      <w:pPr>
        <w:spacing w:after="0"/>
        <w:ind w:left="0"/>
        <w:jc w:val="both"/>
      </w:pPr>
      <w:r>
        <w:rPr>
          <w:rFonts w:ascii="Times New Roman"/>
          <w:b w:val="false"/>
          <w:i w:val="false"/>
          <w:color w:val="000000"/>
          <w:sz w:val="28"/>
        </w:rPr>
        <w:t xml:space="preserve">
      (жазбаша) </w:t>
      </w:r>
    </w:p>
    <w:p>
      <w:pPr>
        <w:spacing w:after="0"/>
        <w:ind w:left="0"/>
        <w:jc w:val="both"/>
      </w:pPr>
      <w:r>
        <w:rPr>
          <w:rFonts w:ascii="Times New Roman"/>
          <w:b w:val="false"/>
          <w:i w:val="false"/>
          <w:color w:val="000000"/>
          <w:sz w:val="28"/>
        </w:rPr>
        <w:t xml:space="preserve">
      Мөрдің орыны </w:t>
      </w:r>
    </w:p>
    <w:p>
      <w:pPr>
        <w:spacing w:after="0"/>
        <w:ind w:left="0"/>
        <w:jc w:val="both"/>
      </w:pPr>
      <w:r>
        <w:rPr>
          <w:rFonts w:ascii="Times New Roman"/>
          <w:b w:val="false"/>
          <w:i w:val="false"/>
          <w:color w:val="000000"/>
          <w:sz w:val="28"/>
        </w:rPr>
        <w:t xml:space="preserve">
      Бөлімше бастығы 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Мемлекеттік корпорация </w:t>
      </w:r>
    </w:p>
    <w:p>
      <w:pPr>
        <w:spacing w:after="0"/>
        <w:ind w:left="0"/>
        <w:jc w:val="both"/>
      </w:pPr>
      <w:r>
        <w:rPr>
          <w:rFonts w:ascii="Times New Roman"/>
          <w:b w:val="false"/>
          <w:i w:val="false"/>
          <w:color w:val="000000"/>
          <w:sz w:val="28"/>
        </w:rPr>
        <w:t xml:space="preserve">
      бөлімшесінің маманы 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22-қосымша жаңа редакцияда көзделген - ҚР Еңбек және халықты әлеуметтік қорғау министрінің 26.05.2026 </w:t>
      </w:r>
      <w:r>
        <w:rPr>
          <w:rFonts w:ascii="Times New Roman"/>
          <w:b w:val="false"/>
          <w:i w:val="false"/>
          <w:color w:val="ff0000"/>
          <w:sz w:val="28"/>
        </w:rPr>
        <w:t>№ 193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төлемінің, жасына байланысты</w:t>
            </w:r>
            <w:r>
              <w:br/>
            </w:r>
            <w:r>
              <w:rPr>
                <w:rFonts w:ascii="Times New Roman"/>
                <w:b w:val="false"/>
                <w:i w:val="false"/>
                <w:color w:val="000000"/>
                <w:sz w:val="20"/>
              </w:rPr>
              <w:t>зейнетақы төлемдерінің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 xml:space="preserve">оларды тағайындау, жүзеге </w:t>
            </w:r>
            <w:r>
              <w:br/>
            </w:r>
            <w:r>
              <w:rPr>
                <w:rFonts w:ascii="Times New Roman"/>
                <w:b w:val="false"/>
                <w:i w:val="false"/>
                <w:color w:val="000000"/>
                <w:sz w:val="20"/>
              </w:rPr>
              <w:t xml:space="preserve">асыру, тоқтата тұру, қайта </w:t>
            </w:r>
            <w:r>
              <w:br/>
            </w:r>
            <w:r>
              <w:rPr>
                <w:rFonts w:ascii="Times New Roman"/>
                <w:b w:val="false"/>
                <w:i w:val="false"/>
                <w:color w:val="000000"/>
                <w:sz w:val="20"/>
              </w:rPr>
              <w:t xml:space="preserve">есептеу, қайта бастау, тоқтату </w:t>
            </w:r>
            <w:r>
              <w:br/>
            </w:r>
            <w:r>
              <w:rPr>
                <w:rFonts w:ascii="Times New Roman"/>
                <w:b w:val="false"/>
                <w:i w:val="false"/>
                <w:color w:val="000000"/>
                <w:sz w:val="20"/>
              </w:rPr>
              <w:t>және тағайындау</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w:t>
            </w:r>
            <w:r>
              <w:br/>
            </w:r>
            <w:r>
              <w:rPr>
                <w:rFonts w:ascii="Times New Roman"/>
                <w:b w:val="false"/>
                <w:i w:val="false"/>
                <w:color w:val="000000"/>
                <w:sz w:val="20"/>
              </w:rPr>
              <w:t>қарау қағидаларына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 коды __________</w:t>
      </w:r>
    </w:p>
    <w:p>
      <w:pPr>
        <w:spacing w:after="0"/>
        <w:ind w:left="0"/>
        <w:jc w:val="both"/>
      </w:pPr>
      <w:r>
        <w:rPr>
          <w:rFonts w:ascii="Times New Roman"/>
          <w:b w:val="false"/>
          <w:i w:val="false"/>
          <w:color w:val="000000"/>
          <w:sz w:val="28"/>
        </w:rPr>
        <w:t>
      Қазақстан Республикасы Халықты әлеуметтік қорғау саласындағы реттеу және бақылау комитетінің ________________________ облысы бойынша департаменті</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22-қосымшаға өзгеріс енгізілді - ҚР Еңбек және халықты әлеуметтік қорғау министрінің 02.04.2026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Азамат ________________________________________________________ </w:t>
      </w:r>
    </w:p>
    <w:p>
      <w:pPr>
        <w:spacing w:after="0"/>
        <w:ind w:left="0"/>
        <w:jc w:val="both"/>
      </w:pPr>
      <w:r>
        <w:rPr>
          <w:rFonts w:ascii="Times New Roman"/>
          <w:b w:val="false"/>
          <w:i w:val="false"/>
          <w:color w:val="000000"/>
          <w:sz w:val="28"/>
        </w:rPr>
        <w:t xml:space="preserve">
      (алушының тегі, аты, әкесінің аты (ол болған жағдайда) </w:t>
      </w:r>
    </w:p>
    <w:p>
      <w:pPr>
        <w:spacing w:after="0"/>
        <w:ind w:left="0"/>
        <w:jc w:val="both"/>
      </w:pPr>
      <w:r>
        <w:rPr>
          <w:rFonts w:ascii="Times New Roman"/>
          <w:b w:val="false"/>
          <w:i w:val="false"/>
          <w:color w:val="000000"/>
          <w:sz w:val="28"/>
        </w:rPr>
        <w:t xml:space="preserve">
      Туған күні: ____ жылғы "_____" _____________ </w:t>
      </w:r>
    </w:p>
    <w:p>
      <w:pPr>
        <w:spacing w:after="0"/>
        <w:ind w:left="0"/>
        <w:jc w:val="both"/>
      </w:pPr>
      <w:r>
        <w:rPr>
          <w:rFonts w:ascii="Times New Roman"/>
          <w:b w:val="false"/>
          <w:i w:val="false"/>
          <w:color w:val="000000"/>
          <w:sz w:val="28"/>
        </w:rPr>
        <w:t xml:space="preserve">
      Жеке сәйкестендіру нөмірі: __________________________________________ </w:t>
      </w:r>
    </w:p>
    <w:p>
      <w:pPr>
        <w:spacing w:after="0"/>
        <w:ind w:left="0"/>
        <w:jc w:val="both"/>
      </w:pPr>
      <w:r>
        <w:rPr>
          <w:rFonts w:ascii="Times New Roman"/>
          <w:b w:val="false"/>
          <w:i w:val="false"/>
          <w:color w:val="000000"/>
          <w:sz w:val="28"/>
        </w:rPr>
        <w:t xml:space="preserve">
      Жеке басын куәландыратын құжаттың түрі: ______________________________ </w:t>
      </w:r>
    </w:p>
    <w:p>
      <w:pPr>
        <w:spacing w:after="0"/>
        <w:ind w:left="0"/>
        <w:jc w:val="both"/>
      </w:pPr>
      <w:r>
        <w:rPr>
          <w:rFonts w:ascii="Times New Roman"/>
          <w:b w:val="false"/>
          <w:i w:val="false"/>
          <w:color w:val="000000"/>
          <w:sz w:val="28"/>
        </w:rPr>
        <w:t xml:space="preserve">
      Құжаттың сериясы: _______ құжаттың нөмірі ________ кім берген ________ </w:t>
      </w:r>
    </w:p>
    <w:p>
      <w:pPr>
        <w:spacing w:after="0"/>
        <w:ind w:left="0"/>
        <w:jc w:val="both"/>
      </w:pPr>
      <w:r>
        <w:rPr>
          <w:rFonts w:ascii="Times New Roman"/>
          <w:b w:val="false"/>
          <w:i w:val="false"/>
          <w:color w:val="000000"/>
          <w:sz w:val="28"/>
        </w:rPr>
        <w:t xml:space="preserve">
      Берілген күні ______ жылғы "_____" _______________ </w:t>
      </w:r>
    </w:p>
    <w:p>
      <w:pPr>
        <w:spacing w:after="0"/>
        <w:ind w:left="0"/>
        <w:jc w:val="both"/>
      </w:pPr>
      <w:r>
        <w:rPr>
          <w:rFonts w:ascii="Times New Roman"/>
          <w:b w:val="false"/>
          <w:i w:val="false"/>
          <w:color w:val="000000"/>
          <w:sz w:val="28"/>
        </w:rPr>
        <w:t xml:space="preserve">
      Тұрақты тұратын жерінің мекенжайы: ___________________________________ </w:t>
      </w:r>
    </w:p>
    <w:p>
      <w:pPr>
        <w:spacing w:after="0"/>
        <w:ind w:left="0"/>
        <w:jc w:val="both"/>
      </w:pPr>
      <w:r>
        <w:rPr>
          <w:rFonts w:ascii="Times New Roman"/>
          <w:b w:val="false"/>
          <w:i w:val="false"/>
          <w:color w:val="000000"/>
          <w:sz w:val="28"/>
        </w:rPr>
        <w:t xml:space="preserve">
      Облыс ___________________________________ қала (аудан) _____________ ауыл </w:t>
      </w:r>
    </w:p>
    <w:p>
      <w:pPr>
        <w:spacing w:after="0"/>
        <w:ind w:left="0"/>
        <w:jc w:val="both"/>
      </w:pPr>
      <w:r>
        <w:rPr>
          <w:rFonts w:ascii="Times New Roman"/>
          <w:b w:val="false"/>
          <w:i w:val="false"/>
          <w:color w:val="000000"/>
          <w:sz w:val="28"/>
        </w:rPr>
        <w:t xml:space="preserve">
      _____________________ көше (шағынаудан) ______________ ______________ үй </w:t>
      </w:r>
    </w:p>
    <w:p>
      <w:pPr>
        <w:spacing w:after="0"/>
        <w:ind w:left="0"/>
        <w:jc w:val="both"/>
      </w:pPr>
      <w:r>
        <w:rPr>
          <w:rFonts w:ascii="Times New Roman"/>
          <w:b w:val="false"/>
          <w:i w:val="false"/>
          <w:color w:val="000000"/>
          <w:sz w:val="28"/>
        </w:rPr>
        <w:t>
      __________ пәтер</w:t>
      </w:r>
    </w:p>
    <w:p>
      <w:pPr>
        <w:spacing w:after="0"/>
        <w:ind w:left="0"/>
        <w:jc w:val="both"/>
      </w:pPr>
      <w:r>
        <w:rPr>
          <w:rFonts w:ascii="Times New Roman"/>
          <w:b w:val="false"/>
          <w:i w:val="false"/>
          <w:color w:val="000000"/>
          <w:sz w:val="28"/>
        </w:rPr>
        <w:t>
      Жасына байланысты зейнетақы төлемдерінің, мемлекеттік базалық зейнетақы төлемінің мөлшерін өзгерту үшін қосымша құжаттарды қабылдауды сұраймын.</w:t>
      </w:r>
    </w:p>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министрлігінің ақпараттық жүйелерінен қатарынан кез-келген үш жыл үшін ____________ жылдан _________ жылға дейін _____________ сомасында жинақтаушы зейнетақы қорларына немесе бірыңғай жинақтаушы қорына жүргізілген міндетті зейнетақы жарналарының барынша тиімді кезеңі бойынша орташа айлық табысты есептеуге және бұрын жасына байланысты зейнетақы төлемдерінің мөлшері есептелген, міндетті зейнетақы жарналары, мемлекеттік әлеуметтік сақтандыру қорына әлеуметтік аударымдар сомаларының кезеңдер бойынша сәйкестігіне келісім беремін.</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Төлем тағайындауға қажетті менің дербес деректерімді жинауға және өңдеуге </w:t>
      </w:r>
    </w:p>
    <w:p>
      <w:pPr>
        <w:spacing w:after="0"/>
        <w:ind w:left="0"/>
        <w:jc w:val="both"/>
      </w:pPr>
      <w:r>
        <w:rPr>
          <w:rFonts w:ascii="Times New Roman"/>
          <w:b w:val="false"/>
          <w:i w:val="false"/>
          <w:color w:val="000000"/>
          <w:sz w:val="28"/>
        </w:rPr>
        <w:t xml:space="preserve">
      келісім беремін. </w:t>
      </w:r>
    </w:p>
    <w:p>
      <w:pPr>
        <w:spacing w:after="0"/>
        <w:ind w:left="0"/>
        <w:jc w:val="both"/>
      </w:pPr>
      <w:r>
        <w:rPr>
          <w:rFonts w:ascii="Times New Roman"/>
          <w:b w:val="false"/>
          <w:i w:val="false"/>
          <w:color w:val="000000"/>
          <w:sz w:val="28"/>
        </w:rPr>
        <w:t xml:space="preserve">
      Өтініш берушінің байланыс деректері: </w:t>
      </w:r>
    </w:p>
    <w:p>
      <w:pPr>
        <w:spacing w:after="0"/>
        <w:ind w:left="0"/>
        <w:jc w:val="both"/>
      </w:pPr>
      <w:r>
        <w:rPr>
          <w:rFonts w:ascii="Times New Roman"/>
          <w:b w:val="false"/>
          <w:i w:val="false"/>
          <w:color w:val="000000"/>
          <w:sz w:val="28"/>
        </w:rPr>
        <w:t xml:space="preserve">
      телефоны ___________ ұялы телефон ________________ Е-mail____________ </w:t>
      </w:r>
    </w:p>
    <w:p>
      <w:pPr>
        <w:spacing w:after="0"/>
        <w:ind w:left="0"/>
        <w:jc w:val="both"/>
      </w:pPr>
      <w:r>
        <w:rPr>
          <w:rFonts w:ascii="Times New Roman"/>
          <w:b w:val="false"/>
          <w:i w:val="false"/>
          <w:color w:val="000000"/>
          <w:sz w:val="28"/>
        </w:rPr>
        <w:t xml:space="preserve">
      Дәйексіз мәліметтер мен жасанды құжаттарды ұсынғаны үшін жауапкершілік </w:t>
      </w:r>
    </w:p>
    <w:p>
      <w:pPr>
        <w:spacing w:after="0"/>
        <w:ind w:left="0"/>
        <w:jc w:val="both"/>
      </w:pPr>
      <w:r>
        <w:rPr>
          <w:rFonts w:ascii="Times New Roman"/>
          <w:b w:val="false"/>
          <w:i w:val="false"/>
          <w:color w:val="000000"/>
          <w:sz w:val="28"/>
        </w:rPr>
        <w:t xml:space="preserve">
      туралы ескертілдім. </w:t>
      </w:r>
    </w:p>
    <w:p>
      <w:pPr>
        <w:spacing w:after="0"/>
        <w:ind w:left="0"/>
        <w:jc w:val="both"/>
      </w:pPr>
      <w:r>
        <w:rPr>
          <w:rFonts w:ascii="Times New Roman"/>
          <w:b w:val="false"/>
          <w:i w:val="false"/>
          <w:color w:val="000000"/>
          <w:sz w:val="28"/>
        </w:rPr>
        <w:t xml:space="preserve">
      Берілген күні 20__ жылғы "___" ________ </w:t>
      </w:r>
    </w:p>
    <w:p>
      <w:pPr>
        <w:spacing w:after="0"/>
        <w:ind w:left="0"/>
        <w:jc w:val="both"/>
      </w:pPr>
      <w:r>
        <w:rPr>
          <w:rFonts w:ascii="Times New Roman"/>
          <w:b w:val="false"/>
          <w:i w:val="false"/>
          <w:color w:val="000000"/>
          <w:sz w:val="28"/>
        </w:rPr>
        <w:t xml:space="preserve">
      Өтініш берушінің қолы ________________ </w:t>
      </w:r>
    </w:p>
    <w:p>
      <w:pPr>
        <w:spacing w:after="0"/>
        <w:ind w:left="0"/>
        <w:jc w:val="both"/>
      </w:pPr>
      <w:r>
        <w:rPr>
          <w:rFonts w:ascii="Times New Roman"/>
          <w:b w:val="false"/>
          <w:i w:val="false"/>
          <w:color w:val="000000"/>
          <w:sz w:val="28"/>
        </w:rPr>
        <w:t xml:space="preserve">
      Азамат _________________________________________________ өтініші </w:t>
      </w:r>
    </w:p>
    <w:p>
      <w:pPr>
        <w:spacing w:after="0"/>
        <w:ind w:left="0"/>
        <w:jc w:val="both"/>
      </w:pPr>
      <w:r>
        <w:rPr>
          <w:rFonts w:ascii="Times New Roman"/>
          <w:b w:val="false"/>
          <w:i w:val="false"/>
          <w:color w:val="000000"/>
          <w:sz w:val="28"/>
        </w:rPr>
        <w:t xml:space="preserve">
      (құжаттармен өтініш қабылданған күн) </w:t>
      </w:r>
    </w:p>
    <w:p>
      <w:pPr>
        <w:spacing w:after="0"/>
        <w:ind w:left="0"/>
        <w:jc w:val="both"/>
      </w:pPr>
      <w:r>
        <w:rPr>
          <w:rFonts w:ascii="Times New Roman"/>
          <w:b w:val="false"/>
          <w:i w:val="false"/>
          <w:color w:val="000000"/>
          <w:sz w:val="28"/>
        </w:rPr>
        <w:t xml:space="preserve">
      20_____ жылғы "________" _______ қабылданды, № _______________ болып </w:t>
      </w:r>
    </w:p>
    <w:p>
      <w:pPr>
        <w:spacing w:after="0"/>
        <w:ind w:left="0"/>
        <w:jc w:val="both"/>
      </w:pPr>
      <w:r>
        <w:rPr>
          <w:rFonts w:ascii="Times New Roman"/>
          <w:b w:val="false"/>
          <w:i w:val="false"/>
          <w:color w:val="000000"/>
          <w:sz w:val="28"/>
        </w:rPr>
        <w:t xml:space="preserve">
      Құжаттарды қабылдаған адамның тегі, аты, әкесінің аты (ол болған жағдайда), лауазымы </w:t>
      </w:r>
    </w:p>
    <w:p>
      <w:pPr>
        <w:spacing w:after="0"/>
        <w:ind w:left="0"/>
        <w:jc w:val="both"/>
      </w:pPr>
      <w:r>
        <w:rPr>
          <w:rFonts w:ascii="Times New Roman"/>
          <w:b w:val="false"/>
          <w:i w:val="false"/>
          <w:color w:val="000000"/>
          <w:sz w:val="28"/>
        </w:rPr>
        <w:t xml:space="preserve">
      және қолы: </w:t>
      </w:r>
    </w:p>
    <w:p>
      <w:pPr>
        <w:spacing w:after="0"/>
        <w:ind w:left="0"/>
        <w:jc w:val="both"/>
      </w:pPr>
      <w:r>
        <w:rPr>
          <w:rFonts w:ascii="Times New Roman"/>
          <w:b w:val="false"/>
          <w:i w:val="false"/>
          <w:color w:val="000000"/>
          <w:sz w:val="28"/>
        </w:rPr>
        <w:t>
      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төлемінің, жасына байланысты</w:t>
            </w:r>
            <w:r>
              <w:br/>
            </w:r>
            <w:r>
              <w:rPr>
                <w:rFonts w:ascii="Times New Roman"/>
                <w:b w:val="false"/>
                <w:i w:val="false"/>
                <w:color w:val="000000"/>
                <w:sz w:val="20"/>
              </w:rPr>
              <w:t>зейнетақы төлемдерінің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 xml:space="preserve">оларды тағайындау, жүзеге </w:t>
            </w:r>
            <w:r>
              <w:br/>
            </w:r>
            <w:r>
              <w:rPr>
                <w:rFonts w:ascii="Times New Roman"/>
                <w:b w:val="false"/>
                <w:i w:val="false"/>
                <w:color w:val="000000"/>
                <w:sz w:val="20"/>
              </w:rPr>
              <w:t xml:space="preserve">асыру, тоқтата тұру, қайта </w:t>
            </w:r>
            <w:r>
              <w:br/>
            </w:r>
            <w:r>
              <w:rPr>
                <w:rFonts w:ascii="Times New Roman"/>
                <w:b w:val="false"/>
                <w:i w:val="false"/>
                <w:color w:val="000000"/>
                <w:sz w:val="20"/>
              </w:rPr>
              <w:t xml:space="preserve">есептеу, қайта бастау, тоқтату </w:t>
            </w:r>
            <w:r>
              <w:br/>
            </w:r>
            <w:r>
              <w:rPr>
                <w:rFonts w:ascii="Times New Roman"/>
                <w:b w:val="false"/>
                <w:i w:val="false"/>
                <w:color w:val="000000"/>
                <w:sz w:val="20"/>
              </w:rPr>
              <w:t>және тағайындау</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w:t>
            </w:r>
            <w:r>
              <w:br/>
            </w:r>
            <w:r>
              <w:rPr>
                <w:rFonts w:ascii="Times New Roman"/>
                <w:b w:val="false"/>
                <w:i w:val="false"/>
                <w:color w:val="000000"/>
                <w:sz w:val="20"/>
              </w:rPr>
              <w:t>қарау қағидаларына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(мемлекеттік базалық зейнетақы төлемін тағайындаған мемлекеттік органның атауы)</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ff0000"/>
          <w:sz w:val="28"/>
        </w:rPr>
        <w:t xml:space="preserve">
      Ескерту. 23-қосымшаға өзгеріс енгізілді - ҚР Еңбек және халықты әлеуметтік қорғау министрінің 02.04.2026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Азамат __________________________________________________________ </w:t>
      </w:r>
    </w:p>
    <w:p>
      <w:pPr>
        <w:spacing w:after="0"/>
        <w:ind w:left="0"/>
        <w:jc w:val="both"/>
      </w:pPr>
      <w:r>
        <w:rPr>
          <w:rFonts w:ascii="Times New Roman"/>
          <w:b w:val="false"/>
          <w:i w:val="false"/>
          <w:color w:val="000000"/>
          <w:sz w:val="28"/>
        </w:rPr>
        <w:t xml:space="preserve">
      (алушының тегі, аты, әкесінің аты (ол болған жағдайда) </w:t>
      </w:r>
    </w:p>
    <w:p>
      <w:pPr>
        <w:spacing w:after="0"/>
        <w:ind w:left="0"/>
        <w:jc w:val="both"/>
      </w:pPr>
      <w:r>
        <w:rPr>
          <w:rFonts w:ascii="Times New Roman"/>
          <w:b w:val="false"/>
          <w:i w:val="false"/>
          <w:color w:val="000000"/>
          <w:sz w:val="28"/>
        </w:rPr>
        <w:t xml:space="preserve">
      Туған күнi: ____ жылғы "_____" _____________ </w:t>
      </w:r>
    </w:p>
    <w:p>
      <w:pPr>
        <w:spacing w:after="0"/>
        <w:ind w:left="0"/>
        <w:jc w:val="both"/>
      </w:pPr>
      <w:r>
        <w:rPr>
          <w:rFonts w:ascii="Times New Roman"/>
          <w:b w:val="false"/>
          <w:i w:val="false"/>
          <w:color w:val="000000"/>
          <w:sz w:val="28"/>
        </w:rPr>
        <w:t xml:space="preserve">
      Жеке сәйкестендіру нөмірі: _______________________________________ </w:t>
      </w:r>
    </w:p>
    <w:p>
      <w:pPr>
        <w:spacing w:after="0"/>
        <w:ind w:left="0"/>
        <w:jc w:val="both"/>
      </w:pPr>
      <w:r>
        <w:rPr>
          <w:rFonts w:ascii="Times New Roman"/>
          <w:b w:val="false"/>
          <w:i w:val="false"/>
          <w:color w:val="000000"/>
          <w:sz w:val="28"/>
        </w:rPr>
        <w:t xml:space="preserve">
      Жеке басын куәландыратын құжаттың түрі: _________________________ </w:t>
      </w:r>
    </w:p>
    <w:p>
      <w:pPr>
        <w:spacing w:after="0"/>
        <w:ind w:left="0"/>
        <w:jc w:val="both"/>
      </w:pPr>
      <w:r>
        <w:rPr>
          <w:rFonts w:ascii="Times New Roman"/>
          <w:b w:val="false"/>
          <w:i w:val="false"/>
          <w:color w:val="000000"/>
          <w:sz w:val="28"/>
        </w:rPr>
        <w:t xml:space="preserve">
      Құжаттың сериясы: _______ құжаттың нөмірі ________ кім берген _______ </w:t>
      </w:r>
    </w:p>
    <w:p>
      <w:pPr>
        <w:spacing w:after="0"/>
        <w:ind w:left="0"/>
        <w:jc w:val="both"/>
      </w:pPr>
      <w:r>
        <w:rPr>
          <w:rFonts w:ascii="Times New Roman"/>
          <w:b w:val="false"/>
          <w:i w:val="false"/>
          <w:color w:val="000000"/>
          <w:sz w:val="28"/>
        </w:rPr>
        <w:t xml:space="preserve">
      Берілген күні ______ жылғы "_____" _____________ </w:t>
      </w:r>
    </w:p>
    <w:p>
      <w:pPr>
        <w:spacing w:after="0"/>
        <w:ind w:left="0"/>
        <w:jc w:val="both"/>
      </w:pPr>
      <w:r>
        <w:rPr>
          <w:rFonts w:ascii="Times New Roman"/>
          <w:b w:val="false"/>
          <w:i w:val="false"/>
          <w:color w:val="000000"/>
          <w:sz w:val="28"/>
        </w:rPr>
        <w:t xml:space="preserve">
      Тұрғылықты тұратын жерінің мекенжайы: ___________________________ </w:t>
      </w:r>
    </w:p>
    <w:p>
      <w:pPr>
        <w:spacing w:after="0"/>
        <w:ind w:left="0"/>
        <w:jc w:val="both"/>
      </w:pPr>
      <w:r>
        <w:rPr>
          <w:rFonts w:ascii="Times New Roman"/>
          <w:b w:val="false"/>
          <w:i w:val="false"/>
          <w:color w:val="000000"/>
          <w:sz w:val="28"/>
        </w:rPr>
        <w:t xml:space="preserve">
      облысы _______________________________________ </w:t>
      </w:r>
    </w:p>
    <w:p>
      <w:pPr>
        <w:spacing w:after="0"/>
        <w:ind w:left="0"/>
        <w:jc w:val="both"/>
      </w:pPr>
      <w:r>
        <w:rPr>
          <w:rFonts w:ascii="Times New Roman"/>
          <w:b w:val="false"/>
          <w:i w:val="false"/>
          <w:color w:val="000000"/>
          <w:sz w:val="28"/>
        </w:rPr>
        <w:t xml:space="preserve">
      қаласы (ауданы) </w:t>
      </w:r>
    </w:p>
    <w:p>
      <w:pPr>
        <w:spacing w:after="0"/>
        <w:ind w:left="0"/>
        <w:jc w:val="both"/>
      </w:pPr>
      <w:r>
        <w:rPr>
          <w:rFonts w:ascii="Times New Roman"/>
          <w:b w:val="false"/>
          <w:i w:val="false"/>
          <w:color w:val="000000"/>
          <w:sz w:val="28"/>
        </w:rPr>
        <w:t xml:space="preserve">
      ауылы _________________________ </w:t>
      </w:r>
    </w:p>
    <w:p>
      <w:pPr>
        <w:spacing w:after="0"/>
        <w:ind w:left="0"/>
        <w:jc w:val="both"/>
      </w:pPr>
      <w:r>
        <w:rPr>
          <w:rFonts w:ascii="Times New Roman"/>
          <w:b w:val="false"/>
          <w:i w:val="false"/>
          <w:color w:val="000000"/>
          <w:sz w:val="28"/>
        </w:rPr>
        <w:t xml:space="preserve">
      көшесі </w:t>
      </w:r>
    </w:p>
    <w:p>
      <w:pPr>
        <w:spacing w:after="0"/>
        <w:ind w:left="0"/>
        <w:jc w:val="both"/>
      </w:pPr>
      <w:r>
        <w:rPr>
          <w:rFonts w:ascii="Times New Roman"/>
          <w:b w:val="false"/>
          <w:i w:val="false"/>
          <w:color w:val="000000"/>
          <w:sz w:val="28"/>
        </w:rPr>
        <w:t xml:space="preserve">
      (шағынауданы) </w:t>
      </w:r>
    </w:p>
    <w:p>
      <w:pPr>
        <w:spacing w:after="0"/>
        <w:ind w:left="0"/>
        <w:jc w:val="both"/>
      </w:pPr>
      <w:r>
        <w:rPr>
          <w:rFonts w:ascii="Times New Roman"/>
          <w:b w:val="false"/>
          <w:i w:val="false"/>
          <w:color w:val="000000"/>
          <w:sz w:val="28"/>
        </w:rPr>
        <w:t xml:space="preserve">
      _____________ ____ -үй _______ -пәтер </w:t>
      </w:r>
    </w:p>
    <w:p>
      <w:pPr>
        <w:spacing w:after="0"/>
        <w:ind w:left="0"/>
        <w:jc w:val="both"/>
      </w:pPr>
      <w:r>
        <w:rPr>
          <w:rFonts w:ascii="Times New Roman"/>
          <w:b w:val="false"/>
          <w:i w:val="false"/>
          <w:color w:val="000000"/>
          <w:sz w:val="28"/>
        </w:rPr>
        <w:t xml:space="preserve">
      Мемлекеттік базалық зейнетақы төлемінің мөлшерін өзгерту үшін қосымша </w:t>
      </w:r>
    </w:p>
    <w:p>
      <w:pPr>
        <w:spacing w:after="0"/>
        <w:ind w:left="0"/>
        <w:jc w:val="both"/>
      </w:pPr>
      <w:r>
        <w:rPr>
          <w:rFonts w:ascii="Times New Roman"/>
          <w:b w:val="false"/>
          <w:i w:val="false"/>
          <w:color w:val="000000"/>
          <w:sz w:val="28"/>
        </w:rPr>
        <w:t xml:space="preserve">
      құжаттарды қабылдауды сұраймын. </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Мемлекеттік базалық зейнетақы төлемін тағайындауға қажетті менің дербес </w:t>
      </w:r>
    </w:p>
    <w:p>
      <w:pPr>
        <w:spacing w:after="0"/>
        <w:ind w:left="0"/>
        <w:jc w:val="both"/>
      </w:pPr>
      <w:r>
        <w:rPr>
          <w:rFonts w:ascii="Times New Roman"/>
          <w:b w:val="false"/>
          <w:i w:val="false"/>
          <w:color w:val="000000"/>
          <w:sz w:val="28"/>
        </w:rPr>
        <w:t xml:space="preserve">
      деректерімді жинауға және өңдеуге келісім беремін. </w:t>
      </w:r>
    </w:p>
    <w:p>
      <w:pPr>
        <w:spacing w:after="0"/>
        <w:ind w:left="0"/>
        <w:jc w:val="both"/>
      </w:pPr>
      <w:r>
        <w:rPr>
          <w:rFonts w:ascii="Times New Roman"/>
          <w:b w:val="false"/>
          <w:i w:val="false"/>
          <w:color w:val="000000"/>
          <w:sz w:val="28"/>
        </w:rPr>
        <w:t xml:space="preserve">
      Өтініш берушінің байланыс деректері: </w:t>
      </w:r>
    </w:p>
    <w:p>
      <w:pPr>
        <w:spacing w:after="0"/>
        <w:ind w:left="0"/>
        <w:jc w:val="both"/>
      </w:pPr>
      <w:r>
        <w:rPr>
          <w:rFonts w:ascii="Times New Roman"/>
          <w:b w:val="false"/>
          <w:i w:val="false"/>
          <w:color w:val="000000"/>
          <w:sz w:val="28"/>
        </w:rPr>
        <w:t xml:space="preserve">
      телефоны ___________ ұялы телефон _____________ Е-mail ____________ </w:t>
      </w:r>
    </w:p>
    <w:p>
      <w:pPr>
        <w:spacing w:after="0"/>
        <w:ind w:left="0"/>
        <w:jc w:val="both"/>
      </w:pPr>
      <w:r>
        <w:rPr>
          <w:rFonts w:ascii="Times New Roman"/>
          <w:b w:val="false"/>
          <w:i w:val="false"/>
          <w:color w:val="000000"/>
          <w:sz w:val="28"/>
        </w:rPr>
        <w:t xml:space="preserve">
      Берілген күні 20__ жылғы "___" ________ </w:t>
      </w:r>
    </w:p>
    <w:p>
      <w:pPr>
        <w:spacing w:after="0"/>
        <w:ind w:left="0"/>
        <w:jc w:val="both"/>
      </w:pPr>
      <w:r>
        <w:rPr>
          <w:rFonts w:ascii="Times New Roman"/>
          <w:b w:val="false"/>
          <w:i w:val="false"/>
          <w:color w:val="000000"/>
          <w:sz w:val="28"/>
        </w:rPr>
        <w:t xml:space="preserve">
      Өтініш берушінің қолы/ЭЦҚ/ sms-хабарламалар ______________________ </w:t>
      </w:r>
    </w:p>
    <w:p>
      <w:pPr>
        <w:spacing w:after="0"/>
        <w:ind w:left="0"/>
        <w:jc w:val="both"/>
      </w:pPr>
      <w:r>
        <w:rPr>
          <w:rFonts w:ascii="Times New Roman"/>
          <w:b w:val="false"/>
          <w:i w:val="false"/>
          <w:color w:val="000000"/>
          <w:sz w:val="28"/>
        </w:rPr>
        <w:t xml:space="preserve">
      Өтінішке қол қою мерзімі мен уақыты </w:t>
      </w:r>
    </w:p>
    <w:p>
      <w:pPr>
        <w:spacing w:after="0"/>
        <w:ind w:left="0"/>
        <w:jc w:val="both"/>
      </w:pPr>
      <w:r>
        <w:rPr>
          <w:rFonts w:ascii="Times New Roman"/>
          <w:b w:val="false"/>
          <w:i w:val="false"/>
          <w:color w:val="000000"/>
          <w:sz w:val="28"/>
        </w:rPr>
        <w:t xml:space="preserve">
      ____._____________.________ жылғы____ сағат ____ минут ____ секунд </w:t>
      </w:r>
    </w:p>
    <w:p>
      <w:pPr>
        <w:spacing w:after="0"/>
        <w:ind w:left="0"/>
        <w:jc w:val="both"/>
      </w:pPr>
      <w:r>
        <w:rPr>
          <w:rFonts w:ascii="Times New Roman"/>
          <w:b w:val="false"/>
          <w:i w:val="false"/>
          <w:color w:val="000000"/>
          <w:sz w:val="28"/>
        </w:rPr>
        <w:t xml:space="preserve">
      Азамат ______________________________________________ өтініші </w:t>
      </w:r>
    </w:p>
    <w:p>
      <w:pPr>
        <w:spacing w:after="0"/>
        <w:ind w:left="0"/>
        <w:jc w:val="both"/>
      </w:pPr>
      <w:r>
        <w:rPr>
          <w:rFonts w:ascii="Times New Roman"/>
          <w:b w:val="false"/>
          <w:i w:val="false"/>
          <w:color w:val="000000"/>
          <w:sz w:val="28"/>
        </w:rPr>
        <w:t xml:space="preserve">
      (құжаттар мен өтініш қабылданған күн) </w:t>
      </w:r>
    </w:p>
    <w:p>
      <w:pPr>
        <w:spacing w:after="0"/>
        <w:ind w:left="0"/>
        <w:jc w:val="both"/>
      </w:pPr>
      <w:r>
        <w:rPr>
          <w:rFonts w:ascii="Times New Roman"/>
          <w:b w:val="false"/>
          <w:i w:val="false"/>
          <w:color w:val="000000"/>
          <w:sz w:val="28"/>
        </w:rPr>
        <w:t xml:space="preserve">
      20_____ жылғы "_____" _____________ қабылданды, № __________ </w:t>
      </w:r>
    </w:p>
    <w:p>
      <w:pPr>
        <w:spacing w:after="0"/>
        <w:ind w:left="0"/>
        <w:jc w:val="both"/>
      </w:pPr>
      <w:r>
        <w:rPr>
          <w:rFonts w:ascii="Times New Roman"/>
          <w:b w:val="false"/>
          <w:i w:val="false"/>
          <w:color w:val="000000"/>
          <w:sz w:val="28"/>
        </w:rPr>
        <w:t xml:space="preserve">
      Құжаттарды қабылдаған адамның тегі, аты, әкесінің аты (ол болған жағдайда), лауазымы </w:t>
      </w:r>
    </w:p>
    <w:p>
      <w:pPr>
        <w:spacing w:after="0"/>
        <w:ind w:left="0"/>
        <w:jc w:val="both"/>
      </w:pPr>
      <w:r>
        <w:rPr>
          <w:rFonts w:ascii="Times New Roman"/>
          <w:b w:val="false"/>
          <w:i w:val="false"/>
          <w:color w:val="000000"/>
          <w:sz w:val="28"/>
        </w:rPr>
        <w:t>
      және қолы: 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төлемінің, жасына байланысты</w:t>
            </w:r>
            <w:r>
              <w:br/>
            </w:r>
            <w:r>
              <w:rPr>
                <w:rFonts w:ascii="Times New Roman"/>
                <w:b w:val="false"/>
                <w:i w:val="false"/>
                <w:color w:val="000000"/>
                <w:sz w:val="20"/>
              </w:rPr>
              <w:t>зейнетақы төлемдерінің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 xml:space="preserve">оларды тағайындау, жүзеге </w:t>
            </w:r>
            <w:r>
              <w:br/>
            </w:r>
            <w:r>
              <w:rPr>
                <w:rFonts w:ascii="Times New Roman"/>
                <w:b w:val="false"/>
                <w:i w:val="false"/>
                <w:color w:val="000000"/>
                <w:sz w:val="20"/>
              </w:rPr>
              <w:t xml:space="preserve">асыру, тоқтата тұру, қайта </w:t>
            </w:r>
            <w:r>
              <w:br/>
            </w:r>
            <w:r>
              <w:rPr>
                <w:rFonts w:ascii="Times New Roman"/>
                <w:b w:val="false"/>
                <w:i w:val="false"/>
                <w:color w:val="000000"/>
                <w:sz w:val="20"/>
              </w:rPr>
              <w:t xml:space="preserve">есептеу, қайта бастау, тоқтату </w:t>
            </w:r>
            <w:r>
              <w:br/>
            </w:r>
            <w:r>
              <w:rPr>
                <w:rFonts w:ascii="Times New Roman"/>
                <w:b w:val="false"/>
                <w:i w:val="false"/>
                <w:color w:val="000000"/>
                <w:sz w:val="20"/>
              </w:rPr>
              <w:t>және тағайындау</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w:t>
            </w:r>
            <w:r>
              <w:br/>
            </w:r>
            <w:r>
              <w:rPr>
                <w:rFonts w:ascii="Times New Roman"/>
                <w:b w:val="false"/>
                <w:i w:val="false"/>
                <w:color w:val="000000"/>
                <w:sz w:val="20"/>
              </w:rPr>
              <w:t>қарау қағидаларына</w:t>
            </w:r>
            <w:r>
              <w:br/>
            </w:r>
            <w:r>
              <w:rPr>
                <w:rFonts w:ascii="Times New Roman"/>
                <w:b w:val="false"/>
                <w:i w:val="false"/>
                <w:color w:val="000000"/>
                <w:sz w:val="20"/>
              </w:rPr>
              <w:t>24-қосымша</w:t>
            </w:r>
          </w:p>
        </w:tc>
      </w:tr>
    </w:tbl>
    <w:p>
      <w:pPr>
        <w:spacing w:after="0"/>
        <w:ind w:left="0"/>
        <w:jc w:val="both"/>
      </w:pPr>
      <w:r>
        <w:rPr>
          <w:rFonts w:ascii="Times New Roman"/>
          <w:b w:val="false"/>
          <w:i w:val="false"/>
          <w:color w:val="ff0000"/>
          <w:sz w:val="28"/>
        </w:rPr>
        <w:t xml:space="preserve">
      Ескерту. 24-қосымшаға өзгеріс енгізілді - ҚР Еңбек және халықты әлеуметтік қорғау министрінің 02.04.2026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Код _________________ </w:t>
      </w:r>
    </w:p>
    <w:p>
      <w:pPr>
        <w:spacing w:after="0"/>
        <w:ind w:left="0"/>
        <w:jc w:val="both"/>
      </w:pPr>
      <w:r>
        <w:rPr>
          <w:rFonts w:ascii="Times New Roman"/>
          <w:b w:val="false"/>
          <w:i w:val="false"/>
          <w:color w:val="000000"/>
          <w:sz w:val="28"/>
        </w:rPr>
        <w:t xml:space="preserve">
      Облыс _______________ </w:t>
      </w:r>
    </w:p>
    <w:p>
      <w:pPr>
        <w:spacing w:after="0"/>
        <w:ind w:left="0"/>
        <w:jc w:val="both"/>
      </w:pPr>
      <w:r>
        <w:rPr>
          <w:rFonts w:ascii="Times New Roman"/>
          <w:b w:val="false"/>
          <w:i w:val="false"/>
          <w:color w:val="000000"/>
          <w:sz w:val="28"/>
        </w:rPr>
        <w:t xml:space="preserve">
      Халықты әлеуметтік қорғау саласындағы реттеу және бақылау комитетінің ________________________ облысы </w:t>
      </w:r>
    </w:p>
    <w:p>
      <w:pPr>
        <w:spacing w:after="0"/>
        <w:ind w:left="0"/>
        <w:jc w:val="both"/>
      </w:pPr>
      <w:r>
        <w:rPr>
          <w:rFonts w:ascii="Times New Roman"/>
          <w:b w:val="false"/>
          <w:i w:val="false"/>
          <w:color w:val="000000"/>
          <w:sz w:val="28"/>
        </w:rPr>
        <w:t xml:space="preserve">
      бойынша департаменті </w:t>
      </w:r>
    </w:p>
    <w:p>
      <w:pPr>
        <w:spacing w:after="0"/>
        <w:ind w:left="0"/>
        <w:jc w:val="both"/>
      </w:pPr>
      <w:r>
        <w:rPr>
          <w:rFonts w:ascii="Times New Roman"/>
          <w:b w:val="false"/>
          <w:i w:val="false"/>
          <w:color w:val="000000"/>
          <w:sz w:val="28"/>
        </w:rPr>
        <w:t xml:space="preserve">
      20__ жылғы "___" __________ № _________ шешім </w:t>
      </w:r>
    </w:p>
    <w:p>
      <w:pPr>
        <w:spacing w:after="0"/>
        <w:ind w:left="0"/>
        <w:jc w:val="both"/>
      </w:pPr>
      <w:r>
        <w:rPr>
          <w:rFonts w:ascii="Times New Roman"/>
          <w:b w:val="false"/>
          <w:i w:val="false"/>
          <w:color w:val="000000"/>
          <w:sz w:val="28"/>
        </w:rPr>
        <w:t xml:space="preserve">
      Iстің № ___________ </w:t>
      </w:r>
    </w:p>
    <w:p>
      <w:pPr>
        <w:spacing w:after="0"/>
        <w:ind w:left="0"/>
        <w:jc w:val="both"/>
      </w:pPr>
      <w:r>
        <w:rPr>
          <w:rFonts w:ascii="Times New Roman"/>
          <w:b w:val="false"/>
          <w:i w:val="false"/>
          <w:color w:val="000000"/>
          <w:sz w:val="28"/>
        </w:rPr>
        <w:t xml:space="preserve">
      1. Жасына байланысты зейнетақы төлемдерінің мөлшерін арттыру туралы </w:t>
      </w:r>
    </w:p>
    <w:p>
      <w:pPr>
        <w:spacing w:after="0"/>
        <w:ind w:left="0"/>
        <w:jc w:val="both"/>
      </w:pPr>
      <w:r>
        <w:rPr>
          <w:rFonts w:ascii="Times New Roman"/>
          <w:b w:val="false"/>
          <w:i w:val="false"/>
          <w:color w:val="000000"/>
          <w:sz w:val="28"/>
        </w:rPr>
        <w:t xml:space="preserve">
      Азамат _________________________________________________________ </w:t>
      </w:r>
    </w:p>
    <w:p>
      <w:pPr>
        <w:spacing w:after="0"/>
        <w:ind w:left="0"/>
        <w:jc w:val="both"/>
      </w:pPr>
      <w:r>
        <w:rPr>
          <w:rFonts w:ascii="Times New Roman"/>
          <w:b w:val="false"/>
          <w:i w:val="false"/>
          <w:color w:val="000000"/>
          <w:sz w:val="28"/>
        </w:rPr>
        <w:t xml:space="preserve">
      Жынысы ________ Туған күні 19___ жылғы "___" ____________ </w:t>
      </w:r>
    </w:p>
    <w:p>
      <w:pPr>
        <w:spacing w:after="0"/>
        <w:ind w:left="0"/>
        <w:jc w:val="both"/>
      </w:pPr>
      <w:r>
        <w:rPr>
          <w:rFonts w:ascii="Times New Roman"/>
          <w:b w:val="false"/>
          <w:i w:val="false"/>
          <w:color w:val="000000"/>
          <w:sz w:val="28"/>
        </w:rPr>
        <w:t xml:space="preserve">
      Еңбек өтілі: _____ жыл ____ ай (1998 жылғы 1 қаңтарға дейін) </w:t>
      </w:r>
    </w:p>
    <w:p>
      <w:pPr>
        <w:spacing w:after="0"/>
        <w:ind w:left="0"/>
        <w:jc w:val="both"/>
      </w:pPr>
      <w:r>
        <w:rPr>
          <w:rFonts w:ascii="Times New Roman"/>
          <w:b w:val="false"/>
          <w:i w:val="false"/>
          <w:color w:val="000000"/>
          <w:sz w:val="28"/>
        </w:rPr>
        <w:t xml:space="preserve">
      ________________ теңге орташа айлық табысы есепке алынды. </w:t>
      </w:r>
    </w:p>
    <w:p>
      <w:pPr>
        <w:spacing w:after="0"/>
        <w:ind w:left="0"/>
        <w:jc w:val="both"/>
      </w:pPr>
      <w:r>
        <w:rPr>
          <w:rFonts w:ascii="Times New Roman"/>
          <w:b w:val="false"/>
          <w:i w:val="false"/>
          <w:color w:val="000000"/>
          <w:sz w:val="28"/>
        </w:rPr>
        <w:t xml:space="preserve">
      Жасына байланысты зейнетақы төлемінің мөлшері 20_______ жылғы "_____" </w:t>
      </w:r>
    </w:p>
    <w:p>
      <w:pPr>
        <w:spacing w:after="0"/>
        <w:ind w:left="0"/>
        <w:jc w:val="both"/>
      </w:pPr>
      <w:r>
        <w:rPr>
          <w:rFonts w:ascii="Times New Roman"/>
          <w:b w:val="false"/>
          <w:i w:val="false"/>
          <w:color w:val="000000"/>
          <w:sz w:val="28"/>
        </w:rPr>
        <w:t xml:space="preserve">
      ____________ дейін </w:t>
      </w:r>
    </w:p>
    <w:p>
      <w:pPr>
        <w:spacing w:after="0"/>
        <w:ind w:left="0"/>
        <w:jc w:val="both"/>
      </w:pPr>
      <w:r>
        <w:rPr>
          <w:rFonts w:ascii="Times New Roman"/>
          <w:b w:val="false"/>
          <w:i w:val="false"/>
          <w:color w:val="000000"/>
          <w:sz w:val="28"/>
        </w:rPr>
        <w:t xml:space="preserve">
      ______________________________________________________ теңге </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
      Жәрдемақы мөлшеріне дейінгі қосымша ақының мөлшері </w:t>
      </w:r>
    </w:p>
    <w:p>
      <w:pPr>
        <w:spacing w:after="0"/>
        <w:ind w:left="0"/>
        <w:jc w:val="both"/>
      </w:pPr>
      <w:r>
        <w:rPr>
          <w:rFonts w:ascii="Times New Roman"/>
          <w:b w:val="false"/>
          <w:i w:val="false"/>
          <w:color w:val="000000"/>
          <w:sz w:val="28"/>
        </w:rPr>
        <w:t xml:space="preserve">
      20__ жылғы "___" ______________ дейін _________________________ теңге </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
      Экологиялық үстемеақының мөлшері 20__ жылғы "___" _____________ дейін </w:t>
      </w:r>
    </w:p>
    <w:p>
      <w:pPr>
        <w:spacing w:after="0"/>
        <w:ind w:left="0"/>
        <w:jc w:val="both"/>
      </w:pPr>
      <w:r>
        <w:rPr>
          <w:rFonts w:ascii="Times New Roman"/>
          <w:b w:val="false"/>
          <w:i w:val="false"/>
          <w:color w:val="000000"/>
          <w:sz w:val="28"/>
        </w:rPr>
        <w:t xml:space="preserve">
      _____________________________________________________ теңге </w:t>
      </w:r>
    </w:p>
    <w:p>
      <w:pPr>
        <w:spacing w:after="0"/>
        <w:ind w:left="0"/>
        <w:jc w:val="both"/>
      </w:pPr>
      <w:r>
        <w:rPr>
          <w:rFonts w:ascii="Times New Roman"/>
          <w:b w:val="false"/>
          <w:i w:val="false"/>
          <w:color w:val="000000"/>
          <w:sz w:val="28"/>
        </w:rPr>
        <w:t xml:space="preserve">
      Жасына байланысты зейнетақы төлемінің мөлшері (қосымша ақыны есепке алғанда) </w:t>
      </w:r>
    </w:p>
    <w:p>
      <w:pPr>
        <w:spacing w:after="0"/>
        <w:ind w:left="0"/>
        <w:jc w:val="both"/>
      </w:pPr>
      <w:r>
        <w:rPr>
          <w:rFonts w:ascii="Times New Roman"/>
          <w:b w:val="false"/>
          <w:i w:val="false"/>
          <w:color w:val="000000"/>
          <w:sz w:val="28"/>
        </w:rPr>
        <w:t xml:space="preserve">
      20__ жылғы "___"____ дейін _____________________ теңге </w:t>
      </w:r>
    </w:p>
    <w:p>
      <w:pPr>
        <w:spacing w:after="0"/>
        <w:ind w:left="0"/>
        <w:jc w:val="both"/>
      </w:pPr>
      <w:r>
        <w:rPr>
          <w:rFonts w:ascii="Times New Roman"/>
          <w:b w:val="false"/>
          <w:i w:val="false"/>
          <w:color w:val="000000"/>
          <w:sz w:val="28"/>
        </w:rPr>
        <w:t xml:space="preserve">
      Жасына байланысты зейнетақы төлемінің мөлшері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(нормативтік құқықтық актінің атауы, нөмірі және күні сәйкес арттырылсын. </w:t>
      </w:r>
    </w:p>
    <w:p>
      <w:pPr>
        <w:spacing w:after="0"/>
        <w:ind w:left="0"/>
        <w:jc w:val="both"/>
      </w:pPr>
      <w:r>
        <w:rPr>
          <w:rFonts w:ascii="Times New Roman"/>
          <w:b w:val="false"/>
          <w:i w:val="false"/>
          <w:color w:val="000000"/>
          <w:sz w:val="28"/>
        </w:rPr>
        <w:t xml:space="preserve">
      Жасына байланысты зейнетақы төлемінің мөлшері 20____ жылғы "________" </w:t>
      </w:r>
    </w:p>
    <w:p>
      <w:pPr>
        <w:spacing w:after="0"/>
        <w:ind w:left="0"/>
        <w:jc w:val="both"/>
      </w:pPr>
      <w:r>
        <w:rPr>
          <w:rFonts w:ascii="Times New Roman"/>
          <w:b w:val="false"/>
          <w:i w:val="false"/>
          <w:color w:val="000000"/>
          <w:sz w:val="28"/>
        </w:rPr>
        <w:t xml:space="preserve">
      _______ бастап __________________________________________________ теңге </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
      Жәрдемақы мөлшеріне дейінгі қосымша ақының мөлшері 20__ жылғы </w:t>
      </w:r>
    </w:p>
    <w:p>
      <w:pPr>
        <w:spacing w:after="0"/>
        <w:ind w:left="0"/>
        <w:jc w:val="both"/>
      </w:pPr>
      <w:r>
        <w:rPr>
          <w:rFonts w:ascii="Times New Roman"/>
          <w:b w:val="false"/>
          <w:i w:val="false"/>
          <w:color w:val="000000"/>
          <w:sz w:val="28"/>
        </w:rPr>
        <w:t xml:space="preserve">
      "___"__________ бастап </w:t>
      </w:r>
    </w:p>
    <w:p>
      <w:pPr>
        <w:spacing w:after="0"/>
        <w:ind w:left="0"/>
        <w:jc w:val="both"/>
      </w:pPr>
      <w:r>
        <w:rPr>
          <w:rFonts w:ascii="Times New Roman"/>
          <w:b w:val="false"/>
          <w:i w:val="false"/>
          <w:color w:val="000000"/>
          <w:sz w:val="28"/>
        </w:rPr>
        <w:t xml:space="preserve">
      ________________________________________________________________ теңге </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
      Экологиялық үстемемақы 20_______ жылғы "________" _____________ бастап </w:t>
      </w:r>
    </w:p>
    <w:p>
      <w:pPr>
        <w:spacing w:after="0"/>
        <w:ind w:left="0"/>
        <w:jc w:val="both"/>
      </w:pPr>
      <w:r>
        <w:rPr>
          <w:rFonts w:ascii="Times New Roman"/>
          <w:b w:val="false"/>
          <w:i w:val="false"/>
          <w:color w:val="000000"/>
          <w:sz w:val="28"/>
        </w:rPr>
        <w:t xml:space="preserve">
      _____________________________________________________________ теңге </w:t>
      </w:r>
    </w:p>
    <w:p>
      <w:pPr>
        <w:spacing w:after="0"/>
        <w:ind w:left="0"/>
        <w:jc w:val="both"/>
      </w:pPr>
      <w:r>
        <w:rPr>
          <w:rFonts w:ascii="Times New Roman"/>
          <w:b w:val="false"/>
          <w:i w:val="false"/>
          <w:color w:val="000000"/>
          <w:sz w:val="28"/>
        </w:rPr>
        <w:t xml:space="preserve">
      Жасына байланысты зейнетақы төлемінің мөлшері (қосымша ақыны есепке алғанда) </w:t>
      </w:r>
    </w:p>
    <w:p>
      <w:pPr>
        <w:spacing w:after="0"/>
        <w:ind w:left="0"/>
        <w:jc w:val="both"/>
      </w:pPr>
      <w:r>
        <w:rPr>
          <w:rFonts w:ascii="Times New Roman"/>
          <w:b w:val="false"/>
          <w:i w:val="false"/>
          <w:color w:val="000000"/>
          <w:sz w:val="28"/>
        </w:rPr>
        <w:t xml:space="preserve">
      20__ жылғы "___" _______ бастап ______________________ теңге </w:t>
      </w:r>
    </w:p>
    <w:p>
      <w:pPr>
        <w:spacing w:after="0"/>
        <w:ind w:left="0"/>
        <w:jc w:val="both"/>
      </w:pPr>
      <w:r>
        <w:rPr>
          <w:rFonts w:ascii="Times New Roman"/>
          <w:b w:val="false"/>
          <w:i w:val="false"/>
          <w:color w:val="000000"/>
          <w:sz w:val="28"/>
        </w:rPr>
        <w:t xml:space="preserve">
      Департамент басшысы 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Басқарма (бөлім) басшысы 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Маман 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Шешімнің жобасын дайындаған: </w:t>
      </w:r>
    </w:p>
    <w:p>
      <w:pPr>
        <w:spacing w:after="0"/>
        <w:ind w:left="0"/>
        <w:jc w:val="both"/>
      </w:pPr>
      <w:r>
        <w:rPr>
          <w:rFonts w:ascii="Times New Roman"/>
          <w:b w:val="false"/>
          <w:i w:val="false"/>
          <w:color w:val="000000"/>
          <w:sz w:val="28"/>
        </w:rPr>
        <w:t xml:space="preserve">
      Мемлекеттік корпорация </w:t>
      </w:r>
    </w:p>
    <w:p>
      <w:pPr>
        <w:spacing w:after="0"/>
        <w:ind w:left="0"/>
        <w:jc w:val="both"/>
      </w:pPr>
      <w:r>
        <w:rPr>
          <w:rFonts w:ascii="Times New Roman"/>
          <w:b w:val="false"/>
          <w:i w:val="false"/>
          <w:color w:val="000000"/>
          <w:sz w:val="28"/>
        </w:rPr>
        <w:t xml:space="preserve">
      филиалының директоры 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Мемлекеттік корпорация </w:t>
      </w:r>
    </w:p>
    <w:p>
      <w:pPr>
        <w:spacing w:after="0"/>
        <w:ind w:left="0"/>
        <w:jc w:val="both"/>
      </w:pPr>
      <w:r>
        <w:rPr>
          <w:rFonts w:ascii="Times New Roman"/>
          <w:b w:val="false"/>
          <w:i w:val="false"/>
          <w:color w:val="000000"/>
          <w:sz w:val="28"/>
        </w:rPr>
        <w:t xml:space="preserve">
      филиалының маманы 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Мемлекеттік корпорация </w:t>
      </w:r>
    </w:p>
    <w:p>
      <w:pPr>
        <w:spacing w:after="0"/>
        <w:ind w:left="0"/>
        <w:jc w:val="both"/>
      </w:pPr>
      <w:r>
        <w:rPr>
          <w:rFonts w:ascii="Times New Roman"/>
          <w:b w:val="false"/>
          <w:i w:val="false"/>
          <w:color w:val="000000"/>
          <w:sz w:val="28"/>
        </w:rPr>
        <w:t xml:space="preserve">
      бөлімшесiнің бастығы________________________________________________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Мемлекеттік корпорация </w:t>
      </w:r>
    </w:p>
    <w:p>
      <w:pPr>
        <w:spacing w:after="0"/>
        <w:ind w:left="0"/>
        <w:jc w:val="both"/>
      </w:pPr>
      <w:r>
        <w:rPr>
          <w:rFonts w:ascii="Times New Roman"/>
          <w:b w:val="false"/>
          <w:i w:val="false"/>
          <w:color w:val="000000"/>
          <w:sz w:val="28"/>
        </w:rPr>
        <w:t xml:space="preserve">
      бөлiмшесiнiң маманы_______________________________________________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төлемінің, жасына байланысты</w:t>
            </w:r>
            <w:r>
              <w:br/>
            </w:r>
            <w:r>
              <w:rPr>
                <w:rFonts w:ascii="Times New Roman"/>
                <w:b w:val="false"/>
                <w:i w:val="false"/>
                <w:color w:val="000000"/>
                <w:sz w:val="20"/>
              </w:rPr>
              <w:t>зейнетақы төлемдерінің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 xml:space="preserve">оларды тағайындау, жүзеге </w:t>
            </w:r>
            <w:r>
              <w:br/>
            </w:r>
            <w:r>
              <w:rPr>
                <w:rFonts w:ascii="Times New Roman"/>
                <w:b w:val="false"/>
                <w:i w:val="false"/>
                <w:color w:val="000000"/>
                <w:sz w:val="20"/>
              </w:rPr>
              <w:t xml:space="preserve">асыру, тоқтата тұру, қайта </w:t>
            </w:r>
            <w:r>
              <w:br/>
            </w:r>
            <w:r>
              <w:rPr>
                <w:rFonts w:ascii="Times New Roman"/>
                <w:b w:val="false"/>
                <w:i w:val="false"/>
                <w:color w:val="000000"/>
                <w:sz w:val="20"/>
              </w:rPr>
              <w:t xml:space="preserve">есептеу, қайта бастау, тоқтату </w:t>
            </w:r>
            <w:r>
              <w:br/>
            </w:r>
            <w:r>
              <w:rPr>
                <w:rFonts w:ascii="Times New Roman"/>
                <w:b w:val="false"/>
                <w:i w:val="false"/>
                <w:color w:val="000000"/>
                <w:sz w:val="20"/>
              </w:rPr>
              <w:t>және тағайындау</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w:t>
            </w:r>
            <w:r>
              <w:br/>
            </w:r>
            <w:r>
              <w:rPr>
                <w:rFonts w:ascii="Times New Roman"/>
                <w:b w:val="false"/>
                <w:i w:val="false"/>
                <w:color w:val="000000"/>
                <w:sz w:val="20"/>
              </w:rPr>
              <w:t>қарау қағидаларына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25-қосымшаға өзгеріс енгізілді - ҚР Еңбек және халықты әлеуметтік қорғау министрінің 02.04.2026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Код _________________ </w:t>
      </w:r>
    </w:p>
    <w:p>
      <w:pPr>
        <w:spacing w:after="0"/>
        <w:ind w:left="0"/>
        <w:jc w:val="both"/>
      </w:pPr>
      <w:r>
        <w:rPr>
          <w:rFonts w:ascii="Times New Roman"/>
          <w:b w:val="false"/>
          <w:i w:val="false"/>
          <w:color w:val="000000"/>
          <w:sz w:val="28"/>
        </w:rPr>
        <w:t xml:space="preserve">
      Облыс _______________ </w:t>
      </w:r>
    </w:p>
    <w:p>
      <w:pPr>
        <w:spacing w:after="0"/>
        <w:ind w:left="0"/>
        <w:jc w:val="both"/>
      </w:pPr>
      <w:r>
        <w:rPr>
          <w:rFonts w:ascii="Times New Roman"/>
          <w:b w:val="false"/>
          <w:i w:val="false"/>
          <w:color w:val="000000"/>
          <w:sz w:val="28"/>
        </w:rPr>
        <w:t>
      Халықты әлеуметтік қорғау саласындағы реттеу және бақылау комитетінің</w:t>
      </w:r>
    </w:p>
    <w:p>
      <w:pPr>
        <w:spacing w:after="0"/>
        <w:ind w:left="0"/>
        <w:jc w:val="both"/>
      </w:pPr>
      <w:r>
        <w:rPr>
          <w:rFonts w:ascii="Times New Roman"/>
          <w:b w:val="false"/>
          <w:i w:val="false"/>
          <w:color w:val="000000"/>
          <w:sz w:val="28"/>
        </w:rPr>
        <w:t xml:space="preserve">
      ________________________ облысы бойынша департаментінің </w:t>
      </w:r>
    </w:p>
    <w:p>
      <w:pPr>
        <w:spacing w:after="0"/>
        <w:ind w:left="0"/>
        <w:jc w:val="both"/>
      </w:pPr>
      <w:r>
        <w:rPr>
          <w:rFonts w:ascii="Times New Roman"/>
          <w:b w:val="false"/>
          <w:i w:val="false"/>
          <w:color w:val="000000"/>
          <w:sz w:val="28"/>
        </w:rPr>
        <w:t xml:space="preserve">
      20__ жылғы "___" __________ № _________ шешімі </w:t>
      </w:r>
    </w:p>
    <w:p>
      <w:pPr>
        <w:spacing w:after="0"/>
        <w:ind w:left="0"/>
        <w:jc w:val="both"/>
      </w:pPr>
      <w:r>
        <w:rPr>
          <w:rFonts w:ascii="Times New Roman"/>
          <w:b w:val="false"/>
          <w:i w:val="false"/>
          <w:color w:val="000000"/>
          <w:sz w:val="28"/>
        </w:rPr>
        <w:t xml:space="preserve">
      Істің № ___________ </w:t>
      </w:r>
    </w:p>
    <w:p>
      <w:pPr>
        <w:spacing w:after="0"/>
        <w:ind w:left="0"/>
        <w:jc w:val="both"/>
      </w:pPr>
      <w:r>
        <w:rPr>
          <w:rFonts w:ascii="Times New Roman"/>
          <w:b w:val="false"/>
          <w:i w:val="false"/>
          <w:color w:val="000000"/>
          <w:sz w:val="28"/>
        </w:rPr>
        <w:t xml:space="preserve">
      1. Мемлекеттік базалық зейнетақы төлемінің мөлшерін арттыру туралы </w:t>
      </w:r>
    </w:p>
    <w:p>
      <w:pPr>
        <w:spacing w:after="0"/>
        <w:ind w:left="0"/>
        <w:jc w:val="both"/>
      </w:pPr>
      <w:r>
        <w:rPr>
          <w:rFonts w:ascii="Times New Roman"/>
          <w:b w:val="false"/>
          <w:i w:val="false"/>
          <w:color w:val="000000"/>
          <w:sz w:val="28"/>
        </w:rPr>
        <w:t xml:space="preserve">
      Азамат 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Жынысы _________ Туған күні 19__ жылғы "___" _____________ </w:t>
      </w:r>
    </w:p>
    <w:p>
      <w:pPr>
        <w:spacing w:after="0"/>
        <w:ind w:left="0"/>
        <w:jc w:val="both"/>
      </w:pPr>
      <w:r>
        <w:rPr>
          <w:rFonts w:ascii="Times New Roman"/>
          <w:b w:val="false"/>
          <w:i w:val="false"/>
          <w:color w:val="000000"/>
          <w:sz w:val="28"/>
        </w:rPr>
        <w:t xml:space="preserve">
      Мемлекеттік базалық зейнетақы төлемінің мөлшері 20__ жылғы "___" ____ дейін </w:t>
      </w:r>
    </w:p>
    <w:p>
      <w:pPr>
        <w:spacing w:after="0"/>
        <w:ind w:left="0"/>
        <w:jc w:val="both"/>
      </w:pPr>
      <w:r>
        <w:rPr>
          <w:rFonts w:ascii="Times New Roman"/>
          <w:b w:val="false"/>
          <w:i w:val="false"/>
          <w:color w:val="000000"/>
          <w:sz w:val="28"/>
        </w:rPr>
        <w:t xml:space="preserve">
      _________________________________________________________ теңге </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
      Мемлекеттік базалық зейнетақы төлемінің мөлшері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(нормативтік құқықтық актінің атауы, нөмірі және күні) сәйкес арттырылсын. </w:t>
      </w:r>
    </w:p>
    <w:p>
      <w:pPr>
        <w:spacing w:after="0"/>
        <w:ind w:left="0"/>
        <w:jc w:val="both"/>
      </w:pPr>
      <w:r>
        <w:rPr>
          <w:rFonts w:ascii="Times New Roman"/>
          <w:b w:val="false"/>
          <w:i w:val="false"/>
          <w:color w:val="000000"/>
          <w:sz w:val="28"/>
        </w:rPr>
        <w:t xml:space="preserve">
      Мемлекеттік базалық зейнетақы төлемінің мөлшері 20__ жылғы "___" ____ </w:t>
      </w:r>
    </w:p>
    <w:p>
      <w:pPr>
        <w:spacing w:after="0"/>
        <w:ind w:left="0"/>
        <w:jc w:val="both"/>
      </w:pPr>
      <w:r>
        <w:rPr>
          <w:rFonts w:ascii="Times New Roman"/>
          <w:b w:val="false"/>
          <w:i w:val="false"/>
          <w:color w:val="000000"/>
          <w:sz w:val="28"/>
        </w:rPr>
        <w:t xml:space="preserve">
      бастап ________________________________________________________ теңге </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
      Департамент басшысы 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Басқарма (бөлім) басшысы 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Маман 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Шешімнің жобасын дайындаған: </w:t>
      </w:r>
    </w:p>
    <w:p>
      <w:pPr>
        <w:spacing w:after="0"/>
        <w:ind w:left="0"/>
        <w:jc w:val="both"/>
      </w:pPr>
      <w:r>
        <w:rPr>
          <w:rFonts w:ascii="Times New Roman"/>
          <w:b w:val="false"/>
          <w:i w:val="false"/>
          <w:color w:val="000000"/>
          <w:sz w:val="28"/>
        </w:rPr>
        <w:t xml:space="preserve">
      Мемлекеттік корпорация </w:t>
      </w:r>
    </w:p>
    <w:p>
      <w:pPr>
        <w:spacing w:after="0"/>
        <w:ind w:left="0"/>
        <w:jc w:val="both"/>
      </w:pPr>
      <w:r>
        <w:rPr>
          <w:rFonts w:ascii="Times New Roman"/>
          <w:b w:val="false"/>
          <w:i w:val="false"/>
          <w:color w:val="000000"/>
          <w:sz w:val="28"/>
        </w:rPr>
        <w:t xml:space="preserve">
      филиалының директоры 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Мемлекеттік корпорация </w:t>
      </w:r>
    </w:p>
    <w:p>
      <w:pPr>
        <w:spacing w:after="0"/>
        <w:ind w:left="0"/>
        <w:jc w:val="both"/>
      </w:pPr>
      <w:r>
        <w:rPr>
          <w:rFonts w:ascii="Times New Roman"/>
          <w:b w:val="false"/>
          <w:i w:val="false"/>
          <w:color w:val="000000"/>
          <w:sz w:val="28"/>
        </w:rPr>
        <w:t xml:space="preserve">
      филиалының маманы 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Мемлекеттік корпорация </w:t>
      </w:r>
    </w:p>
    <w:p>
      <w:pPr>
        <w:spacing w:after="0"/>
        <w:ind w:left="0"/>
        <w:jc w:val="both"/>
      </w:pPr>
      <w:r>
        <w:rPr>
          <w:rFonts w:ascii="Times New Roman"/>
          <w:b w:val="false"/>
          <w:i w:val="false"/>
          <w:color w:val="000000"/>
          <w:sz w:val="28"/>
        </w:rPr>
        <w:t xml:space="preserve">
      бөлімшесінің бастығы________________________________________________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Мемлекеттік корпорация </w:t>
      </w:r>
    </w:p>
    <w:p>
      <w:pPr>
        <w:spacing w:after="0"/>
        <w:ind w:left="0"/>
        <w:jc w:val="both"/>
      </w:pPr>
      <w:r>
        <w:rPr>
          <w:rFonts w:ascii="Times New Roman"/>
          <w:b w:val="false"/>
          <w:i w:val="false"/>
          <w:color w:val="000000"/>
          <w:sz w:val="28"/>
        </w:rPr>
        <w:t>
      бөлімшесінің маманы___________________________________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төлемінің, жасына байланысты</w:t>
            </w:r>
            <w:r>
              <w:br/>
            </w:r>
            <w:r>
              <w:rPr>
                <w:rFonts w:ascii="Times New Roman"/>
                <w:b w:val="false"/>
                <w:i w:val="false"/>
                <w:color w:val="000000"/>
                <w:sz w:val="20"/>
              </w:rPr>
              <w:t>зейнетақы төлемдерінің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 xml:space="preserve">оларды тағайындау, жүзеге </w:t>
            </w:r>
            <w:r>
              <w:br/>
            </w:r>
            <w:r>
              <w:rPr>
                <w:rFonts w:ascii="Times New Roman"/>
                <w:b w:val="false"/>
                <w:i w:val="false"/>
                <w:color w:val="000000"/>
                <w:sz w:val="20"/>
              </w:rPr>
              <w:t xml:space="preserve">асыру, тоқтата тұру, қайта </w:t>
            </w:r>
            <w:r>
              <w:br/>
            </w:r>
            <w:r>
              <w:rPr>
                <w:rFonts w:ascii="Times New Roman"/>
                <w:b w:val="false"/>
                <w:i w:val="false"/>
                <w:color w:val="000000"/>
                <w:sz w:val="20"/>
              </w:rPr>
              <w:t xml:space="preserve">есептеу, қайта бастау, тоқтату </w:t>
            </w:r>
            <w:r>
              <w:br/>
            </w:r>
            <w:r>
              <w:rPr>
                <w:rFonts w:ascii="Times New Roman"/>
                <w:b w:val="false"/>
                <w:i w:val="false"/>
                <w:color w:val="000000"/>
                <w:sz w:val="20"/>
              </w:rPr>
              <w:t>және тағайындау</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w:t>
            </w:r>
            <w:r>
              <w:br/>
            </w:r>
            <w:r>
              <w:rPr>
                <w:rFonts w:ascii="Times New Roman"/>
                <w:b w:val="false"/>
                <w:i w:val="false"/>
                <w:color w:val="000000"/>
                <w:sz w:val="20"/>
              </w:rPr>
              <w:t>қарау қағидаларына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________________</w:t>
      </w:r>
    </w:p>
    <w:p>
      <w:pPr>
        <w:spacing w:after="0"/>
        <w:ind w:left="0"/>
        <w:jc w:val="both"/>
      </w:pPr>
      <w:r>
        <w:rPr>
          <w:rFonts w:ascii="Times New Roman"/>
          <w:b w:val="false"/>
          <w:i w:val="false"/>
          <w:color w:val="000000"/>
          <w:sz w:val="28"/>
        </w:rPr>
        <w:t>
      Облыс ______________</w:t>
      </w:r>
    </w:p>
    <w:p>
      <w:pPr>
        <w:spacing w:after="0"/>
        <w:ind w:left="0"/>
        <w:jc w:val="left"/>
      </w:pPr>
      <w:r>
        <w:rPr>
          <w:rFonts w:ascii="Times New Roman"/>
          <w:b/>
          <w:i w:val="false"/>
          <w:color w:val="000000"/>
        </w:rPr>
        <w:t xml:space="preserve"> Халықты әлеуметтік қорғау саласындағы реттеу және бақылау комитетінің ____________________ облысы бойынша департаментінің  20__ жылғы "___" __________ № _______ шешiмi</w:t>
      </w:r>
    </w:p>
    <w:p>
      <w:pPr>
        <w:spacing w:after="0"/>
        <w:ind w:left="0"/>
        <w:jc w:val="both"/>
      </w:pPr>
      <w:r>
        <w:rPr>
          <w:rFonts w:ascii="Times New Roman"/>
          <w:b w:val="false"/>
          <w:i w:val="false"/>
          <w:color w:val="ff0000"/>
          <w:sz w:val="28"/>
        </w:rPr>
        <w:t xml:space="preserve">
      Ескерту. 26-қосымшаға өзгеріс енгізілді - ҚР Еңбек және халықты әлеуметтік қорғау министрінің 02.04.2026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Iстің № __________ __________________________________________________ </w:t>
      </w:r>
    </w:p>
    <w:p>
      <w:pPr>
        <w:spacing w:after="0"/>
        <w:ind w:left="0"/>
        <w:jc w:val="both"/>
      </w:pPr>
      <w:r>
        <w:rPr>
          <w:rFonts w:ascii="Times New Roman"/>
          <w:b w:val="false"/>
          <w:i w:val="false"/>
          <w:color w:val="000000"/>
          <w:sz w:val="28"/>
        </w:rPr>
        <w:t xml:space="preserve">
      (түрi көрсетiлсiн) (мемлекеттік базалық зейнетақы төлемін, жасына байланысты </w:t>
      </w:r>
    </w:p>
    <w:p>
      <w:pPr>
        <w:spacing w:after="0"/>
        <w:ind w:left="0"/>
        <w:jc w:val="both"/>
      </w:pPr>
      <w:r>
        <w:rPr>
          <w:rFonts w:ascii="Times New Roman"/>
          <w:b w:val="false"/>
          <w:i w:val="false"/>
          <w:color w:val="000000"/>
          <w:sz w:val="28"/>
        </w:rPr>
        <w:t xml:space="preserve">
      зейнетақы төлемін) төлеуді тоқтата тұру туралы </w:t>
      </w:r>
    </w:p>
    <w:p>
      <w:pPr>
        <w:spacing w:after="0"/>
        <w:ind w:left="0"/>
        <w:jc w:val="both"/>
      </w:pPr>
      <w:r>
        <w:rPr>
          <w:rFonts w:ascii="Times New Roman"/>
          <w:b w:val="false"/>
          <w:i w:val="false"/>
          <w:color w:val="000000"/>
          <w:sz w:val="28"/>
        </w:rPr>
        <w:t xml:space="preserve">
      Азамат _________________________________________________________ </w:t>
      </w:r>
    </w:p>
    <w:p>
      <w:pPr>
        <w:spacing w:after="0"/>
        <w:ind w:left="0"/>
        <w:jc w:val="both"/>
      </w:pPr>
      <w:r>
        <w:rPr>
          <w:rFonts w:ascii="Times New Roman"/>
          <w:b w:val="false"/>
          <w:i w:val="false"/>
          <w:color w:val="000000"/>
          <w:sz w:val="28"/>
        </w:rPr>
        <w:t xml:space="preserve">
      Жынысы _________Туған күні 19______ жылғы "_______" ________________ </w:t>
      </w:r>
    </w:p>
    <w:p>
      <w:pPr>
        <w:spacing w:after="0"/>
        <w:ind w:left="0"/>
        <w:jc w:val="both"/>
      </w:pPr>
      <w:r>
        <w:rPr>
          <w:rFonts w:ascii="Times New Roman"/>
          <w:b w:val="false"/>
          <w:i w:val="false"/>
          <w:color w:val="000000"/>
          <w:sz w:val="28"/>
        </w:rPr>
        <w:t xml:space="preserve">
      Төлем 20_____ жылғы "_____" ____________ бастап тоқтатыла тұрсын. </w:t>
      </w:r>
    </w:p>
    <w:p>
      <w:pPr>
        <w:spacing w:after="0"/>
        <w:ind w:left="0"/>
        <w:jc w:val="both"/>
      </w:pPr>
      <w:r>
        <w:rPr>
          <w:rFonts w:ascii="Times New Roman"/>
          <w:b w:val="false"/>
          <w:i w:val="false"/>
          <w:color w:val="000000"/>
          <w:sz w:val="28"/>
        </w:rPr>
        <w:t xml:space="preserve">
      Негiзі ___________________________________________________________ </w:t>
      </w:r>
    </w:p>
    <w:p>
      <w:pPr>
        <w:spacing w:after="0"/>
        <w:ind w:left="0"/>
        <w:jc w:val="both"/>
      </w:pPr>
      <w:r>
        <w:rPr>
          <w:rFonts w:ascii="Times New Roman"/>
          <w:b w:val="false"/>
          <w:i w:val="false"/>
          <w:color w:val="000000"/>
          <w:sz w:val="28"/>
        </w:rPr>
        <w:t xml:space="preserve">
      (себебi көрсетiлсiн) </w:t>
      </w:r>
    </w:p>
    <w:p>
      <w:pPr>
        <w:spacing w:after="0"/>
        <w:ind w:left="0"/>
        <w:jc w:val="both"/>
      </w:pPr>
      <w:r>
        <w:rPr>
          <w:rFonts w:ascii="Times New Roman"/>
          <w:b w:val="false"/>
          <w:i w:val="false"/>
          <w:color w:val="000000"/>
          <w:sz w:val="28"/>
        </w:rPr>
        <w:t xml:space="preserve">
      Департамент басшысы 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Басқарма (бөлім) басшысы 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Маман 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Шешiмнiң жобасын дайындаған: </w:t>
      </w:r>
    </w:p>
    <w:p>
      <w:pPr>
        <w:spacing w:after="0"/>
        <w:ind w:left="0"/>
        <w:jc w:val="both"/>
      </w:pPr>
      <w:r>
        <w:rPr>
          <w:rFonts w:ascii="Times New Roman"/>
          <w:b w:val="false"/>
          <w:i w:val="false"/>
          <w:color w:val="000000"/>
          <w:sz w:val="28"/>
        </w:rPr>
        <w:t xml:space="preserve">
      Мемлекеттік корпорация филиалының директоры </w:t>
      </w:r>
    </w:p>
    <w:p>
      <w:pPr>
        <w:spacing w:after="0"/>
        <w:ind w:left="0"/>
        <w:jc w:val="both"/>
      </w:pP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Мемлекеттік корпорация филиалының маманы </w:t>
      </w:r>
    </w:p>
    <w:p>
      <w:pPr>
        <w:spacing w:after="0"/>
        <w:ind w:left="0"/>
        <w:jc w:val="both"/>
      </w:pPr>
      <w:r>
        <w:rPr>
          <w:rFonts w:ascii="Times New Roman"/>
          <w:b w:val="false"/>
          <w:i w:val="false"/>
          <w:color w:val="000000"/>
          <w:sz w:val="28"/>
        </w:rPr>
        <w:t xml:space="preserve">
      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Мемлекеттік корпорация бөлiмшесiнiң бастығы </w:t>
      </w:r>
    </w:p>
    <w:p>
      <w:pPr>
        <w:spacing w:after="0"/>
        <w:ind w:left="0"/>
        <w:jc w:val="both"/>
      </w:pP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Мемлекеттік корпорация бөлiмшесiнiң маманы </w:t>
      </w:r>
    </w:p>
    <w:p>
      <w:pPr>
        <w:spacing w:after="0"/>
        <w:ind w:left="0"/>
        <w:jc w:val="both"/>
      </w:pP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төлемінің, жасына байланысты</w:t>
            </w:r>
            <w:r>
              <w:br/>
            </w:r>
            <w:r>
              <w:rPr>
                <w:rFonts w:ascii="Times New Roman"/>
                <w:b w:val="false"/>
                <w:i w:val="false"/>
                <w:color w:val="000000"/>
                <w:sz w:val="20"/>
              </w:rPr>
              <w:t>зейнетақы төлемдерінің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оларды тағайындау, жүзеге</w:t>
            </w:r>
            <w:r>
              <w:br/>
            </w:r>
            <w:r>
              <w:rPr>
                <w:rFonts w:ascii="Times New Roman"/>
                <w:b w:val="false"/>
                <w:i w:val="false"/>
                <w:color w:val="000000"/>
                <w:sz w:val="20"/>
              </w:rPr>
              <w:t>асыру, тоқтата тұру, қайта</w:t>
            </w:r>
            <w:r>
              <w:br/>
            </w:r>
            <w:r>
              <w:rPr>
                <w:rFonts w:ascii="Times New Roman"/>
                <w:b w:val="false"/>
                <w:i w:val="false"/>
                <w:color w:val="000000"/>
                <w:sz w:val="20"/>
              </w:rPr>
              <w:t>есептеу, қайта бастау, тоқтату</w:t>
            </w:r>
            <w:r>
              <w:br/>
            </w:r>
            <w:r>
              <w:rPr>
                <w:rFonts w:ascii="Times New Roman"/>
                <w:b w:val="false"/>
                <w:i w:val="false"/>
                <w:color w:val="000000"/>
                <w:sz w:val="20"/>
              </w:rPr>
              <w:t>және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 26-1-қосымша</w:t>
            </w:r>
            <w:r>
              <w:br/>
            </w:r>
            <w:r>
              <w:rPr>
                <w:rFonts w:ascii="Times New Roman"/>
                <w:b w:val="false"/>
                <w:i w:val="false"/>
                <w:color w:val="000000"/>
                <w:sz w:val="20"/>
              </w:rPr>
              <w:t>Нысан</w:t>
            </w:r>
          </w:p>
        </w:tc>
      </w:tr>
    </w:tbl>
    <w:bookmarkStart w:name="z126" w:id="79"/>
    <w:p>
      <w:pPr>
        <w:spacing w:after="0"/>
        <w:ind w:left="0"/>
        <w:jc w:val="left"/>
      </w:pPr>
      <w:r>
        <w:rPr>
          <w:rFonts w:ascii="Times New Roman"/>
          <w:b/>
          <w:i w:val="false"/>
          <w:color w:val="000000"/>
        </w:rPr>
        <w:t xml:space="preserve"> Іздеудегі жоғалған адамдардың тізімі 202 ____ жылғы____ ай үшін</w:t>
      </w:r>
    </w:p>
    <w:bookmarkEnd w:id="79"/>
    <w:p>
      <w:pPr>
        <w:spacing w:after="0"/>
        <w:ind w:left="0"/>
        <w:jc w:val="both"/>
      </w:pPr>
      <w:r>
        <w:rPr>
          <w:rFonts w:ascii="Times New Roman"/>
          <w:b w:val="false"/>
          <w:i w:val="false"/>
          <w:color w:val="ff0000"/>
          <w:sz w:val="28"/>
        </w:rPr>
        <w:t xml:space="preserve">
      Ескерту. Қағидалар 26-1-қосымшамен толықтырылды - ҚР Еңбек және халықты әлеуметтік қорғау министрінің 02.04.2026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(ол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тұрғылықты мекен жайы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 туралы хабарландыру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Мекеменің мөр</w:t>
      </w:r>
    </w:p>
    <w:p>
      <w:pPr>
        <w:spacing w:after="0"/>
        <w:ind w:left="0"/>
        <w:jc w:val="both"/>
      </w:pPr>
      <w:r>
        <w:rPr>
          <w:rFonts w:ascii="Times New Roman"/>
          <w:b w:val="false"/>
          <w:i w:val="false"/>
          <w:color w:val="000000"/>
          <w:sz w:val="28"/>
        </w:rPr>
        <w:t>
      орыны</w:t>
      </w:r>
    </w:p>
    <w:p>
      <w:pPr>
        <w:spacing w:after="0"/>
        <w:ind w:left="0"/>
        <w:jc w:val="both"/>
      </w:pPr>
      <w:r>
        <w:rPr>
          <w:rFonts w:ascii="Times New Roman"/>
          <w:b w:val="false"/>
          <w:i w:val="false"/>
          <w:color w:val="000000"/>
          <w:sz w:val="28"/>
        </w:rPr>
        <w:t>
      Төраға</w:t>
      </w:r>
    </w:p>
    <w:p>
      <w:pPr>
        <w:spacing w:after="0"/>
        <w:ind w:left="0"/>
        <w:jc w:val="both"/>
      </w:pPr>
      <w:r>
        <w:rPr>
          <w:rFonts w:ascii="Times New Roman"/>
          <w:b w:val="false"/>
          <w:i w:val="false"/>
          <w:color w:val="000000"/>
          <w:sz w:val="28"/>
        </w:rPr>
        <w:t>
      Қазақстан Республикасы Бас</w:t>
      </w:r>
    </w:p>
    <w:p>
      <w:pPr>
        <w:spacing w:after="0"/>
        <w:ind w:left="0"/>
        <w:jc w:val="both"/>
      </w:pPr>
      <w:r>
        <w:rPr>
          <w:rFonts w:ascii="Times New Roman"/>
          <w:b w:val="false"/>
          <w:i w:val="false"/>
          <w:color w:val="000000"/>
          <w:sz w:val="28"/>
        </w:rPr>
        <w:t>
      Прокуратураның құқықтық</w:t>
      </w:r>
    </w:p>
    <w:p>
      <w:pPr>
        <w:spacing w:after="0"/>
        <w:ind w:left="0"/>
        <w:jc w:val="both"/>
      </w:pPr>
      <w:r>
        <w:rPr>
          <w:rFonts w:ascii="Times New Roman"/>
          <w:b w:val="false"/>
          <w:i w:val="false"/>
          <w:color w:val="000000"/>
          <w:sz w:val="28"/>
        </w:rPr>
        <w:t>
      статистика және арнайы есепке алу комитеті</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Жауапты орындаушы</w:t>
      </w:r>
    </w:p>
    <w:p>
      <w:pPr>
        <w:spacing w:after="0"/>
        <w:ind w:left="0"/>
        <w:jc w:val="both"/>
      </w:pPr>
      <w:r>
        <w:rPr>
          <w:rFonts w:ascii="Times New Roman"/>
          <w:b w:val="false"/>
          <w:i w:val="false"/>
          <w:color w:val="000000"/>
          <w:sz w:val="28"/>
        </w:rPr>
        <w:t>
      (тегі, аты, әкесінің аты (ол болған жағдайда),телефон)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төлемінің, жасына байланысты</w:t>
            </w:r>
            <w:r>
              <w:br/>
            </w:r>
            <w:r>
              <w:rPr>
                <w:rFonts w:ascii="Times New Roman"/>
                <w:b w:val="false"/>
                <w:i w:val="false"/>
                <w:color w:val="000000"/>
                <w:sz w:val="20"/>
              </w:rPr>
              <w:t>зейнетақы төлемдерінің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 xml:space="preserve">оларды тағайындау, жүзеге </w:t>
            </w:r>
            <w:r>
              <w:br/>
            </w:r>
            <w:r>
              <w:rPr>
                <w:rFonts w:ascii="Times New Roman"/>
                <w:b w:val="false"/>
                <w:i w:val="false"/>
                <w:color w:val="000000"/>
                <w:sz w:val="20"/>
              </w:rPr>
              <w:t xml:space="preserve">асыру, тоқтата тұру, қайта </w:t>
            </w:r>
            <w:r>
              <w:br/>
            </w:r>
            <w:r>
              <w:rPr>
                <w:rFonts w:ascii="Times New Roman"/>
                <w:b w:val="false"/>
                <w:i w:val="false"/>
                <w:color w:val="000000"/>
                <w:sz w:val="20"/>
              </w:rPr>
              <w:t xml:space="preserve">есептеу, қайта бастау, тоқтату </w:t>
            </w:r>
            <w:r>
              <w:br/>
            </w:r>
            <w:r>
              <w:rPr>
                <w:rFonts w:ascii="Times New Roman"/>
                <w:b w:val="false"/>
                <w:i w:val="false"/>
                <w:color w:val="000000"/>
                <w:sz w:val="20"/>
              </w:rPr>
              <w:t>және тағайындау</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w:t>
            </w:r>
            <w:r>
              <w:br/>
            </w:r>
            <w:r>
              <w:rPr>
                <w:rFonts w:ascii="Times New Roman"/>
                <w:b w:val="false"/>
                <w:i w:val="false"/>
                <w:color w:val="000000"/>
                <w:sz w:val="20"/>
              </w:rPr>
              <w:t>қарау қағидаларына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27-қосымшаға өзгеріс енгізілді - ҚР Еңбек және халықты әлеуметтік қорғау министрінің 02.04.2026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Код ________________ </w:t>
      </w:r>
    </w:p>
    <w:p>
      <w:pPr>
        <w:spacing w:after="0"/>
        <w:ind w:left="0"/>
        <w:jc w:val="both"/>
      </w:pPr>
      <w:r>
        <w:rPr>
          <w:rFonts w:ascii="Times New Roman"/>
          <w:b w:val="false"/>
          <w:i w:val="false"/>
          <w:color w:val="000000"/>
          <w:sz w:val="28"/>
        </w:rPr>
        <w:t>
      Облыс _______________________________________________________________</w:t>
      </w:r>
    </w:p>
    <w:p>
      <w:pPr>
        <w:spacing w:after="0"/>
        <w:ind w:left="0"/>
        <w:jc w:val="both"/>
      </w:pPr>
      <w:r>
        <w:rPr>
          <w:rFonts w:ascii="Times New Roman"/>
          <w:b w:val="false"/>
          <w:i w:val="false"/>
          <w:color w:val="000000"/>
          <w:sz w:val="28"/>
        </w:rPr>
        <w:t>
      Халықты әлеуметтік қорғау саласындағы реттеу және бақылау комитетінің</w:t>
      </w:r>
    </w:p>
    <w:p>
      <w:pPr>
        <w:spacing w:after="0"/>
        <w:ind w:left="0"/>
        <w:jc w:val="both"/>
      </w:pPr>
      <w:r>
        <w:rPr>
          <w:rFonts w:ascii="Times New Roman"/>
          <w:b w:val="false"/>
          <w:i w:val="false"/>
          <w:color w:val="000000"/>
          <w:sz w:val="28"/>
        </w:rPr>
        <w:t xml:space="preserve">
      __________________ облысы бойынша департаментінің </w:t>
      </w:r>
    </w:p>
    <w:p>
      <w:pPr>
        <w:spacing w:after="0"/>
        <w:ind w:left="0"/>
        <w:jc w:val="both"/>
      </w:pPr>
      <w:r>
        <w:rPr>
          <w:rFonts w:ascii="Times New Roman"/>
          <w:b w:val="false"/>
          <w:i w:val="false"/>
          <w:color w:val="000000"/>
          <w:sz w:val="28"/>
        </w:rPr>
        <w:t xml:space="preserve">
      20__ жылғы "___" _____________ № ___________ шешімі </w:t>
      </w:r>
    </w:p>
    <w:p>
      <w:pPr>
        <w:spacing w:after="0"/>
        <w:ind w:left="0"/>
        <w:jc w:val="both"/>
      </w:pPr>
      <w:r>
        <w:rPr>
          <w:rFonts w:ascii="Times New Roman"/>
          <w:b w:val="false"/>
          <w:i w:val="false"/>
          <w:color w:val="000000"/>
          <w:sz w:val="28"/>
        </w:rPr>
        <w:t xml:space="preserve">
      Істің № __________ </w:t>
      </w:r>
    </w:p>
    <w:p>
      <w:pPr>
        <w:spacing w:after="0"/>
        <w:ind w:left="0"/>
        <w:jc w:val="both"/>
      </w:pPr>
      <w:r>
        <w:rPr>
          <w:rFonts w:ascii="Times New Roman"/>
          <w:b w:val="false"/>
          <w:i w:val="false"/>
          <w:color w:val="000000"/>
          <w:sz w:val="28"/>
        </w:rPr>
        <w:t xml:space="preserve">
      Соманы (мемлекеттік базалық зейнетақы төлемінің, жасына байланысты </w:t>
      </w:r>
    </w:p>
    <w:p>
      <w:pPr>
        <w:spacing w:after="0"/>
        <w:ind w:left="0"/>
        <w:jc w:val="both"/>
      </w:pPr>
      <w:r>
        <w:rPr>
          <w:rFonts w:ascii="Times New Roman"/>
          <w:b w:val="false"/>
          <w:i w:val="false"/>
          <w:color w:val="000000"/>
          <w:sz w:val="28"/>
        </w:rPr>
        <w:t xml:space="preserve">
      зейнетақы төлемінің) ұстап қалу туралы </w:t>
      </w:r>
    </w:p>
    <w:p>
      <w:pPr>
        <w:spacing w:after="0"/>
        <w:ind w:left="0"/>
        <w:jc w:val="both"/>
      </w:pPr>
      <w:r>
        <w:rPr>
          <w:rFonts w:ascii="Times New Roman"/>
          <w:b w:val="false"/>
          <w:i w:val="false"/>
          <w:color w:val="000000"/>
          <w:sz w:val="28"/>
        </w:rPr>
        <w:t xml:space="preserve">
      Азамат ________________________________________________________ </w:t>
      </w:r>
    </w:p>
    <w:p>
      <w:pPr>
        <w:spacing w:after="0"/>
        <w:ind w:left="0"/>
        <w:jc w:val="both"/>
      </w:pPr>
      <w:r>
        <w:rPr>
          <w:rFonts w:ascii="Times New Roman"/>
          <w:b w:val="false"/>
          <w:i w:val="false"/>
          <w:color w:val="000000"/>
          <w:sz w:val="28"/>
        </w:rPr>
        <w:t xml:space="preserve">
      Жынысы ______________ </w:t>
      </w:r>
    </w:p>
    <w:p>
      <w:pPr>
        <w:spacing w:after="0"/>
        <w:ind w:left="0"/>
        <w:jc w:val="both"/>
      </w:pPr>
      <w:r>
        <w:rPr>
          <w:rFonts w:ascii="Times New Roman"/>
          <w:b w:val="false"/>
          <w:i w:val="false"/>
          <w:color w:val="000000"/>
          <w:sz w:val="28"/>
        </w:rPr>
        <w:t xml:space="preserve">
      Туған күні 19_____ жылғы "______" ____________ </w:t>
      </w:r>
    </w:p>
    <w:p>
      <w:pPr>
        <w:spacing w:after="0"/>
        <w:ind w:left="0"/>
        <w:jc w:val="both"/>
      </w:pPr>
      <w:r>
        <w:rPr>
          <w:rFonts w:ascii="Times New Roman"/>
          <w:b w:val="false"/>
          <w:i w:val="false"/>
          <w:color w:val="000000"/>
          <w:sz w:val="28"/>
        </w:rPr>
        <w:t xml:space="preserve">
      Зейнетақы төлемдерінің (жәрдемақы) мөлшері ____________________ теңге </w:t>
      </w:r>
    </w:p>
    <w:p>
      <w:pPr>
        <w:spacing w:after="0"/>
        <w:ind w:left="0"/>
        <w:jc w:val="both"/>
      </w:pPr>
      <w:r>
        <w:rPr>
          <w:rFonts w:ascii="Times New Roman"/>
          <w:b w:val="false"/>
          <w:i w:val="false"/>
          <w:color w:val="000000"/>
          <w:sz w:val="28"/>
        </w:rPr>
        <w:t xml:space="preserve">
      _______________________________________________ теңге </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
      20_____ жылғы "____" __________ бастап өтініш негізінде ұстап қалу </w:t>
      </w:r>
    </w:p>
    <w:p>
      <w:pPr>
        <w:spacing w:after="0"/>
        <w:ind w:left="0"/>
        <w:jc w:val="both"/>
      </w:pPr>
      <w:r>
        <w:rPr>
          <w:rFonts w:ascii="Times New Roman"/>
          <w:b w:val="false"/>
          <w:i w:val="false"/>
          <w:color w:val="000000"/>
          <w:sz w:val="28"/>
        </w:rPr>
        <w:t xml:space="preserve">
      ___________________________________________________________ жүргізу </w:t>
      </w:r>
    </w:p>
    <w:p>
      <w:pPr>
        <w:spacing w:after="0"/>
        <w:ind w:left="0"/>
        <w:jc w:val="both"/>
      </w:pPr>
      <w:r>
        <w:rPr>
          <w:rFonts w:ascii="Times New Roman"/>
          <w:b w:val="false"/>
          <w:i w:val="false"/>
          <w:color w:val="000000"/>
          <w:sz w:val="28"/>
        </w:rPr>
        <w:t xml:space="preserve">
      Ұстап қалу мөлшері ___________________________________________________ </w:t>
      </w:r>
    </w:p>
    <w:p>
      <w:pPr>
        <w:spacing w:after="0"/>
        <w:ind w:left="0"/>
        <w:jc w:val="both"/>
      </w:pPr>
      <w:r>
        <w:rPr>
          <w:rFonts w:ascii="Times New Roman"/>
          <w:b w:val="false"/>
          <w:i w:val="false"/>
          <w:color w:val="000000"/>
          <w:sz w:val="28"/>
        </w:rPr>
        <w:t xml:space="preserve">
      (ұстап қалу сомасы) </w:t>
      </w:r>
    </w:p>
    <w:p>
      <w:pPr>
        <w:spacing w:after="0"/>
        <w:ind w:left="0"/>
        <w:jc w:val="both"/>
      </w:pPr>
      <w:r>
        <w:rPr>
          <w:rFonts w:ascii="Times New Roman"/>
          <w:b w:val="false"/>
          <w:i w:val="false"/>
          <w:color w:val="000000"/>
          <w:sz w:val="28"/>
        </w:rPr>
        <w:t xml:space="preserve">
      20__ жылғы "____" _________ бастап толық өтеуге дейін </w:t>
      </w:r>
    </w:p>
    <w:p>
      <w:pPr>
        <w:spacing w:after="0"/>
        <w:ind w:left="0"/>
        <w:jc w:val="both"/>
      </w:pPr>
      <w:r>
        <w:rPr>
          <w:rFonts w:ascii="Times New Roman"/>
          <w:b w:val="false"/>
          <w:i w:val="false"/>
          <w:color w:val="000000"/>
          <w:sz w:val="28"/>
        </w:rPr>
        <w:t xml:space="preserve">
      Департамент басшысы 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Басқарма (бөлім) басшысы 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Маман 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Шешімнің жобасын дайындаған: </w:t>
      </w:r>
    </w:p>
    <w:p>
      <w:pPr>
        <w:spacing w:after="0"/>
        <w:ind w:left="0"/>
        <w:jc w:val="both"/>
      </w:pPr>
      <w:r>
        <w:rPr>
          <w:rFonts w:ascii="Times New Roman"/>
          <w:b w:val="false"/>
          <w:i w:val="false"/>
          <w:color w:val="000000"/>
          <w:sz w:val="28"/>
        </w:rPr>
        <w:t xml:space="preserve">
      Мемлекеттік корпорация филиалының директоры </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Мемлекеттік корпорация филиалының маманы </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Мемлекеттік корпорация бөлімшесінің бастығы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Мемлекеттік корпорация бөлімшесінің маманы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төлемінің, жасына байланысты</w:t>
            </w:r>
            <w:r>
              <w:br/>
            </w:r>
            <w:r>
              <w:rPr>
                <w:rFonts w:ascii="Times New Roman"/>
                <w:b w:val="false"/>
                <w:i w:val="false"/>
                <w:color w:val="000000"/>
                <w:sz w:val="20"/>
              </w:rPr>
              <w:t>зейнетақы төлемдерінің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оларды тағайындау, жүзеге</w:t>
            </w:r>
            <w:r>
              <w:br/>
            </w:r>
            <w:r>
              <w:rPr>
                <w:rFonts w:ascii="Times New Roman"/>
                <w:b w:val="false"/>
                <w:i w:val="false"/>
                <w:color w:val="000000"/>
                <w:sz w:val="20"/>
              </w:rPr>
              <w:t>асыру, тоқтата тұру, қайта</w:t>
            </w:r>
            <w:r>
              <w:br/>
            </w:r>
            <w:r>
              <w:rPr>
                <w:rFonts w:ascii="Times New Roman"/>
                <w:b w:val="false"/>
                <w:i w:val="false"/>
                <w:color w:val="000000"/>
                <w:sz w:val="20"/>
              </w:rPr>
              <w:t>есептеу, қайта бастау, тоқтату</w:t>
            </w:r>
            <w:r>
              <w:br/>
            </w:r>
            <w:r>
              <w:rPr>
                <w:rFonts w:ascii="Times New Roman"/>
                <w:b w:val="false"/>
                <w:i w:val="false"/>
                <w:color w:val="000000"/>
                <w:sz w:val="20"/>
              </w:rPr>
              <w:t>және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 27-1-қосымша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Қағидалар 27-1-қосымшамен толықтырылды - ҚР Еңбек және халықты әлеуметтік қорғау министрінің 02.04.2026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8" w:id="80"/>
    <w:p>
      <w:pPr>
        <w:spacing w:after="0"/>
        <w:ind w:left="0"/>
        <w:jc w:val="left"/>
      </w:pPr>
      <w:r>
        <w:rPr>
          <w:rFonts w:ascii="Times New Roman"/>
          <w:b/>
          <w:i w:val="false"/>
          <w:color w:val="000000"/>
        </w:rPr>
        <w:t xml:space="preserve">  (шет елдегі мекеменің атауы)</w:t>
      </w:r>
    </w:p>
    <w:bookmarkEnd w:id="80"/>
    <w:p>
      <w:pPr>
        <w:spacing w:after="0"/>
        <w:ind w:left="0"/>
        <w:jc w:val="both"/>
      </w:pPr>
      <w:r>
        <w:rPr>
          <w:rFonts w:ascii="Times New Roman"/>
          <w:b w:val="false"/>
          <w:i w:val="false"/>
          <w:color w:val="000000"/>
          <w:sz w:val="28"/>
        </w:rPr>
        <w:t>
      Консулдық есепте тұрған Қазақстан Республикасынан тыс жерде уақытша тұратын Қазақстан Республикасының қайтыс болған азаматтарының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(ол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елі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Шет елдегі мекеменің басшысы</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Мөр орыны (шет елдегі мекеме)</w:t>
      </w:r>
    </w:p>
    <w:p>
      <w:pPr>
        <w:spacing w:after="0"/>
        <w:ind w:left="0"/>
        <w:jc w:val="both"/>
      </w:pPr>
      <w:r>
        <w:rPr>
          <w:rFonts w:ascii="Times New Roman"/>
          <w:b w:val="false"/>
          <w:i w:val="false"/>
          <w:color w:val="000000"/>
          <w:sz w:val="28"/>
        </w:rPr>
        <w:t>
      Жауапты орындаушы</w:t>
      </w:r>
    </w:p>
    <w:p>
      <w:pPr>
        <w:spacing w:after="0"/>
        <w:ind w:left="0"/>
        <w:jc w:val="both"/>
      </w:pPr>
      <w:r>
        <w:rPr>
          <w:rFonts w:ascii="Times New Roman"/>
          <w:b w:val="false"/>
          <w:i w:val="false"/>
          <w:color w:val="000000"/>
          <w:sz w:val="28"/>
        </w:rPr>
        <w:t>
      (тегі, аты, әкесінің аты (ол болған жағдайда), телефон)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төлемінің, жасына байланысты</w:t>
            </w:r>
            <w:r>
              <w:br/>
            </w:r>
            <w:r>
              <w:rPr>
                <w:rFonts w:ascii="Times New Roman"/>
                <w:b w:val="false"/>
                <w:i w:val="false"/>
                <w:color w:val="000000"/>
                <w:sz w:val="20"/>
              </w:rPr>
              <w:t>зейнетақы төлемдерінің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 xml:space="preserve">оларды тағайындау, жүзеге </w:t>
            </w:r>
            <w:r>
              <w:br/>
            </w:r>
            <w:r>
              <w:rPr>
                <w:rFonts w:ascii="Times New Roman"/>
                <w:b w:val="false"/>
                <w:i w:val="false"/>
                <w:color w:val="000000"/>
                <w:sz w:val="20"/>
              </w:rPr>
              <w:t xml:space="preserve">асыру, тоқтата тұру, қайта </w:t>
            </w:r>
            <w:r>
              <w:br/>
            </w:r>
            <w:r>
              <w:rPr>
                <w:rFonts w:ascii="Times New Roman"/>
                <w:b w:val="false"/>
                <w:i w:val="false"/>
                <w:color w:val="000000"/>
                <w:sz w:val="20"/>
              </w:rPr>
              <w:t xml:space="preserve">есептеу, қайта бастау, тоқтату </w:t>
            </w:r>
            <w:r>
              <w:br/>
            </w:r>
            <w:r>
              <w:rPr>
                <w:rFonts w:ascii="Times New Roman"/>
                <w:b w:val="false"/>
                <w:i w:val="false"/>
                <w:color w:val="000000"/>
                <w:sz w:val="20"/>
              </w:rPr>
              <w:t>және тағайындау</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w:t>
            </w:r>
            <w:r>
              <w:br/>
            </w:r>
            <w:r>
              <w:rPr>
                <w:rFonts w:ascii="Times New Roman"/>
                <w:b w:val="false"/>
                <w:i w:val="false"/>
                <w:color w:val="000000"/>
                <w:sz w:val="20"/>
              </w:rPr>
              <w:t>қарау қағидаларына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28-қосымшаға өзгеріс енгізілді - ҚР Еңбек және халықты әлеуметтік қорғау министрінің 02.04.2026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Код ________________</w:t>
      </w:r>
    </w:p>
    <w:p>
      <w:pPr>
        <w:spacing w:after="0"/>
        <w:ind w:left="0"/>
        <w:jc w:val="both"/>
      </w:pPr>
      <w:r>
        <w:rPr>
          <w:rFonts w:ascii="Times New Roman"/>
          <w:b w:val="false"/>
          <w:i w:val="false"/>
          <w:color w:val="000000"/>
          <w:sz w:val="28"/>
        </w:rPr>
        <w:t>
      Облыс ______________</w:t>
      </w:r>
    </w:p>
    <w:p>
      <w:pPr>
        <w:spacing w:after="0"/>
        <w:ind w:left="0"/>
        <w:jc w:val="both"/>
      </w:pPr>
      <w:r>
        <w:rPr>
          <w:rFonts w:ascii="Times New Roman"/>
          <w:b w:val="false"/>
          <w:i w:val="false"/>
          <w:color w:val="000000"/>
          <w:sz w:val="28"/>
        </w:rPr>
        <w:t>
      Халықты әлеуметтік қорғау саласындағы реттеу және бақылау комитетінің __________________ облысы бойынша департаментiнiң 20__ жылғы "___" _____________ № ___________ шешiмi</w:t>
      </w:r>
    </w:p>
    <w:p>
      <w:pPr>
        <w:spacing w:after="0"/>
        <w:ind w:left="0"/>
        <w:jc w:val="both"/>
      </w:pPr>
      <w:r>
        <w:rPr>
          <w:rFonts w:ascii="Times New Roman"/>
          <w:b w:val="false"/>
          <w:i w:val="false"/>
          <w:color w:val="000000"/>
          <w:sz w:val="28"/>
        </w:rPr>
        <w:t>
      Iстің № __________</w:t>
      </w:r>
    </w:p>
    <w:p>
      <w:pPr>
        <w:spacing w:after="0"/>
        <w:ind w:left="0"/>
        <w:jc w:val="both"/>
      </w:pPr>
      <w:r>
        <w:rPr>
          <w:rFonts w:ascii="Times New Roman"/>
          <w:b w:val="false"/>
          <w:i w:val="false"/>
          <w:color w:val="000000"/>
          <w:sz w:val="28"/>
        </w:rPr>
        <w:t>
      Соманы (мемлекеттік базалық зейнетақы төлемінің, жасына байланысты зейнетақы төлемінің, мүгедектiгi бойынша, асыраушысынан айрылу жағдайы бойынша берілетін мемлекеттiк әлеуметтiк жәрдемақының) ұстап қалу туралы</w:t>
      </w:r>
    </w:p>
    <w:p>
      <w:pPr>
        <w:spacing w:after="0"/>
        <w:ind w:left="0"/>
        <w:jc w:val="both"/>
      </w:pPr>
      <w:r>
        <w:rPr>
          <w:rFonts w:ascii="Times New Roman"/>
          <w:b w:val="false"/>
          <w:i w:val="false"/>
          <w:color w:val="000000"/>
          <w:sz w:val="28"/>
        </w:rPr>
        <w:t xml:space="preserve">
      Азамат _________________________________________________________________ </w:t>
      </w:r>
    </w:p>
    <w:p>
      <w:pPr>
        <w:spacing w:after="0"/>
        <w:ind w:left="0"/>
        <w:jc w:val="both"/>
      </w:pPr>
      <w:r>
        <w:rPr>
          <w:rFonts w:ascii="Times New Roman"/>
          <w:b w:val="false"/>
          <w:i w:val="false"/>
          <w:color w:val="000000"/>
          <w:sz w:val="28"/>
        </w:rPr>
        <w:t xml:space="preserve">
      Жынысы ______________ Туған күнi 19_____ жылғы "______" ____________ </w:t>
      </w:r>
    </w:p>
    <w:p>
      <w:pPr>
        <w:spacing w:after="0"/>
        <w:ind w:left="0"/>
        <w:jc w:val="both"/>
      </w:pPr>
      <w:r>
        <w:rPr>
          <w:rFonts w:ascii="Times New Roman"/>
          <w:b w:val="false"/>
          <w:i w:val="false"/>
          <w:color w:val="000000"/>
          <w:sz w:val="28"/>
        </w:rPr>
        <w:t xml:space="preserve">
      Зейнетақы төлемдерінің (жәрдемақы) мөлшері ____________________ теңге </w:t>
      </w:r>
    </w:p>
    <w:p>
      <w:pPr>
        <w:spacing w:after="0"/>
        <w:ind w:left="0"/>
        <w:jc w:val="both"/>
      </w:pPr>
      <w:r>
        <w:rPr>
          <w:rFonts w:ascii="Times New Roman"/>
          <w:b w:val="false"/>
          <w:i w:val="false"/>
          <w:color w:val="000000"/>
          <w:sz w:val="28"/>
        </w:rPr>
        <w:t xml:space="preserve">
      _______________________________________________ теңге </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
      20_____ жылғы "____" __________бастап өтініш негізінде ұстап қалу </w:t>
      </w:r>
    </w:p>
    <w:p>
      <w:pPr>
        <w:spacing w:after="0"/>
        <w:ind w:left="0"/>
        <w:jc w:val="both"/>
      </w:pPr>
      <w:r>
        <w:rPr>
          <w:rFonts w:ascii="Times New Roman"/>
          <w:b w:val="false"/>
          <w:i w:val="false"/>
          <w:color w:val="000000"/>
          <w:sz w:val="28"/>
        </w:rPr>
        <w:t xml:space="preserve">
      ___________________________________________________________ жүргізу </w:t>
      </w:r>
    </w:p>
    <w:p>
      <w:pPr>
        <w:spacing w:after="0"/>
        <w:ind w:left="0"/>
        <w:jc w:val="both"/>
      </w:pPr>
      <w:r>
        <w:rPr>
          <w:rFonts w:ascii="Times New Roman"/>
          <w:b w:val="false"/>
          <w:i w:val="false"/>
          <w:color w:val="000000"/>
          <w:sz w:val="28"/>
        </w:rPr>
        <w:t xml:space="preserve">
      Ұстап калу мөлшері _________________________________________________________ </w:t>
      </w:r>
    </w:p>
    <w:p>
      <w:pPr>
        <w:spacing w:after="0"/>
        <w:ind w:left="0"/>
        <w:jc w:val="both"/>
      </w:pPr>
      <w:r>
        <w:rPr>
          <w:rFonts w:ascii="Times New Roman"/>
          <w:b w:val="false"/>
          <w:i w:val="false"/>
          <w:color w:val="000000"/>
          <w:sz w:val="28"/>
        </w:rPr>
        <w:t xml:space="preserve">
      (ұстап қалу сомасы) </w:t>
      </w:r>
    </w:p>
    <w:p>
      <w:pPr>
        <w:spacing w:after="0"/>
        <w:ind w:left="0"/>
        <w:jc w:val="both"/>
      </w:pPr>
      <w:r>
        <w:rPr>
          <w:rFonts w:ascii="Times New Roman"/>
          <w:b w:val="false"/>
          <w:i w:val="false"/>
          <w:color w:val="000000"/>
          <w:sz w:val="28"/>
        </w:rPr>
        <w:t xml:space="preserve">
      20__ жылғы "____" _________бастап толық өтеуге дейін </w:t>
      </w:r>
    </w:p>
    <w:p>
      <w:pPr>
        <w:spacing w:after="0"/>
        <w:ind w:left="0"/>
        <w:jc w:val="both"/>
      </w:pPr>
      <w:r>
        <w:rPr>
          <w:rFonts w:ascii="Times New Roman"/>
          <w:b w:val="false"/>
          <w:i w:val="false"/>
          <w:color w:val="000000"/>
          <w:sz w:val="28"/>
        </w:rPr>
        <w:t xml:space="preserve">
      Департамент басшысы_______________________________________________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Басқарма (бөлiм) басшысы 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Маман 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Шешiмнiң жобасын дайындаған: </w:t>
      </w:r>
    </w:p>
    <w:p>
      <w:pPr>
        <w:spacing w:after="0"/>
        <w:ind w:left="0"/>
        <w:jc w:val="both"/>
      </w:pPr>
      <w:r>
        <w:rPr>
          <w:rFonts w:ascii="Times New Roman"/>
          <w:b w:val="false"/>
          <w:i w:val="false"/>
          <w:color w:val="000000"/>
          <w:sz w:val="28"/>
        </w:rPr>
        <w:t xml:space="preserve">
      Мемлекеттік корпорация филиалының директоры </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Мемлекеттік корпорация филиалының маманы </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Мемлекеттік корпорация бөлiмшесiнiң бастығы </w:t>
      </w:r>
    </w:p>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Мемлекеттік корпорация бөлiмшесiнiң маманы</w:t>
      </w:r>
    </w:p>
    <w:p>
      <w:pPr>
        <w:spacing w:after="0"/>
        <w:ind w:left="0"/>
        <w:jc w:val="both"/>
      </w:pPr>
      <w:r>
        <w:rPr>
          <w:rFonts w:ascii="Times New Roman"/>
          <w:b w:val="false"/>
          <w:i w:val="false"/>
          <w:color w:val="000000"/>
          <w:sz w:val="28"/>
        </w:rPr>
        <w:t xml:space="preserve">
      ___________________ </w:t>
      </w:r>
    </w:p>
    <w:p>
      <w:pPr>
        <w:spacing w:after="0"/>
        <w:ind w:left="0"/>
        <w:jc w:val="both"/>
      </w:pPr>
      <w:r>
        <w:rPr>
          <w:rFonts w:ascii="Times New Roman"/>
          <w:b w:val="false"/>
          <w:i w:val="false"/>
          <w:color w:val="000000"/>
          <w:sz w:val="28"/>
        </w:rPr>
        <w:t>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төлемінің, жасына байланысты</w:t>
            </w:r>
            <w:r>
              <w:br/>
            </w:r>
            <w:r>
              <w:rPr>
                <w:rFonts w:ascii="Times New Roman"/>
                <w:b w:val="false"/>
                <w:i w:val="false"/>
                <w:color w:val="000000"/>
                <w:sz w:val="20"/>
              </w:rPr>
              <w:t>зейнетақы төлемдерінің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 xml:space="preserve">оларды тағайындау, жүзеге </w:t>
            </w:r>
            <w:r>
              <w:br/>
            </w:r>
            <w:r>
              <w:rPr>
                <w:rFonts w:ascii="Times New Roman"/>
                <w:b w:val="false"/>
                <w:i w:val="false"/>
                <w:color w:val="000000"/>
                <w:sz w:val="20"/>
              </w:rPr>
              <w:t xml:space="preserve">асыру, тоқтата тұру, қайта </w:t>
            </w:r>
            <w:r>
              <w:br/>
            </w:r>
            <w:r>
              <w:rPr>
                <w:rFonts w:ascii="Times New Roman"/>
                <w:b w:val="false"/>
                <w:i w:val="false"/>
                <w:color w:val="000000"/>
                <w:sz w:val="20"/>
              </w:rPr>
              <w:t xml:space="preserve">есептеу, қайта бастау, тоқтату </w:t>
            </w:r>
            <w:r>
              <w:br/>
            </w:r>
            <w:r>
              <w:rPr>
                <w:rFonts w:ascii="Times New Roman"/>
                <w:b w:val="false"/>
                <w:i w:val="false"/>
                <w:color w:val="000000"/>
                <w:sz w:val="20"/>
              </w:rPr>
              <w:t>және тағайындау</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w:t>
            </w:r>
            <w:r>
              <w:br/>
            </w:r>
            <w:r>
              <w:rPr>
                <w:rFonts w:ascii="Times New Roman"/>
                <w:b w:val="false"/>
                <w:i w:val="false"/>
                <w:color w:val="000000"/>
                <w:sz w:val="20"/>
              </w:rPr>
              <w:t>қарау қағидаларына</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29-қосымшаға өзгеріс енгізілді - ҚР Еңбек және халықты әлеуметтік қорғау министрінің 02.04.2026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Ауданның коды _______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Мемлекеттік корпорацияның ___________________________ облысы бойынша </w:t>
      </w:r>
    </w:p>
    <w:p>
      <w:pPr>
        <w:spacing w:after="0"/>
        <w:ind w:left="0"/>
        <w:jc w:val="both"/>
      </w:pPr>
      <w:r>
        <w:rPr>
          <w:rFonts w:ascii="Times New Roman"/>
          <w:b w:val="false"/>
          <w:i w:val="false"/>
          <w:color w:val="000000"/>
          <w:sz w:val="28"/>
        </w:rPr>
        <w:t xml:space="preserve">
      _________________________ бөлімшесі </w:t>
      </w:r>
    </w:p>
    <w:p>
      <w:pPr>
        <w:spacing w:after="0"/>
        <w:ind w:left="0"/>
        <w:jc w:val="both"/>
      </w:pPr>
      <w:r>
        <w:rPr>
          <w:rFonts w:ascii="Times New Roman"/>
          <w:b w:val="false"/>
          <w:i w:val="false"/>
          <w:color w:val="000000"/>
          <w:sz w:val="28"/>
        </w:rPr>
        <w:t xml:space="preserve">
      Өтiнiш </w:t>
      </w:r>
    </w:p>
    <w:p>
      <w:pPr>
        <w:spacing w:after="0"/>
        <w:ind w:left="0"/>
        <w:jc w:val="both"/>
      </w:pPr>
      <w:r>
        <w:rPr>
          <w:rFonts w:ascii="Times New Roman"/>
          <w:b w:val="false"/>
          <w:i w:val="false"/>
          <w:color w:val="000000"/>
          <w:sz w:val="28"/>
        </w:rPr>
        <w:t xml:space="preserve">
      Азамат __________________________________________________________ </w:t>
      </w:r>
    </w:p>
    <w:p>
      <w:pPr>
        <w:spacing w:after="0"/>
        <w:ind w:left="0"/>
        <w:jc w:val="both"/>
      </w:pPr>
      <w:r>
        <w:rPr>
          <w:rFonts w:ascii="Times New Roman"/>
          <w:b w:val="false"/>
          <w:i w:val="false"/>
          <w:color w:val="000000"/>
          <w:sz w:val="28"/>
        </w:rPr>
        <w:t>
      (алушының тегі, аты, әкесінің аты (ол болған жағдайда)</w:t>
      </w:r>
    </w:p>
    <w:p>
      <w:pPr>
        <w:spacing w:after="0"/>
        <w:ind w:left="0"/>
        <w:jc w:val="both"/>
      </w:pPr>
      <w:r>
        <w:rPr>
          <w:rFonts w:ascii="Times New Roman"/>
          <w:b w:val="false"/>
          <w:i w:val="false"/>
          <w:color w:val="000000"/>
          <w:sz w:val="28"/>
        </w:rPr>
        <w:t xml:space="preserve">
      Туған күнi: ______ жылғы "__________" _____________ </w:t>
      </w:r>
    </w:p>
    <w:p>
      <w:pPr>
        <w:spacing w:after="0"/>
        <w:ind w:left="0"/>
        <w:jc w:val="both"/>
      </w:pPr>
      <w:r>
        <w:rPr>
          <w:rFonts w:ascii="Times New Roman"/>
          <w:b w:val="false"/>
          <w:i w:val="false"/>
          <w:color w:val="000000"/>
          <w:sz w:val="28"/>
        </w:rPr>
        <w:t xml:space="preserve">
      Жеке сәйкестендіру нөмірі ________________________________________ </w:t>
      </w:r>
    </w:p>
    <w:p>
      <w:pPr>
        <w:spacing w:after="0"/>
        <w:ind w:left="0"/>
        <w:jc w:val="both"/>
      </w:pPr>
      <w:r>
        <w:rPr>
          <w:rFonts w:ascii="Times New Roman"/>
          <w:b w:val="false"/>
          <w:i w:val="false"/>
          <w:color w:val="000000"/>
          <w:sz w:val="28"/>
        </w:rPr>
        <w:t xml:space="preserve">
      Жеке басын куәландыратын құжаттың түрі:__________________________ </w:t>
      </w:r>
    </w:p>
    <w:p>
      <w:pPr>
        <w:spacing w:after="0"/>
        <w:ind w:left="0"/>
        <w:jc w:val="both"/>
      </w:pPr>
      <w:r>
        <w:rPr>
          <w:rFonts w:ascii="Times New Roman"/>
          <w:b w:val="false"/>
          <w:i w:val="false"/>
          <w:color w:val="000000"/>
          <w:sz w:val="28"/>
        </w:rPr>
        <w:t xml:space="preserve">
      Құжаттың сериясы: ______ құжаттың нөмірі: ________ кім берген: _______ </w:t>
      </w:r>
    </w:p>
    <w:p>
      <w:pPr>
        <w:spacing w:after="0"/>
        <w:ind w:left="0"/>
        <w:jc w:val="both"/>
      </w:pPr>
      <w:r>
        <w:rPr>
          <w:rFonts w:ascii="Times New Roman"/>
          <w:b w:val="false"/>
          <w:i w:val="false"/>
          <w:color w:val="000000"/>
          <w:sz w:val="28"/>
        </w:rPr>
        <w:t xml:space="preserve">
      Берілген күні: ____________ жылғы "______" ________ </w:t>
      </w:r>
    </w:p>
    <w:p>
      <w:pPr>
        <w:spacing w:after="0"/>
        <w:ind w:left="0"/>
        <w:jc w:val="both"/>
      </w:pPr>
      <w:r>
        <w:rPr>
          <w:rFonts w:ascii="Times New Roman"/>
          <w:b w:val="false"/>
          <w:i w:val="false"/>
          <w:color w:val="000000"/>
          <w:sz w:val="28"/>
        </w:rPr>
        <w:t xml:space="preserve">
      Тұрақты тұратын жерінің мекенжайы _______________________________ </w:t>
      </w:r>
    </w:p>
    <w:p>
      <w:pPr>
        <w:spacing w:after="0"/>
        <w:ind w:left="0"/>
        <w:jc w:val="both"/>
      </w:pPr>
      <w:r>
        <w:rPr>
          <w:rFonts w:ascii="Times New Roman"/>
          <w:b w:val="false"/>
          <w:i w:val="false"/>
          <w:color w:val="000000"/>
          <w:sz w:val="28"/>
        </w:rPr>
        <w:t xml:space="preserve">
      Облыс ______________________________________________ қала (аудан) </w:t>
      </w:r>
    </w:p>
    <w:p>
      <w:pPr>
        <w:spacing w:after="0"/>
        <w:ind w:left="0"/>
        <w:jc w:val="both"/>
      </w:pPr>
      <w:r>
        <w:rPr>
          <w:rFonts w:ascii="Times New Roman"/>
          <w:b w:val="false"/>
          <w:i w:val="false"/>
          <w:color w:val="000000"/>
          <w:sz w:val="28"/>
        </w:rPr>
        <w:t xml:space="preserve">
      ___________________ ауыл ___________________________ көше (шағынаудан) </w:t>
      </w:r>
    </w:p>
    <w:p>
      <w:pPr>
        <w:spacing w:after="0"/>
        <w:ind w:left="0"/>
        <w:jc w:val="both"/>
      </w:pPr>
      <w:r>
        <w:rPr>
          <w:rFonts w:ascii="Times New Roman"/>
          <w:b w:val="false"/>
          <w:i w:val="false"/>
          <w:color w:val="000000"/>
          <w:sz w:val="28"/>
        </w:rPr>
        <w:t xml:space="preserve">
      __________________ _________ үй _______________ пәтер </w:t>
      </w:r>
    </w:p>
    <w:p>
      <w:pPr>
        <w:spacing w:after="0"/>
        <w:ind w:left="0"/>
        <w:jc w:val="both"/>
      </w:pPr>
      <w:r>
        <w:rPr>
          <w:rFonts w:ascii="Times New Roman"/>
          <w:b w:val="false"/>
          <w:i w:val="false"/>
          <w:color w:val="000000"/>
          <w:sz w:val="28"/>
        </w:rPr>
        <w:t xml:space="preserve">
      Алушының (мемлекеттік базалық зейнетақы төлемінің, жасына байланысты </w:t>
      </w:r>
    </w:p>
    <w:p>
      <w:pPr>
        <w:spacing w:after="0"/>
        <w:ind w:left="0"/>
        <w:jc w:val="both"/>
      </w:pPr>
      <w:r>
        <w:rPr>
          <w:rFonts w:ascii="Times New Roman"/>
          <w:b w:val="false"/>
          <w:i w:val="false"/>
          <w:color w:val="000000"/>
          <w:sz w:val="28"/>
        </w:rPr>
        <w:t xml:space="preserve">
      зейнетақы төлемдерінің, мүгедектігі бойынша, асыраушысынан айрылу жағдайы </w:t>
      </w:r>
    </w:p>
    <w:p>
      <w:pPr>
        <w:spacing w:after="0"/>
        <w:ind w:left="0"/>
        <w:jc w:val="both"/>
      </w:pPr>
      <w:r>
        <w:rPr>
          <w:rFonts w:ascii="Times New Roman"/>
          <w:b w:val="false"/>
          <w:i w:val="false"/>
          <w:color w:val="000000"/>
          <w:sz w:val="28"/>
        </w:rPr>
        <w:t xml:space="preserve">
      бойынша мемлекеттік әлеуметтік жәрдемақы, мемлекеттік арнайы жәрдемақы) </w:t>
      </w:r>
    </w:p>
    <w:p>
      <w:pPr>
        <w:spacing w:after="0"/>
        <w:ind w:left="0"/>
        <w:jc w:val="both"/>
      </w:pPr>
      <w:r>
        <w:rPr>
          <w:rFonts w:ascii="Times New Roman"/>
          <w:b w:val="false"/>
          <w:i w:val="false"/>
          <w:color w:val="000000"/>
          <w:sz w:val="28"/>
        </w:rPr>
        <w:t xml:space="preserve">
      ісін сұратуды сұраймын (қажетінің асты сызылсын) </w:t>
      </w:r>
    </w:p>
    <w:p>
      <w:pPr>
        <w:spacing w:after="0"/>
        <w:ind w:left="0"/>
        <w:jc w:val="both"/>
      </w:pPr>
      <w:r>
        <w:rPr>
          <w:rFonts w:ascii="Times New Roman"/>
          <w:b w:val="false"/>
          <w:i w:val="false"/>
          <w:color w:val="000000"/>
          <w:sz w:val="28"/>
        </w:rPr>
        <w:t xml:space="preserve">
      Бұрын тұрған жерінің мекенжайы:_________________________________ </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Өтініш берушінің байланыс деректері: үй телефоны ___________ ұялы телефон </w:t>
      </w:r>
    </w:p>
    <w:p>
      <w:pPr>
        <w:spacing w:after="0"/>
        <w:ind w:left="0"/>
        <w:jc w:val="both"/>
      </w:pPr>
      <w:r>
        <w:rPr>
          <w:rFonts w:ascii="Times New Roman"/>
          <w:b w:val="false"/>
          <w:i w:val="false"/>
          <w:color w:val="000000"/>
          <w:sz w:val="28"/>
        </w:rPr>
        <w:t xml:space="preserve">
      ___________ Е-mail ___________________________ </w:t>
      </w:r>
    </w:p>
    <w:p>
      <w:pPr>
        <w:spacing w:after="0"/>
        <w:ind w:left="0"/>
        <w:jc w:val="both"/>
      </w:pPr>
      <w:r>
        <w:rPr>
          <w:rFonts w:ascii="Times New Roman"/>
          <w:b w:val="false"/>
          <w:i w:val="false"/>
          <w:color w:val="000000"/>
          <w:sz w:val="28"/>
        </w:rPr>
        <w:t xml:space="preserve">
      Берілген күні 20_____ жылғы "______" _________________ </w:t>
      </w:r>
    </w:p>
    <w:p>
      <w:pPr>
        <w:spacing w:after="0"/>
        <w:ind w:left="0"/>
        <w:jc w:val="both"/>
      </w:pPr>
      <w:r>
        <w:rPr>
          <w:rFonts w:ascii="Times New Roman"/>
          <w:b w:val="false"/>
          <w:i w:val="false"/>
          <w:color w:val="000000"/>
          <w:sz w:val="28"/>
        </w:rPr>
        <w:t xml:space="preserve">
      Өтініш берушінің қолы/ЭЦҚ/ sms-хабарламалар______________________ </w:t>
      </w:r>
    </w:p>
    <w:p>
      <w:pPr>
        <w:spacing w:after="0"/>
        <w:ind w:left="0"/>
        <w:jc w:val="both"/>
      </w:pPr>
      <w:r>
        <w:rPr>
          <w:rFonts w:ascii="Times New Roman"/>
          <w:b w:val="false"/>
          <w:i w:val="false"/>
          <w:color w:val="000000"/>
          <w:sz w:val="28"/>
        </w:rPr>
        <w:t xml:space="preserve">
      Өтінішке қол қою мерзімі мен уақыты </w:t>
      </w:r>
    </w:p>
    <w:p>
      <w:pPr>
        <w:spacing w:after="0"/>
        <w:ind w:left="0"/>
        <w:jc w:val="both"/>
      </w:pPr>
      <w:r>
        <w:rPr>
          <w:rFonts w:ascii="Times New Roman"/>
          <w:b w:val="false"/>
          <w:i w:val="false"/>
          <w:color w:val="000000"/>
          <w:sz w:val="28"/>
        </w:rPr>
        <w:t xml:space="preserve">
      ____._____________.________жылғы____сағат ____ минут ____ секунд </w:t>
      </w:r>
    </w:p>
    <w:p>
      <w:pPr>
        <w:spacing w:after="0"/>
        <w:ind w:left="0"/>
        <w:jc w:val="both"/>
      </w:pPr>
      <w:r>
        <w:rPr>
          <w:rFonts w:ascii="Times New Roman"/>
          <w:b w:val="false"/>
          <w:i w:val="false"/>
          <w:color w:val="000000"/>
          <w:sz w:val="28"/>
        </w:rPr>
        <w:t xml:space="preserve">
      Азамат __________________________________________________ өтініші </w:t>
      </w:r>
    </w:p>
    <w:p>
      <w:pPr>
        <w:spacing w:after="0"/>
        <w:ind w:left="0"/>
        <w:jc w:val="both"/>
      </w:pPr>
      <w:r>
        <w:rPr>
          <w:rFonts w:ascii="Times New Roman"/>
          <w:b w:val="false"/>
          <w:i w:val="false"/>
          <w:color w:val="000000"/>
          <w:sz w:val="28"/>
        </w:rPr>
        <w:t xml:space="preserve">
      (құжаттармен өтініш қабылданған күн) </w:t>
      </w:r>
    </w:p>
    <w:p>
      <w:pPr>
        <w:spacing w:after="0"/>
        <w:ind w:left="0"/>
        <w:jc w:val="both"/>
      </w:pPr>
      <w:r>
        <w:rPr>
          <w:rFonts w:ascii="Times New Roman"/>
          <w:b w:val="false"/>
          <w:i w:val="false"/>
          <w:color w:val="000000"/>
          <w:sz w:val="28"/>
        </w:rPr>
        <w:t xml:space="preserve">
      20____ жылғы "___"__________ қабылданды, № ______________________ </w:t>
      </w:r>
    </w:p>
    <w:p>
      <w:pPr>
        <w:spacing w:after="0"/>
        <w:ind w:left="0"/>
        <w:jc w:val="both"/>
      </w:pPr>
      <w:r>
        <w:rPr>
          <w:rFonts w:ascii="Times New Roman"/>
          <w:b w:val="false"/>
          <w:i w:val="false"/>
          <w:color w:val="000000"/>
          <w:sz w:val="28"/>
        </w:rPr>
        <w:t>
      Құжаттарды қабылдаған адамның тегі, аты, әкесінің аты (ол болған жағдайда) және қолы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30-қосымша жаңа редакцияда көзделген - ҚР Еңбек және халықты әлеуметтік қорғау министрінің 26.05.2026 </w:t>
      </w:r>
      <w:r>
        <w:rPr>
          <w:rFonts w:ascii="Times New Roman"/>
          <w:b w:val="false"/>
          <w:i w:val="false"/>
          <w:color w:val="ff0000"/>
          <w:sz w:val="28"/>
        </w:rPr>
        <w:t>№ 193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төлемінің, жасына байланысты</w:t>
            </w:r>
            <w:r>
              <w:br/>
            </w:r>
            <w:r>
              <w:rPr>
                <w:rFonts w:ascii="Times New Roman"/>
                <w:b w:val="false"/>
                <w:i w:val="false"/>
                <w:color w:val="000000"/>
                <w:sz w:val="20"/>
              </w:rPr>
              <w:t>зейнетақы төлемдерінің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 xml:space="preserve">оларды тағайындау, жүзеге </w:t>
            </w:r>
            <w:r>
              <w:br/>
            </w:r>
            <w:r>
              <w:rPr>
                <w:rFonts w:ascii="Times New Roman"/>
                <w:b w:val="false"/>
                <w:i w:val="false"/>
                <w:color w:val="000000"/>
                <w:sz w:val="20"/>
              </w:rPr>
              <w:t xml:space="preserve">асыру, тоқтата тұру, қайта </w:t>
            </w:r>
            <w:r>
              <w:br/>
            </w:r>
            <w:r>
              <w:rPr>
                <w:rFonts w:ascii="Times New Roman"/>
                <w:b w:val="false"/>
                <w:i w:val="false"/>
                <w:color w:val="000000"/>
                <w:sz w:val="20"/>
              </w:rPr>
              <w:t xml:space="preserve">есептеу, қайта бастау, тоқтату </w:t>
            </w:r>
            <w:r>
              <w:br/>
            </w:r>
            <w:r>
              <w:rPr>
                <w:rFonts w:ascii="Times New Roman"/>
                <w:b w:val="false"/>
                <w:i w:val="false"/>
                <w:color w:val="000000"/>
                <w:sz w:val="20"/>
              </w:rPr>
              <w:t>және тағайындау</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w:t>
            </w:r>
            <w:r>
              <w:br/>
            </w:r>
            <w:r>
              <w:rPr>
                <w:rFonts w:ascii="Times New Roman"/>
                <w:b w:val="false"/>
                <w:i w:val="false"/>
                <w:color w:val="000000"/>
                <w:sz w:val="20"/>
              </w:rPr>
              <w:t>қарау қағидаларына</w:t>
            </w:r>
            <w:r>
              <w:br/>
            </w: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20__ жылғы ____ ____________№ _______ АНЫҚТАМА-АТТЕСТАТ</w:t>
      </w:r>
    </w:p>
    <w:p>
      <w:pPr>
        <w:spacing w:after="0"/>
        <w:ind w:left="0"/>
        <w:jc w:val="both"/>
      </w:pPr>
      <w:r>
        <w:rPr>
          <w:rFonts w:ascii="Times New Roman"/>
          <w:b w:val="false"/>
          <w:i w:val="false"/>
          <w:color w:val="ff0000"/>
          <w:sz w:val="28"/>
        </w:rPr>
        <w:t xml:space="preserve">
      Ескерту. 30-қосымшаға өзгеріс енгізілді - ҚР Еңбек және халықты әлеуметтік қорғау министрінің 02.04.2026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Азамат ______________________________________________________________ </w:t>
      </w:r>
    </w:p>
    <w:p>
      <w:pPr>
        <w:spacing w:after="0"/>
        <w:ind w:left="0"/>
        <w:jc w:val="both"/>
      </w:pPr>
      <w:r>
        <w:rPr>
          <w:rFonts w:ascii="Times New Roman"/>
          <w:b w:val="false"/>
          <w:i w:val="false"/>
          <w:color w:val="000000"/>
          <w:sz w:val="28"/>
        </w:rPr>
        <w:t xml:space="preserve">
      (төлемдердің түрлері көрсетілсін) </w:t>
      </w:r>
    </w:p>
    <w:p>
      <w:pPr>
        <w:spacing w:after="0"/>
        <w:ind w:left="0"/>
        <w:jc w:val="both"/>
      </w:pPr>
      <w:r>
        <w:rPr>
          <w:rFonts w:ascii="Times New Roman"/>
          <w:b w:val="false"/>
          <w:i w:val="false"/>
          <w:color w:val="000000"/>
          <w:sz w:val="28"/>
        </w:rPr>
        <w:t xml:space="preserve">
      Мемлекеттік корпорацияның бөлімшесінде _________________ алып отырды. </w:t>
      </w:r>
    </w:p>
    <w:p>
      <w:pPr>
        <w:spacing w:after="0"/>
        <w:ind w:left="0"/>
        <w:jc w:val="both"/>
      </w:pPr>
      <w:r>
        <w:rPr>
          <w:rFonts w:ascii="Times New Roman"/>
          <w:b w:val="false"/>
          <w:i w:val="false"/>
          <w:color w:val="000000"/>
          <w:sz w:val="28"/>
        </w:rPr>
        <w:t xml:space="preserve">
      1. Базалық зейнетақы төлемі 20__ жылғы _________ _______ қоса алғанда </w:t>
      </w:r>
    </w:p>
    <w:p>
      <w:pPr>
        <w:spacing w:after="0"/>
        <w:ind w:left="0"/>
        <w:jc w:val="both"/>
      </w:pPr>
      <w:r>
        <w:rPr>
          <w:rFonts w:ascii="Times New Roman"/>
          <w:b w:val="false"/>
          <w:i w:val="false"/>
          <w:color w:val="000000"/>
          <w:sz w:val="28"/>
        </w:rPr>
        <w:t xml:space="preserve">
      ____________________________________________ теңге мөлшерінде төленді </w:t>
      </w:r>
    </w:p>
    <w:p>
      <w:pPr>
        <w:spacing w:after="0"/>
        <w:ind w:left="0"/>
        <w:jc w:val="both"/>
      </w:pPr>
      <w:r>
        <w:rPr>
          <w:rFonts w:ascii="Times New Roman"/>
          <w:b w:val="false"/>
          <w:i w:val="false"/>
          <w:color w:val="000000"/>
          <w:sz w:val="28"/>
        </w:rPr>
        <w:t xml:space="preserve">
      2. Жасына байланысты зейнетақы төлемі 20__ жылғы ____ __________ қоса </w:t>
      </w:r>
    </w:p>
    <w:p>
      <w:pPr>
        <w:spacing w:after="0"/>
        <w:ind w:left="0"/>
        <w:jc w:val="both"/>
      </w:pPr>
      <w:r>
        <w:rPr>
          <w:rFonts w:ascii="Times New Roman"/>
          <w:b w:val="false"/>
          <w:i w:val="false"/>
          <w:color w:val="000000"/>
          <w:sz w:val="28"/>
        </w:rPr>
        <w:t xml:space="preserve">
      алғанда ____________________________________ теңге мөлшерінде төленді </w:t>
      </w:r>
    </w:p>
    <w:p>
      <w:pPr>
        <w:spacing w:after="0"/>
        <w:ind w:left="0"/>
        <w:jc w:val="both"/>
      </w:pPr>
      <w:r>
        <w:rPr>
          <w:rFonts w:ascii="Times New Roman"/>
          <w:b w:val="false"/>
          <w:i w:val="false"/>
          <w:color w:val="000000"/>
          <w:sz w:val="28"/>
        </w:rPr>
        <w:t xml:space="preserve">
      3. Мемлекеттік әлеуметтік жәрдемақы 20__ жылғы ___ _____________ қоса </w:t>
      </w:r>
    </w:p>
    <w:p>
      <w:pPr>
        <w:spacing w:after="0"/>
        <w:ind w:left="0"/>
        <w:jc w:val="both"/>
      </w:pPr>
      <w:r>
        <w:rPr>
          <w:rFonts w:ascii="Times New Roman"/>
          <w:b w:val="false"/>
          <w:i w:val="false"/>
          <w:color w:val="000000"/>
          <w:sz w:val="28"/>
        </w:rPr>
        <w:t xml:space="preserve">
      алғанда____________________________________ теңге мөлшерінде төленді </w:t>
      </w:r>
    </w:p>
    <w:p>
      <w:pPr>
        <w:spacing w:after="0"/>
        <w:ind w:left="0"/>
        <w:jc w:val="both"/>
      </w:pPr>
      <w:r>
        <w:rPr>
          <w:rFonts w:ascii="Times New Roman"/>
          <w:b w:val="false"/>
          <w:i w:val="false"/>
          <w:color w:val="000000"/>
          <w:sz w:val="28"/>
        </w:rPr>
        <w:t xml:space="preserve">
      4. Мемлекеттік арнайы жәрдемақы 20__ жылғы _____ _______ қоса алғанда </w:t>
      </w:r>
    </w:p>
    <w:p>
      <w:pPr>
        <w:spacing w:after="0"/>
        <w:ind w:left="0"/>
        <w:jc w:val="both"/>
      </w:pPr>
      <w:r>
        <w:rPr>
          <w:rFonts w:ascii="Times New Roman"/>
          <w:b w:val="false"/>
          <w:i w:val="false"/>
          <w:color w:val="000000"/>
          <w:sz w:val="28"/>
        </w:rPr>
        <w:t xml:space="preserve">
      ____________________________________________ теңге мөлшерінде төленді </w:t>
      </w:r>
    </w:p>
    <w:p>
      <w:pPr>
        <w:spacing w:after="0"/>
        <w:ind w:left="0"/>
        <w:jc w:val="both"/>
      </w:pPr>
      <w:r>
        <w:rPr>
          <w:rFonts w:ascii="Times New Roman"/>
          <w:b w:val="false"/>
          <w:i w:val="false"/>
          <w:color w:val="000000"/>
          <w:sz w:val="28"/>
        </w:rPr>
        <w:t xml:space="preserve">
      5. Арнаулы мемлекеттік жәрдемақы 20__ жылғы ____ ______ қоса алғанда </w:t>
      </w:r>
    </w:p>
    <w:p>
      <w:pPr>
        <w:spacing w:after="0"/>
        <w:ind w:left="0"/>
        <w:jc w:val="both"/>
      </w:pPr>
      <w:r>
        <w:rPr>
          <w:rFonts w:ascii="Times New Roman"/>
          <w:b w:val="false"/>
          <w:i w:val="false"/>
          <w:color w:val="000000"/>
          <w:sz w:val="28"/>
        </w:rPr>
        <w:t xml:space="preserve">
      ____________________________________ теңге мөлшерінде төленді </w:t>
      </w:r>
    </w:p>
    <w:p>
      <w:pPr>
        <w:spacing w:after="0"/>
        <w:ind w:left="0"/>
        <w:jc w:val="both"/>
      </w:pPr>
      <w:r>
        <w:rPr>
          <w:rFonts w:ascii="Times New Roman"/>
          <w:b w:val="false"/>
          <w:i w:val="false"/>
          <w:color w:val="000000"/>
          <w:sz w:val="28"/>
        </w:rPr>
        <w:t xml:space="preserve">
      6. Экологиялық үстемеақы 20__ жылғы ____ _______ қоса алғанда </w:t>
      </w:r>
    </w:p>
    <w:p>
      <w:pPr>
        <w:spacing w:after="0"/>
        <w:ind w:left="0"/>
        <w:jc w:val="both"/>
      </w:pPr>
      <w:r>
        <w:rPr>
          <w:rFonts w:ascii="Times New Roman"/>
          <w:b w:val="false"/>
          <w:i w:val="false"/>
          <w:color w:val="000000"/>
          <w:sz w:val="28"/>
        </w:rPr>
        <w:t xml:space="preserve">
      __________________________________________ теңге сомасында төленді </w:t>
      </w:r>
    </w:p>
    <w:p>
      <w:pPr>
        <w:spacing w:after="0"/>
        <w:ind w:left="0"/>
        <w:jc w:val="both"/>
      </w:pPr>
      <w:r>
        <w:rPr>
          <w:rFonts w:ascii="Times New Roman"/>
          <w:b w:val="false"/>
          <w:i w:val="false"/>
          <w:color w:val="000000"/>
          <w:sz w:val="28"/>
        </w:rPr>
        <w:t xml:space="preserve">
      7. 1995-1997 жылдарға "Семей ядролық сынақ полигонындағы ядролық </w:t>
      </w:r>
    </w:p>
    <w:p>
      <w:pPr>
        <w:spacing w:after="0"/>
        <w:ind w:left="0"/>
        <w:jc w:val="both"/>
      </w:pPr>
      <w:r>
        <w:rPr>
          <w:rFonts w:ascii="Times New Roman"/>
          <w:b w:val="false"/>
          <w:i w:val="false"/>
          <w:color w:val="000000"/>
          <w:sz w:val="28"/>
        </w:rPr>
        <w:t xml:space="preserve">
      сынақтардың салдарынан зардап шеккен азаматтарды әлеуметтік қорғау туралы" </w:t>
      </w:r>
    </w:p>
    <w:p>
      <w:pPr>
        <w:spacing w:after="0"/>
        <w:ind w:left="0"/>
        <w:jc w:val="both"/>
      </w:pPr>
      <w:r>
        <w:rPr>
          <w:rFonts w:ascii="Times New Roman"/>
          <w:b w:val="false"/>
          <w:i w:val="false"/>
          <w:color w:val="000000"/>
          <w:sz w:val="28"/>
        </w:rPr>
        <w:t xml:space="preserve">
      1992 жылғы18 желтоқсан Қазақстан Республикасы Заңының </w:t>
      </w:r>
      <w:r>
        <w:rPr>
          <w:rFonts w:ascii="Times New Roman"/>
          <w:b w:val="false"/>
          <w:i w:val="false"/>
          <w:color w:val="000000"/>
          <w:sz w:val="28"/>
        </w:rPr>
        <w:t>13-бабына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жүзеге асырылған экологиялық үстемеақы бойынша берешек _________ жылғы </w:t>
      </w:r>
    </w:p>
    <w:p>
      <w:pPr>
        <w:spacing w:after="0"/>
        <w:ind w:left="0"/>
        <w:jc w:val="both"/>
      </w:pPr>
      <w:r>
        <w:rPr>
          <w:rFonts w:ascii="Times New Roman"/>
          <w:b w:val="false"/>
          <w:i w:val="false"/>
          <w:color w:val="000000"/>
          <w:sz w:val="28"/>
        </w:rPr>
        <w:t xml:space="preserve">
      "____" _______ бастап 20__ жылғы ____ _______ қоса </w:t>
      </w:r>
    </w:p>
    <w:p>
      <w:pPr>
        <w:spacing w:after="0"/>
        <w:ind w:left="0"/>
        <w:jc w:val="both"/>
      </w:pPr>
      <w:r>
        <w:rPr>
          <w:rFonts w:ascii="Times New Roman"/>
          <w:b w:val="false"/>
          <w:i w:val="false"/>
          <w:color w:val="000000"/>
          <w:sz w:val="28"/>
        </w:rPr>
        <w:t xml:space="preserve">
      алғанда______________________________________ теңге сомасында төленді </w:t>
      </w:r>
    </w:p>
    <w:p>
      <w:pPr>
        <w:spacing w:after="0"/>
        <w:ind w:left="0"/>
        <w:jc w:val="both"/>
      </w:pPr>
      <w:r>
        <w:rPr>
          <w:rFonts w:ascii="Times New Roman"/>
          <w:b w:val="false"/>
          <w:i w:val="false"/>
          <w:color w:val="000000"/>
          <w:sz w:val="28"/>
        </w:rPr>
        <w:t xml:space="preserve">
      8. Оңалту бойынша біржолғы өтемақы 20___ жылғы ________ _______ бастап </w:t>
      </w:r>
    </w:p>
    <w:p>
      <w:pPr>
        <w:spacing w:after="0"/>
        <w:ind w:left="0"/>
        <w:jc w:val="both"/>
      </w:pPr>
      <w:r>
        <w:rPr>
          <w:rFonts w:ascii="Times New Roman"/>
          <w:b w:val="false"/>
          <w:i w:val="false"/>
          <w:color w:val="000000"/>
          <w:sz w:val="28"/>
        </w:rPr>
        <w:t xml:space="preserve">
      20___ жылғы ____ ______ қоса алғанда_________ теңге сомасында төленді </w:t>
      </w:r>
    </w:p>
    <w:p>
      <w:pPr>
        <w:spacing w:after="0"/>
        <w:ind w:left="0"/>
        <w:jc w:val="both"/>
      </w:pPr>
      <w:r>
        <w:rPr>
          <w:rFonts w:ascii="Times New Roman"/>
          <w:b w:val="false"/>
          <w:i w:val="false"/>
          <w:color w:val="000000"/>
          <w:sz w:val="28"/>
        </w:rPr>
        <w:t xml:space="preserve">
      9. Семей полигоны аймағында тұрғаны үшін біржолғы өтемақы 20__ жылғы ____ </w:t>
      </w:r>
    </w:p>
    <w:p>
      <w:pPr>
        <w:spacing w:after="0"/>
        <w:ind w:left="0"/>
        <w:jc w:val="both"/>
      </w:pPr>
      <w:r>
        <w:rPr>
          <w:rFonts w:ascii="Times New Roman"/>
          <w:b w:val="false"/>
          <w:i w:val="false"/>
          <w:color w:val="000000"/>
          <w:sz w:val="28"/>
        </w:rPr>
        <w:t xml:space="preserve">
      _____ қоса алғанда ____________ теңге сомасында төленді </w:t>
      </w:r>
    </w:p>
    <w:p>
      <w:pPr>
        <w:spacing w:after="0"/>
        <w:ind w:left="0"/>
        <w:jc w:val="both"/>
      </w:pPr>
      <w:r>
        <w:rPr>
          <w:rFonts w:ascii="Times New Roman"/>
          <w:b w:val="false"/>
          <w:i w:val="false"/>
          <w:color w:val="000000"/>
          <w:sz w:val="28"/>
        </w:rPr>
        <w:t xml:space="preserve">
      10. _______________________________________ </w:t>
      </w:r>
    </w:p>
    <w:p>
      <w:pPr>
        <w:spacing w:after="0"/>
        <w:ind w:left="0"/>
        <w:jc w:val="both"/>
      </w:pPr>
      <w:r>
        <w:rPr>
          <w:rFonts w:ascii="Times New Roman"/>
          <w:b w:val="false"/>
          <w:i w:val="false"/>
          <w:color w:val="000000"/>
          <w:sz w:val="28"/>
        </w:rPr>
        <w:t xml:space="preserve">
      (төлемнің басқа түрі көрсетілсін (бар болса)) </w:t>
      </w:r>
    </w:p>
    <w:p>
      <w:pPr>
        <w:spacing w:after="0"/>
        <w:ind w:left="0"/>
        <w:jc w:val="both"/>
      </w:pPr>
      <w:r>
        <w:rPr>
          <w:rFonts w:ascii="Times New Roman"/>
          <w:b w:val="false"/>
          <w:i w:val="false"/>
          <w:color w:val="000000"/>
          <w:sz w:val="28"/>
        </w:rPr>
        <w:t xml:space="preserve">
      Қосымша: ______________ </w:t>
      </w:r>
    </w:p>
    <w:p>
      <w:pPr>
        <w:spacing w:after="0"/>
        <w:ind w:left="0"/>
        <w:jc w:val="both"/>
      </w:pPr>
      <w:r>
        <w:rPr>
          <w:rFonts w:ascii="Times New Roman"/>
          <w:b w:val="false"/>
          <w:i w:val="false"/>
          <w:color w:val="000000"/>
          <w:sz w:val="28"/>
        </w:rPr>
        <w:t xml:space="preserve">
      "Е-макет" ААЖ-ға ІЭМ ғана жолданатын барлық төлем түрлері көрсетілсін </w:t>
      </w:r>
    </w:p>
    <w:p>
      <w:pPr>
        <w:spacing w:after="0"/>
        <w:ind w:left="0"/>
        <w:jc w:val="both"/>
      </w:pPr>
      <w:r>
        <w:rPr>
          <w:rFonts w:ascii="Times New Roman"/>
          <w:b w:val="false"/>
          <w:i w:val="false"/>
          <w:color w:val="000000"/>
          <w:sz w:val="28"/>
        </w:rPr>
        <w:t xml:space="preserve">
      1. _________________ </w:t>
      </w:r>
    </w:p>
    <w:p>
      <w:pPr>
        <w:spacing w:after="0"/>
        <w:ind w:left="0"/>
        <w:jc w:val="both"/>
      </w:pPr>
      <w:r>
        <w:rPr>
          <w:rFonts w:ascii="Times New Roman"/>
          <w:b w:val="false"/>
          <w:i w:val="false"/>
          <w:color w:val="000000"/>
          <w:sz w:val="28"/>
        </w:rPr>
        <w:t xml:space="preserve">
      2. _________________ </w:t>
      </w:r>
    </w:p>
    <w:p>
      <w:pPr>
        <w:spacing w:after="0"/>
        <w:ind w:left="0"/>
        <w:jc w:val="both"/>
      </w:pPr>
      <w:r>
        <w:rPr>
          <w:rFonts w:ascii="Times New Roman"/>
          <w:b w:val="false"/>
          <w:i w:val="false"/>
          <w:color w:val="000000"/>
          <w:sz w:val="28"/>
        </w:rPr>
        <w:t xml:space="preserve">
      Барлық төлемдер тоқтатылды және Мемлекеттік корпорация бөлімшесінің </w:t>
      </w:r>
    </w:p>
    <w:p>
      <w:pPr>
        <w:spacing w:after="0"/>
        <w:ind w:left="0"/>
        <w:jc w:val="both"/>
      </w:pPr>
      <w:r>
        <w:rPr>
          <w:rFonts w:ascii="Times New Roman"/>
          <w:b w:val="false"/>
          <w:i w:val="false"/>
          <w:color w:val="000000"/>
          <w:sz w:val="28"/>
        </w:rPr>
        <w:t xml:space="preserve">
      есебінен алынды </w:t>
      </w:r>
    </w:p>
    <w:p>
      <w:pPr>
        <w:spacing w:after="0"/>
        <w:ind w:left="0"/>
        <w:jc w:val="both"/>
      </w:pPr>
      <w:r>
        <w:rPr>
          <w:rFonts w:ascii="Times New Roman"/>
          <w:b w:val="false"/>
          <w:i w:val="false"/>
          <w:color w:val="000000"/>
          <w:sz w:val="28"/>
        </w:rPr>
        <w:t xml:space="preserve">
      Мөрдің орыны </w:t>
      </w:r>
    </w:p>
    <w:p>
      <w:pPr>
        <w:spacing w:after="0"/>
        <w:ind w:left="0"/>
        <w:jc w:val="both"/>
      </w:pPr>
      <w:r>
        <w:rPr>
          <w:rFonts w:ascii="Times New Roman"/>
          <w:b w:val="false"/>
          <w:i w:val="false"/>
          <w:color w:val="000000"/>
          <w:sz w:val="28"/>
        </w:rPr>
        <w:t xml:space="preserve">
      Мемлекеттік корпорация </w:t>
      </w:r>
    </w:p>
    <w:p>
      <w:pPr>
        <w:spacing w:after="0"/>
        <w:ind w:left="0"/>
        <w:jc w:val="both"/>
      </w:pPr>
      <w:r>
        <w:rPr>
          <w:rFonts w:ascii="Times New Roman"/>
          <w:b w:val="false"/>
          <w:i w:val="false"/>
          <w:color w:val="000000"/>
          <w:sz w:val="28"/>
        </w:rPr>
        <w:t xml:space="preserve">
      бөлімшесінің бастығы 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Мемлекеттік корпорация </w:t>
      </w:r>
    </w:p>
    <w:p>
      <w:pPr>
        <w:spacing w:after="0"/>
        <w:ind w:left="0"/>
        <w:jc w:val="both"/>
      </w:pPr>
      <w:r>
        <w:rPr>
          <w:rFonts w:ascii="Times New Roman"/>
          <w:b w:val="false"/>
          <w:i w:val="false"/>
          <w:color w:val="000000"/>
          <w:sz w:val="28"/>
        </w:rPr>
        <w:t xml:space="preserve">
      бөлімшесінің маманы______________________________________________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 қызметтік тел.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төлемінің, жасына байланысты</w:t>
            </w:r>
            <w:r>
              <w:br/>
            </w:r>
            <w:r>
              <w:rPr>
                <w:rFonts w:ascii="Times New Roman"/>
                <w:b w:val="false"/>
                <w:i w:val="false"/>
                <w:color w:val="000000"/>
                <w:sz w:val="20"/>
              </w:rPr>
              <w:t>зейнетақы төлемдерінің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 xml:space="preserve">оларды тағайындау, жүзеге </w:t>
            </w:r>
            <w:r>
              <w:br/>
            </w:r>
            <w:r>
              <w:rPr>
                <w:rFonts w:ascii="Times New Roman"/>
                <w:b w:val="false"/>
                <w:i w:val="false"/>
                <w:color w:val="000000"/>
                <w:sz w:val="20"/>
              </w:rPr>
              <w:t xml:space="preserve">асыру, тоқтата тұру, қайта </w:t>
            </w:r>
            <w:r>
              <w:br/>
            </w:r>
            <w:r>
              <w:rPr>
                <w:rFonts w:ascii="Times New Roman"/>
                <w:b w:val="false"/>
                <w:i w:val="false"/>
                <w:color w:val="000000"/>
                <w:sz w:val="20"/>
              </w:rPr>
              <w:t xml:space="preserve">есептеу, қайта бастау, тоқтату </w:t>
            </w:r>
            <w:r>
              <w:br/>
            </w:r>
            <w:r>
              <w:rPr>
                <w:rFonts w:ascii="Times New Roman"/>
                <w:b w:val="false"/>
                <w:i w:val="false"/>
                <w:color w:val="000000"/>
                <w:sz w:val="20"/>
              </w:rPr>
              <w:t>және тағайындау</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w:t>
            </w:r>
            <w:r>
              <w:br/>
            </w:r>
            <w:r>
              <w:rPr>
                <w:rFonts w:ascii="Times New Roman"/>
                <w:b w:val="false"/>
                <w:i w:val="false"/>
                <w:color w:val="000000"/>
                <w:sz w:val="20"/>
              </w:rPr>
              <w:t>қарау қағидаларына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31-қосымшаға өзгеріс енгізілді - ҚР Еңбек және халықты әлеуметтік қорғау министрінің 02.04.2026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Аудан коды _______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Мемлекеттік корпорацияның____________________ облысы бойынша </w:t>
      </w:r>
    </w:p>
    <w:p>
      <w:pPr>
        <w:spacing w:after="0"/>
        <w:ind w:left="0"/>
        <w:jc w:val="both"/>
      </w:pPr>
      <w:r>
        <w:rPr>
          <w:rFonts w:ascii="Times New Roman"/>
          <w:b w:val="false"/>
          <w:i w:val="false"/>
          <w:color w:val="000000"/>
          <w:sz w:val="28"/>
        </w:rPr>
        <w:t xml:space="preserve">
      ____________________ бөлімшесі </w:t>
      </w:r>
    </w:p>
    <w:p>
      <w:pPr>
        <w:spacing w:after="0"/>
        <w:ind w:left="0"/>
        <w:jc w:val="both"/>
      </w:pPr>
      <w:r>
        <w:rPr>
          <w:rFonts w:ascii="Times New Roman"/>
          <w:b w:val="false"/>
          <w:i w:val="false"/>
          <w:color w:val="000000"/>
          <w:sz w:val="28"/>
        </w:rPr>
        <w:t xml:space="preserve">
      Өтiнiш Азамат ____________________________________________________ </w:t>
      </w:r>
    </w:p>
    <w:p>
      <w:pPr>
        <w:spacing w:after="0"/>
        <w:ind w:left="0"/>
        <w:jc w:val="both"/>
      </w:pPr>
      <w:r>
        <w:rPr>
          <w:rFonts w:ascii="Times New Roman"/>
          <w:b w:val="false"/>
          <w:i w:val="false"/>
          <w:color w:val="000000"/>
          <w:sz w:val="28"/>
        </w:rPr>
        <w:t>
      (өтініш берішінің тегі, аты, әкесінің аты (ол болған жағдайда)</w:t>
      </w:r>
    </w:p>
    <w:p>
      <w:pPr>
        <w:spacing w:after="0"/>
        <w:ind w:left="0"/>
        <w:jc w:val="both"/>
      </w:pPr>
      <w:r>
        <w:rPr>
          <w:rFonts w:ascii="Times New Roman"/>
          <w:b w:val="false"/>
          <w:i w:val="false"/>
          <w:color w:val="000000"/>
          <w:sz w:val="28"/>
        </w:rPr>
        <w:t xml:space="preserve">
      Туған күнi: ______ жылғы "________" _____________ </w:t>
      </w:r>
    </w:p>
    <w:p>
      <w:pPr>
        <w:spacing w:after="0"/>
        <w:ind w:left="0"/>
        <w:jc w:val="both"/>
      </w:pPr>
      <w:r>
        <w:rPr>
          <w:rFonts w:ascii="Times New Roman"/>
          <w:b w:val="false"/>
          <w:i w:val="false"/>
          <w:color w:val="000000"/>
          <w:sz w:val="28"/>
        </w:rPr>
        <w:t xml:space="preserve">
      Жеке сәйкестендіру нөмірі: ________________________________________ </w:t>
      </w:r>
    </w:p>
    <w:p>
      <w:pPr>
        <w:spacing w:after="0"/>
        <w:ind w:left="0"/>
        <w:jc w:val="both"/>
      </w:pPr>
      <w:r>
        <w:rPr>
          <w:rFonts w:ascii="Times New Roman"/>
          <w:b w:val="false"/>
          <w:i w:val="false"/>
          <w:color w:val="000000"/>
          <w:sz w:val="28"/>
        </w:rPr>
        <w:t>
      Жеке басын куәландыратын құжаттың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Құжаттың сериясы:__________ құжаттың нөмірі: ________ кім берген: ___</w:t>
      </w:r>
    </w:p>
    <w:p>
      <w:pPr>
        <w:spacing w:after="0"/>
        <w:ind w:left="0"/>
        <w:jc w:val="both"/>
      </w:pPr>
      <w:r>
        <w:rPr>
          <w:rFonts w:ascii="Times New Roman"/>
          <w:b w:val="false"/>
          <w:i w:val="false"/>
          <w:color w:val="000000"/>
          <w:sz w:val="28"/>
        </w:rPr>
        <w:t>
      Берілген күні: _______ жылғы "_____" _________________</w:t>
      </w:r>
    </w:p>
    <w:p>
      <w:pPr>
        <w:spacing w:after="0"/>
        <w:ind w:left="0"/>
        <w:jc w:val="both"/>
      </w:pPr>
      <w:r>
        <w:rPr>
          <w:rFonts w:ascii="Times New Roman"/>
          <w:b w:val="false"/>
          <w:i w:val="false"/>
          <w:color w:val="000000"/>
          <w:sz w:val="28"/>
        </w:rPr>
        <w:t>
      Тұрақты тұратын жерінің мекенжайы _______________________________</w:t>
      </w:r>
    </w:p>
    <w:p>
      <w:pPr>
        <w:spacing w:after="0"/>
        <w:ind w:left="0"/>
        <w:jc w:val="both"/>
      </w:pPr>
      <w:r>
        <w:rPr>
          <w:rFonts w:ascii="Times New Roman"/>
          <w:b w:val="false"/>
          <w:i w:val="false"/>
          <w:color w:val="000000"/>
          <w:sz w:val="28"/>
        </w:rPr>
        <w:t>
      Облыс _______________________________________________ қала (аудан)</w:t>
      </w:r>
    </w:p>
    <w:p>
      <w:pPr>
        <w:spacing w:after="0"/>
        <w:ind w:left="0"/>
        <w:jc w:val="both"/>
      </w:pPr>
      <w:r>
        <w:rPr>
          <w:rFonts w:ascii="Times New Roman"/>
          <w:b w:val="false"/>
          <w:i w:val="false"/>
          <w:color w:val="000000"/>
          <w:sz w:val="28"/>
        </w:rPr>
        <w:t>
      ________________________ ауыл _______________________ көше (шағынаудан)</w:t>
      </w:r>
    </w:p>
    <w:p>
      <w:pPr>
        <w:spacing w:after="0"/>
        <w:ind w:left="0"/>
        <w:jc w:val="both"/>
      </w:pPr>
      <w:r>
        <w:rPr>
          <w:rFonts w:ascii="Times New Roman"/>
          <w:b w:val="false"/>
          <w:i w:val="false"/>
          <w:color w:val="000000"/>
          <w:sz w:val="28"/>
        </w:rPr>
        <w:t>
      _______________________ үй _______________________________ пәтер</w:t>
      </w:r>
    </w:p>
    <w:p>
      <w:pPr>
        <w:spacing w:after="0"/>
        <w:ind w:left="0"/>
        <w:jc w:val="both"/>
      </w:pPr>
      <w:r>
        <w:rPr>
          <w:rFonts w:ascii="Times New Roman"/>
          <w:b w:val="false"/>
          <w:i w:val="false"/>
          <w:color w:val="000000"/>
          <w:sz w:val="28"/>
        </w:rPr>
        <w:t>
      Қазақстан Республикасынан тыс жерлерге кетуіне байланысты (мемлекеттік базалық зейнетақы төлемін, жасына байланысты зейнетақы төлемдерін, мүгедектігі бойынша, асыраушысынан айрылу жағдайы бойынша мемлекеттік әлеуметтік жәрдемақы, мемлекеттік арнайы жәрдемақы) (қажетінің асты сызылсын) алушының ісін қолына беруді сұраймын</w:t>
      </w:r>
    </w:p>
    <w:p>
      <w:pPr>
        <w:spacing w:after="0"/>
        <w:ind w:left="0"/>
        <w:jc w:val="both"/>
      </w:pPr>
      <w:r>
        <w:rPr>
          <w:rFonts w:ascii="Times New Roman"/>
          <w:b w:val="false"/>
          <w:i w:val="false"/>
          <w:color w:val="000000"/>
          <w:sz w:val="28"/>
        </w:rPr>
        <w:t>
      Шыққан жерінің мекенжайы: ______________________________________</w:t>
      </w:r>
    </w:p>
    <w:p>
      <w:pPr>
        <w:spacing w:after="0"/>
        <w:ind w:left="0"/>
        <w:jc w:val="both"/>
      </w:pPr>
      <w:r>
        <w:rPr>
          <w:rFonts w:ascii="Times New Roman"/>
          <w:b w:val="false"/>
          <w:i w:val="false"/>
          <w:color w:val="000000"/>
          <w:sz w:val="28"/>
        </w:rPr>
        <w:t>
      Өтінішке қоса берілген құжаттардың тізбесі:</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___________ ұялы телефон ______________ Е-mail _________</w:t>
      </w:r>
    </w:p>
    <w:p>
      <w:pPr>
        <w:spacing w:after="0"/>
        <w:ind w:left="0"/>
        <w:jc w:val="both"/>
      </w:pPr>
      <w:r>
        <w:rPr>
          <w:rFonts w:ascii="Times New Roman"/>
          <w:b w:val="false"/>
          <w:i w:val="false"/>
          <w:color w:val="000000"/>
          <w:sz w:val="28"/>
        </w:rPr>
        <w:t>
      Істі ресімдеуге және беруге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Берілген күні 20__ жылғы "_____" ________</w:t>
      </w:r>
    </w:p>
    <w:p>
      <w:pPr>
        <w:spacing w:after="0"/>
        <w:ind w:left="0"/>
        <w:jc w:val="both"/>
      </w:pPr>
      <w:r>
        <w:rPr>
          <w:rFonts w:ascii="Times New Roman"/>
          <w:b w:val="false"/>
          <w:i w:val="false"/>
          <w:color w:val="000000"/>
          <w:sz w:val="28"/>
        </w:rPr>
        <w:t>
      Өтініш берушінің қолы/ЭЦҚ/ sms-хабарламалар_____________________</w:t>
      </w:r>
    </w:p>
    <w:p>
      <w:pPr>
        <w:spacing w:after="0"/>
        <w:ind w:left="0"/>
        <w:jc w:val="both"/>
      </w:pPr>
      <w:r>
        <w:rPr>
          <w:rFonts w:ascii="Times New Roman"/>
          <w:b w:val="false"/>
          <w:i w:val="false"/>
          <w:color w:val="000000"/>
          <w:sz w:val="28"/>
        </w:rPr>
        <w:t>
      Өтінішке қол қою мерзімі мен уақыты</w:t>
      </w:r>
    </w:p>
    <w:p>
      <w:pPr>
        <w:spacing w:after="0"/>
        <w:ind w:left="0"/>
        <w:jc w:val="both"/>
      </w:pPr>
      <w:r>
        <w:rPr>
          <w:rFonts w:ascii="Times New Roman"/>
          <w:b w:val="false"/>
          <w:i w:val="false"/>
          <w:color w:val="000000"/>
          <w:sz w:val="28"/>
        </w:rPr>
        <w:t>
      ____.________.________ жылғы ____ сағат ____ минут ____ секунд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төлемінің, жасына байланысты</w:t>
            </w:r>
            <w:r>
              <w:br/>
            </w:r>
            <w:r>
              <w:rPr>
                <w:rFonts w:ascii="Times New Roman"/>
                <w:b w:val="false"/>
                <w:i w:val="false"/>
                <w:color w:val="000000"/>
                <w:sz w:val="20"/>
              </w:rPr>
              <w:t>зейнетақы төлемдерінің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 xml:space="preserve">оларды тағайындау, жүзеге </w:t>
            </w:r>
            <w:r>
              <w:br/>
            </w:r>
            <w:r>
              <w:rPr>
                <w:rFonts w:ascii="Times New Roman"/>
                <w:b w:val="false"/>
                <w:i w:val="false"/>
                <w:color w:val="000000"/>
                <w:sz w:val="20"/>
              </w:rPr>
              <w:t xml:space="preserve">асыру, тоқтата тұру, қайта </w:t>
            </w:r>
            <w:r>
              <w:br/>
            </w:r>
            <w:r>
              <w:rPr>
                <w:rFonts w:ascii="Times New Roman"/>
                <w:b w:val="false"/>
                <w:i w:val="false"/>
                <w:color w:val="000000"/>
                <w:sz w:val="20"/>
              </w:rPr>
              <w:t xml:space="preserve">есептеу, қайта бастау, тоқтату </w:t>
            </w:r>
            <w:r>
              <w:br/>
            </w:r>
            <w:r>
              <w:rPr>
                <w:rFonts w:ascii="Times New Roman"/>
                <w:b w:val="false"/>
                <w:i w:val="false"/>
                <w:color w:val="000000"/>
                <w:sz w:val="20"/>
              </w:rPr>
              <w:t>және тағайындау</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w:t>
            </w:r>
            <w:r>
              <w:br/>
            </w:r>
            <w:r>
              <w:rPr>
                <w:rFonts w:ascii="Times New Roman"/>
                <w:b w:val="false"/>
                <w:i w:val="false"/>
                <w:color w:val="000000"/>
                <w:sz w:val="20"/>
              </w:rPr>
              <w:t>қарау қағидаларына</w:t>
            </w:r>
            <w:r>
              <w:br/>
            </w: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Зейнетақы iсi</w:t>
      </w:r>
    </w:p>
    <w:p>
      <w:pPr>
        <w:spacing w:after="0"/>
        <w:ind w:left="0"/>
        <w:jc w:val="both"/>
      </w:pPr>
      <w:r>
        <w:rPr>
          <w:rFonts w:ascii="Times New Roman"/>
          <w:b w:val="false"/>
          <w:i w:val="false"/>
          <w:color w:val="ff0000"/>
          <w:sz w:val="28"/>
        </w:rPr>
        <w:t xml:space="preserve">
      Ескерту. 32-қосымшаға орыс тіліндегі мәтініне өзгеріс енгізілді, қазақ тіліндегі мәтіні өзгермейді - ҚР Еңбек және халықты әлеуметтік қорғау министрінің 26.05.2026 </w:t>
      </w:r>
      <w:r>
        <w:rPr>
          <w:rFonts w:ascii="Times New Roman"/>
          <w:b w:val="false"/>
          <w:i w:val="false"/>
          <w:color w:val="ff0000"/>
          <w:sz w:val="28"/>
        </w:rPr>
        <w:t>№ 193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 зейнетақы iсi\жәрдемақы алушының iсi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(ол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филиалы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байланыс бөлімшесі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кестесі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Есепке қабылдау және есептен шығару туралы белгілер </w:t>
      </w:r>
    </w:p>
    <w:p>
      <w:pPr>
        <w:spacing w:after="0"/>
        <w:ind w:left="0"/>
        <w:jc w:val="both"/>
      </w:pPr>
      <w:r>
        <w:rPr>
          <w:rFonts w:ascii="Times New Roman"/>
          <w:b w:val="false"/>
          <w:i w:val="false"/>
          <w:color w:val="000000"/>
          <w:sz w:val="28"/>
        </w:rPr>
        <w:t xml:space="preserve">
      Есептен 20__ жылғы "___"___________________________________ шығарылсын </w:t>
      </w:r>
    </w:p>
    <w:p>
      <w:pPr>
        <w:spacing w:after="0"/>
        <w:ind w:left="0"/>
        <w:jc w:val="both"/>
      </w:pPr>
      <w:r>
        <w:rPr>
          <w:rFonts w:ascii="Times New Roman"/>
          <w:b w:val="false"/>
          <w:i w:val="false"/>
          <w:color w:val="000000"/>
          <w:sz w:val="28"/>
        </w:rPr>
        <w:t xml:space="preserve">
      Төлемнiң түрi _______________________________________________________ </w:t>
      </w:r>
    </w:p>
    <w:p>
      <w:pPr>
        <w:spacing w:after="0"/>
        <w:ind w:left="0"/>
        <w:jc w:val="both"/>
      </w:pPr>
      <w:r>
        <w:rPr>
          <w:rFonts w:ascii="Times New Roman"/>
          <w:b w:val="false"/>
          <w:i w:val="false"/>
          <w:color w:val="000000"/>
          <w:sz w:val="28"/>
        </w:rPr>
        <w:t xml:space="preserve">
      Төлемнiң мөлшерi ______________________________________________ теңге </w:t>
      </w:r>
    </w:p>
    <w:p>
      <w:pPr>
        <w:spacing w:after="0"/>
        <w:ind w:left="0"/>
        <w:jc w:val="both"/>
      </w:pPr>
      <w:r>
        <w:rPr>
          <w:rFonts w:ascii="Times New Roman"/>
          <w:b w:val="false"/>
          <w:i w:val="false"/>
          <w:color w:val="000000"/>
          <w:sz w:val="28"/>
        </w:rPr>
        <w:t xml:space="preserve">
      20__ жылғы _______________________________________________ дейiн төлендi </w:t>
      </w:r>
    </w:p>
    <w:p>
      <w:pPr>
        <w:spacing w:after="0"/>
        <w:ind w:left="0"/>
        <w:jc w:val="both"/>
      </w:pPr>
      <w:r>
        <w:rPr>
          <w:rFonts w:ascii="Times New Roman"/>
          <w:b w:val="false"/>
          <w:i w:val="false"/>
          <w:color w:val="000000"/>
          <w:sz w:val="28"/>
        </w:rPr>
        <w:t xml:space="preserve">
      Iстегi парақтардың саны __________________________________________ </w:t>
      </w:r>
    </w:p>
    <w:p>
      <w:pPr>
        <w:spacing w:after="0"/>
        <w:ind w:left="0"/>
        <w:jc w:val="both"/>
      </w:pPr>
      <w:r>
        <w:rPr>
          <w:rFonts w:ascii="Times New Roman"/>
          <w:b w:val="false"/>
          <w:i w:val="false"/>
          <w:color w:val="000000"/>
          <w:sz w:val="28"/>
        </w:rPr>
        <w:t xml:space="preserve">
      Есепке 20__ жылғы "___" _____________________ қабылдансын </w:t>
      </w:r>
    </w:p>
    <w:p>
      <w:pPr>
        <w:spacing w:after="0"/>
        <w:ind w:left="0"/>
        <w:jc w:val="both"/>
      </w:pPr>
      <w:r>
        <w:rPr>
          <w:rFonts w:ascii="Times New Roman"/>
          <w:b w:val="false"/>
          <w:i w:val="false"/>
          <w:color w:val="000000"/>
          <w:sz w:val="28"/>
        </w:rPr>
        <w:t xml:space="preserve">
      Төлемнiң түрi ________________________________________________________ </w:t>
      </w:r>
    </w:p>
    <w:p>
      <w:pPr>
        <w:spacing w:after="0"/>
        <w:ind w:left="0"/>
        <w:jc w:val="both"/>
      </w:pPr>
      <w:r>
        <w:rPr>
          <w:rFonts w:ascii="Times New Roman"/>
          <w:b w:val="false"/>
          <w:i w:val="false"/>
          <w:color w:val="000000"/>
          <w:sz w:val="28"/>
        </w:rPr>
        <w:t xml:space="preserve">
      Төлемнiң мөлшерi _____ теңге________________________________________ </w:t>
      </w:r>
    </w:p>
    <w:p>
      <w:pPr>
        <w:spacing w:after="0"/>
        <w:ind w:left="0"/>
        <w:jc w:val="both"/>
      </w:pPr>
      <w:r>
        <w:rPr>
          <w:rFonts w:ascii="Times New Roman"/>
          <w:b w:val="false"/>
          <w:i w:val="false"/>
          <w:color w:val="000000"/>
          <w:sz w:val="28"/>
        </w:rPr>
        <w:t xml:space="preserve">
      Мөрдің орыны </w:t>
      </w:r>
    </w:p>
    <w:p>
      <w:pPr>
        <w:spacing w:after="0"/>
        <w:ind w:left="0"/>
        <w:jc w:val="both"/>
      </w:pPr>
      <w:r>
        <w:rPr>
          <w:rFonts w:ascii="Times New Roman"/>
          <w:b w:val="false"/>
          <w:i w:val="false"/>
          <w:color w:val="000000"/>
          <w:sz w:val="28"/>
        </w:rPr>
        <w:t xml:space="preserve">
      Бөлiмше бастығы ____________________________________ </w:t>
      </w:r>
    </w:p>
    <w:p>
      <w:pPr>
        <w:spacing w:after="0"/>
        <w:ind w:left="0"/>
        <w:jc w:val="both"/>
      </w:pPr>
      <w:r>
        <w:rPr>
          <w:rFonts w:ascii="Times New Roman"/>
          <w:b w:val="false"/>
          <w:i w:val="false"/>
          <w:color w:val="000000"/>
          <w:sz w:val="28"/>
        </w:rPr>
        <w:t xml:space="preserve">
      Есептен 20__ жылғы "_________"_______________ шығарылсын </w:t>
      </w:r>
    </w:p>
    <w:p>
      <w:pPr>
        <w:spacing w:after="0"/>
        <w:ind w:left="0"/>
        <w:jc w:val="both"/>
      </w:pPr>
      <w:r>
        <w:rPr>
          <w:rFonts w:ascii="Times New Roman"/>
          <w:b w:val="false"/>
          <w:i w:val="false"/>
          <w:color w:val="000000"/>
          <w:sz w:val="28"/>
        </w:rPr>
        <w:t xml:space="preserve">
      Төлемнiң түрi ________________________________________________________ </w:t>
      </w:r>
    </w:p>
    <w:p>
      <w:pPr>
        <w:spacing w:after="0"/>
        <w:ind w:left="0"/>
        <w:jc w:val="both"/>
      </w:pPr>
      <w:r>
        <w:rPr>
          <w:rFonts w:ascii="Times New Roman"/>
          <w:b w:val="false"/>
          <w:i w:val="false"/>
          <w:color w:val="000000"/>
          <w:sz w:val="28"/>
        </w:rPr>
        <w:t xml:space="preserve">
      Төлемнiң мөлшерi __________________________________________ теңге </w:t>
      </w:r>
    </w:p>
    <w:p>
      <w:pPr>
        <w:spacing w:after="0"/>
        <w:ind w:left="0"/>
        <w:jc w:val="both"/>
      </w:pPr>
      <w:r>
        <w:rPr>
          <w:rFonts w:ascii="Times New Roman"/>
          <w:b w:val="false"/>
          <w:i w:val="false"/>
          <w:color w:val="000000"/>
          <w:sz w:val="28"/>
        </w:rPr>
        <w:t xml:space="preserve">
      20______ жылғы __________________________________ дейiн төлендi. </w:t>
      </w:r>
    </w:p>
    <w:p>
      <w:pPr>
        <w:spacing w:after="0"/>
        <w:ind w:left="0"/>
        <w:jc w:val="both"/>
      </w:pPr>
      <w:r>
        <w:rPr>
          <w:rFonts w:ascii="Times New Roman"/>
          <w:b w:val="false"/>
          <w:i w:val="false"/>
          <w:color w:val="000000"/>
          <w:sz w:val="28"/>
        </w:rPr>
        <w:t xml:space="preserve">
      Iстегi парақтардың саны _____ _____________________________ </w:t>
      </w:r>
    </w:p>
    <w:p>
      <w:pPr>
        <w:spacing w:after="0"/>
        <w:ind w:left="0"/>
        <w:jc w:val="both"/>
      </w:pPr>
      <w:r>
        <w:rPr>
          <w:rFonts w:ascii="Times New Roman"/>
          <w:b w:val="false"/>
          <w:i w:val="false"/>
          <w:color w:val="000000"/>
          <w:sz w:val="28"/>
        </w:rPr>
        <w:t xml:space="preserve">
      Мөрдің орыны Бөлiмше бастығы _________________________________________ </w:t>
      </w:r>
    </w:p>
    <w:p>
      <w:pPr>
        <w:spacing w:after="0"/>
        <w:ind w:left="0"/>
        <w:jc w:val="both"/>
      </w:pPr>
      <w:r>
        <w:rPr>
          <w:rFonts w:ascii="Times New Roman"/>
          <w:b w:val="false"/>
          <w:i w:val="false"/>
          <w:color w:val="000000"/>
          <w:sz w:val="28"/>
        </w:rPr>
        <w:t xml:space="preserve">
      Есепке 20__ жылғы "___" _____________________________ қабылдансын </w:t>
      </w:r>
    </w:p>
    <w:p>
      <w:pPr>
        <w:spacing w:after="0"/>
        <w:ind w:left="0"/>
        <w:jc w:val="both"/>
      </w:pPr>
      <w:r>
        <w:rPr>
          <w:rFonts w:ascii="Times New Roman"/>
          <w:b w:val="false"/>
          <w:i w:val="false"/>
          <w:color w:val="000000"/>
          <w:sz w:val="28"/>
        </w:rPr>
        <w:t xml:space="preserve">
      Төлемнiң түрi ________________________________________________________ </w:t>
      </w:r>
    </w:p>
    <w:p>
      <w:pPr>
        <w:spacing w:after="0"/>
        <w:ind w:left="0"/>
        <w:jc w:val="both"/>
      </w:pPr>
      <w:r>
        <w:rPr>
          <w:rFonts w:ascii="Times New Roman"/>
          <w:b w:val="false"/>
          <w:i w:val="false"/>
          <w:color w:val="000000"/>
          <w:sz w:val="28"/>
        </w:rPr>
        <w:t xml:space="preserve">
      Төлемнiң мөлшерi ___ теңге/___________________________________/ </w:t>
      </w:r>
    </w:p>
    <w:p>
      <w:pPr>
        <w:spacing w:after="0"/>
        <w:ind w:left="0"/>
        <w:jc w:val="both"/>
      </w:pPr>
      <w:r>
        <w:rPr>
          <w:rFonts w:ascii="Times New Roman"/>
          <w:b w:val="false"/>
          <w:i w:val="false"/>
          <w:color w:val="000000"/>
          <w:sz w:val="28"/>
        </w:rPr>
        <w:t xml:space="preserve">
      Iстегi парақтардың саны _____ _______________________________________ </w:t>
      </w:r>
    </w:p>
    <w:p>
      <w:pPr>
        <w:spacing w:after="0"/>
        <w:ind w:left="0"/>
        <w:jc w:val="both"/>
      </w:pPr>
      <w:r>
        <w:rPr>
          <w:rFonts w:ascii="Times New Roman"/>
          <w:b w:val="false"/>
          <w:i w:val="false"/>
          <w:color w:val="000000"/>
          <w:sz w:val="28"/>
        </w:rPr>
        <w:t xml:space="preserve">
      Мөрдің орыны </w:t>
      </w:r>
    </w:p>
    <w:p>
      <w:pPr>
        <w:spacing w:after="0"/>
        <w:ind w:left="0"/>
        <w:jc w:val="both"/>
      </w:pPr>
      <w:r>
        <w:rPr>
          <w:rFonts w:ascii="Times New Roman"/>
          <w:b w:val="false"/>
          <w:i w:val="false"/>
          <w:color w:val="000000"/>
          <w:sz w:val="28"/>
        </w:rPr>
        <w:t xml:space="preserve">
      Бөлiмше бастығы________________________________________________ </w:t>
      </w:r>
    </w:p>
    <w:p>
      <w:pPr>
        <w:spacing w:after="0"/>
        <w:ind w:left="0"/>
        <w:jc w:val="both"/>
      </w:pPr>
      <w:r>
        <w:rPr>
          <w:rFonts w:ascii="Times New Roman"/>
          <w:b w:val="false"/>
          <w:i w:val="false"/>
          <w:color w:val="000000"/>
          <w:sz w:val="28"/>
        </w:rPr>
        <w:t xml:space="preserve">
      Түгендеу жүргiзу туралы белгiлер </w:t>
      </w:r>
    </w:p>
    <w:p>
      <w:pPr>
        <w:spacing w:after="0"/>
        <w:ind w:left="0"/>
        <w:jc w:val="both"/>
      </w:pPr>
      <w:r>
        <w:rPr>
          <w:rFonts w:ascii="Times New Roman"/>
          <w:b w:val="false"/>
          <w:i w:val="false"/>
          <w:color w:val="000000"/>
          <w:sz w:val="28"/>
        </w:rPr>
        <w:t xml:space="preserve">
      ___ парақ |______________|___ парақ |_________________| </w:t>
      </w:r>
    </w:p>
    <w:p>
      <w:pPr>
        <w:spacing w:after="0"/>
        <w:ind w:left="0"/>
        <w:jc w:val="both"/>
      </w:pPr>
      <w:r>
        <w:rPr>
          <w:rFonts w:ascii="Times New Roman"/>
          <w:b w:val="false"/>
          <w:i w:val="false"/>
          <w:color w:val="000000"/>
          <w:sz w:val="28"/>
        </w:rPr>
        <w:t xml:space="preserve">
      (күнi, қолы)                   (күнi, қолы) </w:t>
      </w:r>
    </w:p>
    <w:p>
      <w:pPr>
        <w:spacing w:after="0"/>
        <w:ind w:left="0"/>
        <w:jc w:val="both"/>
      </w:pPr>
      <w:r>
        <w:rPr>
          <w:rFonts w:ascii="Times New Roman"/>
          <w:b w:val="false"/>
          <w:i w:val="false"/>
          <w:color w:val="000000"/>
          <w:sz w:val="28"/>
        </w:rPr>
        <w:t xml:space="preserve">
      ___ парақ |______________| ___ парақ |___________________| </w:t>
      </w:r>
    </w:p>
    <w:p>
      <w:pPr>
        <w:spacing w:after="0"/>
        <w:ind w:left="0"/>
        <w:jc w:val="both"/>
      </w:pPr>
      <w:r>
        <w:rPr>
          <w:rFonts w:ascii="Times New Roman"/>
          <w:b w:val="false"/>
          <w:i w:val="false"/>
          <w:color w:val="000000"/>
          <w:sz w:val="28"/>
        </w:rPr>
        <w:t xml:space="preserve">
      (күнi, қолы)                   (күнi, қолы) </w:t>
      </w:r>
    </w:p>
    <w:p>
      <w:pPr>
        <w:spacing w:after="0"/>
        <w:ind w:left="0"/>
        <w:jc w:val="both"/>
      </w:pPr>
      <w:r>
        <w:rPr>
          <w:rFonts w:ascii="Times New Roman"/>
          <w:b w:val="false"/>
          <w:i w:val="false"/>
          <w:color w:val="000000"/>
          <w:sz w:val="28"/>
        </w:rPr>
        <w:t xml:space="preserve">
      ___ парақ |______________| ___ парақ |___________________| </w:t>
      </w:r>
    </w:p>
    <w:p>
      <w:pPr>
        <w:spacing w:after="0"/>
        <w:ind w:left="0"/>
        <w:jc w:val="both"/>
      </w:pPr>
      <w:r>
        <w:rPr>
          <w:rFonts w:ascii="Times New Roman"/>
          <w:b w:val="false"/>
          <w:i w:val="false"/>
          <w:color w:val="000000"/>
          <w:sz w:val="28"/>
        </w:rPr>
        <w:t xml:space="preserve">
      (күнi, қолы)                   (күнi, қолы) </w:t>
      </w:r>
    </w:p>
    <w:p>
      <w:pPr>
        <w:spacing w:after="0"/>
        <w:ind w:left="0"/>
        <w:jc w:val="both"/>
      </w:pPr>
      <w:r>
        <w:rPr>
          <w:rFonts w:ascii="Times New Roman"/>
          <w:b w:val="false"/>
          <w:i w:val="false"/>
          <w:color w:val="000000"/>
          <w:sz w:val="28"/>
        </w:rPr>
        <w:t xml:space="preserve">
      ___ парақ |______________| ___ парақ |___________________| </w:t>
      </w:r>
    </w:p>
    <w:p>
      <w:pPr>
        <w:spacing w:after="0"/>
        <w:ind w:left="0"/>
        <w:jc w:val="both"/>
      </w:pPr>
      <w:r>
        <w:rPr>
          <w:rFonts w:ascii="Times New Roman"/>
          <w:b w:val="false"/>
          <w:i w:val="false"/>
          <w:color w:val="000000"/>
          <w:sz w:val="28"/>
        </w:rPr>
        <w:t xml:space="preserve">
      (күнi, қолы)                   (күнi, қолы) </w:t>
      </w:r>
    </w:p>
    <w:p>
      <w:pPr>
        <w:spacing w:after="0"/>
        <w:ind w:left="0"/>
        <w:jc w:val="both"/>
      </w:pPr>
      <w:r>
        <w:rPr>
          <w:rFonts w:ascii="Times New Roman"/>
          <w:b w:val="false"/>
          <w:i w:val="false"/>
          <w:color w:val="000000"/>
          <w:sz w:val="28"/>
        </w:rPr>
        <w:t xml:space="preserve">
      ___ парақ |______________| ___ парақ |___________________| </w:t>
      </w:r>
    </w:p>
    <w:p>
      <w:pPr>
        <w:spacing w:after="0"/>
        <w:ind w:left="0"/>
        <w:jc w:val="both"/>
      </w:pPr>
      <w:r>
        <w:rPr>
          <w:rFonts w:ascii="Times New Roman"/>
          <w:b w:val="false"/>
          <w:i w:val="false"/>
          <w:color w:val="000000"/>
          <w:sz w:val="28"/>
        </w:rPr>
        <w:t xml:space="preserve">
      (күнi, қолы)                   (күнi, қолы) </w:t>
      </w:r>
    </w:p>
    <w:p>
      <w:pPr>
        <w:spacing w:after="0"/>
        <w:ind w:left="0"/>
        <w:jc w:val="both"/>
      </w:pPr>
      <w:r>
        <w:rPr>
          <w:rFonts w:ascii="Times New Roman"/>
          <w:b w:val="false"/>
          <w:i w:val="false"/>
          <w:color w:val="000000"/>
          <w:sz w:val="28"/>
        </w:rPr>
        <w:t xml:space="preserve">
      ___ парақ |______________| ___ парақ |___________________| </w:t>
      </w:r>
    </w:p>
    <w:p>
      <w:pPr>
        <w:spacing w:after="0"/>
        <w:ind w:left="0"/>
        <w:jc w:val="both"/>
      </w:pPr>
      <w:r>
        <w:rPr>
          <w:rFonts w:ascii="Times New Roman"/>
          <w:b w:val="false"/>
          <w:i w:val="false"/>
          <w:color w:val="000000"/>
          <w:sz w:val="28"/>
        </w:rPr>
        <w:t xml:space="preserve">
      (күнi, қолы)                   (күнi, қолы) </w:t>
      </w:r>
    </w:p>
    <w:p>
      <w:pPr>
        <w:spacing w:after="0"/>
        <w:ind w:left="0"/>
        <w:jc w:val="both"/>
      </w:pPr>
      <w:r>
        <w:rPr>
          <w:rFonts w:ascii="Times New Roman"/>
          <w:b w:val="false"/>
          <w:i w:val="false"/>
          <w:color w:val="000000"/>
          <w:sz w:val="28"/>
        </w:rPr>
        <w:t xml:space="preserve">
      Iстердi тексеру туралы белгiлер </w:t>
      </w:r>
    </w:p>
    <w:p>
      <w:pPr>
        <w:spacing w:after="0"/>
        <w:ind w:left="0"/>
        <w:jc w:val="both"/>
      </w:pPr>
      <w:r>
        <w:rPr>
          <w:rFonts w:ascii="Times New Roman"/>
          <w:b w:val="false"/>
          <w:i w:val="false"/>
          <w:color w:val="000000"/>
          <w:sz w:val="28"/>
        </w:rPr>
        <w:t xml:space="preserve">
      Өкiл |___________________| Өкiл |___________________| </w:t>
      </w:r>
    </w:p>
    <w:p>
      <w:pPr>
        <w:spacing w:after="0"/>
        <w:ind w:left="0"/>
        <w:jc w:val="both"/>
      </w:pPr>
      <w:r>
        <w:rPr>
          <w:rFonts w:ascii="Times New Roman"/>
          <w:b w:val="false"/>
          <w:i w:val="false"/>
          <w:color w:val="000000"/>
          <w:sz w:val="28"/>
        </w:rPr>
        <w:t xml:space="preserve">
      (күнi, қолы)                         (күнi, қолы) </w:t>
      </w:r>
    </w:p>
    <w:p>
      <w:pPr>
        <w:spacing w:after="0"/>
        <w:ind w:left="0"/>
        <w:jc w:val="both"/>
      </w:pPr>
      <w:r>
        <w:rPr>
          <w:rFonts w:ascii="Times New Roman"/>
          <w:b w:val="false"/>
          <w:i w:val="false"/>
          <w:color w:val="000000"/>
          <w:sz w:val="28"/>
        </w:rPr>
        <w:t xml:space="preserve">
      Өкiл |___________________| Өкiл |___________________| </w:t>
      </w:r>
    </w:p>
    <w:p>
      <w:pPr>
        <w:spacing w:after="0"/>
        <w:ind w:left="0"/>
        <w:jc w:val="both"/>
      </w:pPr>
      <w:r>
        <w:rPr>
          <w:rFonts w:ascii="Times New Roman"/>
          <w:b w:val="false"/>
          <w:i w:val="false"/>
          <w:color w:val="000000"/>
          <w:sz w:val="28"/>
        </w:rPr>
        <w:t xml:space="preserve">
      (күнi, қолы)                         (күнi, қолы) </w:t>
      </w:r>
    </w:p>
    <w:p>
      <w:pPr>
        <w:spacing w:after="0"/>
        <w:ind w:left="0"/>
        <w:jc w:val="both"/>
      </w:pPr>
      <w:r>
        <w:rPr>
          <w:rFonts w:ascii="Times New Roman"/>
          <w:b w:val="false"/>
          <w:i w:val="false"/>
          <w:color w:val="000000"/>
          <w:sz w:val="28"/>
        </w:rPr>
        <w:t xml:space="preserve">
      Өкiл |___________________| Өкiл |___________________| </w:t>
      </w:r>
    </w:p>
    <w:p>
      <w:pPr>
        <w:spacing w:after="0"/>
        <w:ind w:left="0"/>
        <w:jc w:val="both"/>
      </w:pPr>
      <w:r>
        <w:rPr>
          <w:rFonts w:ascii="Times New Roman"/>
          <w:b w:val="false"/>
          <w:i w:val="false"/>
          <w:color w:val="000000"/>
          <w:sz w:val="28"/>
        </w:rPr>
        <w:t xml:space="preserve">
      (күнi, қолы)                         (күнi, қолы) </w:t>
      </w:r>
    </w:p>
    <w:p>
      <w:pPr>
        <w:spacing w:after="0"/>
        <w:ind w:left="0"/>
        <w:jc w:val="both"/>
      </w:pPr>
      <w:r>
        <w:rPr>
          <w:rFonts w:ascii="Times New Roman"/>
          <w:b w:val="false"/>
          <w:i w:val="false"/>
          <w:color w:val="000000"/>
          <w:sz w:val="28"/>
        </w:rPr>
        <w:t xml:space="preserve">
      Өкiл |___________________| Өкiл |___________________| </w:t>
      </w:r>
    </w:p>
    <w:p>
      <w:pPr>
        <w:spacing w:after="0"/>
        <w:ind w:left="0"/>
        <w:jc w:val="both"/>
      </w:pPr>
      <w:r>
        <w:rPr>
          <w:rFonts w:ascii="Times New Roman"/>
          <w:b w:val="false"/>
          <w:i w:val="false"/>
          <w:color w:val="000000"/>
          <w:sz w:val="28"/>
        </w:rPr>
        <w:t xml:space="preserve">
      (күнi, қолы)                         (күнi, қолы) </w:t>
      </w:r>
    </w:p>
    <w:p>
      <w:pPr>
        <w:spacing w:after="0"/>
        <w:ind w:left="0"/>
        <w:jc w:val="both"/>
      </w:pPr>
      <w:r>
        <w:rPr>
          <w:rFonts w:ascii="Times New Roman"/>
          <w:b w:val="false"/>
          <w:i w:val="false"/>
          <w:color w:val="000000"/>
          <w:sz w:val="28"/>
        </w:rPr>
        <w:t xml:space="preserve">
      Өкiл |___________________| Өкiл |___________________| </w:t>
      </w:r>
    </w:p>
    <w:p>
      <w:pPr>
        <w:spacing w:after="0"/>
        <w:ind w:left="0"/>
        <w:jc w:val="both"/>
      </w:pPr>
      <w:r>
        <w:rPr>
          <w:rFonts w:ascii="Times New Roman"/>
          <w:b w:val="false"/>
          <w:i w:val="false"/>
          <w:color w:val="000000"/>
          <w:sz w:val="28"/>
        </w:rPr>
        <w:t xml:space="preserve">
      (күнi, қолы)                         (күнi, қолы) </w:t>
      </w:r>
    </w:p>
    <w:p>
      <w:pPr>
        <w:spacing w:after="0"/>
        <w:ind w:left="0"/>
        <w:jc w:val="both"/>
      </w:pPr>
      <w:r>
        <w:rPr>
          <w:rFonts w:ascii="Times New Roman"/>
          <w:b w:val="false"/>
          <w:i w:val="false"/>
          <w:color w:val="000000"/>
          <w:sz w:val="28"/>
        </w:rPr>
        <w:t xml:space="preserve">
      Өкiл |___________________| Өкiл |___________________| </w:t>
      </w:r>
    </w:p>
    <w:p>
      <w:pPr>
        <w:spacing w:after="0"/>
        <w:ind w:left="0"/>
        <w:jc w:val="both"/>
      </w:pPr>
      <w:r>
        <w:rPr>
          <w:rFonts w:ascii="Times New Roman"/>
          <w:b w:val="false"/>
          <w:i w:val="false"/>
          <w:color w:val="000000"/>
          <w:sz w:val="28"/>
        </w:rPr>
        <w:t>
      (күнi, қолы)                         (күнi,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