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431be" w14:textId="40431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232 бұйрығы. Қазақстан Республикасының Әділет министрлігінде 2023 жылғы 23 маусымда № 32890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 Әлеуметтік кодексінің 199-бабының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Әлеуметтік қамсыздандыру және әлеуметтік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жәриялануға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Респубикасы Әлеуметтік кодексінің (бұдан әрі – Әлеуметтік кодекс) </w:t>
      </w:r>
      <w:r>
        <w:rPr>
          <w:rFonts w:ascii="Times New Roman"/>
          <w:b w:val="false"/>
          <w:i w:val="false"/>
          <w:color w:val="000000"/>
          <w:sz w:val="28"/>
        </w:rPr>
        <w:t>199-бабының</w:t>
      </w:r>
      <w:r>
        <w:rPr>
          <w:rFonts w:ascii="Times New Roman"/>
          <w:b w:val="false"/>
          <w:i w:val="false"/>
          <w:color w:val="000000"/>
          <w:sz w:val="28"/>
        </w:rPr>
        <w:t xml:space="preserve"> 2-тармағына,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"бір өтініш" қағидаты – бір өтініш негізінде көрсетілетін бірнеше мемлекеттік қызметтер жиынтығын көздейтін мемлекеттік қызметті көрсету нысаны;</w:t>
      </w:r>
    </w:p>
    <w:p>
      <w:pPr>
        <w:spacing w:after="0"/>
        <w:ind w:left="0"/>
        <w:jc w:val="both"/>
      </w:pPr>
      <w:r>
        <w:rPr>
          <w:rFonts w:ascii="Times New Roman"/>
          <w:b w:val="false"/>
          <w:i w:val="false"/>
          <w:color w:val="000000"/>
          <w:sz w:val="28"/>
        </w:rPr>
        <w:t xml:space="preserve">
      3) бірыңғай жинақтаушы зейнетақы қоры – зейнетақы жарналарын тарту және зейнетақы төлемдері жөніндегі қызметті, сондай-ақ </w:t>
      </w:r>
      <w:r>
        <w:rPr>
          <w:rFonts w:ascii="Times New Roman"/>
          <w:b w:val="false"/>
          <w:i w:val="false"/>
          <w:color w:val="000000"/>
          <w:sz w:val="28"/>
        </w:rPr>
        <w:t>Кодексте</w:t>
      </w:r>
      <w:r>
        <w:rPr>
          <w:rFonts w:ascii="Times New Roman"/>
          <w:b w:val="false"/>
          <w:i w:val="false"/>
          <w:color w:val="000000"/>
          <w:sz w:val="28"/>
        </w:rPr>
        <w:t xml:space="preserve"> айқындалған өзге де функцияларды жүзеге асыратын заңды тұлға;</w:t>
      </w:r>
    </w:p>
    <w:p>
      <w:pPr>
        <w:spacing w:after="0"/>
        <w:ind w:left="0"/>
        <w:jc w:val="both"/>
      </w:pPr>
      <w:r>
        <w:rPr>
          <w:rFonts w:ascii="Times New Roman"/>
          <w:b w:val="false"/>
          <w:i w:val="false"/>
          <w:color w:val="000000"/>
          <w:sz w:val="28"/>
        </w:rPr>
        <w:t>
      4) бірыңғай жинақтаушы зейнетақы қорынан төленетін зейнетақы төлемдері – жұмыс берушінің міндетті зейнетақы жарналары және (немесе) міндетті зейнетақы жарналары және (немесе) міндетті кәсіптік зейнетақы жарналары және (немесе) ерікті зейнетақы жарналары төленген жеке тұлғаларға ақша төлеу;</w:t>
      </w:r>
    </w:p>
    <w:p>
      <w:pPr>
        <w:spacing w:after="0"/>
        <w:ind w:left="0"/>
        <w:jc w:val="both"/>
      </w:pPr>
      <w:r>
        <w:rPr>
          <w:rFonts w:ascii="Times New Roman"/>
          <w:b w:val="false"/>
          <w:i w:val="false"/>
          <w:color w:val="000000"/>
          <w:sz w:val="28"/>
        </w:rPr>
        <w:t>
      5) жасына байланысты зейнетақы төлемдері – 1998 жылғы 1 қаңтардағы жағдай бойынша кемінде алты ай еңбек өтілі бар жеке тұлғаларға еңбек өтіліне пропорционалды түрде жүзеге асырылатын ақша төлемдері;</w:t>
      </w:r>
    </w:p>
    <w:p>
      <w:pPr>
        <w:spacing w:after="0"/>
        <w:ind w:left="0"/>
        <w:jc w:val="both"/>
      </w:pPr>
      <w:r>
        <w:rPr>
          <w:rFonts w:ascii="Times New Roman"/>
          <w:b w:val="false"/>
          <w:i w:val="false"/>
          <w:color w:val="000000"/>
          <w:sz w:val="28"/>
        </w:rPr>
        <w:t>
      6) зейнетақы мен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7) зейнетақы және жәрдемақы тағайындау жөніндегі уәкілетті орган (көрсетілетін қызметті беруші) – уәкілетті мемлекеттік орган ведомствосының аумақтық бөлімшелері;</w:t>
      </w:r>
    </w:p>
    <w:p>
      <w:pPr>
        <w:spacing w:after="0"/>
        <w:ind w:left="0"/>
        <w:jc w:val="both"/>
      </w:pPr>
      <w:r>
        <w:rPr>
          <w:rFonts w:ascii="Times New Roman"/>
          <w:b w:val="false"/>
          <w:i w:val="false"/>
          <w:color w:val="000000"/>
          <w:sz w:val="28"/>
        </w:rPr>
        <w:t>
      8) зейнетақы төлемдерін алушы – мемлекеттік базалық зейнетақы төлемі және (немесе) жасына байланысты зейнетақы төлемдері және (немесе) еңбек сіңірген жылдары үшін зейнетақы төлемдері және (немесе) бірыңғай жинақтаушы зейнетақы қорынан және (немесе) ерікті жинақтаушы зейнетақы қорынан зейнетақы төлемдері және (немесе) зейнетақы аннуитеті шартына сәйкес сақтандыру ұйымынан сақтандыру төлемдері тағайындалған жеке тұлға;</w:t>
      </w:r>
    </w:p>
    <w:p>
      <w:pPr>
        <w:spacing w:after="0"/>
        <w:ind w:left="0"/>
        <w:jc w:val="both"/>
      </w:pPr>
      <w:r>
        <w:rPr>
          <w:rFonts w:ascii="Times New Roman"/>
          <w:b w:val="false"/>
          <w:i w:val="false"/>
          <w:color w:val="000000"/>
          <w:sz w:val="28"/>
        </w:rPr>
        <w:t xml:space="preserve">
      9) мемлекеттік базалық зейнетақы төлемі –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белгіленген зейнеткерлік жасқа жеткенде берілетін ай сайынғы ақшалай төлем;</w:t>
      </w:r>
    </w:p>
    <w:p>
      <w:pPr>
        <w:spacing w:after="0"/>
        <w:ind w:left="0"/>
        <w:jc w:val="both"/>
      </w:pPr>
      <w:r>
        <w:rPr>
          <w:rFonts w:ascii="Times New Roman"/>
          <w:b w:val="false"/>
          <w:i w:val="false"/>
          <w:color w:val="000000"/>
          <w:sz w:val="28"/>
        </w:rPr>
        <w:t>
      10) орталықтандырылған дерекқор (бұдан әрі – ОДҚ) – Қазақстан Республикасының зейнетақы заңнамасы саласында белгіленген жағдайларда төлем түрлерін жүзеге асыруға арналған орталық атқарушы органның орталықтандырылған дерекқоры;</w:t>
      </w:r>
    </w:p>
    <w:p>
      <w:pPr>
        <w:spacing w:after="0"/>
        <w:ind w:left="0"/>
        <w:jc w:val="both"/>
      </w:pPr>
      <w:r>
        <w:rPr>
          <w:rFonts w:ascii="Times New Roman"/>
          <w:b w:val="false"/>
          <w:i w:val="false"/>
          <w:color w:val="000000"/>
          <w:sz w:val="28"/>
        </w:rPr>
        <w:t>
      11) өтініш беруші (көрсетілетін қызметті алушы) – базалық зейнетақы және (немесе) жасына байланысты зейнетақы төлемін және (немесе) бірыңғай жинақтаушы зейнетақы қорынан зейнетақы төлемдерін және (немесе) мемлекеттік базалық әлеуметтік жәрдемақы және (немесе) мемлекеттік арнайы жәрдемақы тағайындауға жүгінетін жеке тұлға;</w:t>
      </w:r>
    </w:p>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13) электрондық іс макеті (бұдан әрі –ЭІМ) – Мемлекеттік корпорацияда Е-макет автоматтандырылған цифрлық жүйеде қалыптастыратын зейнетақы төлемдерін алушының электрондық іс макеті;</w:t>
      </w:r>
    </w:p>
    <w:p>
      <w:pPr>
        <w:spacing w:after="0"/>
        <w:ind w:left="0"/>
        <w:jc w:val="both"/>
      </w:pPr>
      <w:r>
        <w:rPr>
          <w:rFonts w:ascii="Times New Roman"/>
          <w:b w:val="false"/>
          <w:i w:val="false"/>
          <w:color w:val="000000"/>
          <w:sz w:val="28"/>
        </w:rPr>
        <w:t xml:space="preserve">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инфрақұрылым объектісі; </w:t>
      </w:r>
    </w:p>
    <w:p>
      <w:pPr>
        <w:spacing w:after="0"/>
        <w:ind w:left="0"/>
        <w:jc w:val="both"/>
      </w:pPr>
      <w:r>
        <w:rPr>
          <w:rFonts w:ascii="Times New Roman"/>
          <w:b w:val="false"/>
          <w:i w:val="false"/>
          <w:color w:val="000000"/>
          <w:sz w:val="28"/>
        </w:rPr>
        <w:t>
      15) электрондық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16)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зейнетақы және жәрдемақы тағайындау жөніндегі уәкілетті мемлекеттік органға, Мемлекеттік корпорацияға және "цифрлық үкіметтің" операторына жібереді.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2-тарау. Мемлекеттік базалық зейнетақы төлемінің, жасына байланысты зейнетақы төлемдерінің мөлшерін есептеу (айқындау), оларды тағайындау, қайта есептеу және тағайындау (тағайындаудан бас тарту) туралы шешімді қайта қарау тәртібі</w:t>
      </w:r>
    </w:p>
    <w:bookmarkEnd w:id="13"/>
    <w:bookmarkStart w:name="z16" w:id="14"/>
    <w:p>
      <w:pPr>
        <w:spacing w:after="0"/>
        <w:ind w:left="0"/>
        <w:jc w:val="both"/>
      </w:pPr>
      <w:r>
        <w:rPr>
          <w:rFonts w:ascii="Times New Roman"/>
          <w:b w:val="false"/>
          <w:i w:val="false"/>
          <w:color w:val="000000"/>
          <w:sz w:val="28"/>
        </w:rPr>
        <w:t xml:space="preserve">
      4. Мемлекеттік базалық зейнетақы төлемін және жасына байланысты зейнетақы төлемдерін (бұдан әрі – зейнетақылар) алуға құқығы бар адамдар тұрғылықты жері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сәйкестендіру үшін жеке басты куәландыратын құжатты:</w:t>
      </w:r>
    </w:p>
    <w:bookmarkEnd w:id="14"/>
    <w:p>
      <w:pPr>
        <w:spacing w:after="0"/>
        <w:ind w:left="0"/>
        <w:jc w:val="both"/>
      </w:pPr>
      <w:r>
        <w:rPr>
          <w:rFonts w:ascii="Times New Roman"/>
          <w:b w:val="false"/>
          <w:i w:val="false"/>
          <w:color w:val="000000"/>
          <w:sz w:val="28"/>
        </w:rPr>
        <w:t>
      1) зейнетақылар тағайындау үшін – Мемлекеттік корпорация арқылы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екінші бөлігі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жеткен адамдар бірыңғай жинақтаушы зейнетақы қорынан зейнетақы төлемдерін, мемлекеттік базалық зейнетақыны және зейнетақы төлемдерін тағайындау үшін "бір өтініш" қағидаты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p>
      <w:pPr>
        <w:spacing w:after="0"/>
        <w:ind w:left="0"/>
        <w:jc w:val="both"/>
      </w:pPr>
      <w:r>
        <w:rPr>
          <w:rFonts w:ascii="Times New Roman"/>
          <w:b w:val="false"/>
          <w:i w:val="false"/>
          <w:color w:val="000000"/>
          <w:sz w:val="28"/>
        </w:rPr>
        <w:t>
      2) базалық зейнетақы тағайындау үшін портал арқылы ұсынады.</w:t>
      </w:r>
    </w:p>
    <w:bookmarkStart w:name="z17" w:id="15"/>
    <w:p>
      <w:pPr>
        <w:spacing w:after="0"/>
        <w:ind w:left="0"/>
        <w:jc w:val="left"/>
      </w:pPr>
      <w:r>
        <w:rPr>
          <w:rFonts w:ascii="Times New Roman"/>
          <w:b/>
          <w:i w:val="false"/>
          <w:color w:val="000000"/>
        </w:rPr>
        <w:t xml:space="preserve"> 1-параграф. Мемлекеттік корпорация арқылы мемлекеттік базалық зейнетақы төлемін және жасына байланысты зейнетақы төлемдерін тағайындауға өтініш жасау тәртібі</w:t>
      </w:r>
    </w:p>
    <w:bookmarkEnd w:id="15"/>
    <w:bookmarkStart w:name="z18" w:id="16"/>
    <w:p>
      <w:pPr>
        <w:spacing w:after="0"/>
        <w:ind w:left="0"/>
        <w:jc w:val="both"/>
      </w:pPr>
      <w:r>
        <w:rPr>
          <w:rFonts w:ascii="Times New Roman"/>
          <w:b w:val="false"/>
          <w:i w:val="false"/>
          <w:color w:val="000000"/>
          <w:sz w:val="28"/>
        </w:rPr>
        <w:t>
      5. Қандас мәртебесі бар адамдар зейнетақылар тағайындауға жүгінген кезде сәйкестендіру үшін қандас куәлігі ұсынылады.</w:t>
      </w:r>
    </w:p>
    <w:bookmarkEnd w:id="16"/>
    <w:p>
      <w:pPr>
        <w:spacing w:after="0"/>
        <w:ind w:left="0"/>
        <w:jc w:val="both"/>
      </w:pPr>
      <w:r>
        <w:rPr>
          <w:rFonts w:ascii="Times New Roman"/>
          <w:b w:val="false"/>
          <w:i w:val="false"/>
          <w:color w:val="000000"/>
          <w:sz w:val="28"/>
        </w:rPr>
        <w:t>
      Әрекетке қабілетсіз, әрекет қабілеті шектеулі немесе қорғаншылыққа немесе қамқоршылыққа мұқтаж адамдарға зейнетақылар тағайындау үшін өтініш пен құжаттарды олардың заңды өкілдері береді.</w:t>
      </w:r>
    </w:p>
    <w:p>
      <w:pPr>
        <w:spacing w:after="0"/>
        <w:ind w:left="0"/>
        <w:jc w:val="both"/>
      </w:pPr>
      <w:r>
        <w:rPr>
          <w:rFonts w:ascii="Times New Roman"/>
          <w:b w:val="false"/>
          <w:i w:val="false"/>
          <w:color w:val="000000"/>
          <w:sz w:val="28"/>
        </w:rPr>
        <w:t xml:space="preserve">
      Зейнетақылар тағайындау үшін өтінішті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үшінші тұлғалар береді.</w:t>
      </w:r>
    </w:p>
    <w:p>
      <w:pPr>
        <w:spacing w:after="0"/>
        <w:ind w:left="0"/>
        <w:jc w:val="both"/>
      </w:pPr>
      <w:r>
        <w:rPr>
          <w:rFonts w:ascii="Times New Roman"/>
          <w:b w:val="false"/>
          <w:i w:val="false"/>
          <w:color w:val="000000"/>
          <w:sz w:val="28"/>
        </w:rPr>
        <w:t xml:space="preserve">
      Шет тілінде жасалған құжаттарды ұсыну барысында нотариус "Нотариат туралы" Қазақстан Республикасы Заңының 34-бабы 1-тармағы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дұрыс аударылғанын куәландырады.</w:t>
      </w:r>
    </w:p>
    <w:p>
      <w:pPr>
        <w:spacing w:after="0"/>
        <w:ind w:left="0"/>
        <w:jc w:val="both"/>
      </w:pPr>
      <w:r>
        <w:rPr>
          <w:rFonts w:ascii="Times New Roman"/>
          <w:b w:val="false"/>
          <w:i w:val="false"/>
          <w:color w:val="000000"/>
          <w:sz w:val="28"/>
        </w:rPr>
        <w:t>
      Құжаттарды қабылдайтын маман "цифрлық үкімет" шлюзі арқылы тиісті цифрлық жүйеге (бұдан әрі – ЦЖ) сұрау салуды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Осы қағидалардың </w:t>
      </w:r>
      <w:r>
        <w:rPr>
          <w:rFonts w:ascii="Times New Roman"/>
          <w:b w:val="false"/>
          <w:i w:val="false"/>
          <w:color w:val="ff0000"/>
          <w:sz w:val="28"/>
        </w:rPr>
        <w:t>5-тармағының</w:t>
      </w:r>
      <w:r>
        <w:rPr>
          <w:rFonts w:ascii="Times New Roman"/>
          <w:b w:val="false"/>
          <w:i w:val="false"/>
          <w:color w:val="ff0000"/>
          <w:sz w:val="28"/>
        </w:rPr>
        <w:t xml:space="preserve"> бесінші бөлігі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қаулының қарар бөлігінің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2-тармақтары</w:t>
      </w:r>
      <w:r>
        <w:rPr>
          <w:rFonts w:ascii="Times New Roman"/>
          <w:b w:val="false"/>
          <w:i w:val="false"/>
          <w:color w:val="ff0000"/>
          <w:sz w:val="28"/>
        </w:rPr>
        <w:t xml:space="preserve"> ескеріліп, ҚР Конституциясына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"ТӨҰ" ЦЖ-да – жинақтаушы зейнетақы қорларына немесе Бірыңғай жинақтаушы зейнетақы қорына міндетті зейнетақы жарналары жүзеге асырылған орташа айлық табыстың неғұрлым тиімді мөлшерін, сондай-ақ міндетті зейнетақы жарналарының аударылған сомалары мөлшерінің көрсетілген кезең үшін Мемлекеттік әлеуметтік сақтандыру қорына жүргізілген әлеуметтік аударымдар мөлшеріне сәйкестігін белгілеу үшін;</w:t>
      </w:r>
    </w:p>
    <w:p>
      <w:pPr>
        <w:spacing w:after="0"/>
        <w:ind w:left="0"/>
        <w:jc w:val="both"/>
      </w:pPr>
      <w:r>
        <w:rPr>
          <w:rFonts w:ascii="Times New Roman"/>
          <w:b w:val="false"/>
          <w:i w:val="false"/>
          <w:color w:val="000000"/>
          <w:sz w:val="28"/>
        </w:rPr>
        <w:t>
      "АХАЖ" ЦЖ-ға (азаматтардың хал актілерін жазу)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
    <w:p>
      <w:pPr>
        <w:spacing w:after="0"/>
        <w:ind w:left="0"/>
        <w:jc w:val="both"/>
      </w:pPr>
      <w:r>
        <w:rPr>
          <w:rFonts w:ascii="Times New Roman"/>
          <w:b w:val="false"/>
          <w:i w:val="false"/>
          <w:color w:val="000000"/>
          <w:sz w:val="28"/>
        </w:rPr>
        <w:t>
      "Е-Қорғаншылық" ЦЖ-ға – қорғаншылық (қамқоршылық) белгілеу туралы құжаттар бойынша;</w:t>
      </w:r>
    </w:p>
    <w:p>
      <w:pPr>
        <w:spacing w:after="0"/>
        <w:ind w:left="0"/>
        <w:jc w:val="both"/>
      </w:pPr>
      <w:r>
        <w:rPr>
          <w:rFonts w:ascii="Times New Roman"/>
          <w:b w:val="false"/>
          <w:i w:val="false"/>
          <w:color w:val="000000"/>
          <w:sz w:val="28"/>
        </w:rPr>
        <w:t>
      "Жоғарғы сот" ЦЖ-ға – бала (балаларды) асырап алу туралы сот шешімі бойынша сұрау салу бойынша;</w:t>
      </w:r>
    </w:p>
    <w:p>
      <w:pPr>
        <w:spacing w:after="0"/>
        <w:ind w:left="0"/>
        <w:jc w:val="both"/>
      </w:pPr>
      <w:r>
        <w:rPr>
          <w:rFonts w:ascii="Times New Roman"/>
          <w:b w:val="false"/>
          <w:i w:val="false"/>
          <w:color w:val="000000"/>
          <w:sz w:val="28"/>
        </w:rPr>
        <w:t>
      Мемлекеттік кірістер комитетінің ЦЖ – адамның дара кәсіпкер ретінде тіркелмегені туралы, сондай-ақ дара кәсіпкердің, жеке практикамен айналысатын адамның, шаруа немесе фермер қожалықтары басшыларының, сондай-ақ нысанасы жұмыстарды орындау (қызметтер көрсету) болып табылатын азаматтық-құқықтық сипаттағы шарттар бойынша табыс алатын жеке тұлғалардың табысы туралы деректер бойынша Мемлекеттік кіріс органының анықтамасы бойынша).</w:t>
      </w:r>
    </w:p>
    <w:p>
      <w:pPr>
        <w:spacing w:after="0"/>
        <w:ind w:left="0"/>
        <w:jc w:val="both"/>
      </w:pPr>
      <w:r>
        <w:rPr>
          <w:rFonts w:ascii="Times New Roman"/>
          <w:b w:val="false"/>
          <w:i w:val="false"/>
          <w:color w:val="000000"/>
          <w:sz w:val="28"/>
        </w:rPr>
        <w:t>
      Өтініш беруші өтінішті электрондық не қағаз түрінде беріледі, қол қойылады немесе өтініш берушінің ЭЦҚ-мен куәландырылады.</w:t>
      </w:r>
    </w:p>
    <w:p>
      <w:pPr>
        <w:spacing w:after="0"/>
        <w:ind w:left="0"/>
        <w:jc w:val="both"/>
      </w:pPr>
      <w:r>
        <w:rPr>
          <w:rFonts w:ascii="Times New Roman"/>
          <w:b w:val="false"/>
          <w:i w:val="false"/>
          <w:color w:val="000000"/>
          <w:sz w:val="28"/>
        </w:rPr>
        <w:t>
      Осы тармақтың бірінші бөлігінде көрсетілген ЦЖ-дағы мәліметтер сәйкес келмеген (болмаған) кезде өтініш беруші өтінішке құжаттарды қоса береді.</w:t>
      </w:r>
    </w:p>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6. Жасына байланысты зейнетақы төлемдерін тағайындау үшін өтініш беруші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тізбеленген құжаттарға мыналарды қоса береді:</w:t>
      </w:r>
    </w:p>
    <w:bookmarkEnd w:id="17"/>
    <w:p>
      <w:pPr>
        <w:spacing w:after="0"/>
        <w:ind w:left="0"/>
        <w:jc w:val="both"/>
      </w:pPr>
      <w:r>
        <w:rPr>
          <w:rFonts w:ascii="Times New Roman"/>
          <w:b w:val="false"/>
          <w:i w:val="false"/>
          <w:color w:val="000000"/>
          <w:sz w:val="28"/>
        </w:rPr>
        <w:t>
      1)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pPr>
        <w:spacing w:after="0"/>
        <w:ind w:left="0"/>
        <w:jc w:val="both"/>
      </w:pPr>
      <w:r>
        <w:rPr>
          <w:rFonts w:ascii="Times New Roman"/>
          <w:b w:val="false"/>
          <w:i w:val="false"/>
          <w:color w:val="000000"/>
          <w:sz w:val="28"/>
        </w:rPr>
        <w:t>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0"/>
        <w:ind w:left="0"/>
        <w:jc w:val="both"/>
      </w:pPr>
      <w:r>
        <w:rPr>
          <w:rFonts w:ascii="Times New Roman"/>
          <w:b w:val="false"/>
          <w:i w:val="false"/>
          <w:color w:val="000000"/>
          <w:sz w:val="28"/>
        </w:rPr>
        <w:t xml:space="preserve">
      2)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210-бабының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жеке тұлғаның салық салынуға жататын табыстарынан алып тасталған қызметтен түскен табыс осы Қағидаларға 5-1-қосымшаға сәйкес жұмыс берушінің табыстар туралы анықтамасы; </w:t>
      </w:r>
    </w:p>
    <w:p>
      <w:pPr>
        <w:spacing w:after="0"/>
        <w:ind w:left="0"/>
        <w:jc w:val="both"/>
      </w:pPr>
      <w:r>
        <w:rPr>
          <w:rFonts w:ascii="Times New Roman"/>
          <w:b w:val="false"/>
          <w:i w:val="false"/>
          <w:color w:val="000000"/>
          <w:sz w:val="28"/>
        </w:rPr>
        <w:t>
      3) өтініш берушінің еңбек өтілін растайтын құжаттар:</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еңбек кітапшасы жоқ немесе жарамсыз болса, еңбек кітапшасында тиісті жазбалар, нақтылық болмаса, түзетулер және оқылуында әртүрлілік болса архив мекемелерінен немесе жұмыс орнынан анықтамалар, мемлекеттік архивтің немесе ведомстволық архивтің уәкілетті қызметкерінің электрондық цифрлық қолтаңбасымен куәландырылған архивтік құжаттың электрондық көшірмелері немесе жұмыс орнынан анықтамалар;</w:t>
      </w:r>
    </w:p>
    <w:p>
      <w:pPr>
        <w:spacing w:after="0"/>
        <w:ind w:left="0"/>
        <w:jc w:val="both"/>
      </w:pPr>
      <w:r>
        <w:rPr>
          <w:rFonts w:ascii="Times New Roman"/>
          <w:b w:val="false"/>
          <w:i w:val="false"/>
          <w:color w:val="000000"/>
          <w:sz w:val="28"/>
        </w:rPr>
        <w:t>
      сот шешімі.</w:t>
      </w:r>
    </w:p>
    <w:p>
      <w:pPr>
        <w:spacing w:after="0"/>
        <w:ind w:left="0"/>
        <w:jc w:val="both"/>
      </w:pPr>
      <w:r>
        <w:rPr>
          <w:rFonts w:ascii="Times New Roman"/>
          <w:b w:val="false"/>
          <w:i w:val="false"/>
          <w:color w:val="000000"/>
          <w:sz w:val="28"/>
        </w:rPr>
        <w:t>
      Болуына қарай:</w:t>
      </w:r>
    </w:p>
    <w:p>
      <w:pPr>
        <w:spacing w:after="0"/>
        <w:ind w:left="0"/>
        <w:jc w:val="both"/>
      </w:pPr>
      <w:r>
        <w:rPr>
          <w:rFonts w:ascii="Times New Roman"/>
          <w:b w:val="false"/>
          <w:i w:val="false"/>
          <w:color w:val="000000"/>
          <w:sz w:val="28"/>
        </w:rPr>
        <w:t>
      білімі туралы құжат;</w:t>
      </w:r>
    </w:p>
    <w:p>
      <w:pPr>
        <w:spacing w:after="0"/>
        <w:ind w:left="0"/>
        <w:jc w:val="both"/>
      </w:pPr>
      <w:r>
        <w:rPr>
          <w:rFonts w:ascii="Times New Roman"/>
          <w:b w:val="false"/>
          <w:i w:val="false"/>
          <w:color w:val="000000"/>
          <w:sz w:val="28"/>
        </w:rPr>
        <w:t>
      әскери билет немесе қорғаныс істері жөніндегі басқарманың (бөлімнің) анықтамасы;</w:t>
      </w:r>
    </w:p>
    <w:p>
      <w:pPr>
        <w:spacing w:after="0"/>
        <w:ind w:left="0"/>
        <w:jc w:val="both"/>
      </w:pPr>
      <w:r>
        <w:rPr>
          <w:rFonts w:ascii="Times New Roman"/>
          <w:b w:val="false"/>
          <w:i w:val="false"/>
          <w:color w:val="000000"/>
          <w:sz w:val="28"/>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прокуратура органдары берген ақталуы туралы анықтама;</w:t>
      </w:r>
    </w:p>
    <w:p>
      <w:pPr>
        <w:spacing w:after="0"/>
        <w:ind w:left="0"/>
        <w:jc w:val="both"/>
      </w:pPr>
      <w:r>
        <w:rPr>
          <w:rFonts w:ascii="Times New Roman"/>
          <w:b w:val="false"/>
          <w:i w:val="false"/>
          <w:color w:val="000000"/>
          <w:sz w:val="28"/>
        </w:rPr>
        <w:t>
      әскери ұрыс қимылдарына қатысқаны туралы әскери комиссариаттың анықтамасы;</w:t>
      </w:r>
    </w:p>
    <w:p>
      <w:pPr>
        <w:spacing w:after="0"/>
        <w:ind w:left="0"/>
        <w:jc w:val="both"/>
      </w:pPr>
      <w:r>
        <w:rPr>
          <w:rFonts w:ascii="Times New Roman"/>
          <w:b w:val="false"/>
          <w:i w:val="false"/>
          <w:color w:val="000000"/>
          <w:sz w:val="28"/>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0"/>
        <w:ind w:left="0"/>
        <w:jc w:val="both"/>
      </w:pPr>
      <w:r>
        <w:rPr>
          <w:rFonts w:ascii="Times New Roman"/>
          <w:b w:val="false"/>
          <w:i w:val="false"/>
          <w:color w:val="000000"/>
          <w:sz w:val="28"/>
        </w:rPr>
        <w:t>
      Кеңес Одағы аумағында орналасқан мекемелердің, Қазақстан Республикасы мекемелердің, халықаралық ұйымның қызметкері жұбайы (зайыбы) шетелде тұрғанын растайтын құжат;</w:t>
      </w:r>
    </w:p>
    <w:p>
      <w:pPr>
        <w:spacing w:after="0"/>
        <w:ind w:left="0"/>
        <w:jc w:val="both"/>
      </w:pPr>
      <w:r>
        <w:rPr>
          <w:rFonts w:ascii="Times New Roman"/>
          <w:b w:val="false"/>
          <w:i w:val="false"/>
          <w:color w:val="000000"/>
          <w:sz w:val="28"/>
        </w:rPr>
        <w:t>
      әскери қызметшінің, арнаулы мемлекеттік орган қызметкерінің жұбайының (зайыбының) мамандығы бойынша жұмысқа орналасу мүмкіндігі болмаған жерлерде тұрғанын растайтын құжат;</w:t>
      </w:r>
    </w:p>
    <w:p>
      <w:pPr>
        <w:spacing w:after="0"/>
        <w:ind w:left="0"/>
        <w:jc w:val="both"/>
      </w:pPr>
      <w:r>
        <w:rPr>
          <w:rFonts w:ascii="Times New Roman"/>
          <w:b w:val="false"/>
          <w:i w:val="false"/>
          <w:color w:val="000000"/>
          <w:sz w:val="28"/>
        </w:rPr>
        <w:t xml:space="preserve">
      Қазақстан Республикасына тарихи отанында тұрақты тұру мақсатында келген этникалық қазақтардың шығу мемлекетіндегі еңбек қызметін растайтын құжат ұсынылады. </w:t>
      </w:r>
    </w:p>
    <w:p>
      <w:pPr>
        <w:spacing w:after="0"/>
        <w:ind w:left="0"/>
        <w:jc w:val="both"/>
      </w:pPr>
      <w:r>
        <w:rPr>
          <w:rFonts w:ascii="Times New Roman"/>
          <w:b w:val="false"/>
          <w:i w:val="false"/>
          <w:color w:val="000000"/>
          <w:sz w:val="28"/>
        </w:rPr>
        <w:t>
      Қазақстан Республикасынан тыс жерлерде берілген құжаттар, егер Қазақстан Республикасы ратификациялаған халықаралық шарттарда өзгеше көзделмесе, Қазақстан Республикасының заңнамасында белгіленген тәртіппен жария етуге жатады.</w:t>
      </w:r>
    </w:p>
    <w:p>
      <w:pPr>
        <w:spacing w:after="0"/>
        <w:ind w:left="0"/>
        <w:jc w:val="both"/>
      </w:pPr>
      <w:r>
        <w:rPr>
          <w:rFonts w:ascii="Times New Roman"/>
          <w:b w:val="false"/>
          <w:i w:val="false"/>
          <w:color w:val="000000"/>
          <w:sz w:val="28"/>
        </w:rPr>
        <w:t>
      Жұмыс істемейтін ананың жас балаларды бағып-күткен уақытын растау үшін мына құжаттардың (олардың болуына қарай) біреуі ұсынылады:</w:t>
      </w:r>
    </w:p>
    <w:p>
      <w:pPr>
        <w:spacing w:after="0"/>
        <w:ind w:left="0"/>
        <w:jc w:val="both"/>
      </w:pPr>
      <w:r>
        <w:rPr>
          <w:rFonts w:ascii="Times New Roman"/>
          <w:b w:val="false"/>
          <w:i w:val="false"/>
          <w:color w:val="000000"/>
          <w:sz w:val="28"/>
        </w:rPr>
        <w:t>
      балалардың жеке басын куәландыратын құжат;</w:t>
      </w:r>
    </w:p>
    <w:p>
      <w:pPr>
        <w:spacing w:after="0"/>
        <w:ind w:left="0"/>
        <w:jc w:val="both"/>
      </w:pPr>
      <w:r>
        <w:rPr>
          <w:rFonts w:ascii="Times New Roman"/>
          <w:b w:val="false"/>
          <w:i w:val="false"/>
          <w:color w:val="000000"/>
          <w:sz w:val="28"/>
        </w:rPr>
        <w:t>
      балалардың (тегін өзгерткен кезде)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w:t>
      </w:r>
    </w:p>
    <w:p>
      <w:pPr>
        <w:spacing w:after="0"/>
        <w:ind w:left="0"/>
        <w:jc w:val="both"/>
      </w:pPr>
      <w:r>
        <w:rPr>
          <w:rFonts w:ascii="Times New Roman"/>
          <w:b w:val="false"/>
          <w:i w:val="false"/>
          <w:color w:val="000000"/>
          <w:sz w:val="28"/>
        </w:rPr>
        <w:t>
      балалардың орта оқу орнын бітіргені туралы аттестат;</w:t>
      </w:r>
    </w:p>
    <w:p>
      <w:pPr>
        <w:spacing w:after="0"/>
        <w:ind w:left="0"/>
        <w:jc w:val="both"/>
      </w:pPr>
      <w:r>
        <w:rPr>
          <w:rFonts w:ascii="Times New Roman"/>
          <w:b w:val="false"/>
          <w:i w:val="false"/>
          <w:color w:val="000000"/>
          <w:sz w:val="28"/>
        </w:rPr>
        <w:t>
      орта-кәсіптік немесе жоғары оқу орнын бітіргені туралы диплом не балалардың оқығанын растайтын оқу орнының анықтамасы;</w:t>
      </w:r>
    </w:p>
    <w:p>
      <w:pPr>
        <w:spacing w:after="0"/>
        <w:ind w:left="0"/>
        <w:jc w:val="both"/>
      </w:pPr>
      <w:r>
        <w:rPr>
          <w:rFonts w:ascii="Times New Roman"/>
          <w:b w:val="false"/>
          <w:i w:val="false"/>
          <w:color w:val="000000"/>
          <w:sz w:val="28"/>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0"/>
        <w:ind w:left="0"/>
        <w:jc w:val="both"/>
      </w:pPr>
      <w:r>
        <w:rPr>
          <w:rFonts w:ascii="Times New Roman"/>
          <w:b w:val="false"/>
          <w:i w:val="false"/>
          <w:color w:val="000000"/>
          <w:sz w:val="28"/>
        </w:rPr>
        <w:t>
      балалардың әскери қызметті өткергенін растайтын құжат;</w:t>
      </w:r>
    </w:p>
    <w:p>
      <w:pPr>
        <w:spacing w:after="0"/>
        <w:ind w:left="0"/>
        <w:jc w:val="both"/>
      </w:pPr>
      <w:r>
        <w:rPr>
          <w:rFonts w:ascii="Times New Roman"/>
          <w:b w:val="false"/>
          <w:i w:val="false"/>
          <w:color w:val="000000"/>
          <w:sz w:val="28"/>
        </w:rPr>
        <w:t>
      4)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0"/>
        <w:ind w:left="0"/>
        <w:jc w:val="both"/>
      </w:pPr>
      <w:r>
        <w:rPr>
          <w:rFonts w:ascii="Times New Roman"/>
          <w:b w:val="false"/>
          <w:i w:val="false"/>
          <w:color w:val="000000"/>
          <w:sz w:val="28"/>
        </w:rPr>
        <w:t>
      Жұмыс істемейтін әкенің жас балаларға нақты күтім жасауын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7. 5 және одан да көп бала туған (асырап алған) және оларды сегіз жасқа дейін тәрбиелеген әйелдерге жасына байланысты зейнетақы төлемдері тағайындалған кезде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көрсетілген: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тәрбиелеген фактіні растайтын құжаттар қосымша ұсынылады.</w:t>
      </w:r>
    </w:p>
    <w:bookmarkEnd w:id="18"/>
    <w:p>
      <w:pPr>
        <w:spacing w:after="0"/>
        <w:ind w:left="0"/>
        <w:jc w:val="both"/>
      </w:pPr>
      <w:r>
        <w:rPr>
          <w:rFonts w:ascii="Times New Roman"/>
          <w:b w:val="false"/>
          <w:i w:val="false"/>
          <w:color w:val="000000"/>
          <w:sz w:val="28"/>
        </w:rPr>
        <w:t>
       Балаларды сегіз жасқа дейін тәрбиелеген фактіні растайтын құжаттарға (олардың бар-жоғына қарай) мыналар жатады:</w:t>
      </w:r>
    </w:p>
    <w:p>
      <w:pPr>
        <w:spacing w:after="0"/>
        <w:ind w:left="0"/>
        <w:jc w:val="both"/>
      </w:pPr>
      <w:r>
        <w:rPr>
          <w:rFonts w:ascii="Times New Roman"/>
          <w:b w:val="false"/>
          <w:i w:val="false"/>
          <w:color w:val="000000"/>
          <w:sz w:val="28"/>
        </w:rPr>
        <w:t>
      1) балалардың жеке басын куәландыратын құжаттар;</w:t>
      </w:r>
    </w:p>
    <w:p>
      <w:pPr>
        <w:spacing w:after="0"/>
        <w:ind w:left="0"/>
        <w:jc w:val="both"/>
      </w:pPr>
      <w:r>
        <w:rPr>
          <w:rFonts w:ascii="Times New Roman"/>
          <w:b w:val="false"/>
          <w:i w:val="false"/>
          <w:color w:val="000000"/>
          <w:sz w:val="28"/>
        </w:rPr>
        <w:t>
      2) балалардың неке туралы куәліктері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0"/>
        <w:ind w:left="0"/>
        <w:jc w:val="both"/>
      </w:pPr>
      <w:r>
        <w:rPr>
          <w:rFonts w:ascii="Times New Roman"/>
          <w:b w:val="false"/>
          <w:i w:val="false"/>
          <w:color w:val="000000"/>
          <w:sz w:val="28"/>
        </w:rPr>
        <w:t>
      3) балалардың оқу орнында оқитыны туралы құжат;</w:t>
      </w:r>
    </w:p>
    <w:p>
      <w:pPr>
        <w:spacing w:after="0"/>
        <w:ind w:left="0"/>
        <w:jc w:val="both"/>
      </w:pPr>
      <w:r>
        <w:rPr>
          <w:rFonts w:ascii="Times New Roman"/>
          <w:b w:val="false"/>
          <w:i w:val="false"/>
          <w:color w:val="000000"/>
          <w:sz w:val="28"/>
        </w:rPr>
        <w:t>
      4) балалардың қайтыс болу туралы куәлік немесе хабарлама (азаматтық хал актілерін жазу органы берген қайтыс болу туралы актілік жазбадан үзінді көшірме немесе азаматтық хал актілерін тіркеу туралы анықтама);</w:t>
      </w:r>
    </w:p>
    <w:p>
      <w:pPr>
        <w:spacing w:after="0"/>
        <w:ind w:left="0"/>
        <w:jc w:val="both"/>
      </w:pPr>
      <w:r>
        <w:rPr>
          <w:rFonts w:ascii="Times New Roman"/>
          <w:b w:val="false"/>
          <w:i w:val="false"/>
          <w:color w:val="000000"/>
          <w:sz w:val="28"/>
        </w:rPr>
        <w:t>
      5) әскери билет;</w:t>
      </w:r>
    </w:p>
    <w:p>
      <w:pPr>
        <w:spacing w:after="0"/>
        <w:ind w:left="0"/>
        <w:jc w:val="both"/>
      </w:pPr>
      <w:r>
        <w:rPr>
          <w:rFonts w:ascii="Times New Roman"/>
          <w:b w:val="false"/>
          <w:i w:val="false"/>
          <w:color w:val="000000"/>
          <w:sz w:val="28"/>
        </w:rPr>
        <w:t>
      6) баланы (балаларды) тәрбиелеу, асырап алу фактісін белгілеу туралы соттың шешімі.</w:t>
      </w:r>
    </w:p>
    <w:bookmarkStart w:name="z21" w:id="19"/>
    <w:p>
      <w:pPr>
        <w:spacing w:after="0"/>
        <w:ind w:left="0"/>
        <w:jc w:val="both"/>
      </w:pPr>
      <w:r>
        <w:rPr>
          <w:rFonts w:ascii="Times New Roman"/>
          <w:b w:val="false"/>
          <w:i w:val="false"/>
          <w:color w:val="000000"/>
          <w:sz w:val="28"/>
        </w:rPr>
        <w:t xml:space="preserve">
      8. Төтенше және аса жоғары радиациялық қатер аймақтарында тұрған адамға жасына байланысты зейнетақы төлемдері тағайындалған жағдайда, 1949 жылғы 29 тамыз бен 1963 жылғы 5 шілде аралығында төтенше және аса жоғары радиациялық қатер аймақтарында 5 жыл бойы тұру фактісін растайтын құжат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көрсетілген құжаттарға қосымша ұсынылады.</w:t>
      </w:r>
    </w:p>
    <w:bookmarkEnd w:id="19"/>
    <w:bookmarkStart w:name="z22" w:id="20"/>
    <w:p>
      <w:pPr>
        <w:spacing w:after="0"/>
        <w:ind w:left="0"/>
        <w:jc w:val="both"/>
      </w:pPr>
      <w:r>
        <w:rPr>
          <w:rFonts w:ascii="Times New Roman"/>
          <w:b w:val="false"/>
          <w:i w:val="false"/>
          <w:color w:val="000000"/>
          <w:sz w:val="28"/>
        </w:rPr>
        <w:t xml:space="preserve">
      9. Базалық зейнетақыны тағайындау үшін өтініш беруші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тізбеленген құжаттардан басқа:</w:t>
      </w:r>
    </w:p>
    <w:bookmarkEnd w:id="20"/>
    <w:p>
      <w:pPr>
        <w:spacing w:after="0"/>
        <w:ind w:left="0"/>
        <w:jc w:val="both"/>
      </w:pPr>
      <w:r>
        <w:rPr>
          <w:rFonts w:ascii="Times New Roman"/>
          <w:b w:val="false"/>
          <w:i w:val="false"/>
          <w:color w:val="000000"/>
          <w:sz w:val="28"/>
        </w:rPr>
        <w:t>
      1) өтініш берушінің зейнетақы жүйесіне қатысу өтілін растайтын құжаттарды;</w:t>
      </w:r>
    </w:p>
    <w:p>
      <w:pPr>
        <w:spacing w:after="0"/>
        <w:ind w:left="0"/>
        <w:jc w:val="both"/>
      </w:pPr>
      <w:r>
        <w:rPr>
          <w:rFonts w:ascii="Times New Roman"/>
          <w:b w:val="false"/>
          <w:i w:val="false"/>
          <w:color w:val="000000"/>
          <w:sz w:val="28"/>
        </w:rPr>
        <w:t>
      2) неке туралы куәлікті (азаматтық хал актілерін тіркеу туралы анықтама) не некені бұзу туралы куәлікті немесе неке қию туралы актілік жазбадан үзіндіні (бар болса) ұсынады.</w:t>
      </w:r>
    </w:p>
    <w:p>
      <w:pPr>
        <w:spacing w:after="0"/>
        <w:ind w:left="0"/>
        <w:jc w:val="both"/>
      </w:pPr>
      <w:r>
        <w:rPr>
          <w:rFonts w:ascii="Times New Roman"/>
          <w:b w:val="false"/>
          <w:i w:val="false"/>
          <w:color w:val="000000"/>
          <w:sz w:val="28"/>
        </w:rPr>
        <w:t>
      Зейнетақы жүйесіне қатысу өтілін растайтын құжаттарға (олардың болуына байланысты) мыналар жатады:</w:t>
      </w:r>
    </w:p>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көзделген, өтініш берушінің 1998 жылғы 1 қаңтарға дейін жинақталған еңбек өтілін растайтын құжаттар;</w:t>
      </w:r>
    </w:p>
    <w:p>
      <w:pPr>
        <w:spacing w:after="0"/>
        <w:ind w:left="0"/>
        <w:jc w:val="both"/>
      </w:pPr>
      <w:r>
        <w:rPr>
          <w:rFonts w:ascii="Times New Roman"/>
          <w:b w:val="false"/>
          <w:i w:val="false"/>
          <w:color w:val="000000"/>
          <w:sz w:val="28"/>
        </w:rPr>
        <w:t>
      2) жұмыс істемейтін ананың жас балаларды бағып-күткен уақытын растайтын құжаттар:</w:t>
      </w:r>
    </w:p>
    <w:p>
      <w:pPr>
        <w:spacing w:after="0"/>
        <w:ind w:left="0"/>
        <w:jc w:val="both"/>
      </w:pPr>
      <w:r>
        <w:rPr>
          <w:rFonts w:ascii="Times New Roman"/>
          <w:b w:val="false"/>
          <w:i w:val="false"/>
          <w:color w:val="000000"/>
          <w:sz w:val="28"/>
        </w:rPr>
        <w:t>
      балалардың туу туралы куәліктері (туу туралы актілік жазбадан үзінді немесе азаматтық хал актілерін жазу органдары берген азаматтық хал актілерін тіркеу туралы анықтама);</w:t>
      </w:r>
    </w:p>
    <w:p>
      <w:pPr>
        <w:spacing w:after="0"/>
        <w:ind w:left="0"/>
        <w:jc w:val="both"/>
      </w:pPr>
      <w:r>
        <w:rPr>
          <w:rFonts w:ascii="Times New Roman"/>
          <w:b w:val="false"/>
          <w:i w:val="false"/>
          <w:color w:val="000000"/>
          <w:sz w:val="28"/>
        </w:rPr>
        <w:t>
      келесі құжаттардың біреуі (олардың болуына байланысты):</w:t>
      </w:r>
    </w:p>
    <w:p>
      <w:pPr>
        <w:spacing w:after="0"/>
        <w:ind w:left="0"/>
        <w:jc w:val="both"/>
      </w:pPr>
      <w:r>
        <w:rPr>
          <w:rFonts w:ascii="Times New Roman"/>
          <w:b w:val="false"/>
          <w:i w:val="false"/>
          <w:color w:val="000000"/>
          <w:sz w:val="28"/>
        </w:rPr>
        <w:t>
      балалардың жеке басын куәландыратын құжат;</w:t>
      </w:r>
    </w:p>
    <w:p>
      <w:pPr>
        <w:spacing w:after="0"/>
        <w:ind w:left="0"/>
        <w:jc w:val="both"/>
      </w:pPr>
      <w:r>
        <w:rPr>
          <w:rFonts w:ascii="Times New Roman"/>
          <w:b w:val="false"/>
          <w:i w:val="false"/>
          <w:color w:val="000000"/>
          <w:sz w:val="28"/>
        </w:rPr>
        <w:t>
      балалардың (тегін өзгерткен кезде) неке туралы куәлігі (азаматтық хал актілерін тіркеу туралы анықтама) не некені бұзу туралы куәлік немесе неке қию туралы актілік жазбадан үзінді;</w:t>
      </w:r>
    </w:p>
    <w:p>
      <w:pPr>
        <w:spacing w:after="0"/>
        <w:ind w:left="0"/>
        <w:jc w:val="both"/>
      </w:pPr>
      <w:r>
        <w:rPr>
          <w:rFonts w:ascii="Times New Roman"/>
          <w:b w:val="false"/>
          <w:i w:val="false"/>
          <w:color w:val="000000"/>
          <w:sz w:val="28"/>
        </w:rPr>
        <w:t>
      балалардың орта оқу орнын бітіргені туралы аттестат;</w:t>
      </w:r>
    </w:p>
    <w:p>
      <w:pPr>
        <w:spacing w:after="0"/>
        <w:ind w:left="0"/>
        <w:jc w:val="both"/>
      </w:pPr>
      <w:r>
        <w:rPr>
          <w:rFonts w:ascii="Times New Roman"/>
          <w:b w:val="false"/>
          <w:i w:val="false"/>
          <w:color w:val="000000"/>
          <w:sz w:val="28"/>
        </w:rPr>
        <w:t>
      балалардың арнаулы орта немесе жоғары оқу орнын бітіргені туралы диплом не білім алғанын растайтын оқу орнының анықтамасы;</w:t>
      </w:r>
    </w:p>
    <w:p>
      <w:pPr>
        <w:spacing w:after="0"/>
        <w:ind w:left="0"/>
        <w:jc w:val="both"/>
      </w:pPr>
      <w:r>
        <w:rPr>
          <w:rFonts w:ascii="Times New Roman"/>
          <w:b w:val="false"/>
          <w:i w:val="false"/>
          <w:color w:val="000000"/>
          <w:sz w:val="28"/>
        </w:rPr>
        <w:t>
      балалардың қайтыс болғаны туралы куәлік (немесе қайтыс болғаны туралы актілік жазба немесе азаматтық хал актілерін жазу органдары берген азаматтық хал актілерін тіркеу туралы анықтама);</w:t>
      </w:r>
    </w:p>
    <w:p>
      <w:pPr>
        <w:spacing w:after="0"/>
        <w:ind w:left="0"/>
        <w:jc w:val="both"/>
      </w:pPr>
      <w:r>
        <w:rPr>
          <w:rFonts w:ascii="Times New Roman"/>
          <w:b w:val="false"/>
          <w:i w:val="false"/>
          <w:color w:val="000000"/>
          <w:sz w:val="28"/>
        </w:rPr>
        <w:t>
      балалардың әскери қызметті өткергенін растайтын құжат;</w:t>
      </w:r>
    </w:p>
    <w:p>
      <w:pPr>
        <w:spacing w:after="0"/>
        <w:ind w:left="0"/>
        <w:jc w:val="both"/>
      </w:pPr>
      <w:r>
        <w:rPr>
          <w:rFonts w:ascii="Times New Roman"/>
          <w:b w:val="false"/>
          <w:i w:val="false"/>
          <w:color w:val="000000"/>
          <w:sz w:val="28"/>
        </w:rPr>
        <w:t>
      3) жұмыс істемейтін әкенің жас балаларды нақты бағып-күткені фактісін және кезеңін растайтын сот шешімі (көрсетілген кезең баланың анасының зейнетақы жүйесіне қатысу өтіліне есептелмейді);</w:t>
      </w:r>
    </w:p>
    <w:p>
      <w:pPr>
        <w:spacing w:after="0"/>
        <w:ind w:left="0"/>
        <w:jc w:val="both"/>
      </w:pPr>
      <w:r>
        <w:rPr>
          <w:rFonts w:ascii="Times New Roman"/>
          <w:b w:val="false"/>
          <w:i w:val="false"/>
          <w:color w:val="000000"/>
          <w:sz w:val="28"/>
        </w:rPr>
        <w:t>
      4) бірінші топтағы мүгедекті, екінші топтағы жалғызілікті мүгедекті және бөгде адамның көмегіне мұқтаж жасына байланысты зейнеткерді, сексен жасқа толған қарттарды, он сегіз жасқа дейінгі мүгедек баланы бағып-күтуді жүзеге асыру фактісін және кезеңін растайтын сот шешімі;</w:t>
      </w:r>
    </w:p>
    <w:p>
      <w:pPr>
        <w:spacing w:after="0"/>
        <w:ind w:left="0"/>
        <w:jc w:val="both"/>
      </w:pPr>
      <w:r>
        <w:rPr>
          <w:rFonts w:ascii="Times New Roman"/>
          <w:b w:val="false"/>
          <w:i w:val="false"/>
          <w:color w:val="000000"/>
          <w:sz w:val="28"/>
        </w:rPr>
        <w:t>
      Мүгедектігі бар баланы тәрбиелеп отырған анаға немесе әкеге, бала асырап алушыға, қорғаншыға (қамқоршыға), бірінші топтағы мүгедекке күтімді жүзеге асыратын адамға тағайындалатын және төленетін ай сайынғы мемлекеттік жәрдемақы алу туралы мәліметтерді мемлекеттік ЦЖ-дан растау кезінде сот шешімін ұсыну талап етілмейді.</w:t>
      </w:r>
    </w:p>
    <w:p>
      <w:pPr>
        <w:spacing w:after="0"/>
        <w:ind w:left="0"/>
        <w:jc w:val="both"/>
      </w:pPr>
      <w:r>
        <w:rPr>
          <w:rFonts w:ascii="Times New Roman"/>
          <w:b w:val="false"/>
          <w:i w:val="false"/>
          <w:color w:val="000000"/>
          <w:sz w:val="28"/>
        </w:rPr>
        <w:t>
      5)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әскери билет;</w:t>
      </w:r>
    </w:p>
    <w:p>
      <w:pPr>
        <w:spacing w:after="0"/>
        <w:ind w:left="0"/>
        <w:jc w:val="both"/>
      </w:pPr>
      <w:r>
        <w:rPr>
          <w:rFonts w:ascii="Times New Roman"/>
          <w:b w:val="false"/>
          <w:i w:val="false"/>
          <w:color w:val="000000"/>
          <w:sz w:val="28"/>
        </w:rPr>
        <w:t>
      қызмет кезеңі туралы архив мекемесінің анықтамасы;</w:t>
      </w:r>
    </w:p>
    <w:p>
      <w:pPr>
        <w:spacing w:after="0"/>
        <w:ind w:left="0"/>
        <w:jc w:val="both"/>
      </w:pPr>
      <w:r>
        <w:rPr>
          <w:rFonts w:ascii="Times New Roman"/>
          <w:b w:val="false"/>
          <w:i w:val="false"/>
          <w:color w:val="000000"/>
          <w:sz w:val="28"/>
        </w:rPr>
        <w:t>
      қорғаныс істері жөніндегі басқарманың (бөлімнің) немесе қызмет орнының анықтамасы;</w:t>
      </w:r>
    </w:p>
    <w:p>
      <w:pPr>
        <w:spacing w:after="0"/>
        <w:ind w:left="0"/>
        <w:jc w:val="both"/>
      </w:pPr>
      <w:r>
        <w:rPr>
          <w:rFonts w:ascii="Times New Roman"/>
          <w:b w:val="false"/>
          <w:i w:val="false"/>
          <w:color w:val="000000"/>
          <w:sz w:val="28"/>
        </w:rPr>
        <w:t>
      қызметті өткеру туралы келісімшарт жасау және тоқтату негізінде қызметтік қатынастардың туындауын және тоқтауын растайтын бұйрықтың көшірмелері ұсынылады;</w:t>
      </w:r>
    </w:p>
    <w:p>
      <w:pPr>
        <w:spacing w:after="0"/>
        <w:ind w:left="0"/>
        <w:jc w:val="both"/>
      </w:pPr>
      <w:r>
        <w:rPr>
          <w:rFonts w:ascii="Times New Roman"/>
          <w:b w:val="false"/>
          <w:i w:val="false"/>
          <w:color w:val="000000"/>
          <w:sz w:val="28"/>
        </w:rPr>
        <w:t>
      6)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0"/>
        <w:ind w:left="0"/>
        <w:jc w:val="both"/>
      </w:pPr>
      <w:r>
        <w:rPr>
          <w:rFonts w:ascii="Times New Roman"/>
          <w:b w:val="false"/>
          <w:i w:val="false"/>
          <w:color w:val="000000"/>
          <w:sz w:val="28"/>
        </w:rPr>
        <w:t>
      7) "Байқоңыр" кешенінің ресейлік ұйымдарында 1998 жылғы 1 қаңтардан кейінгі еңбек өтілін растайтын құжат;</w:t>
      </w:r>
    </w:p>
    <w:p>
      <w:pPr>
        <w:spacing w:after="0"/>
        <w:ind w:left="0"/>
        <w:jc w:val="both"/>
      </w:pPr>
      <w:r>
        <w:rPr>
          <w:rFonts w:ascii="Times New Roman"/>
          <w:b w:val="false"/>
          <w:i w:val="false"/>
          <w:color w:val="000000"/>
          <w:sz w:val="28"/>
        </w:rPr>
        <w:t>
      8) 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0"/>
        <w:ind w:left="0"/>
        <w:jc w:val="both"/>
      </w:pPr>
      <w:r>
        <w:rPr>
          <w:rFonts w:ascii="Times New Roman"/>
          <w:b w:val="false"/>
          <w:i w:val="false"/>
          <w:color w:val="000000"/>
          <w:sz w:val="28"/>
        </w:rPr>
        <w:t>
      сот шешімі.</w:t>
      </w:r>
    </w:p>
    <w:p>
      <w:pPr>
        <w:spacing w:after="0"/>
        <w:ind w:left="0"/>
        <w:jc w:val="both"/>
      </w:pPr>
      <w:r>
        <w:rPr>
          <w:rFonts w:ascii="Times New Roman"/>
          <w:b w:val="false"/>
          <w:i w:val="false"/>
          <w:color w:val="000000"/>
          <w:sz w:val="28"/>
        </w:rPr>
        <w:t>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0"/>
        <w:ind w:left="0"/>
        <w:jc w:val="both"/>
      </w:pPr>
      <w:r>
        <w:rPr>
          <w:rFonts w:ascii="Times New Roman"/>
          <w:b w:val="false"/>
          <w:i w:val="false"/>
          <w:color w:val="000000"/>
          <w:sz w:val="28"/>
        </w:rPr>
        <w:t>
      Міндетті зейнетақы жарналары толық және уақтылы аударылмаған жағдайларда міндетті зейнетақы жарналарын (олардың болуына қарай) жүзеге асыру кезеңдері мынадай құжаттармен расталады:</w:t>
      </w:r>
    </w:p>
    <w:p>
      <w:pPr>
        <w:spacing w:after="0"/>
        <w:ind w:left="0"/>
        <w:jc w:val="both"/>
      </w:pPr>
      <w:r>
        <w:rPr>
          <w:rFonts w:ascii="Times New Roman"/>
          <w:b w:val="false"/>
          <w:i w:val="false"/>
          <w:color w:val="000000"/>
          <w:sz w:val="28"/>
        </w:rPr>
        <w:t xml:space="preserve">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міндетті зейнетақы жарналарын аудару туралы жұмыс берушінің (құқықтық мирасқордың) немесе архивтік мекеменің растау анықтамасы;</w:t>
      </w:r>
    </w:p>
    <w:p>
      <w:pPr>
        <w:spacing w:after="0"/>
        <w:ind w:left="0"/>
        <w:jc w:val="both"/>
      </w:pPr>
      <w:r>
        <w:rPr>
          <w:rFonts w:ascii="Times New Roman"/>
          <w:b w:val="false"/>
          <w:i w:val="false"/>
          <w:color w:val="000000"/>
          <w:sz w:val="28"/>
        </w:rPr>
        <w:t>
      міндетті зейнетақы жарналарын аудару кезеңдерін растайтын сот шешімі.</w:t>
      </w:r>
    </w:p>
    <w:p>
      <w:pPr>
        <w:spacing w:after="0"/>
        <w:ind w:left="0"/>
        <w:jc w:val="both"/>
      </w:pPr>
      <w:r>
        <w:rPr>
          <w:rFonts w:ascii="Times New Roman"/>
          <w:b w:val="false"/>
          <w:i w:val="false"/>
          <w:color w:val="000000"/>
          <w:sz w:val="28"/>
        </w:rPr>
        <w:t xml:space="preserve">
      Мемлекеттік базалық зейнетақы төлемінің мөлшерін қайта есептеген кезде жеке практикамен айналысатын адамдардың, сондай-ақ нысанасы жұмысты (қызмет көрсетуді) орындау болып табылатын, Әлеуметтік кодекстің 248-бабының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жағдайларды қоспағанда, азаматтық-құқықтық сипаттағы шарттар бойынша кіріс алатын жеке тұлғалардың, сондай-ақ өз пайдасына міндетті зейнетақы жарналарын жүзеге асырған дара кәсіпкерлердің және шаруа немесе фермер қожалықтарының басшылары және мүшелерінің (қатысушыларының) міндетті зейнетақы жарналары жүзеге асырылған кезеңі бірыңғай жинақтаушы зейнетақы қорына тиісті салық кезеңіне төленуге жататын міндетті зейнетақы жарналарының кемінде жылдық сомасын аударған жағдайда бір жылға тең болады.</w:t>
      </w:r>
    </w:p>
    <w:p>
      <w:pPr>
        <w:spacing w:after="0"/>
        <w:ind w:left="0"/>
        <w:jc w:val="both"/>
      </w:pPr>
      <w:r>
        <w:rPr>
          <w:rFonts w:ascii="Times New Roman"/>
          <w:b w:val="false"/>
          <w:i w:val="false"/>
          <w:color w:val="000000"/>
          <w:sz w:val="28"/>
        </w:rPr>
        <w:t>
      Егер көрсетілген адамдар енгізген міндетті зейнетақы жарналарының сомасы тиісті салық кезеңіне төленуге жататын міндетті зейнетақы жарналарының жылдық сомасынан аз болса, онда міндетті зейнетақы жарналары аударылған кезең енгізілген міндетті зейнетақы жарналарының сомасына пропорционалды түрде айқындалады.</w:t>
      </w:r>
    </w:p>
    <w:p>
      <w:pPr>
        <w:spacing w:after="0"/>
        <w:ind w:left="0"/>
        <w:jc w:val="both"/>
      </w:pPr>
      <w:r>
        <w:rPr>
          <w:rFonts w:ascii="Times New Roman"/>
          <w:b w:val="false"/>
          <w:i w:val="false"/>
          <w:color w:val="000000"/>
          <w:sz w:val="28"/>
        </w:rPr>
        <w:t>
      Міндетті зейнетақы жарналарын 2006 жылғы 1 шілдеге дейін аударған жағдайда жинақтаушы зейнетақы жүйесіне қатысу кезеңіне міндетті зейнетақы жарналары аударылған айдың алдындағы ай есепке алынады.</w:t>
      </w:r>
    </w:p>
    <w:p>
      <w:pPr>
        <w:spacing w:after="0"/>
        <w:ind w:left="0"/>
        <w:jc w:val="both"/>
      </w:pPr>
      <w:r>
        <w:rPr>
          <w:rFonts w:ascii="Times New Roman"/>
          <w:b w:val="false"/>
          <w:i w:val="false"/>
          <w:color w:val="000000"/>
          <w:sz w:val="28"/>
        </w:rPr>
        <w:t>
      Егер бір айда жинақтаушы зейнетақы қорларына және (немесе) бірыңғай жинақтаушы зейнетақы қорына міндетті зейнетақы жарналарын аудару бірнеше рет жүзеге асырылса, жинақтаушы жүйеге қатысу кезеңі бір айды құрайды.</w:t>
      </w:r>
    </w:p>
    <w:p>
      <w:pPr>
        <w:spacing w:after="0"/>
        <w:ind w:left="0"/>
        <w:jc w:val="both"/>
      </w:pPr>
      <w:r>
        <w:rPr>
          <w:rFonts w:ascii="Times New Roman"/>
          <w:b w:val="false"/>
          <w:i w:val="false"/>
          <w:color w:val="000000"/>
          <w:sz w:val="28"/>
        </w:rPr>
        <w:t xml:space="preserve">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кезеңдері, сондай-ақ Кодекстің 206-бабы 2-тармағының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қызметкерлер қызметін жүзеге асыру кезеңі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жұмыс берушінің анықтамасымен расталады.</w:t>
      </w:r>
    </w:p>
    <w:p>
      <w:pPr>
        <w:spacing w:after="0"/>
        <w:ind w:left="0"/>
        <w:jc w:val="both"/>
      </w:pPr>
      <w:r>
        <w:rPr>
          <w:rFonts w:ascii="Times New Roman"/>
          <w:b w:val="false"/>
          <w:i w:val="false"/>
          <w:color w:val="000000"/>
          <w:sz w:val="28"/>
        </w:rPr>
        <w:t>
      Төтенше жағдайлар, шектеу іс-шаралары қолданылған кезеңде қызметті шектеуге байланысты кірістен айырылу жағдайына әлеуметтік төлем алу кезеңі орталықтандырылған дерекқордағы мәліметтермен расталады.</w:t>
      </w:r>
    </w:p>
    <w:p>
      <w:pPr>
        <w:spacing w:after="0"/>
        <w:ind w:left="0"/>
        <w:jc w:val="both"/>
      </w:pPr>
      <w:r>
        <w:rPr>
          <w:rFonts w:ascii="Times New Roman"/>
          <w:b w:val="false"/>
          <w:i w:val="false"/>
          <w:color w:val="000000"/>
          <w:sz w:val="28"/>
        </w:rPr>
        <w:t>
      Жасына байланысты зейнетақы төлемдерін тағайындау үшін артығымен (қате) төленген міндетті зейнетақы жарналарының сомалары қайтаруға жатпайды.</w:t>
      </w:r>
    </w:p>
    <w:bookmarkStart w:name="z24" w:id="21"/>
    <w:p>
      <w:pPr>
        <w:spacing w:after="0"/>
        <w:ind w:left="0"/>
        <w:jc w:val="both"/>
      </w:pPr>
      <w:r>
        <w:rPr>
          <w:rFonts w:ascii="Times New Roman"/>
          <w:b w:val="false"/>
          <w:i w:val="false"/>
          <w:color w:val="000000"/>
          <w:sz w:val="28"/>
        </w:rPr>
        <w:t xml:space="preserve">
      11. Мемлекеттік қызмет көрсетуге қойылатын негізгі талаптардың, Жасына байланысты зейнетақы төлемдерін тағайындау тізбесі осы Қағидалардың </w:t>
      </w:r>
      <w:r>
        <w:rPr>
          <w:rFonts w:ascii="Times New Roman"/>
          <w:b w:val="false"/>
          <w:i w:val="false"/>
          <w:color w:val="000000"/>
          <w:sz w:val="28"/>
        </w:rPr>
        <w:t>5-қосымшасымен</w:t>
      </w:r>
      <w:r>
        <w:rPr>
          <w:rFonts w:ascii="Times New Roman"/>
          <w:b w:val="false"/>
          <w:i w:val="false"/>
          <w:color w:val="000000"/>
          <w:sz w:val="28"/>
        </w:rPr>
        <w:t xml:space="preserve"> регламенттелген, мемлекеттік қызмет көрсетуге қойылатын негізгі талаптардың, мемлекеттік базалық зейнетақы төлемінің тізбесі осы Қағидалардың </w:t>
      </w:r>
      <w:r>
        <w:rPr>
          <w:rFonts w:ascii="Times New Roman"/>
          <w:b w:val="false"/>
          <w:i w:val="false"/>
          <w:color w:val="000000"/>
          <w:sz w:val="28"/>
        </w:rPr>
        <w:t>6-қосымшасымен</w:t>
      </w:r>
      <w:r>
        <w:rPr>
          <w:rFonts w:ascii="Times New Roman"/>
          <w:b w:val="false"/>
          <w:i w:val="false"/>
          <w:color w:val="000000"/>
          <w:sz w:val="28"/>
        </w:rPr>
        <w:t xml:space="preserve"> регламенттелген.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орыс тіліндегі мәтініне өзгеріс енгізіледі, қазақ тіліндегі мәтіні өзгермейді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12. Өтініш беруші зейнетақы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bookmarkEnd w:id="22"/>
    <w:p>
      <w:pPr>
        <w:spacing w:after="0"/>
        <w:ind w:left="0"/>
        <w:jc w:val="both"/>
      </w:pPr>
      <w:r>
        <w:rPr>
          <w:rFonts w:ascii="Times New Roman"/>
          <w:b w:val="false"/>
          <w:i w:val="false"/>
          <w:color w:val="000000"/>
          <w:sz w:val="28"/>
        </w:rPr>
        <w:t>
      Орталық атқарушы органның ЦЖ тиісті төлемді тағайындау немесе зейнетақы мен жәрдемақыларды тағайындауға өтініш беру фактісін растайтын мәліметтер алынған кезде өтініш берушіге мүлтiксiз осы Қағидаларға 7-қосымшаға сәйкес нысан бойынша өтінішті қабылдаудан бас тарту туралы қолхат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Өтінішті қабылдаған маман өтініш берушіден тиісті төлемді тағайындау үшін қабылданатын құжаттар топтамасының толықтығын, сондай-ақ цифрлық жүйелерден алынған мәліметтерді тексереді, электронды құжаттардың көшірмелерінің өтініш беруші осы Қағидалардың 4, 6, 7, 8, 9 және 10-тармақтарына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Өтініш беруші Қазақстан Республикасының заңнамасына сәйкес құжаттарды және (немесе) құжаттардың толық емес топтамасын және (немесе) қолданылу мерзімі өткен құжаттарды ұсынған немесе зейнетақы мен жәрдемақыларды тағайындауға құқығы болмаған жағдайда өтініш берушіге кідіріссіз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зейнетақы тағайындауға өтініш қабылдаудан бас тарту туралы қолхат беріледі.</w:t>
      </w:r>
    </w:p>
    <w:bookmarkStart w:name="z28" w:id="23"/>
    <w:p>
      <w:pPr>
        <w:spacing w:after="0"/>
        <w:ind w:left="0"/>
        <w:jc w:val="both"/>
      </w:pPr>
      <w:r>
        <w:rPr>
          <w:rFonts w:ascii="Times New Roman"/>
          <w:b w:val="false"/>
          <w:i w:val="false"/>
          <w:color w:val="000000"/>
          <w:sz w:val="28"/>
        </w:rPr>
        <w:t>
      15. 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және/немесе жарналардың аударылуы туралы мәліметтерімен расталады.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4"/>
    <w:p>
      <w:pPr>
        <w:spacing w:after="0"/>
        <w:ind w:left="0"/>
        <w:jc w:val="both"/>
      </w:pPr>
      <w:r>
        <w:rPr>
          <w:rFonts w:ascii="Times New Roman"/>
          <w:b w:val="false"/>
          <w:i w:val="false"/>
          <w:color w:val="000000"/>
          <w:sz w:val="28"/>
        </w:rPr>
        <w:t xml:space="preserve">
      16. Зейнетақылар тағайындау туралы өтініш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корпорацияның бөлімшесінде зейнетақылар мен жәрдемақыларды тағайындау (қайта есептеу) туралы азаматтардың өтініштерін тіркеудің электрондық журналында тіркеледі. Портал арқылы келіп түскен электрондық өтінімдер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азаматтардың өтініштерін тіркеудің электрондық журналында тіркеледі.</w:t>
      </w:r>
    </w:p>
    <w:bookmarkEnd w:id="24"/>
    <w:bookmarkStart w:name="z30" w:id="25"/>
    <w:p>
      <w:pPr>
        <w:spacing w:after="0"/>
        <w:ind w:left="0"/>
        <w:jc w:val="both"/>
      </w:pPr>
      <w:r>
        <w:rPr>
          <w:rFonts w:ascii="Times New Roman"/>
          <w:b w:val="false"/>
          <w:i w:val="false"/>
          <w:color w:val="000000"/>
          <w:sz w:val="28"/>
        </w:rPr>
        <w:t>
      17. Өтінішті қабылдаған маман өтініш берушіге құжаттардың қабылданғаны туралы қолхат береді.</w:t>
      </w:r>
    </w:p>
    <w:bookmarkEnd w:id="25"/>
    <w:p>
      <w:pPr>
        <w:spacing w:after="0"/>
        <w:ind w:left="0"/>
        <w:jc w:val="both"/>
      </w:pPr>
      <w:r>
        <w:rPr>
          <w:rFonts w:ascii="Times New Roman"/>
          <w:b w:val="false"/>
          <w:i w:val="false"/>
          <w:color w:val="000000"/>
          <w:sz w:val="28"/>
        </w:rPr>
        <w:t>
      Жасына байланысты зейнетақы төлемдері және мемлекеттік арнайы жәрдемақылар тағайындалғаннан кейін Мемлекеттік корпорацияның бөлімшесі еңбек кітапшасын өтініш берушіге қайтарады.</w:t>
      </w:r>
    </w:p>
    <w:bookmarkStart w:name="z31" w:id="26"/>
    <w:p>
      <w:pPr>
        <w:spacing w:after="0"/>
        <w:ind w:left="0"/>
        <w:jc w:val="left"/>
      </w:pPr>
      <w:r>
        <w:rPr>
          <w:rFonts w:ascii="Times New Roman"/>
          <w:b/>
          <w:i w:val="false"/>
          <w:color w:val="000000"/>
        </w:rPr>
        <w:t xml:space="preserve"> 2-параграф. Мемлекеттік базалық зейнетақы төлемін портал арқылы тағайындау тәртібі</w:t>
      </w:r>
    </w:p>
    <w:bookmarkEnd w:id="2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18-тармақ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18. Өтініш беруші мемлекеттік базалық зейнетақыны тағайындауға портал арқылы жүгінген кезде ұсынылған мәліметтерді растау және осы Қағидаларға 11-қосымшаға сәйкес мемлекеттік базалық зейнетақыны тағайындауға арналған өтініште көзделген қажетті мәліметтерді алу үшін мемлекеттік органдардың және (немесе) ұйымдардың ЦЖ-ға сұрау салу;</w:t>
      </w:r>
    </w:p>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автоматтандырылған ЦЖ-ға жібереді.</w:t>
      </w:r>
    </w:p>
    <w:p>
      <w:pPr>
        <w:spacing w:after="0"/>
        <w:ind w:left="0"/>
        <w:jc w:val="both"/>
      </w:pPr>
      <w:r>
        <w:rPr>
          <w:rFonts w:ascii="Times New Roman"/>
          <w:b w:val="false"/>
          <w:i w:val="false"/>
          <w:color w:val="000000"/>
          <w:sz w:val="28"/>
        </w:rPr>
        <w:t>
      Мемлекеттік базалық зейнетақыны тағайындау портал арқылы келіп түскен мемлекеттік базалық зейнетақы тағайындау үшін ұсынылған электрондық өтініш мынадай параметрлер бойынша тексеруден өтеді:</w:t>
      </w:r>
    </w:p>
    <w:p>
      <w:pPr>
        <w:spacing w:after="0"/>
        <w:ind w:left="0"/>
        <w:jc w:val="both"/>
      </w:pPr>
      <w:r>
        <w:rPr>
          <w:rFonts w:ascii="Times New Roman"/>
          <w:b w:val="false"/>
          <w:i w:val="false"/>
          <w:color w:val="000000"/>
          <w:sz w:val="28"/>
        </w:rPr>
        <w:t>
      1) ұсынылған мәліметтердің толықтығы;</w:t>
      </w:r>
    </w:p>
    <w:p>
      <w:pPr>
        <w:spacing w:after="0"/>
        <w:ind w:left="0"/>
        <w:jc w:val="both"/>
      </w:pPr>
      <w:r>
        <w:rPr>
          <w:rFonts w:ascii="Times New Roman"/>
          <w:b w:val="false"/>
          <w:i w:val="false"/>
          <w:color w:val="000000"/>
          <w:sz w:val="28"/>
        </w:rPr>
        <w:t>
      2) тағайындау, төлеу, сондай-ақ тиісті төлемдерді тағайындауға өтініш беру фактісінің болмауы;</w:t>
      </w:r>
    </w:p>
    <w:p>
      <w:pPr>
        <w:spacing w:after="0"/>
        <w:ind w:left="0"/>
        <w:jc w:val="both"/>
      </w:pPr>
      <w:r>
        <w:rPr>
          <w:rFonts w:ascii="Times New Roman"/>
          <w:b w:val="false"/>
          <w:i w:val="false"/>
          <w:color w:val="000000"/>
          <w:sz w:val="28"/>
        </w:rPr>
        <w:t>
      3) өтініш берушіге басқа негіз бойынша төлем тағайындалуы;</w:t>
      </w:r>
    </w:p>
    <w:p>
      <w:pPr>
        <w:spacing w:after="0"/>
        <w:ind w:left="0"/>
        <w:jc w:val="both"/>
      </w:pPr>
      <w:r>
        <w:rPr>
          <w:rFonts w:ascii="Times New Roman"/>
          <w:b w:val="false"/>
          <w:i w:val="false"/>
          <w:color w:val="000000"/>
          <w:sz w:val="28"/>
        </w:rPr>
        <w:t>
      4) базалық зейнетақыны тағайындау үшін – өтініш берушінің зейнеткерлік жасқа жетуі;</w:t>
      </w:r>
    </w:p>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кіріс хабарламалар журналына ауыстырылады.</w:t>
      </w:r>
    </w:p>
    <w:p>
      <w:pPr>
        <w:spacing w:after="0"/>
        <w:ind w:left="0"/>
        <w:jc w:val="both"/>
      </w:pPr>
      <w:r>
        <w:rPr>
          <w:rFonts w:ascii="Times New Roman"/>
          <w:b w:val="false"/>
          <w:i w:val="false"/>
          <w:color w:val="000000"/>
          <w:sz w:val="28"/>
        </w:rPr>
        <w:t>
      Базалық зейнетақы төлемдерді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27"/>
    <w:p>
      <w:pPr>
        <w:spacing w:after="0"/>
        <w:ind w:left="0"/>
        <w:jc w:val="left"/>
      </w:pPr>
      <w:r>
        <w:rPr>
          <w:rFonts w:ascii="Times New Roman"/>
          <w:b/>
          <w:i w:val="false"/>
          <w:color w:val="000000"/>
        </w:rPr>
        <w:t xml:space="preserve"> 3-параграф. Зейнетақылардың мөлшерін есептеу (айқындау), оларды тағайындау, қайта есептеу және тағайындау (тағайындаудан бас тарту) туралы шешімді қайта қарау тәртібі</w:t>
      </w:r>
    </w:p>
    <w:bookmarkEnd w:id="27"/>
    <w:bookmarkStart w:name="z34" w:id="28"/>
    <w:p>
      <w:pPr>
        <w:spacing w:after="0"/>
        <w:ind w:left="0"/>
        <w:jc w:val="both"/>
      </w:pPr>
      <w:r>
        <w:rPr>
          <w:rFonts w:ascii="Times New Roman"/>
          <w:b w:val="false"/>
          <w:i w:val="false"/>
          <w:color w:val="000000"/>
          <w:sz w:val="28"/>
        </w:rPr>
        <w:t>
      19. Жасына байланысты зейнетақы төлемдерін тағайындау өтінішті қоса берілген құжаттармен Мемлекеттік корпорацияда тіркеген күннен бастап он жұмыс күнінен, мемлекеттік базалық зейнетақыны тағайындау сегіз жұмыс күнінен асырылмайды.</w:t>
      </w:r>
    </w:p>
    <w:bookmarkEnd w:id="28"/>
    <w:p>
      <w:pPr>
        <w:spacing w:after="0"/>
        <w:ind w:left="0"/>
        <w:jc w:val="both"/>
      </w:pPr>
      <w:r>
        <w:rPr>
          <w:rFonts w:ascii="Times New Roman"/>
          <w:b w:val="false"/>
          <w:i w:val="false"/>
          <w:color w:val="000000"/>
          <w:sz w:val="28"/>
        </w:rPr>
        <w:t>
      Зейнетақылар өтініш жасалған күннен бастап тағайындалады. Өтініш пен қажетті құжаттар Мемлекеттік корпорацияда тіркелген күн жасына зейнетақы тағайындауға өтініш жасалған күн деп есептеледі.</w:t>
      </w:r>
    </w:p>
    <w:p>
      <w:pPr>
        <w:spacing w:after="0"/>
        <w:ind w:left="0"/>
        <w:jc w:val="both"/>
      </w:pPr>
      <w:r>
        <w:rPr>
          <w:rFonts w:ascii="Times New Roman"/>
          <w:b w:val="false"/>
          <w:i w:val="false"/>
          <w:color w:val="000000"/>
          <w:sz w:val="28"/>
        </w:rPr>
        <w:t>
      Мемлекеттік корпорацияның бөлімшесі жасына байланысты зейнетақы төлемдерін үш жұмыс күні ішінде, базалық және жәрдемақыларды екі жұмыс күні ішінде тағайындауға ЭІМ-ді және шешім жобасын қалыптастырады. зейнетақыны</w:t>
      </w:r>
    </w:p>
    <w:p>
      <w:pPr>
        <w:spacing w:after="0"/>
        <w:ind w:left="0"/>
        <w:jc w:val="both"/>
      </w:pPr>
      <w:r>
        <w:rPr>
          <w:rFonts w:ascii="Times New Roman"/>
          <w:b w:val="false"/>
          <w:i w:val="false"/>
          <w:color w:val="000000"/>
          <w:sz w:val="28"/>
        </w:rPr>
        <w:t>
      Қалыптастырылған ЭІМ зейнетақы тағайындау (өзгерту, төлемді қалпына келтіру, тағайындаудан бас тарту) туралы шешім қабылдау үшін Мемлекеттік корпорацияның филиалы арқылы уәкілетті органға жіберіледі.</w:t>
      </w:r>
    </w:p>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және зейнетақылар есептеудің дұрыстығын тексереді.</w:t>
      </w:r>
    </w:p>
    <w:bookmarkStart w:name="z35" w:id="29"/>
    <w:p>
      <w:pPr>
        <w:spacing w:after="0"/>
        <w:ind w:left="0"/>
        <w:jc w:val="both"/>
      </w:pPr>
      <w:r>
        <w:rPr>
          <w:rFonts w:ascii="Times New Roman"/>
          <w:b w:val="false"/>
          <w:i w:val="false"/>
          <w:color w:val="000000"/>
          <w:sz w:val="28"/>
        </w:rPr>
        <w:t xml:space="preserve">
      20. Зейнетақы мөлшері Кодекстің </w:t>
      </w:r>
      <w:r>
        <w:rPr>
          <w:rFonts w:ascii="Times New Roman"/>
          <w:b w:val="false"/>
          <w:i w:val="false"/>
          <w:color w:val="000000"/>
          <w:sz w:val="28"/>
        </w:rPr>
        <w:t>206</w:t>
      </w:r>
      <w:r>
        <w:rPr>
          <w:rFonts w:ascii="Times New Roman"/>
          <w:b w:val="false"/>
          <w:i w:val="false"/>
          <w:color w:val="000000"/>
          <w:sz w:val="28"/>
        </w:rPr>
        <w:t xml:space="preserve"> және </w:t>
      </w:r>
      <w:r>
        <w:rPr>
          <w:rFonts w:ascii="Times New Roman"/>
          <w:b w:val="false"/>
          <w:i w:val="false"/>
          <w:color w:val="000000"/>
          <w:sz w:val="28"/>
        </w:rPr>
        <w:t>210</w:t>
      </w:r>
      <w:r>
        <w:rPr>
          <w:rFonts w:ascii="Times New Roman"/>
          <w:b w:val="false"/>
          <w:i w:val="false"/>
          <w:color w:val="000000"/>
          <w:sz w:val="28"/>
        </w:rPr>
        <w:t>-</w:t>
      </w:r>
      <w:r>
        <w:rPr>
          <w:rFonts w:ascii="Times New Roman"/>
          <w:b w:val="false"/>
          <w:i w:val="false"/>
          <w:color w:val="000000"/>
          <w:sz w:val="28"/>
        </w:rPr>
        <w:t>211-баптарына</w:t>
      </w:r>
      <w:r>
        <w:rPr>
          <w:rFonts w:ascii="Times New Roman"/>
          <w:b w:val="false"/>
          <w:i w:val="false"/>
          <w:color w:val="000000"/>
          <w:sz w:val="28"/>
        </w:rPr>
        <w:t xml:space="preserve"> сәйкес есептеледі (айқындалады).</w:t>
      </w:r>
    </w:p>
    <w:bookmarkEnd w:id="29"/>
    <w:p>
      <w:pPr>
        <w:spacing w:after="0"/>
        <w:ind w:left="0"/>
        <w:jc w:val="both"/>
      </w:pPr>
      <w:r>
        <w:rPr>
          <w:rFonts w:ascii="Times New Roman"/>
          <w:b w:val="false"/>
          <w:i w:val="false"/>
          <w:color w:val="000000"/>
          <w:sz w:val="28"/>
        </w:rPr>
        <w:t>
      Жасына байланысты толық емес көлемдегі зейнетақы төлемдері толық зейнетақы төлемінен 1998 жылғы 1 қаңтарға дейінгі еңбек өтіліне барабар үлес ретінде есептеледі.</w:t>
      </w:r>
    </w:p>
    <w:p>
      <w:pPr>
        <w:spacing w:after="0"/>
        <w:ind w:left="0"/>
        <w:jc w:val="both"/>
      </w:pPr>
      <w:r>
        <w:rPr>
          <w:rFonts w:ascii="Times New Roman"/>
          <w:b w:val="false"/>
          <w:i w:val="false"/>
          <w:color w:val="000000"/>
          <w:sz w:val="28"/>
        </w:rPr>
        <w:t>
      Еңбек өтіліндегі толық айлардың саны талап етілетін өтіл айларының санына бөлінеді және есепке алынған табыстың 60 пайызына тең жасына байланысты толық зейнетақы төлемінің мөлшеріне көбейтіледі.</w:t>
      </w:r>
    </w:p>
    <w:p>
      <w:pPr>
        <w:spacing w:after="0"/>
        <w:ind w:left="0"/>
        <w:jc w:val="both"/>
      </w:pPr>
      <w:r>
        <w:rPr>
          <w:rFonts w:ascii="Times New Roman"/>
          <w:b w:val="false"/>
          <w:i w:val="false"/>
          <w:color w:val="000000"/>
          <w:sz w:val="28"/>
        </w:rPr>
        <w:t>
      Заңнамада талап етілетін табыс болмаған жағдайда, толық емес көлемдегі жасына байланысты зейнетақы төлемдерін есептеу тиісті қаржы жылына арналған республикалық бюджет туралы заңда белгіленетін ең төмен зейнетақыға байланысты жүзеге асырылады.</w:t>
      </w:r>
    </w:p>
    <w:bookmarkStart w:name="z36" w:id="30"/>
    <w:p>
      <w:pPr>
        <w:spacing w:after="0"/>
        <w:ind w:left="0"/>
        <w:jc w:val="both"/>
      </w:pPr>
      <w:r>
        <w:rPr>
          <w:rFonts w:ascii="Times New Roman"/>
          <w:b w:val="false"/>
          <w:i w:val="false"/>
          <w:color w:val="000000"/>
          <w:sz w:val="28"/>
        </w:rPr>
        <w:t>
      21. Зейнетақылар тағайындаған және олардың мөлшері өзгерген кезде тиындармен есептелген барлық сома, тиындардың сомасына қарамастан бір теңгеге дейін дөңгелектеуге жатады.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22-тармақ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Зейнетақы және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жасына байланысты зейнетақы төлемдерін бес жұмыс күні ішінде, базалық зейнетақы мен жәрдемақыларды ЭІМ-ге түскен күннен бастап төрт жұмыс күні ішінде тағайындау (төлемді қалпына келтіру немесе тағайындаудан бас тарту) туралы шешім қабылдайды.</w:t>
      </w:r>
    </w:p>
    <w:p>
      <w:pPr>
        <w:spacing w:after="0"/>
        <w:ind w:left="0"/>
        <w:jc w:val="both"/>
      </w:pPr>
      <w:r>
        <w:rPr>
          <w:rFonts w:ascii="Times New Roman"/>
          <w:b w:val="false"/>
          <w:i w:val="false"/>
          <w:color w:val="000000"/>
          <w:sz w:val="28"/>
        </w:rPr>
        <w:t xml:space="preserve">
      Бас тарту үшін негіздеме анықталған кезде, уәкілетті орган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зейнетақы және жәрдемақылар тағайындаудан (төлемді өзгертуден, қалпына келтіруден) бас тарту туралы хабарлама жібереді.</w:t>
      </w:r>
    </w:p>
    <w:p>
      <w:pPr>
        <w:spacing w:after="0"/>
        <w:ind w:left="0"/>
        <w:jc w:val="both"/>
      </w:pPr>
      <w:r>
        <w:rPr>
          <w:rFonts w:ascii="Times New Roman"/>
          <w:b w:val="false"/>
          <w:i w:val="false"/>
          <w:color w:val="000000"/>
          <w:sz w:val="28"/>
        </w:rPr>
        <w:t>
      Өтініш берушінің алдын ала шешім бойынша қарсылығын уәкілетті орган оны алған күннен бастап екі жұмыс күні ішінде қабылдайды.</w:t>
      </w:r>
    </w:p>
    <w:p>
      <w:pPr>
        <w:spacing w:after="0"/>
        <w:ind w:left="0"/>
        <w:jc w:val="both"/>
      </w:pPr>
      <w:r>
        <w:rPr>
          <w:rFonts w:ascii="Times New Roman"/>
          <w:b w:val="false"/>
          <w:i w:val="false"/>
          <w:color w:val="000000"/>
          <w:sz w:val="28"/>
        </w:rPr>
        <w:t>
      Уәкілетті орган тыңдау нәтижелері бойынша зейнетақы және жәрдемақылар тағайындау (төлемді қалпына келтіру) туралы шешім қабылдайды немесе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 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және жеке табыс салығының аударылуы туралы мәліметтерімен расталмаса, уәкілетті орган ЭІМ-ні қайтарады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Мемлекеттік корпорацияның бөлімшесі арқылы хабарлама жібереді. </w:t>
      </w:r>
    </w:p>
    <w:bookmarkEnd w:id="31"/>
    <w:bookmarkStart w:name="z147" w:id="32"/>
    <w:p>
      <w:pPr>
        <w:spacing w:after="0"/>
        <w:ind w:left="0"/>
        <w:jc w:val="both"/>
      </w:pPr>
      <w:r>
        <w:rPr>
          <w:rFonts w:ascii="Times New Roman"/>
          <w:b w:val="false"/>
          <w:i w:val="false"/>
          <w:color w:val="000000"/>
          <w:sz w:val="28"/>
        </w:rPr>
        <w:t xml:space="preserve">
      Мемлекеттік корпорацияның бөлімшесі хабарлама түскен күннен бастап бес жұмыс күні ішінде өтініш берушіні хабарлама немесе ұялы байланыстың абоненттік құрылғысы ар sms-хабарландыру алған күннен бастап жиырма бес жұмыс күні ішінде қосымша құжаттарды ұсыну туралы, оның ішінде ұялы байланыстың абоненттік құрылғысына sms-хабарландыру жіберу арқылы хабардар етеді. Sms-хабарландырулар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жүргізілетін sms-хабарландырулардың электрондық журналында тіркеледі.</w:t>
      </w:r>
    </w:p>
    <w:bookmarkEnd w:id="32"/>
    <w:bookmarkStart w:name="z148" w:id="33"/>
    <w:p>
      <w:pPr>
        <w:spacing w:after="0"/>
        <w:ind w:left="0"/>
        <w:jc w:val="both"/>
      </w:pPr>
      <w:r>
        <w:rPr>
          <w:rFonts w:ascii="Times New Roman"/>
          <w:b w:val="false"/>
          <w:i w:val="false"/>
          <w:color w:val="000000"/>
          <w:sz w:val="28"/>
        </w:rPr>
        <w:t>
      Егер зейнетақы тағайындау үшін қажетті құжаттар отыз жұмыс күні ішінде ұсынылса, Мемлекеттік корпорацияның бөлімшесі зейнетақы және жәрдемақы тағайындау жөніндегі уәкілетті органға бекіту үшін электрондық шешім жобасын жібереді, зейнетақыны тағайындау (қайта есептеу, бұрынғы шешімді қайта қарау немесе тағайындаудан бас тарту) құқығы туындаған күннен бастап төлем жасау туралы.</w:t>
      </w:r>
    </w:p>
    <w:bookmarkEnd w:id="33"/>
    <w:bookmarkStart w:name="z149" w:id="34"/>
    <w:p>
      <w:pPr>
        <w:spacing w:after="0"/>
        <w:ind w:left="0"/>
        <w:jc w:val="both"/>
      </w:pPr>
      <w:r>
        <w:rPr>
          <w:rFonts w:ascii="Times New Roman"/>
          <w:b w:val="false"/>
          <w:i w:val="false"/>
          <w:color w:val="000000"/>
          <w:sz w:val="28"/>
        </w:rPr>
        <w:t>
      Егер талап етілген құжаттар отыз жұмыс күні өткен соң ұсынылса, осы Қағидалардың 35 және 36-тармақтарына сәйкес қайта өтініш берген күн жүгінген күн болып есептеледі.</w:t>
      </w:r>
    </w:p>
    <w:bookmarkEnd w:id="34"/>
    <w:bookmarkStart w:name="z150" w:id="35"/>
    <w:p>
      <w:pPr>
        <w:spacing w:after="0"/>
        <w:ind w:left="0"/>
        <w:jc w:val="both"/>
      </w:pPr>
      <w:r>
        <w:rPr>
          <w:rFonts w:ascii="Times New Roman"/>
          <w:b w:val="false"/>
          <w:i w:val="false"/>
          <w:color w:val="000000"/>
          <w:sz w:val="28"/>
        </w:rPr>
        <w:t>
      ЭІМ-де, оның ішінде портал арқылы қабылданған өтініштер бойынша зейнетақы немесе жәрдемақы тағайындау (төлемді өзгерту, қалпына келтіру, тағайындаудан бас тарту) туралы шешім қабылдау үшін жетіспейтін құжат болмаған жағдайда, уәкілетті орган тағайындаудан бас тарту туралы шешім шығарады.</w:t>
      </w:r>
    </w:p>
    <w:bookmarkEnd w:id="35"/>
    <w:bookmarkStart w:name="z151" w:id="36"/>
    <w:p>
      <w:pPr>
        <w:spacing w:after="0"/>
        <w:ind w:left="0"/>
        <w:jc w:val="both"/>
      </w:pPr>
      <w:r>
        <w:rPr>
          <w:rFonts w:ascii="Times New Roman"/>
          <w:b w:val="false"/>
          <w:i w:val="false"/>
          <w:color w:val="000000"/>
          <w:sz w:val="28"/>
        </w:rPr>
        <w:t xml:space="preserve">
      Ұсынылған құжаттарды тексеру үшін негіздер болған кезде уәкілетті орган жаңадан ұсынылған құжаттарды қоса алғанда, оларды тексеруді он бес жұмыс күнінен аспайтын мерзімде жүзеге асырады. </w:t>
      </w:r>
    </w:p>
    <w:bookmarkEnd w:id="36"/>
    <w:bookmarkStart w:name="z152" w:id="37"/>
    <w:p>
      <w:pPr>
        <w:spacing w:after="0"/>
        <w:ind w:left="0"/>
        <w:jc w:val="both"/>
      </w:pPr>
      <w:r>
        <w:rPr>
          <w:rFonts w:ascii="Times New Roman"/>
          <w:b w:val="false"/>
          <w:i w:val="false"/>
          <w:color w:val="000000"/>
          <w:sz w:val="28"/>
        </w:rPr>
        <w:t xml:space="preserve">
      Зейнетақы тағайындау үшін ұсынылған құжаттарға (мәліметтерге) тексеру жүргізу үшін негіздер мыналар болып табылады: </w:t>
      </w:r>
    </w:p>
    <w:bookmarkEnd w:id="37"/>
    <w:bookmarkStart w:name="z153" w:id="38"/>
    <w:p>
      <w:pPr>
        <w:spacing w:after="0"/>
        <w:ind w:left="0"/>
        <w:jc w:val="both"/>
      </w:pPr>
      <w:r>
        <w:rPr>
          <w:rFonts w:ascii="Times New Roman"/>
          <w:b w:val="false"/>
          <w:i w:val="false"/>
          <w:color w:val="000000"/>
          <w:sz w:val="28"/>
        </w:rPr>
        <w:t xml:space="preserve">
      1) міндетті зейнетақы жарналары мен әлеуметтік аударымдардың уақтылы және (немесе) толық түспеуі; </w:t>
      </w:r>
    </w:p>
    <w:bookmarkEnd w:id="38"/>
    <w:bookmarkStart w:name="z154" w:id="39"/>
    <w:p>
      <w:pPr>
        <w:spacing w:after="0"/>
        <w:ind w:left="0"/>
        <w:jc w:val="both"/>
      </w:pPr>
      <w:r>
        <w:rPr>
          <w:rFonts w:ascii="Times New Roman"/>
          <w:b w:val="false"/>
          <w:i w:val="false"/>
          <w:color w:val="000000"/>
          <w:sz w:val="28"/>
        </w:rPr>
        <w:t xml:space="preserve">
      2) ұсынылған құжаттардағы мәліметтердегі сәйкессіздіктерді және (немесе) қайшылықтарды анықтау; </w:t>
      </w:r>
    </w:p>
    <w:bookmarkEnd w:id="39"/>
    <w:bookmarkStart w:name="z155" w:id="40"/>
    <w:p>
      <w:pPr>
        <w:spacing w:after="0"/>
        <w:ind w:left="0"/>
        <w:jc w:val="both"/>
      </w:pPr>
      <w:r>
        <w:rPr>
          <w:rFonts w:ascii="Times New Roman"/>
          <w:b w:val="false"/>
          <w:i w:val="false"/>
          <w:color w:val="000000"/>
          <w:sz w:val="28"/>
        </w:rPr>
        <w:t xml:space="preserve">
      3) түзетулерді қоса алғанда, құжаттардың дұрыс емес белгілерінің болуы және қажетті растайтын мәліметтердің болмауы. </w:t>
      </w:r>
    </w:p>
    <w:bookmarkEnd w:id="40"/>
    <w:bookmarkStart w:name="z156" w:id="41"/>
    <w:p>
      <w:pPr>
        <w:spacing w:after="0"/>
        <w:ind w:left="0"/>
        <w:jc w:val="both"/>
      </w:pPr>
      <w:r>
        <w:rPr>
          <w:rFonts w:ascii="Times New Roman"/>
          <w:b w:val="false"/>
          <w:i w:val="false"/>
          <w:color w:val="000000"/>
          <w:sz w:val="28"/>
        </w:rPr>
        <w:t>
      Ұсынылған мәліметтерді растау не теріске шығару мақсатында уәкілетті орган сұрау салуларды мемлекеттік органдарға, ұйымдарға және өзге де көздерге жібереді.</w:t>
      </w:r>
    </w:p>
    <w:bookmarkEnd w:id="41"/>
    <w:bookmarkStart w:name="z157" w:id="42"/>
    <w:p>
      <w:pPr>
        <w:spacing w:after="0"/>
        <w:ind w:left="0"/>
        <w:jc w:val="both"/>
      </w:pPr>
      <w:r>
        <w:rPr>
          <w:rFonts w:ascii="Times New Roman"/>
          <w:b w:val="false"/>
          <w:i w:val="false"/>
          <w:color w:val="000000"/>
          <w:sz w:val="28"/>
        </w:rPr>
        <w:t>
      Ұсынылған құжаттарға тексеру жүргізілген жағдайда хабарлама осы Қағидаларға 15-1-қосымшаға сәйкес нысан бойынша жіберіледі, ал SMS-хабарламалар осы Қағидаларға 15-2-қосымшаға сәйкес нысан бойынша SMS-хабарламалардың электрондық журналында тіркеледі.</w:t>
      </w:r>
    </w:p>
    <w:bookmarkEnd w:id="42"/>
    <w:bookmarkStart w:name="z158" w:id="43"/>
    <w:p>
      <w:pPr>
        <w:spacing w:after="0"/>
        <w:ind w:left="0"/>
        <w:jc w:val="both"/>
      </w:pPr>
      <w:r>
        <w:rPr>
          <w:rFonts w:ascii="Times New Roman"/>
          <w:b w:val="false"/>
          <w:i w:val="false"/>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зейнетақы тағайындау (тағайындаудан бас тарту) туралы шешім қабылдау үшін зейнетақылар мен жәрдемақылар тағайындау жөніндегі уәкілетті органға жібереді.</w:t>
      </w:r>
    </w:p>
    <w:bookmarkEnd w:id="43"/>
    <w:bookmarkStart w:name="z159" w:id="44"/>
    <w:p>
      <w:pPr>
        <w:spacing w:after="0"/>
        <w:ind w:left="0"/>
        <w:jc w:val="both"/>
      </w:pPr>
      <w:r>
        <w:rPr>
          <w:rFonts w:ascii="Times New Roman"/>
          <w:b w:val="false"/>
          <w:i w:val="false"/>
          <w:color w:val="000000"/>
          <w:sz w:val="28"/>
        </w:rPr>
        <w:t>
      Тексеру нәтижелері бойынша уәкілетті орган алынған құжаттар мен мәліметтерді Мемлекеттік корпорацияның бөлімшесіне ЭІМ-ге қосу және қажет болған жағдайда оны пысықтау үшін жібереді.</w:t>
      </w:r>
    </w:p>
    <w:bookmarkEnd w:id="44"/>
    <w:bookmarkStart w:name="z160" w:id="45"/>
    <w:p>
      <w:pPr>
        <w:spacing w:after="0"/>
        <w:ind w:left="0"/>
        <w:jc w:val="both"/>
      </w:pPr>
      <w:r>
        <w:rPr>
          <w:rFonts w:ascii="Times New Roman"/>
          <w:b w:val="false"/>
          <w:i w:val="false"/>
          <w:color w:val="000000"/>
          <w:sz w:val="28"/>
        </w:rPr>
        <w:t>
      Мемлекеттік корпорацияның бөлімшесі пысықталған ЭІМ-н уәкілетті органға жібереді, ол оны қарайды және зейнетақы тағайындау не тағайындаудан бас тарту туралы шешім қабылдайды.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6"/>
    <w:p>
      <w:pPr>
        <w:spacing w:after="0"/>
        <w:ind w:left="0"/>
        <w:jc w:val="both"/>
      </w:pPr>
      <w:r>
        <w:rPr>
          <w:rFonts w:ascii="Times New Roman"/>
          <w:b w:val="false"/>
          <w:i w:val="false"/>
          <w:color w:val="000000"/>
          <w:sz w:val="28"/>
        </w:rPr>
        <w:t xml:space="preserve">
      24. Зейнетақы немесе жәрдемақы тағайындау (тағайындаудан бас тарту) туралы шешім қабылданған кезде Мемлекеттік корпорацияның бөлімшесі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тағайындау (тағайындаудан бас тарту) туралы хабарламаны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хабарламалар журналына тіркей отырып, оны өтініш берушінің өзі келген кезде береді.</w:t>
      </w:r>
    </w:p>
    <w:bookmarkEnd w:id="46"/>
    <w:p>
      <w:pPr>
        <w:spacing w:after="0"/>
        <w:ind w:left="0"/>
        <w:jc w:val="both"/>
      </w:pPr>
      <w:r>
        <w:rPr>
          <w:rFonts w:ascii="Times New Roman"/>
          <w:b w:val="false"/>
          <w:i w:val="false"/>
          <w:color w:val="000000"/>
          <w:sz w:val="28"/>
        </w:rPr>
        <w:t>
      Егер зейнетақы немесе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sms-хабарландыру жіберу арқылы автоматты режимде жолданады.</w:t>
      </w:r>
    </w:p>
    <w:p>
      <w:pPr>
        <w:spacing w:after="0"/>
        <w:ind w:left="0"/>
        <w:jc w:val="both"/>
      </w:pPr>
      <w:r>
        <w:rPr>
          <w:rFonts w:ascii="Times New Roman"/>
          <w:b w:val="false"/>
          <w:i w:val="false"/>
          <w:color w:val="000000"/>
          <w:sz w:val="28"/>
        </w:rPr>
        <w:t xml:space="preserve">
      Sms-хабарландыру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sms-хабарларндыру журналында тіркеледі.</w:t>
      </w:r>
    </w:p>
    <w:p>
      <w:pPr>
        <w:spacing w:after="0"/>
        <w:ind w:left="0"/>
        <w:jc w:val="both"/>
      </w:pPr>
      <w:r>
        <w:rPr>
          <w:rFonts w:ascii="Times New Roman"/>
          <w:b w:val="false"/>
          <w:i w:val="false"/>
          <w:color w:val="000000"/>
          <w:sz w:val="28"/>
        </w:rPr>
        <w:t>
      Порталда зейнетақы және жәрдемақы тағайындау туралы ақпарат уәкілетті адамның ЭЦҚ-мен куәландырылған электрондық құжат түрінде өтініш берушінің "жеке кабинетіне" жіберіледі.</w:t>
      </w:r>
    </w:p>
    <w:bookmarkStart w:name="z40" w:id="47"/>
    <w:p>
      <w:pPr>
        <w:spacing w:after="0"/>
        <w:ind w:left="0"/>
        <w:jc w:val="both"/>
      </w:pPr>
      <w:r>
        <w:rPr>
          <w:rFonts w:ascii="Times New Roman"/>
          <w:b w:val="false"/>
          <w:i w:val="false"/>
          <w:color w:val="000000"/>
          <w:sz w:val="28"/>
        </w:rPr>
        <w:t>
      25. Уәкілетті орган жасына байланысты зейнетақы төлемдерін немесе мемлекеттік арнайы жәрдемақы тағайындау туралы шешім қабылдағаннан кейін Мемлекеттік корпорацияның бөлімшесі еңбек кітапшасына "зейнетақы (жәрдемақы) тағайындалды" деген белгі қояды және оны өтініш берушіге өзі келген кезде қайтарады.</w:t>
      </w:r>
    </w:p>
    <w:bookmarkEnd w:id="47"/>
    <w:p>
      <w:pPr>
        <w:spacing w:after="0"/>
        <w:ind w:left="0"/>
        <w:jc w:val="both"/>
      </w:pPr>
      <w:r>
        <w:rPr>
          <w:rFonts w:ascii="Times New Roman"/>
          <w:b w:val="false"/>
          <w:i w:val="false"/>
          <w:color w:val="000000"/>
          <w:sz w:val="28"/>
        </w:rPr>
        <w:t xml:space="preserve">
      Мемлекеттік корпорацияның бөлімшесі өтініш беруші жүгінген кезде қол қойдыра отырып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беретін куәлік алушының мәртебесін растайтын ресми құжат болып табылады.</w:t>
      </w:r>
    </w:p>
    <w:p>
      <w:pPr>
        <w:spacing w:after="0"/>
        <w:ind w:left="0"/>
        <w:jc w:val="both"/>
      </w:pPr>
      <w:r>
        <w:rPr>
          <w:rFonts w:ascii="Times New Roman"/>
          <w:b w:val="false"/>
          <w:i w:val="false"/>
          <w:color w:val="000000"/>
          <w:sz w:val="28"/>
        </w:rPr>
        <w:t xml:space="preserve">
      Жоғарыда көрсетілген куәлікке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зейнетақы төлемі мөлшерін есептеу туралы хабарлама немесе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мемлекеттік базалық зейнетақы мөлшерін есептеу туралы хабарлама қоса беріледі.</w:t>
      </w:r>
    </w:p>
    <w:p>
      <w:pPr>
        <w:spacing w:after="0"/>
        <w:ind w:left="0"/>
        <w:jc w:val="both"/>
      </w:pPr>
      <w:r>
        <w:rPr>
          <w:rFonts w:ascii="Times New Roman"/>
          <w:b w:val="false"/>
          <w:i w:val="false"/>
          <w:color w:val="000000"/>
          <w:sz w:val="28"/>
        </w:rPr>
        <w:t xml:space="preserve">
      Куәлікті беру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куәлікті тіркеу журналында тіркеледі.</w:t>
      </w:r>
    </w:p>
    <w:p>
      <w:pPr>
        <w:spacing w:after="0"/>
        <w:ind w:left="0"/>
        <w:jc w:val="both"/>
      </w:pPr>
      <w:r>
        <w:rPr>
          <w:rFonts w:ascii="Times New Roman"/>
          <w:b w:val="false"/>
          <w:i w:val="false"/>
          <w:color w:val="000000"/>
          <w:sz w:val="28"/>
        </w:rPr>
        <w:t>
      Куәлікті алуға үшінші тұлғалар жүгінген жағдайда Қазақстан Республикасы Азаматтық кодексінің 167-бабына сәйкес берілген сенімхат бойынша беріледі;</w:t>
      </w:r>
    </w:p>
    <w:p>
      <w:pPr>
        <w:spacing w:after="0"/>
        <w:ind w:left="0"/>
        <w:jc w:val="both"/>
      </w:pPr>
      <w:r>
        <w:rPr>
          <w:rFonts w:ascii="Times New Roman"/>
          <w:b w:val="false"/>
          <w:i w:val="false"/>
          <w:color w:val="000000"/>
          <w:sz w:val="28"/>
        </w:rPr>
        <w:t>
      Куәлігін жоғалтқан жағдайда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pPr>
        <w:spacing w:after="0"/>
        <w:ind w:left="0"/>
        <w:jc w:val="both"/>
      </w:pPr>
      <w:r>
        <w:rPr>
          <w:rFonts w:ascii="Times New Roman"/>
          <w:b w:val="false"/>
          <w:i w:val="false"/>
          <w:color w:val="000000"/>
          <w:sz w:val="28"/>
        </w:rPr>
        <w:t>
      Зейнетақының түрі немесе мөлшері өзгерген не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Зейнетақылар мен жәрдемақыларды тағайындаудан бас тарту туралы шешім мынадай негіздер бойынша қабылданады:</w:t>
      </w:r>
    </w:p>
    <w:p>
      <w:pPr>
        <w:spacing w:after="0"/>
        <w:ind w:left="0"/>
        <w:jc w:val="both"/>
      </w:pPr>
      <w:r>
        <w:rPr>
          <w:rFonts w:ascii="Times New Roman"/>
          <w:b w:val="false"/>
          <w:i w:val="false"/>
          <w:color w:val="000000"/>
          <w:sz w:val="28"/>
        </w:rPr>
        <w:t>
      1) мемлекеттік көрсетілетін қызметті алу үшін ұсынылған құжаттардың және (немесе) оларда қамтылған деректердің (мәліметтердің) дәйексіздігін белгілеу;</w:t>
      </w:r>
    </w:p>
    <w:p>
      <w:pPr>
        <w:spacing w:after="0"/>
        <w:ind w:left="0"/>
        <w:jc w:val="both"/>
      </w:pPr>
      <w:r>
        <w:rPr>
          <w:rFonts w:ascii="Times New Roman"/>
          <w:b w:val="false"/>
          <w:i w:val="false"/>
          <w:color w:val="000000"/>
          <w:sz w:val="28"/>
        </w:rPr>
        <w:t>
      2) өтініш берушінің және (немесе) мемлекеттік қызметті көрсету үшін қажетті ұсынылған құжаттар, деректер мен мәліметтердің Қазақстан Республикасының заңнамасында белгіленген талаптарға сәйкес келмеуі.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Start w:name="z42" w:id="48"/>
    <w:p>
      <w:pPr>
        <w:spacing w:after="0"/>
        <w:ind w:left="0"/>
        <w:jc w:val="both"/>
      </w:pPr>
      <w:r>
        <w:rPr>
          <w:rFonts w:ascii="Times New Roman"/>
          <w:b w:val="false"/>
          <w:i w:val="false"/>
          <w:color w:val="000000"/>
          <w:sz w:val="28"/>
        </w:rPr>
        <w:t xml:space="preserve">
      27. Көрсетілетін қызметті алушы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берушінің шешіміне, әрекетіне (әрекетсіздігіне) шағым жасауға құқылы.</w:t>
      </w:r>
    </w:p>
    <w:bookmarkEnd w:id="48"/>
    <w:bookmarkStart w:name="z43" w:id="49"/>
    <w:p>
      <w:pPr>
        <w:spacing w:after="0"/>
        <w:ind w:left="0"/>
        <w:jc w:val="both"/>
      </w:pPr>
      <w:r>
        <w:rPr>
          <w:rFonts w:ascii="Times New Roman"/>
          <w:b w:val="false"/>
          <w:i w:val="false"/>
          <w:color w:val="000000"/>
          <w:sz w:val="28"/>
        </w:rPr>
        <w:t>
      28. Шағым шешіміне, әрекетіне (әрекетсіздігіне) шағым жасалатын көрсетілетін қызметті берушіге, лауазымды адамға беріледі.</w:t>
      </w:r>
    </w:p>
    <w:bookmarkEnd w:id="49"/>
    <w:bookmarkStart w:name="z44" w:id="50"/>
    <w:p>
      <w:pPr>
        <w:spacing w:after="0"/>
        <w:ind w:left="0"/>
        <w:jc w:val="both"/>
      </w:pPr>
      <w:r>
        <w:rPr>
          <w:rFonts w:ascii="Times New Roman"/>
          <w:b w:val="false"/>
          <w:i w:val="false"/>
          <w:color w:val="000000"/>
          <w:sz w:val="28"/>
        </w:rPr>
        <w:t>
      29.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bookmarkEnd w:id="50"/>
    <w:bookmarkStart w:name="z45" w:id="51"/>
    <w:p>
      <w:pPr>
        <w:spacing w:after="0"/>
        <w:ind w:left="0"/>
        <w:jc w:val="both"/>
      </w:pPr>
      <w:r>
        <w:rPr>
          <w:rFonts w:ascii="Times New Roman"/>
          <w:b w:val="false"/>
          <w:i w:val="false"/>
          <w:color w:val="000000"/>
          <w:sz w:val="28"/>
        </w:rPr>
        <w:t>
      30.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bookmarkEnd w:id="51"/>
    <w:bookmarkStart w:name="z46" w:id="52"/>
    <w:p>
      <w:pPr>
        <w:spacing w:after="0"/>
        <w:ind w:left="0"/>
        <w:jc w:val="both"/>
      </w:pPr>
      <w:r>
        <w:rPr>
          <w:rFonts w:ascii="Times New Roman"/>
          <w:b w:val="false"/>
          <w:i w:val="false"/>
          <w:color w:val="000000"/>
          <w:sz w:val="28"/>
        </w:rPr>
        <w:t xml:space="preserve">
      31.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3"/>
    <w:p>
      <w:pPr>
        <w:spacing w:after="0"/>
        <w:ind w:left="0"/>
        <w:jc w:val="both"/>
      </w:pPr>
      <w:r>
        <w:rPr>
          <w:rFonts w:ascii="Times New Roman"/>
          <w:b w:val="false"/>
          <w:i w:val="false"/>
          <w:color w:val="000000"/>
          <w:sz w:val="28"/>
        </w:rPr>
        <w:t>
      32. Мемлекеттік қызметтерді тікелей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End w:id="53"/>
    <w:bookmarkStart w:name="z48" w:id="54"/>
    <w:p>
      <w:pPr>
        <w:spacing w:after="0"/>
        <w:ind w:left="0"/>
        <w:jc w:val="both"/>
      </w:pPr>
      <w:r>
        <w:rPr>
          <w:rFonts w:ascii="Times New Roman"/>
          <w:b w:val="false"/>
          <w:i w:val="false"/>
          <w:color w:val="000000"/>
          <w:sz w:val="28"/>
        </w:rPr>
        <w:t>
      33.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54"/>
    <w:bookmarkStart w:name="z49" w:id="55"/>
    <w:p>
      <w:pPr>
        <w:spacing w:after="0"/>
        <w:ind w:left="0"/>
        <w:jc w:val="both"/>
      </w:pPr>
      <w:r>
        <w:rPr>
          <w:rFonts w:ascii="Times New Roman"/>
          <w:b w:val="false"/>
          <w:i w:val="false"/>
          <w:color w:val="000000"/>
          <w:sz w:val="28"/>
        </w:rPr>
        <w:t xml:space="preserve">
      34.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егер заңда өзгеше көзделмесе, сотқа дейінгі тәртіппен шағым жасалғаннан кейін сотқа жүгінуге жол беріледі. </w:t>
      </w:r>
    </w:p>
    <w:bookmarkEnd w:id="55"/>
    <w:bookmarkStart w:name="z50" w:id="56"/>
    <w:p>
      <w:pPr>
        <w:spacing w:after="0"/>
        <w:ind w:left="0"/>
        <w:jc w:val="both"/>
      </w:pPr>
      <w:r>
        <w:rPr>
          <w:rFonts w:ascii="Times New Roman"/>
          <w:b w:val="false"/>
          <w:i w:val="false"/>
          <w:color w:val="000000"/>
          <w:sz w:val="28"/>
        </w:rPr>
        <w:t xml:space="preserve">
      35. Жасына байланысты зейнетақы төлемдерін алушы жасына байланысты зейнетақы төлемдерін тағайындау үшін бұрын ұсынылған құжаттарды толықтыратын 1998 жылғы 1 қаңтарға дейінгі еңбек өтілі, 1998 жылғы 1 қаңтардан бергі табысы туралы құжаттарды ұсынған кезде жасына байланысты зейнетақы төлемдерінің мөлшерін өзгерту, жүргізілген арттырулар ескеріле отырып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өтінішті берген күннен бастап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электрондық журналға тіркелетін уәкілетті органның шешімінің негізінде жүзеге асырылады.</w:t>
      </w:r>
    </w:p>
    <w:bookmarkEnd w:id="56"/>
    <w:p>
      <w:pPr>
        <w:spacing w:after="0"/>
        <w:ind w:left="0"/>
        <w:jc w:val="both"/>
      </w:pPr>
      <w:r>
        <w:rPr>
          <w:rFonts w:ascii="Times New Roman"/>
          <w:b w:val="false"/>
          <w:i w:val="false"/>
          <w:color w:val="000000"/>
          <w:sz w:val="28"/>
        </w:rPr>
        <w:t>
      Бұл ретте қосымша ұсынылған, оның ішінде жинақтаушы зейнетақы қорларына немесе бірыңғай жинақтаушы зейнетақы қорына міндетті зейнетақы жарналарының толық есептелмеуіне, ұсталмауына және уақтылы аударылмауына байланысты құжаттар бойынша есепке алынатын орташа айлық табыстың кезеңі жасына байланысты зейнетақы төлемдерінің мөлшері есептелген, бастапқы ұсынылған орташа айлық табыстың кезеңіне сәйкес келеді.</w:t>
      </w:r>
    </w:p>
    <w:bookmarkStart w:name="z51" w:id="57"/>
    <w:p>
      <w:pPr>
        <w:spacing w:after="0"/>
        <w:ind w:left="0"/>
        <w:jc w:val="both"/>
      </w:pPr>
      <w:r>
        <w:rPr>
          <w:rFonts w:ascii="Times New Roman"/>
          <w:b w:val="false"/>
          <w:i w:val="false"/>
          <w:color w:val="000000"/>
          <w:sz w:val="28"/>
        </w:rPr>
        <w:t xml:space="preserve">
      36. Базалық зейнетақыны алушы зейнетақы жүйесіне қатысу өтілі туралы қосымша құжаттарды ұсынған кезде, базалық зейнетақының мөлшерін өзгерту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базалық зейнетақыны алушылар үшін нысан бойынша өтінішті берген күннен бастап жүзеге асырылады.</w:t>
      </w:r>
    </w:p>
    <w:bookmarkEnd w:id="57"/>
    <w:bookmarkStart w:name="z52" w:id="58"/>
    <w:p>
      <w:pPr>
        <w:spacing w:after="0"/>
        <w:ind w:left="0"/>
        <w:jc w:val="both"/>
      </w:pPr>
      <w:r>
        <w:rPr>
          <w:rFonts w:ascii="Times New Roman"/>
          <w:b w:val="false"/>
          <w:i w:val="false"/>
          <w:color w:val="000000"/>
          <w:sz w:val="28"/>
        </w:rPr>
        <w:t xml:space="preserve">
      37. Қазақстан Республикасының заңнамасында көзделген арттыруға, айлық есептік көрсеткіштің, ең төменгі күнкөріс деңгейінің, ең төмен зейнетақы, базалық зейнетақы мөлшерінің өзгеруіне байланысты зейнетақылар мөлшерін өзгерту осы Қағидаларға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25-қосымшаларға</w:t>
      </w:r>
      <w:r>
        <w:rPr>
          <w:rFonts w:ascii="Times New Roman"/>
          <w:b w:val="false"/>
          <w:i w:val="false"/>
          <w:color w:val="000000"/>
          <w:sz w:val="28"/>
        </w:rPr>
        <w:t xml:space="preserve"> сәйкес нысандар бойынша Мемлекеттік корпорацияның бөлімшесі дайындаған уәкілетті органның шешімдерінің негізінде жүргізіледі.</w:t>
      </w:r>
    </w:p>
    <w:bookmarkEnd w:id="58"/>
    <w:bookmarkStart w:name="z53" w:id="59"/>
    <w:p>
      <w:pPr>
        <w:spacing w:after="0"/>
        <w:ind w:left="0"/>
        <w:jc w:val="both"/>
      </w:pPr>
      <w:r>
        <w:rPr>
          <w:rFonts w:ascii="Times New Roman"/>
          <w:b w:val="false"/>
          <w:i w:val="false"/>
          <w:color w:val="000000"/>
          <w:sz w:val="28"/>
        </w:rPr>
        <w:t xml:space="preserve">
      38. Сот әрекетке қабілетсіз немесе әрекет қабілеті шектеулі деп таныған қорғаншылықтағы (қамқоршылықтағы) адам үшін төлем алатын қорғаншы (қамқоршы) ауысқан жағдайларда Мемлекеттік корпорацияның бөлімшесі осы Қағидаларға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зейнетақыларды тағайындау, қайта есептеу, тағайындау туралы шешімді қайта қарау (қайта бастау немесе тағайындаудан бас тарту) туралы шешім жобасын дайындайды.</w:t>
      </w:r>
    </w:p>
    <w:bookmarkEnd w:id="59"/>
    <w:p>
      <w:pPr>
        <w:spacing w:after="0"/>
        <w:ind w:left="0"/>
        <w:jc w:val="both"/>
      </w:pPr>
      <w:r>
        <w:rPr>
          <w:rFonts w:ascii="Times New Roman"/>
          <w:b w:val="false"/>
          <w:i w:val="false"/>
          <w:color w:val="000000"/>
          <w:sz w:val="28"/>
        </w:rPr>
        <w:t>
      Алушының тегі, аты, әкесінің аты (бар болса), туған күні өзгерген кезде ОДБ-да өзгерістер автоматты режимде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0"/>
    <w:p>
      <w:pPr>
        <w:spacing w:after="0"/>
        <w:ind w:left="0"/>
        <w:jc w:val="both"/>
      </w:pPr>
      <w:r>
        <w:rPr>
          <w:rFonts w:ascii="Times New Roman"/>
          <w:b w:val="false"/>
          <w:i w:val="false"/>
          <w:color w:val="000000"/>
          <w:sz w:val="28"/>
        </w:rPr>
        <w:t xml:space="preserve">
      39. Мүгедектігі бар адам зейнеткерлік жасқа жеткен кезде мүгедектігі бойынша жәрдемақыны төлеу тоқтатылады немесе алып отырған жасына байланысты зейнетақы төлемдерінің мөлшері ескеріле отырып қайта қаралады. </w:t>
      </w:r>
    </w:p>
    <w:bookmarkEnd w:id="60"/>
    <w:bookmarkStart w:name="z55" w:id="61"/>
    <w:p>
      <w:pPr>
        <w:spacing w:after="0"/>
        <w:ind w:left="0"/>
        <w:jc w:val="left"/>
      </w:pPr>
      <w:r>
        <w:rPr>
          <w:rFonts w:ascii="Times New Roman"/>
          <w:b/>
          <w:i w:val="false"/>
          <w:color w:val="000000"/>
        </w:rPr>
        <w:t xml:space="preserve"> 3-тарау. Зейнетақы төлемдерін жүзеге асыру, тоқтата тұру, қайта бастау, тоқтату тәртібі</w:t>
      </w:r>
    </w:p>
    <w:bookmarkEnd w:id="61"/>
    <w:bookmarkStart w:name="z56" w:id="62"/>
    <w:p>
      <w:pPr>
        <w:spacing w:after="0"/>
        <w:ind w:left="0"/>
        <w:jc w:val="both"/>
      </w:pPr>
      <w:r>
        <w:rPr>
          <w:rFonts w:ascii="Times New Roman"/>
          <w:b w:val="false"/>
          <w:i w:val="false"/>
          <w:color w:val="000000"/>
          <w:sz w:val="28"/>
        </w:rPr>
        <w:t>
      40. Зейнетақы мен жәрдемақы тағайындау жөніндегі уәкілетті орган шешімдерінің негізінде Мемлекеттік корпорация бес жұмыс күні ішінде тағайындалған зейнетақылар мен жәрдемақылар сомаларын ай сайын, төлем айының алдындағы айдың 27-күніне Еңбек және халықты әлеуметтік қорғау министрлігіне (бұдан әрі - Министрлік) ұсынылатын, төлемге бюджет қаражатының қажеттілігіне қосуды қамтамасыз етеді.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63"/>
    <w:p>
      <w:pPr>
        <w:spacing w:after="0"/>
        <w:ind w:left="0"/>
        <w:jc w:val="both"/>
      </w:pPr>
      <w:r>
        <w:rPr>
          <w:rFonts w:ascii="Times New Roman"/>
          <w:b w:val="false"/>
          <w:i w:val="false"/>
          <w:color w:val="000000"/>
          <w:sz w:val="28"/>
        </w:rPr>
        <w:t>
      41. Министрлік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64"/>
    <w:p>
      <w:pPr>
        <w:spacing w:after="0"/>
        <w:ind w:left="0"/>
        <w:jc w:val="both"/>
      </w:pPr>
      <w:r>
        <w:rPr>
          <w:rFonts w:ascii="Times New Roman"/>
          <w:b w:val="false"/>
          <w:i w:val="false"/>
          <w:color w:val="000000"/>
          <w:sz w:val="28"/>
        </w:rPr>
        <w:t>
      42. Министрлік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65"/>
    <w:p>
      <w:pPr>
        <w:spacing w:after="0"/>
        <w:ind w:left="0"/>
        <w:jc w:val="both"/>
      </w:pPr>
      <w:r>
        <w:rPr>
          <w:rFonts w:ascii="Times New Roman"/>
          <w:b w:val="false"/>
          <w:i w:val="false"/>
          <w:color w:val="000000"/>
          <w:sz w:val="28"/>
        </w:rPr>
        <w:t>
      43. Төлейтін айға қажеттілікті қалыптастырғаннан кейін пайда болған сомалар Қазақстан Республикасының қолданыстағы заңнамасына сәйкес одан кейінгі айға қосылуға тиіс.</w:t>
      </w:r>
    </w:p>
    <w:bookmarkEnd w:id="65"/>
    <w:bookmarkStart w:name="z60" w:id="66"/>
    <w:p>
      <w:pPr>
        <w:spacing w:after="0"/>
        <w:ind w:left="0"/>
        <w:jc w:val="both"/>
      </w:pPr>
      <w:r>
        <w:rPr>
          <w:rFonts w:ascii="Times New Roman"/>
          <w:b w:val="false"/>
          <w:i w:val="false"/>
          <w:color w:val="000000"/>
          <w:sz w:val="28"/>
        </w:rPr>
        <w:t xml:space="preserve">
      44. Мемлекеттік корпорация бюджет қаражатын алып, төлеу графигіне сәйкес зейнетақыларды және жәрдемақыларды төлеуге төлем тапсырмаларын, сондай-ақ зейнетақылар мен жәрдемақылардан ұстап қалуларды қалыптастырады. </w:t>
      </w:r>
    </w:p>
    <w:bookmarkEnd w:id="66"/>
    <w:bookmarkStart w:name="z61" w:id="67"/>
    <w:p>
      <w:pPr>
        <w:spacing w:after="0"/>
        <w:ind w:left="0"/>
        <w:jc w:val="both"/>
      </w:pPr>
      <w:r>
        <w:rPr>
          <w:rFonts w:ascii="Times New Roman"/>
          <w:b w:val="false"/>
          <w:i w:val="false"/>
          <w:color w:val="000000"/>
          <w:sz w:val="28"/>
        </w:rPr>
        <w:t>
      45. Зейнетақылар төлеуді Мемлекеттік корпорация:</w:t>
      </w:r>
    </w:p>
    <w:bookmarkEnd w:id="67"/>
    <w:p>
      <w:pPr>
        <w:spacing w:after="0"/>
        <w:ind w:left="0"/>
        <w:jc w:val="both"/>
      </w:pPr>
      <w:r>
        <w:rPr>
          <w:rFonts w:ascii="Times New Roman"/>
          <w:b w:val="false"/>
          <w:i w:val="false"/>
          <w:color w:val="000000"/>
          <w:sz w:val="28"/>
        </w:rPr>
        <w:t>
      зейнетақы беру жөніндегі уәкілетті ұйымдағы банк шоттарына аудару;</w:t>
      </w:r>
    </w:p>
    <w:p>
      <w:pPr>
        <w:spacing w:after="0"/>
        <w:ind w:left="0"/>
        <w:jc w:val="both"/>
      </w:pPr>
      <w:r>
        <w:rPr>
          <w:rFonts w:ascii="Times New Roman"/>
          <w:b w:val="false"/>
          <w:i w:val="false"/>
          <w:color w:val="000000"/>
          <w:sz w:val="28"/>
        </w:rPr>
        <w:t>
      "Қазпошта" акционерлік қоғамының бөлімшелері арқылы алушыларға үйлеріне жеткізіп беру жолымен жүргізеді.</w:t>
      </w:r>
    </w:p>
    <w:p>
      <w:pPr>
        <w:spacing w:after="0"/>
        <w:ind w:left="0"/>
        <w:jc w:val="both"/>
      </w:pPr>
      <w:r>
        <w:rPr>
          <w:rFonts w:ascii="Times New Roman"/>
          <w:b w:val="false"/>
          <w:i w:val="false"/>
          <w:color w:val="000000"/>
          <w:sz w:val="28"/>
        </w:rPr>
        <w:t xml:space="preserve">
      Алушының банк шотының нөмірі, төлеу тәсілі, алушының (қамқоршының, қорғаншының) тұрғылықты жері өзгерген жағдайда алушылар (қамқоршылар, қорғаншылар) Мемлекеттік корпорацияның бөлімшесіне немесе зейнетақы мен жәрдемақы беру бойынша уәкілетті ұйымның бөлімшесіне осы өзгерістер туралы, тиісті өзгерістерді растайтын құжаттармен қоса өтініш береді. </w:t>
      </w:r>
    </w:p>
    <w:p>
      <w:pPr>
        <w:spacing w:after="0"/>
        <w:ind w:left="0"/>
        <w:jc w:val="both"/>
      </w:pPr>
      <w:r>
        <w:rPr>
          <w:rFonts w:ascii="Times New Roman"/>
          <w:b w:val="false"/>
          <w:i w:val="false"/>
          <w:color w:val="000000"/>
          <w:sz w:val="28"/>
        </w:rPr>
        <w:t>
      Зейнетақы мен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мен жәрдемақыны беру жөніндегі уәкілетті ұйым Мемлекеттік корпорацияға, оның ішінде электрондық байланыс арналары арқылы береді.</w:t>
      </w:r>
    </w:p>
    <w:bookmarkStart w:name="z62" w:id="68"/>
    <w:p>
      <w:pPr>
        <w:spacing w:after="0"/>
        <w:ind w:left="0"/>
        <w:jc w:val="both"/>
      </w:pPr>
      <w:r>
        <w:rPr>
          <w:rFonts w:ascii="Times New Roman"/>
          <w:b w:val="false"/>
          <w:i w:val="false"/>
          <w:color w:val="000000"/>
          <w:sz w:val="28"/>
        </w:rPr>
        <w:t>
      46. Зейнетақылар мен жәрдемақыларды үйге жеткізіп беру мынадай санаттағы адамдарға:</w:t>
      </w:r>
    </w:p>
    <w:bookmarkEnd w:id="68"/>
    <w:p>
      <w:pPr>
        <w:spacing w:after="0"/>
        <w:ind w:left="0"/>
        <w:jc w:val="both"/>
      </w:pPr>
      <w:r>
        <w:rPr>
          <w:rFonts w:ascii="Times New Roman"/>
          <w:b w:val="false"/>
          <w:i w:val="false"/>
          <w:color w:val="000000"/>
          <w:sz w:val="28"/>
        </w:rPr>
        <w:t>
      Ұлы Отан соғысының мүгедектігі бар адамдар мен қатысушыларына;</w:t>
      </w:r>
    </w:p>
    <w:p>
      <w:pPr>
        <w:spacing w:after="0"/>
        <w:ind w:left="0"/>
        <w:jc w:val="both"/>
      </w:pPr>
      <w:r>
        <w:rPr>
          <w:rFonts w:ascii="Times New Roman"/>
          <w:b w:val="false"/>
          <w:i w:val="false"/>
          <w:color w:val="000000"/>
          <w:sz w:val="28"/>
        </w:rPr>
        <w:t>
      зейнетақылар мен жәрдемақыларды сексен жастағы алушыларға;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почта байланысының автоматтандырылған бөлімшелері (пункттері) болмаған жағдайда ауылдық жерде тұратын адамдарға жүргізіледі.</w:t>
      </w:r>
    </w:p>
    <w:bookmarkStart w:name="z63" w:id="69"/>
    <w:p>
      <w:pPr>
        <w:spacing w:after="0"/>
        <w:ind w:left="0"/>
        <w:jc w:val="both"/>
      </w:pPr>
      <w:r>
        <w:rPr>
          <w:rFonts w:ascii="Times New Roman"/>
          <w:b w:val="false"/>
          <w:i w:val="false"/>
          <w:color w:val="000000"/>
          <w:sz w:val="28"/>
        </w:rPr>
        <w:t>
      47. Алушыларға зейнетақыларды және жәрдемақыларды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bookmarkEnd w:id="69"/>
    <w:bookmarkStart w:name="z64" w:id="70"/>
    <w:p>
      <w:pPr>
        <w:spacing w:after="0"/>
        <w:ind w:left="0"/>
        <w:jc w:val="both"/>
      </w:pPr>
      <w:r>
        <w:rPr>
          <w:rFonts w:ascii="Times New Roman"/>
          <w:b w:val="false"/>
          <w:i w:val="false"/>
          <w:color w:val="000000"/>
          <w:sz w:val="28"/>
        </w:rPr>
        <w:t>
      48. Зейнетақыларды және жәрдемақыларды төлеумен байланысты банк қызметтеріне ақы төлеу бюджет қаражаты есебінен жүзеге асырылады.</w:t>
      </w:r>
    </w:p>
    <w:bookmarkEnd w:id="70"/>
    <w:bookmarkStart w:name="z65" w:id="71"/>
    <w:p>
      <w:pPr>
        <w:spacing w:after="0"/>
        <w:ind w:left="0"/>
        <w:jc w:val="both"/>
      </w:pPr>
      <w:r>
        <w:rPr>
          <w:rFonts w:ascii="Times New Roman"/>
          <w:b w:val="false"/>
          <w:i w:val="false"/>
          <w:color w:val="000000"/>
          <w:sz w:val="28"/>
        </w:rPr>
        <w:t>
      49. Мемлекеттік корпорацияның бөлімшесі осы Қағидаларға 26-қосымшаға сәйкес нысан бойынша зейнетақы мен жәрдемақы тағайындау жөніндегі уәкілетті органның шешімі негізінде Кодекстің 204-бабының 1-тармағында көзделген негіздер бойынша қажетті мәліметтер, оның ішінде ЦЖ-дан келіп түскен айдан кейінгі айдың бірінші күнінен бастап зейнетақы төлеуді тоқтата тұрады.</w:t>
      </w:r>
    </w:p>
    <w:bookmarkEnd w:id="71"/>
    <w:p>
      <w:pPr>
        <w:spacing w:after="0"/>
        <w:ind w:left="0"/>
        <w:jc w:val="both"/>
      </w:pPr>
      <w:r>
        <w:rPr>
          <w:rFonts w:ascii="Times New Roman"/>
          <w:b w:val="false"/>
          <w:i w:val="false"/>
          <w:color w:val="000000"/>
          <w:sz w:val="28"/>
        </w:rPr>
        <w:t>
      Еуразиялық экономикалық одаққа мүше мемлекеттердің еңбекшілерін зейнетақымен қамсыздандыру туралы келісімге сәйкес тағайындалған зейнетақыларды қоспағанда, Келісімге қатысушы мемлекеттерде зейнетақы төлемдерін алу фактісі анықталған себебінен зейнетақылар тоқтатыла тұрған кезде төлемді қайта бастау тоқтатыла тұрған күннен бастап, бірақ артық өтеу шартымен төлемдерді қайта бастауға өтініш бергенге дейін үш жылдан аспайтын мерзімге жүргізіледі Келісімге қатысушы мемлекеттерде төленген зейнетақы сомалары.</w:t>
      </w:r>
    </w:p>
    <w:p>
      <w:pPr>
        <w:spacing w:after="0"/>
        <w:ind w:left="0"/>
        <w:jc w:val="both"/>
      </w:pPr>
      <w:r>
        <w:rPr>
          <w:rFonts w:ascii="Times New Roman"/>
          <w:b w:val="false"/>
          <w:i w:val="false"/>
          <w:color w:val="000000"/>
          <w:sz w:val="28"/>
        </w:rPr>
        <w:t>
      Зейнетақы төлеуді уақтылы тоқтата тұруды қамтамасыз ету мақсатында, Қазақстан Республикасы Бас прокуратурасының Құқықтық статистика және арнайы есепке алу жөніндегі комитеті осы Қағидаларға 26-1-қосымшаға сәйкес хабар-ошарсыз кеткен, іздеуде жүрген адамдардың электрондық тізімдерін ай сайын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66" w:id="72"/>
    <w:p>
      <w:pPr>
        <w:spacing w:after="0"/>
        <w:ind w:left="0"/>
        <w:jc w:val="both"/>
      </w:pPr>
      <w:r>
        <w:rPr>
          <w:rFonts w:ascii="Times New Roman"/>
          <w:b w:val="false"/>
          <w:i w:val="false"/>
          <w:color w:val="000000"/>
          <w:sz w:val="28"/>
        </w:rPr>
        <w:t xml:space="preserve">
      50. Мемлекеттік корпорацияның бөлімшесі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шешімі негізінде Кодекстің 204-бабының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зейнетақы төлеуді тоқтатады.</w:t>
      </w:r>
    </w:p>
    <w:bookmarkEnd w:id="72"/>
    <w:p>
      <w:pPr>
        <w:spacing w:after="0"/>
        <w:ind w:left="0"/>
        <w:jc w:val="both"/>
      </w:pPr>
      <w:r>
        <w:rPr>
          <w:rFonts w:ascii="Times New Roman"/>
          <w:b w:val="false"/>
          <w:i w:val="false"/>
          <w:color w:val="000000"/>
          <w:sz w:val="28"/>
        </w:rPr>
        <w:t>
      Өтініш берушінің негізсіз бастапқы тағайындауға әкеп соққан анық емес мәліметтерді ұсыну фактісі анықталған себебінен зейнетақы төлеуді тоқтатқан кезде осы Қағидаларда көзделген тәртіппен жаңа тағайындау рәсімі жүргізіледі.</w:t>
      </w:r>
    </w:p>
    <w:p>
      <w:pPr>
        <w:spacing w:after="0"/>
        <w:ind w:left="0"/>
        <w:jc w:val="both"/>
      </w:pPr>
      <w:r>
        <w:rPr>
          <w:rFonts w:ascii="Times New Roman"/>
          <w:b w:val="false"/>
          <w:i w:val="false"/>
          <w:color w:val="000000"/>
          <w:sz w:val="28"/>
        </w:rPr>
        <w:t>
      Зейнетақылар мен жәрдемақыларды тағайындау жөніндегі уәкілетті орган өтініш берушінің негізсіз тағайындауға әкеп соққан анық емес мәліметтерді ұсыну фактісін анықтау себебі бойынша төлемді тоқтату туралы шешімді бекіту кезінде алушының тарапынан төлемдерді заңсыз алуда қылмыс құрамының болуы немесе болмауы фактілерін анықтау үшін құқық қорғау органдарына жүгінеді.</w:t>
      </w:r>
    </w:p>
    <w:p>
      <w:pPr>
        <w:spacing w:after="0"/>
        <w:ind w:left="0"/>
        <w:jc w:val="both"/>
      </w:pPr>
      <w:r>
        <w:rPr>
          <w:rFonts w:ascii="Times New Roman"/>
          <w:b w:val="false"/>
          <w:i w:val="false"/>
          <w:color w:val="000000"/>
          <w:sz w:val="28"/>
        </w:rPr>
        <w:t>
      Жалған құжаттарды ұсыну туралы сот шешімі шығарылған кезде зейнетақы төлеу бастапқы тағайындалған сәттен бастап тоқтатылады.</w:t>
      </w:r>
    </w:p>
    <w:p>
      <w:pPr>
        <w:spacing w:after="0"/>
        <w:ind w:left="0"/>
        <w:jc w:val="both"/>
      </w:pPr>
      <w:r>
        <w:rPr>
          <w:rFonts w:ascii="Times New Roman"/>
          <w:b w:val="false"/>
          <w:i w:val="false"/>
          <w:color w:val="000000"/>
          <w:sz w:val="28"/>
        </w:rPr>
        <w:t>
      Зейнетақы төлеуді уақтылы тоқтатуды қамтамасыз ету мақсатында, Қазақстан Республикасының шет елдердегі мекемелері (бұдан әрі-шет елдердегі мекемелер) осы Қағидаларға 27-1-қосымшаға сәйкес Қазақстан Республикасынан тыс жерде уақытша тұратын Қазақстан Республикасы азаматының қайтыс болуы туралы мәліметтерді олардың шет елдердегі мекемелерге келіп түсуіне қарай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73"/>
    <w:p>
      <w:pPr>
        <w:spacing w:after="0"/>
        <w:ind w:left="0"/>
        <w:jc w:val="both"/>
      </w:pPr>
      <w:r>
        <w:rPr>
          <w:rFonts w:ascii="Times New Roman"/>
          <w:b w:val="false"/>
          <w:i w:val="false"/>
          <w:color w:val="000000"/>
          <w:sz w:val="28"/>
        </w:rPr>
        <w:t>
      51. Мемлекеттік корпорацияның бөлімшесі зейнетақылардан ұстап қалуға атқарушылық іс жүргізу құжаттары келіп түскен жағдайда Қазақстан Республикасының заңнамасына сәйкес ОДБ-да ұстап қалуды жүргізеді.</w:t>
      </w:r>
    </w:p>
    <w:bookmarkEnd w:id="73"/>
    <w:p>
      <w:pPr>
        <w:spacing w:after="0"/>
        <w:ind w:left="0"/>
        <w:jc w:val="both"/>
      </w:pPr>
      <w:r>
        <w:rPr>
          <w:rFonts w:ascii="Times New Roman"/>
          <w:b w:val="false"/>
          <w:i w:val="false"/>
          <w:color w:val="000000"/>
          <w:sz w:val="28"/>
        </w:rPr>
        <w:t xml:space="preserve">
      Алушының зейнетақылар мен жәрдемақылардан ұстап қалуға өтініші келіп түскен жағдайда Мемлекеттің корпорацияның бөлімшесі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Мемлекеттік корпорацияның бөлімшесі дайындаған уәкілетті органның шешімі негізінде ұстап қалуды жүргізеді.</w:t>
      </w:r>
    </w:p>
    <w:bookmarkStart w:name="z68" w:id="74"/>
    <w:p>
      <w:pPr>
        <w:spacing w:after="0"/>
        <w:ind w:left="0"/>
        <w:jc w:val="both"/>
      </w:pPr>
      <w:r>
        <w:rPr>
          <w:rFonts w:ascii="Times New Roman"/>
          <w:b w:val="false"/>
          <w:i w:val="false"/>
          <w:color w:val="000000"/>
          <w:sz w:val="28"/>
        </w:rPr>
        <w:t>
      52. Мемлекеттік корпорация бөлімшесінің қызметкерлері қайтыс болу, кету фактілері туралы төлемді тоқтата тұру немесе алып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 жазбалар жасайды.</w:t>
      </w:r>
    </w:p>
    <w:bookmarkEnd w:id="74"/>
    <w:bookmarkStart w:name="z69" w:id="75"/>
    <w:p>
      <w:pPr>
        <w:spacing w:after="0"/>
        <w:ind w:left="0"/>
        <w:jc w:val="both"/>
      </w:pPr>
      <w:r>
        <w:rPr>
          <w:rFonts w:ascii="Times New Roman"/>
          <w:b w:val="false"/>
          <w:i w:val="false"/>
          <w:color w:val="000000"/>
          <w:sz w:val="28"/>
        </w:rPr>
        <w:t xml:space="preserve">
      53. Зейнетақылар мен жәрдемақылардың артық есептелген (төленген) сомаларын қайтару: </w:t>
      </w:r>
    </w:p>
    <w:bookmarkEnd w:id="75"/>
    <w:p>
      <w:pPr>
        <w:spacing w:after="0"/>
        <w:ind w:left="0"/>
        <w:jc w:val="both"/>
      </w:pPr>
      <w:r>
        <w:rPr>
          <w:rFonts w:ascii="Times New Roman"/>
          <w:b w:val="false"/>
          <w:i w:val="false"/>
          <w:color w:val="000000"/>
          <w:sz w:val="28"/>
        </w:rPr>
        <w:t>
      алушының өтiнiшi бойынша;</w:t>
      </w:r>
    </w:p>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p>
      <w:pPr>
        <w:spacing w:after="0"/>
        <w:ind w:left="0"/>
        <w:jc w:val="both"/>
      </w:pPr>
      <w:r>
        <w:rPr>
          <w:rFonts w:ascii="Times New Roman"/>
          <w:b w:val="false"/>
          <w:i w:val="false"/>
          <w:color w:val="000000"/>
          <w:sz w:val="28"/>
        </w:rPr>
        <w:t xml:space="preserve">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зейнетақы және жәрдемақы алушы тұруға кеткен елдегі уәкілетті органнан зейнетақы ісіне немесе жәрдемақы алушының ісіне сұрау салуды) қоса бере отырып, зейнетақы беру жөніндегі уәкілетті ұйымға хат ұсынады; </w:t>
      </w:r>
    </w:p>
    <w:p>
      <w:pPr>
        <w:spacing w:after="0"/>
        <w:ind w:left="0"/>
        <w:jc w:val="both"/>
      </w:pPr>
      <w:r>
        <w:rPr>
          <w:rFonts w:ascii="Times New Roman"/>
          <w:b w:val="false"/>
          <w:i w:val="false"/>
          <w:color w:val="000000"/>
          <w:sz w:val="28"/>
        </w:rPr>
        <w:t>
      соттың шешімі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76"/>
    <w:p>
      <w:pPr>
        <w:spacing w:after="0"/>
        <w:ind w:left="0"/>
        <w:jc w:val="both"/>
      </w:pPr>
      <w:r>
        <w:rPr>
          <w:rFonts w:ascii="Times New Roman"/>
          <w:b w:val="false"/>
          <w:i w:val="false"/>
          <w:color w:val="000000"/>
          <w:sz w:val="28"/>
        </w:rPr>
        <w:t>
      54. Зейнетақылардың сомалары қате аударылған жағдайларда Мемлекеттік корпорация зейнетақы мен жәрдемақы беру жөніндегі уәкілетті ұйымға Мемлекеттік корпорация және зейнетақы мен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76"/>
    <w:p>
      <w:pPr>
        <w:spacing w:after="0"/>
        <w:ind w:left="0"/>
        <w:jc w:val="both"/>
      </w:pPr>
      <w:r>
        <w:rPr>
          <w:rFonts w:ascii="Times New Roman"/>
          <w:b w:val="false"/>
          <w:i w:val="false"/>
          <w:color w:val="000000"/>
          <w:sz w:val="28"/>
        </w:rPr>
        <w:t>
      Зейнетақы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71" w:id="77"/>
    <w:p>
      <w:pPr>
        <w:spacing w:after="0"/>
        <w:ind w:left="0"/>
        <w:jc w:val="both"/>
      </w:pPr>
      <w:r>
        <w:rPr>
          <w:rFonts w:ascii="Times New Roman"/>
          <w:b w:val="false"/>
          <w:i w:val="false"/>
          <w:color w:val="000000"/>
          <w:sz w:val="28"/>
        </w:rPr>
        <w:t>
      55. Өздеріне қатыссыз себептер бойынша алушыларға артық аударылған (төленген) зейнетақылар мен жәрдемақылар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p>
    <w:bookmarkEnd w:id="77"/>
    <w:p>
      <w:pPr>
        <w:spacing w:after="0"/>
        <w:ind w:left="0"/>
        <w:jc w:val="both"/>
      </w:pPr>
      <w:r>
        <w:rPr>
          <w:rFonts w:ascii="Times New Roman"/>
          <w:b w:val="false"/>
          <w:i w:val="false"/>
          <w:color w:val="000000"/>
          <w:sz w:val="28"/>
        </w:rPr>
        <w:t>
      Мемлекеттік корпорация артық аударған (төлеген) сомаларды есептен шығаруды:</w:t>
      </w:r>
    </w:p>
    <w:p>
      <w:pPr>
        <w:spacing w:after="0"/>
        <w:ind w:left="0"/>
        <w:jc w:val="both"/>
      </w:pPr>
      <w:r>
        <w:rPr>
          <w:rFonts w:ascii="Times New Roman"/>
          <w:b w:val="false"/>
          <w:i w:val="false"/>
          <w:color w:val="000000"/>
          <w:sz w:val="28"/>
        </w:rPr>
        <w:t>
      сот актілері (шешімдер, үкімдер, қаулылар), оның ішінде негізсіз баю ретінде алған ақшалай қаражатты қайтаруға жатпайтын сияқты азаматтық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pPr>
        <w:spacing w:after="0"/>
        <w:ind w:left="0"/>
        <w:jc w:val="both"/>
      </w:pPr>
      <w:r>
        <w:rPr>
          <w:rFonts w:ascii="Times New Roman"/>
          <w:b w:val="false"/>
          <w:i w:val="false"/>
          <w:color w:val="000000"/>
          <w:sz w:val="28"/>
        </w:rPr>
        <w:t>
      жауап берушінің (қарыз алушы, айыпталушы) қайтыс болуына байланысты іс бойынша өндірістің тоқтауы туралы сот актілері (қаулылар, ұйғарымдар);</w:t>
      </w:r>
    </w:p>
    <w:p>
      <w:pPr>
        <w:spacing w:after="0"/>
        <w:ind w:left="0"/>
        <w:jc w:val="both"/>
      </w:pPr>
      <w:r>
        <w:rPr>
          <w:rFonts w:ascii="Times New Roman"/>
          <w:b w:val="false"/>
          <w:i w:val="false"/>
          <w:color w:val="000000"/>
          <w:sz w:val="28"/>
        </w:rPr>
        <w:t>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жүргізіледі.</w:t>
      </w:r>
    </w:p>
    <w:bookmarkStart w:name="z72" w:id="78"/>
    <w:p>
      <w:pPr>
        <w:spacing w:after="0"/>
        <w:ind w:left="0"/>
        <w:jc w:val="both"/>
      </w:pPr>
      <w:r>
        <w:rPr>
          <w:rFonts w:ascii="Times New Roman"/>
          <w:b w:val="false"/>
          <w:i w:val="false"/>
          <w:color w:val="000000"/>
          <w:sz w:val="28"/>
        </w:rPr>
        <w:t>
      56. Зейнетақыларды немесе жәрдемақыларды төлеу жүзеге асырылатын зейнетақы істері (қолданыстағы істер) қолданыстағы істер архивінде сақталады.</w:t>
      </w:r>
    </w:p>
    <w:bookmarkEnd w:id="78"/>
    <w:p>
      <w:pPr>
        <w:spacing w:after="0"/>
        <w:ind w:left="0"/>
        <w:jc w:val="both"/>
      </w:pPr>
      <w:r>
        <w:rPr>
          <w:rFonts w:ascii="Times New Roman"/>
          <w:b w:val="false"/>
          <w:i w:val="false"/>
          <w:color w:val="000000"/>
          <w:sz w:val="28"/>
        </w:rPr>
        <w:t>
      ЭІМ орталық атқарушы органның ЦЖ-де тұрақты түрде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79"/>
    <w:p>
      <w:pPr>
        <w:spacing w:after="0"/>
        <w:ind w:left="0"/>
        <w:jc w:val="both"/>
      </w:pPr>
      <w:r>
        <w:rPr>
          <w:rFonts w:ascii="Times New Roman"/>
          <w:b w:val="false"/>
          <w:i w:val="false"/>
          <w:color w:val="000000"/>
          <w:sz w:val="28"/>
        </w:rPr>
        <w:t>
      57. Зейнетақыларды немесе жәрдемақыларды төлеу тоқтатыла тұрған зейнетақы істері алушының өзі немесе отбасының мүшелері (мұрагер) жүгінгенге дейін "Бақылауда" деген белгімен қолданыстағы істерден бөлек сақталады.</w:t>
      </w:r>
    </w:p>
    <w:bookmarkEnd w:id="79"/>
    <w:p>
      <w:pPr>
        <w:spacing w:after="0"/>
        <w:ind w:left="0"/>
        <w:jc w:val="both"/>
      </w:pPr>
      <w:r>
        <w:rPr>
          <w:rFonts w:ascii="Times New Roman"/>
          <w:b w:val="false"/>
          <w:i w:val="false"/>
          <w:color w:val="000000"/>
          <w:sz w:val="28"/>
        </w:rPr>
        <w:t>
      Алты ай өткеннен кейін іс соңғы төлемнің күні мен сомасын көрсете отырып есептен шығарылады және Мемлекеттік корпорацияның мұрағатына тапсырылады. Мемлекеттік корпорация алты айдан астам мерзімге тоқтатыла тұрған зейнетақы істері/жәрдемақы алушылардың істері бойынша зейнетақы немесе жәрдемақы төлеуді уәкілетті органның зейнетақысын немесе жәрдемақысын тағайындау туралы шешім бойынша қайта бастайды.</w:t>
      </w:r>
    </w:p>
    <w:bookmarkStart w:name="z74" w:id="80"/>
    <w:p>
      <w:pPr>
        <w:spacing w:after="0"/>
        <w:ind w:left="0"/>
        <w:jc w:val="both"/>
      </w:pPr>
      <w:r>
        <w:rPr>
          <w:rFonts w:ascii="Times New Roman"/>
          <w:b w:val="false"/>
          <w:i w:val="false"/>
          <w:color w:val="000000"/>
          <w:sz w:val="28"/>
        </w:rPr>
        <w:t>
      58. Зейнетақы ісінің телнұсқасын қалпына келтіру уәкілетті органның шешімі негізінде жүргізіледі.</w:t>
      </w:r>
    </w:p>
    <w:bookmarkEnd w:id="80"/>
    <w:p>
      <w:pPr>
        <w:spacing w:after="0"/>
        <w:ind w:left="0"/>
        <w:jc w:val="both"/>
      </w:pPr>
      <w:r>
        <w:rPr>
          <w:rFonts w:ascii="Times New Roman"/>
          <w:b w:val="false"/>
          <w:i w:val="false"/>
          <w:color w:val="000000"/>
          <w:sz w:val="28"/>
        </w:rPr>
        <w:t>
      Зейнетақы істерінің қалпына келтірілген телнұсқасының мұқабасында оң жақ үстіңгі бұрышына "Телнұсқа" деген белгі қойылады.</w:t>
      </w:r>
    </w:p>
    <w:bookmarkStart w:name="z75" w:id="81"/>
    <w:p>
      <w:pPr>
        <w:spacing w:after="0"/>
        <w:ind w:left="0"/>
        <w:jc w:val="both"/>
      </w:pPr>
      <w:r>
        <w:rPr>
          <w:rFonts w:ascii="Times New Roman"/>
          <w:b w:val="false"/>
          <w:i w:val="false"/>
          <w:color w:val="000000"/>
          <w:sz w:val="28"/>
        </w:rPr>
        <w:t>
      59. ЦЖ олардың тағайындалуына сәйкес ЦЖ үзіліссіз жұмыс істеуі мен өзектілігін қамтамасыз етуге бағытталған шаралар жиынтығын қамтамасыз етеді. Орталық атқарушы органның ЦЖ берілетін деректердің толықтығын, дәйектілігін, өзектілігі мен уақтылығын қамтамасыз етеді;</w:t>
      </w:r>
    </w:p>
    <w:bookmarkEnd w:id="81"/>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82"/>
    <w:p>
      <w:pPr>
        <w:spacing w:after="0"/>
        <w:ind w:left="0"/>
        <w:jc w:val="both"/>
      </w:pPr>
      <w:r>
        <w:rPr>
          <w:rFonts w:ascii="Times New Roman"/>
          <w:b w:val="false"/>
          <w:i w:val="false"/>
          <w:color w:val="000000"/>
          <w:sz w:val="28"/>
        </w:rPr>
        <w:t>
      60.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7" w:id="83"/>
    <w:p>
      <w:pPr>
        <w:spacing w:after="0"/>
        <w:ind w:left="0"/>
        <w:jc w:val="left"/>
      </w:pPr>
      <w:r>
        <w:rPr>
          <w:rFonts w:ascii="Times New Roman"/>
          <w:b/>
          <w:i w:val="false"/>
          <w:color w:val="000000"/>
        </w:rPr>
        <w:t xml:space="preserve"> 1-параграф. Тұрғылықты жері өзгерген кезде зейнетақылар төлеуді жүзеге асыру тәртібі</w:t>
      </w:r>
    </w:p>
    <w:bookmarkEnd w:id="83"/>
    <w:bookmarkStart w:name="z78" w:id="84"/>
    <w:p>
      <w:pPr>
        <w:spacing w:after="0"/>
        <w:ind w:left="0"/>
        <w:jc w:val="both"/>
      </w:pPr>
      <w:r>
        <w:rPr>
          <w:rFonts w:ascii="Times New Roman"/>
          <w:b w:val="false"/>
          <w:i w:val="false"/>
          <w:color w:val="000000"/>
          <w:sz w:val="28"/>
        </w:rPr>
        <w:t xml:space="preserve">
      61.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зейнетақы алшылар, сондай-ақ Қазақстан Республикасының ішінде тұрғылықты жерін ауыстырған зейнетақы алушылар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зейнетақы ісіне сұрау салуға өтініш береді.</w:t>
      </w:r>
    </w:p>
    <w:bookmarkEnd w:id="84"/>
    <w:p>
      <w:pPr>
        <w:spacing w:after="0"/>
        <w:ind w:left="0"/>
        <w:jc w:val="both"/>
      </w:pPr>
      <w:r>
        <w:rPr>
          <w:rFonts w:ascii="Times New Roman"/>
          <w:b w:val="false"/>
          <w:i w:val="false"/>
          <w:color w:val="000000"/>
          <w:sz w:val="28"/>
        </w:rPr>
        <w:t>
      Мемлекеттік корпорацияның бөлімшесі зейнетақы ісіне сұрау салуды өтініш берушінің бұрынғы тұрған жері бойынша жүзеге асырады.</w:t>
      </w:r>
    </w:p>
    <w:bookmarkStart w:name="z79" w:id="85"/>
    <w:p>
      <w:pPr>
        <w:spacing w:after="0"/>
        <w:ind w:left="0"/>
        <w:jc w:val="both"/>
      </w:pPr>
      <w:r>
        <w:rPr>
          <w:rFonts w:ascii="Times New Roman"/>
          <w:b w:val="false"/>
          <w:i w:val="false"/>
          <w:color w:val="000000"/>
          <w:sz w:val="28"/>
        </w:rPr>
        <w:t xml:space="preserve">
      62.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құжаттарды зейнетақы ісі түскен соң ұсынады.</w:t>
      </w:r>
    </w:p>
    <w:bookmarkEnd w:id="85"/>
    <w:bookmarkStart w:name="z80" w:id="86"/>
    <w:p>
      <w:pPr>
        <w:spacing w:after="0"/>
        <w:ind w:left="0"/>
        <w:jc w:val="both"/>
      </w:pPr>
      <w:r>
        <w:rPr>
          <w:rFonts w:ascii="Times New Roman"/>
          <w:b w:val="false"/>
          <w:i w:val="false"/>
          <w:color w:val="000000"/>
          <w:sz w:val="28"/>
        </w:rPr>
        <w:t>
      63. Қазақстан Республикасына тұрақты тұруға келген, бұрын Қазақстан Республикасында жасына байланысты зейнетақы төлемдері тағайындалған адамдардың бұрын Қазақстан Республикасында тағайындалған жасына байланысты зейнетақы төлемін Қазақстан Республикасының шегінен тыс жерлерге кету сәтінде белгіленген мөлшерде қалпына келтіруді не Қазақстан Республикасының заңнамасына сәйкес жаңа тағайындау рәсімінен өтуді таңдауға құқығы бар.</w:t>
      </w:r>
    </w:p>
    <w:bookmarkEnd w:id="86"/>
    <w:bookmarkStart w:name="z81" w:id="87"/>
    <w:p>
      <w:pPr>
        <w:spacing w:after="0"/>
        <w:ind w:left="0"/>
        <w:jc w:val="both"/>
      </w:pPr>
      <w:r>
        <w:rPr>
          <w:rFonts w:ascii="Times New Roman"/>
          <w:b w:val="false"/>
          <w:i w:val="false"/>
          <w:color w:val="000000"/>
          <w:sz w:val="28"/>
        </w:rPr>
        <w:t>
      64. Қазақстан Республикасының басқа өңірлеріне кеткен адамның зейнетақы ісі (бар болса) Мемлекеттік корпорацияның басқа бөлімшелерінің электрондық сұрау салуы бойынша жіберіледі.</w:t>
      </w:r>
    </w:p>
    <w:bookmarkEnd w:id="87"/>
    <w:p>
      <w:pPr>
        <w:spacing w:after="0"/>
        <w:ind w:left="0"/>
        <w:jc w:val="both"/>
      </w:pPr>
      <w:r>
        <w:rPr>
          <w:rFonts w:ascii="Times New Roman"/>
          <w:b w:val="false"/>
          <w:i w:val="false"/>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 сұрау салу жолдайды.</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rFonts w:ascii="Times New Roman"/>
          <w:b w:val="false"/>
          <w:i w:val="false"/>
          <w:color w:val="000000"/>
          <w:sz w:val="28"/>
        </w:rPr>
        <w:t>30-қосымшасына</w:t>
      </w:r>
      <w:r>
        <w:rPr>
          <w:rFonts w:ascii="Times New Roman"/>
          <w:b w:val="false"/>
          <w:i w:val="false"/>
          <w:color w:val="000000"/>
          <w:sz w:val="28"/>
        </w:rPr>
        <w:t xml:space="preserve"> сәйкес нысан бойынша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bookmarkStart w:name="z82" w:id="88"/>
    <w:p>
      <w:pPr>
        <w:spacing w:after="0"/>
        <w:ind w:left="0"/>
        <w:jc w:val="both"/>
      </w:pPr>
      <w:r>
        <w:rPr>
          <w:rFonts w:ascii="Times New Roman"/>
          <w:b w:val="false"/>
          <w:i w:val="false"/>
          <w:color w:val="000000"/>
          <w:sz w:val="28"/>
        </w:rPr>
        <w:t xml:space="preserve">
      65. Алушы Қазақстан Республикасының шегінен тыс жерлерге кеткен кезде Мемлекеттік корпорацияның бөлімшесі алушының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өтініші негізінде зейнетақы ісін алушының қолына береді немесе басқа елдердің уәкілетті органдарының сұрау салуы бойынша жіберіледі.</w:t>
      </w:r>
    </w:p>
    <w:bookmarkEnd w:id="88"/>
    <w:p>
      <w:pPr>
        <w:spacing w:after="0"/>
        <w:ind w:left="0"/>
        <w:jc w:val="both"/>
      </w:pPr>
      <w:r>
        <w:rPr>
          <w:rFonts w:ascii="Times New Roman"/>
          <w:b w:val="false"/>
          <w:i w:val="false"/>
          <w:color w:val="000000"/>
          <w:sz w:val="28"/>
        </w:rPr>
        <w:t xml:space="preserve">
      Мемлекеттік корпорацияның бөлімшесі ЭІМ негізінде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p>
      <w:pPr>
        <w:spacing w:after="0"/>
        <w:ind w:left="0"/>
        <w:jc w:val="both"/>
      </w:pPr>
      <w:r>
        <w:rPr>
          <w:rFonts w:ascii="Times New Roman"/>
          <w:b w:val="false"/>
          <w:i w:val="false"/>
          <w:color w:val="000000"/>
          <w:sz w:val="28"/>
        </w:rPr>
        <w:t>
      Қазақстан Республикасының шегінен тыс жерлерге тұрақты тұруға кетушілерге зейнетақыларды төлеу ішкі істер органдарынан тіркеуден шығарылған айға қоса жүргізіледі.</w:t>
      </w:r>
    </w:p>
    <w:bookmarkStart w:name="z83" w:id="89"/>
    <w:p>
      <w:pPr>
        <w:spacing w:after="0"/>
        <w:ind w:left="0"/>
        <w:jc w:val="left"/>
      </w:pPr>
      <w:r>
        <w:rPr>
          <w:rFonts w:ascii="Times New Roman"/>
          <w:b/>
          <w:i w:val="false"/>
          <w:color w:val="000000"/>
        </w:rPr>
        <w:t xml:space="preserve"> 2-параграф. Қылмыстық-атқару жүйесі мекемелеріндегі және қарттар мен мүгедектігі бар адамдар үшін стационар жағдайында арнаулы әлеуметтік қызметтер көрсету орталықтарында тұратын және мемлекеттің толық қамтамасыз етуіндегі адамдарға зейнетақы төлеуді жүзеге асыру тәртібі</w:t>
      </w:r>
    </w:p>
    <w:bookmarkEnd w:id="89"/>
    <w:p>
      <w:pPr>
        <w:spacing w:after="0"/>
        <w:ind w:left="0"/>
        <w:jc w:val="both"/>
      </w:pPr>
      <w:r>
        <w:rPr>
          <w:rFonts w:ascii="Times New Roman"/>
          <w:b w:val="false"/>
          <w:i w:val="false"/>
          <w:color w:val="ff0000"/>
          <w:sz w:val="28"/>
        </w:rPr>
        <w:t xml:space="preserve">
      Ескерту. 2-параграфтың тақырыбы жаңа редакцияда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bookmarkStart w:name="z84" w:id="90"/>
    <w:p>
      <w:pPr>
        <w:spacing w:after="0"/>
        <w:ind w:left="0"/>
        <w:jc w:val="both"/>
      </w:pPr>
      <w:r>
        <w:rPr>
          <w:rFonts w:ascii="Times New Roman"/>
          <w:b w:val="false"/>
          <w:i w:val="false"/>
          <w:color w:val="000000"/>
          <w:sz w:val="28"/>
        </w:rPr>
        <w:t xml:space="preserve">
      66. Қылмыстық-атқару жүйесі мекемелеріндегі зейнетақы немесе жәрдемақы алуға құқығы бар адамға зейнетақы өтініштің және қылмыстық-атқару жүйесінің мекемесі орналасқан жердегі Мемлекеттік корпорацияның бөлімшесіне мекеме әкімшілігі ұсынатын,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құжаттардың негізінде тағайындалады.</w:t>
      </w:r>
    </w:p>
    <w:bookmarkEnd w:id="90"/>
    <w:bookmarkStart w:name="z85" w:id="91"/>
    <w:p>
      <w:pPr>
        <w:spacing w:after="0"/>
        <w:ind w:left="0"/>
        <w:jc w:val="both"/>
      </w:pPr>
      <w:r>
        <w:rPr>
          <w:rFonts w:ascii="Times New Roman"/>
          <w:b w:val="false"/>
          <w:i w:val="false"/>
          <w:color w:val="000000"/>
          <w:sz w:val="28"/>
        </w:rPr>
        <w:t xml:space="preserve">
      67. Егер адам қылмыстық-атқару жүйесі мекемесіне орналастырылған сәтте зейнетақы немесе жәрдемақы алушы болып табылса, қылмыстық-атқару жүйесінің мекемесі орналасқан жердегі Мемлекеттік корпорация қылмыстық-атқару жүйесі мекемесінің әкімшілігі осы Қағидалардың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ұсынған, көрсетілген адамның өтініші негізінде төлемді Қазақстан Республикасының заңнамасына сәйкес жүзеге асырады.</w:t>
      </w:r>
    </w:p>
    <w:bookmarkEnd w:id="91"/>
    <w:bookmarkStart w:name="z86" w:id="92"/>
    <w:p>
      <w:pPr>
        <w:spacing w:after="0"/>
        <w:ind w:left="0"/>
        <w:jc w:val="both"/>
      </w:pPr>
      <w:r>
        <w:rPr>
          <w:rFonts w:ascii="Times New Roman"/>
          <w:b w:val="false"/>
          <w:i w:val="false"/>
          <w:color w:val="000000"/>
          <w:sz w:val="28"/>
        </w:rPr>
        <w:t xml:space="preserve">
      68. Қылмыстық-атқару жүйесінің мекемесі орналасқан жердегі Мемлекеттік корпорацияның бөлімшесі алушының зейнетақы/жеке ісін алғаннан кейін зейнетақыны аудару үшін қылмыстық-атқару жүйесі мекемесінің қолма-қол ақшаны бақылау шотының деректемелерін көрсете отырып оны есепке қояды. </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3-параграфтың тақырыбы алып тасталды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93"/>
    <w:p>
      <w:pPr>
        <w:spacing w:after="0"/>
        <w:ind w:left="0"/>
        <w:jc w:val="both"/>
      </w:pPr>
      <w:r>
        <w:rPr>
          <w:rFonts w:ascii="Times New Roman"/>
          <w:b w:val="false"/>
          <w:i w:val="false"/>
          <w:color w:val="000000"/>
          <w:sz w:val="28"/>
        </w:rPr>
        <w:t>
      69. Қорғаншы (қамқоршы) Мемлекеттік корпорацияның бөлімшесіне адамды әрекетке қабілетсіз (әрекетке қабілеті шектеулі) деп тану туралы сот шешімінің көшірмесін не қорғаншылық және қамқоршылық белгілеу туралы қорғаншылық және қамқоршылық органының шешімін ұсынады.</w:t>
      </w:r>
    </w:p>
    <w:bookmarkEnd w:id="93"/>
    <w:p>
      <w:pPr>
        <w:spacing w:after="0"/>
        <w:ind w:left="0"/>
        <w:jc w:val="both"/>
      </w:pPr>
      <w:r>
        <w:rPr>
          <w:rFonts w:ascii="Times New Roman"/>
          <w:b w:val="false"/>
          <w:i w:val="false"/>
          <w:color w:val="000000"/>
          <w:sz w:val="28"/>
        </w:rPr>
        <w:t xml:space="preserve">
      Қарттар мен мүгедектігі бар адамдар үшін стационар жағдайында арнаулы әлеуметтік қызметтер көрсету орталығының орналасқан жері бойынша немесе қылмыстық-атқару (пенитенциарлық) жүйесі мекемелерінде жазасын өтеп жатқан және мемлекеттің толық қамтамасыз етуіндегі адамдар үшін Мемлекеттік корпорацияның бөлімшесі осы Қағидалардың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алынған құжаттар негізінде зейнетақы төлеуді жүзеге асырады.</w:t>
      </w:r>
    </w:p>
    <w:p>
      <w:pPr>
        <w:spacing w:after="0"/>
        <w:ind w:left="0"/>
        <w:jc w:val="both"/>
      </w:pPr>
      <w:r>
        <w:rPr>
          <w:rFonts w:ascii="Times New Roman"/>
          <w:b w:val="false"/>
          <w:i w:val="false"/>
          <w:color w:val="000000"/>
          <w:sz w:val="28"/>
        </w:rPr>
        <w:t xml:space="preserve">
      Бұл ретте, қарттар мен мүгедектігі бар және толық мемлекеттік қамтамасыз етудегі адамдар үшін стационар жағдайларында арнаулы әлеуметтік қызметтер көрсету орталықтарында, немесе қылмыстық-атқару (пенитенциарлық) жүйесі мекемелерінде жазасын өтеп жатқан тіркелген күнге дейінгі кезең үшін төленбеген зейнетақы сомалары алушының банктік шотына аудару жолымен толық көлемде төленеді.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94"/>
    <w:p>
      <w:pPr>
        <w:spacing w:after="0"/>
        <w:ind w:left="0"/>
        <w:jc w:val="both"/>
      </w:pPr>
      <w:r>
        <w:rPr>
          <w:rFonts w:ascii="Times New Roman"/>
          <w:b w:val="false"/>
          <w:i w:val="false"/>
          <w:color w:val="000000"/>
          <w:sz w:val="28"/>
        </w:rPr>
        <w:t xml:space="preserve">
      70. Мемлекеттік корпорацияның бөлімшесі орталық атқарушы органның ЦЖ-дан қарттар мен мүгедектігі бар адамдар үшін стационар жағдайларында арнаулы әлеуметтік қызметтер көрсету орталықтарында немесе қылмыстық-атқару (пенитенциарлық) жүйесі мекемелерінде жазасын өтеп жатқан, толық мемлекеттік қамтамасыз етудегі мемлекеттік базалық зейнетақы төлемін алушының келіп түскені (кеткені) туралы ақпаратты алған сәттен бастап екі жұмыс күні ішінде осы Қағидаларға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 бойынша қарттар мен мүгедектігі бар адамдар үшін стационар жағдайларында арнаулы әлеуметтік қызметтер көрсету орталықтарында немесе қылмыстық-атқару (пенитенциарлық) жүйесі мекемелерінде жазасын өтеп жатқан, толық мемлекеттік қамтамасыз етудегі мемлекеттік базалық зейнетақы төлемін алушының келіп түскені (кеткені) туралы ЦЖ-ға ақпарат енгізілген айдан кейінгі айдың бірінші күнінен бастап мемлекеттік базалық зейнетақы төлемін тоқтата тұру (қайта бастау) туралы шешімнің жобасын дайындайды және оны Мемлекеттік корпорацияның филиалы арқылы уәкілетті органға береді.</w:t>
      </w:r>
    </w:p>
    <w:bookmarkEnd w:id="94"/>
    <w:p>
      <w:pPr>
        <w:spacing w:after="0"/>
        <w:ind w:left="0"/>
        <w:jc w:val="both"/>
      </w:pPr>
      <w:r>
        <w:rPr>
          <w:rFonts w:ascii="Times New Roman"/>
          <w:b w:val="false"/>
          <w:i w:val="false"/>
          <w:color w:val="000000"/>
          <w:sz w:val="28"/>
        </w:rPr>
        <w:t>
      Зейнетақылар және жәрдемақылар тағайындау жөніндегі уәкілетті орган келіп түскен ЭІМ үш жұмыс күні ішінде қарайды және жасына байланысты зейнетақы төлемдеріне құқығы жоқ адамдарды қоспағанда, мемлекеттік базалық зейнетақы төлемін тоқтата тұру (қайта бастау) туралы шешім қабылдайды.</w:t>
      </w:r>
    </w:p>
    <w:p>
      <w:pPr>
        <w:spacing w:after="0"/>
        <w:ind w:left="0"/>
        <w:jc w:val="both"/>
      </w:pPr>
      <w:r>
        <w:rPr>
          <w:rFonts w:ascii="Times New Roman"/>
          <w:b w:val="false"/>
          <w:i w:val="false"/>
          <w:color w:val="000000"/>
          <w:sz w:val="28"/>
        </w:rPr>
        <w:t xml:space="preserve">
      Стационар жағдайында медициналық-әлеуметтік мекемелерде (ұйымдарда) тұратын немесе қылмыстық-атқару (пенитенциарлық) жүйесі мекемелерінде жазасын өтеп жатқан және толық мемлекеттік қамтамасыз етудегі, жасына байланысты зейнетақы төлемдеріне құқығы жоқ адамдарға базалық зейнетақы төлемі зейнетақы және жәрдемақы беру жөніндегі уәкілетті ұйымда ашылған олардың банктік шоттарына аудару жолымен толық көлемде төленеді.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95"/>
    <w:p>
      <w:pPr>
        <w:spacing w:after="0"/>
        <w:ind w:left="0"/>
        <w:jc w:val="both"/>
      </w:pPr>
      <w:r>
        <w:rPr>
          <w:rFonts w:ascii="Times New Roman"/>
          <w:b w:val="false"/>
          <w:i w:val="false"/>
          <w:color w:val="000000"/>
          <w:sz w:val="28"/>
        </w:rPr>
        <w:t xml:space="preserve">
      71. Мемлекеттік корпорация қарттар мен мүгедектігі бар адамдар үшін стационар жағдайында арнаулы әлеуметтік қызметтер көрсету орталықтарында немесе қылмыстық-атқару (пенитенциарлық) жүйесі мекемелерінде жазасын өтеп жатқан және толық мемлекеттік қамтамасыз етудегі адамдарға Кодекстің 202-бабының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көлемде жасына байланысты зейнетақы төлемдерін (төлем айына қажеттілік қалыптасқаннан кейін пайда болған сомаларды) стационар жағдайында арнаулы әлеуметтік қызметтер көрсету орталықтарында жасына байланысты зейнетақы төлемдерін алушының келіп түскені (кеткені) туралы ЦЖ-ға ақпарат енгізілген айдан кейінгі айдың бірінші күнінен бастап жүзеге асырады.</w:t>
      </w:r>
    </w:p>
    <w:bookmarkEnd w:id="95"/>
    <w:p>
      <w:pPr>
        <w:spacing w:after="0"/>
        <w:ind w:left="0"/>
        <w:jc w:val="both"/>
      </w:pPr>
      <w:r>
        <w:rPr>
          <w:rFonts w:ascii="Times New Roman"/>
          <w:b w:val="false"/>
          <w:i w:val="false"/>
          <w:color w:val="000000"/>
          <w:sz w:val="28"/>
        </w:rPr>
        <w:t xml:space="preserve">
      Атқарушылық іс жүргізу құжаттары немесе алушының ұстап қалуға өтініші келіп түскен жағдайда Кодекстің 202-бабының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жасына байланысты зейнетақы төлемдерінің көлемі тиісті ұстап қалудан кейін айқындалады. </w:t>
      </w:r>
    </w:p>
    <w:p>
      <w:pPr>
        <w:spacing w:after="0"/>
        <w:ind w:left="0"/>
        <w:jc w:val="both"/>
      </w:pPr>
      <w:r>
        <w:rPr>
          <w:rFonts w:ascii="Times New Roman"/>
          <w:b w:val="false"/>
          <w:i w:val="false"/>
          <w:color w:val="000000"/>
          <w:sz w:val="28"/>
        </w:rPr>
        <w:t xml:space="preserve">
      Қарттар мен мүгедектігі бар адамдар үшін стационар жағдайында арнаулы әлеуметтік қызметтер көрсету орталықтарында тұратын және толық мемлекеттік қамтамасыз етудегі адамдардың жасына байланысты зейнетақы төлемдерінің сомаларын есепке жатқызу Қазақстан Республикасының заңнамасына сәйкес жүзеге асырылады. </w:t>
      </w:r>
    </w:p>
    <w:p>
      <w:pPr>
        <w:spacing w:after="0"/>
        <w:ind w:left="0"/>
        <w:jc w:val="both"/>
      </w:pPr>
      <w:r>
        <w:rPr>
          <w:rFonts w:ascii="Times New Roman"/>
          <w:b w:val="false"/>
          <w:i w:val="false"/>
          <w:color w:val="000000"/>
          <w:sz w:val="28"/>
        </w:rPr>
        <w:t xml:space="preserve">
      Бұл ретте, қарттар мен мүгедектігі бар адамдар үшін стационар жағдайында арнаулы әлеуметтік қызметтер көрсету орталықтарында тіркелген күнге дейінгі кезеңге және толық мемлекеттік қамтамасыз етудегі жасына байланысты төленбеген зейнетақы төлемдерінің сомалары алушының банктік шотына аудару жолымен толық көлемде төленеді.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1" w:id="96"/>
    <w:p>
      <w:pPr>
        <w:spacing w:after="0"/>
        <w:ind w:left="0"/>
        <w:jc w:val="both"/>
      </w:pPr>
      <w:r>
        <w:rPr>
          <w:rFonts w:ascii="Times New Roman"/>
          <w:b w:val="false"/>
          <w:i w:val="false"/>
          <w:color w:val="000000"/>
          <w:sz w:val="28"/>
        </w:rPr>
        <w:t>
      72. Мемлекеттік корпорацияның бөлімшесі алушының шығуы туралы орталық атқарушы органның ЦЖ ақпарат енгізілген айдан кейінгі айдың бірінші күнінен бастап жасына байланысты зейнетақы төлеуді толық көлемде қайта бастайды.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Аудан коды _______________________________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p>
      <w:pPr>
        <w:spacing w:after="0"/>
        <w:ind w:left="0"/>
        <w:jc w:val="both"/>
      </w:pPr>
      <w:r>
        <w:rPr>
          <w:rFonts w:ascii="Times New Roman"/>
          <w:b w:val="false"/>
          <w:i w:val="false"/>
          <w:color w:val="000000"/>
          <w:sz w:val="28"/>
        </w:rPr>
        <w:t>
      бақылау комитетінің ______________ облысы (қаласы) бойынша департаменті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күні:___________ жылғы "___" 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w:t>
      </w:r>
    </w:p>
    <w:p>
      <w:pPr>
        <w:spacing w:after="0"/>
        <w:ind w:left="0"/>
        <w:jc w:val="both"/>
      </w:pPr>
      <w:r>
        <w:rPr>
          <w:rFonts w:ascii="Times New Roman"/>
          <w:b w:val="false"/>
          <w:i w:val="false"/>
          <w:color w:val="000000"/>
          <w:sz w:val="28"/>
        </w:rPr>
        <w:t>
      Құжаттың сериясы: ________ құжаттың нөмірі: ________кім берген: ________</w:t>
      </w:r>
    </w:p>
    <w:p>
      <w:pPr>
        <w:spacing w:after="0"/>
        <w:ind w:left="0"/>
        <w:jc w:val="both"/>
      </w:pPr>
      <w:r>
        <w:rPr>
          <w:rFonts w:ascii="Times New Roman"/>
          <w:b w:val="false"/>
          <w:i w:val="false"/>
          <w:color w:val="000000"/>
          <w:sz w:val="28"/>
        </w:rPr>
        <w:t>
      Берілген күні _____________ жылғы "______" __________________________</w:t>
      </w:r>
    </w:p>
    <w:p>
      <w:pPr>
        <w:spacing w:after="0"/>
        <w:ind w:left="0"/>
        <w:jc w:val="both"/>
      </w:pPr>
      <w:r>
        <w:rPr>
          <w:rFonts w:ascii="Times New Roman"/>
          <w:b w:val="false"/>
          <w:i w:val="false"/>
          <w:color w:val="000000"/>
          <w:sz w:val="28"/>
        </w:rPr>
        <w:t>
      Тұрақты тұратын жерінің мекенжайы __________________________________</w:t>
      </w:r>
    </w:p>
    <w:p>
      <w:pPr>
        <w:spacing w:after="0"/>
        <w:ind w:left="0"/>
        <w:jc w:val="both"/>
      </w:pPr>
      <w:r>
        <w:rPr>
          <w:rFonts w:ascii="Times New Roman"/>
          <w:b w:val="false"/>
          <w:i w:val="false"/>
          <w:color w:val="000000"/>
          <w:sz w:val="28"/>
        </w:rPr>
        <w:t>
      Облыс _____________қала (аудан) ________________ ауыл ___________ көше</w:t>
      </w:r>
    </w:p>
    <w:p>
      <w:pPr>
        <w:spacing w:after="0"/>
        <w:ind w:left="0"/>
        <w:jc w:val="both"/>
      </w:pPr>
      <w:r>
        <w:rPr>
          <w:rFonts w:ascii="Times New Roman"/>
          <w:b w:val="false"/>
          <w:i w:val="false"/>
          <w:color w:val="000000"/>
          <w:sz w:val="28"/>
        </w:rPr>
        <w:t>
      (шағынаудан)</w:t>
      </w:r>
    </w:p>
    <w:p>
      <w:pPr>
        <w:spacing w:after="0"/>
        <w:ind w:left="0"/>
        <w:jc w:val="both"/>
      </w:pPr>
      <w:r>
        <w:rPr>
          <w:rFonts w:ascii="Times New Roman"/>
          <w:b w:val="false"/>
          <w:i w:val="false"/>
          <w:color w:val="000000"/>
          <w:sz w:val="28"/>
        </w:rPr>
        <w:t>
      __________________ үй _______ пәтер_________________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_________________________________________________</w:t>
      </w:r>
    </w:p>
    <w:p>
      <w:pPr>
        <w:spacing w:after="0"/>
        <w:ind w:left="0"/>
        <w:jc w:val="both"/>
      </w:pPr>
      <w:r>
        <w:rPr>
          <w:rFonts w:ascii="Times New Roman"/>
          <w:b w:val="false"/>
          <w:i w:val="false"/>
          <w:color w:val="000000"/>
          <w:sz w:val="28"/>
        </w:rPr>
        <w:t>
      Маған _____________________________________________________________</w:t>
      </w:r>
    </w:p>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w:t>
      </w:r>
    </w:p>
    <w:p>
      <w:pPr>
        <w:spacing w:after="0"/>
        <w:ind w:left="0"/>
        <w:jc w:val="both"/>
      </w:pPr>
      <w:r>
        <w:rPr>
          <w:rFonts w:ascii="Times New Roman"/>
          <w:b w:val="false"/>
          <w:i w:val="false"/>
          <w:color w:val="000000"/>
          <w:sz w:val="28"/>
        </w:rPr>
        <w:t>
      тағайындауды (қалпына келтіруді) сұраймын.</w:t>
      </w:r>
    </w:p>
    <w:p>
      <w:pPr>
        <w:spacing w:after="0"/>
        <w:ind w:left="0"/>
        <w:jc w:val="both"/>
      </w:pPr>
      <w:r>
        <w:rPr>
          <w:rFonts w:ascii="Times New Roman"/>
          <w:b w:val="false"/>
          <w:i w:val="false"/>
          <w:color w:val="000000"/>
          <w:sz w:val="28"/>
        </w:rPr>
        <w:t>
      Бұрын маған жәрдемақы, оның ішінде Қазақстан Республикасынан тыс жерлерде тағайындалған/ тағайындалмаған (қажет емесі сызылып тасталсын).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 жылдан 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p>
      <w:pPr>
        <w:spacing w:after="0"/>
        <w:ind w:left="0"/>
        <w:jc w:val="both"/>
      </w:pPr>
      <w:r>
        <w:rPr>
          <w:rFonts w:ascii="Times New Roman"/>
          <w:b w:val="false"/>
          <w:i w:val="false"/>
          <w:color w:val="000000"/>
          <w:sz w:val="28"/>
        </w:rPr>
        <w:t>
      Төленетін зейнетақылар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Зейнетақы төлемдерін, мемлекеттік базалық зейнетақы төлемін тағайындау (тағайындаудан бас тарту) туралы шешім қабылдау жөнінде ұялы телефонға sms-хабарландыру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 ұялы телефон __________ Е-maіl __________________</w:t>
      </w:r>
    </w:p>
    <w:p>
      <w:pPr>
        <w:spacing w:after="0"/>
        <w:ind w:left="0"/>
        <w:jc w:val="both"/>
      </w:pPr>
      <w:r>
        <w:rPr>
          <w:rFonts w:ascii="Times New Roman"/>
          <w:b w:val="false"/>
          <w:i w:val="false"/>
          <w:color w:val="000000"/>
          <w:sz w:val="28"/>
        </w:rPr>
        <w:t>
      өтініш берген күн: 20__ жылғы "___" __________________________________</w:t>
      </w:r>
    </w:p>
    <w:p>
      <w:pPr>
        <w:spacing w:after="0"/>
        <w:ind w:left="0"/>
        <w:jc w:val="both"/>
      </w:pPr>
      <w:r>
        <w:rPr>
          <w:rFonts w:ascii="Times New Roman"/>
          <w:b w:val="false"/>
          <w:i w:val="false"/>
          <w:color w:val="000000"/>
          <w:sz w:val="28"/>
        </w:rPr>
        <w:t>
      өтініш берушінің қолы/ЭЦП __________________________________________</w:t>
      </w:r>
    </w:p>
    <w:p>
      <w:pPr>
        <w:spacing w:after="0"/>
        <w:ind w:left="0"/>
        <w:jc w:val="both"/>
      </w:pPr>
      <w:r>
        <w:rPr>
          <w:rFonts w:ascii="Times New Roman"/>
          <w:b w:val="false"/>
          <w:i w:val="false"/>
          <w:color w:val="000000"/>
          <w:sz w:val="28"/>
        </w:rPr>
        <w:t>
      Өтінішке қол қою күні және уақыты __ жылғы__ ___. сағат __ минут _ секунд__</w:t>
      </w:r>
    </w:p>
    <w:p>
      <w:pPr>
        <w:spacing w:after="0"/>
        <w:ind w:left="0"/>
        <w:jc w:val="both"/>
      </w:pPr>
      <w:r>
        <w:rPr>
          <w:rFonts w:ascii="Times New Roman"/>
          <w:b w:val="false"/>
          <w:i w:val="false"/>
          <w:color w:val="000000"/>
          <w:sz w:val="28"/>
        </w:rPr>
        <w:t>
      -------------------------------------------------------------------------- (кесу сызығы)</w:t>
      </w:r>
    </w:p>
    <w:p>
      <w:pPr>
        <w:spacing w:after="0"/>
        <w:ind w:left="0"/>
        <w:jc w:val="both"/>
      </w:pPr>
      <w:r>
        <w:rPr>
          <w:rFonts w:ascii="Times New Roman"/>
          <w:b w:val="false"/>
          <w:i w:val="false"/>
          <w:color w:val="000000"/>
          <w:sz w:val="28"/>
        </w:rPr>
        <w:t>
      Азамат_____________________________________________________________</w:t>
      </w:r>
    </w:p>
    <w:p>
      <w:pPr>
        <w:spacing w:after="0"/>
        <w:ind w:left="0"/>
        <w:jc w:val="both"/>
      </w:pPr>
      <w:r>
        <w:rPr>
          <w:rFonts w:ascii="Times New Roman"/>
          <w:b w:val="false"/>
          <w:i w:val="false"/>
          <w:color w:val="000000"/>
          <w:sz w:val="28"/>
        </w:rPr>
        <w:t xml:space="preserve">
      өтініші № _____________ болып тіркелді. </w:t>
      </w:r>
    </w:p>
    <w:p>
      <w:pPr>
        <w:spacing w:after="0"/>
        <w:ind w:left="0"/>
        <w:jc w:val="both"/>
      </w:pPr>
      <w:r>
        <w:rPr>
          <w:rFonts w:ascii="Times New Roman"/>
          <w:b w:val="false"/>
          <w:i w:val="false"/>
          <w:color w:val="000000"/>
          <w:sz w:val="28"/>
        </w:rPr>
        <w:t>
      Құжаттар қабылданған күн 20__ жылғы "___" 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Аудан коды _____________________________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p>
      <w:pPr>
        <w:spacing w:after="0"/>
        <w:ind w:left="0"/>
        <w:jc w:val="both"/>
      </w:pPr>
      <w:r>
        <w:rPr>
          <w:rFonts w:ascii="Times New Roman"/>
          <w:b w:val="false"/>
          <w:i w:val="false"/>
          <w:color w:val="000000"/>
          <w:sz w:val="28"/>
        </w:rPr>
        <w:t>
      бақылау комитетінің ____________________ облысы (қаласы) бойынша</w:t>
      </w:r>
    </w:p>
    <w:p>
      <w:pPr>
        <w:spacing w:after="0"/>
        <w:ind w:left="0"/>
        <w:jc w:val="both"/>
      </w:pPr>
      <w:r>
        <w:rPr>
          <w:rFonts w:ascii="Times New Roman"/>
          <w:b w:val="false"/>
          <w:i w:val="false"/>
          <w:color w:val="000000"/>
          <w:sz w:val="28"/>
        </w:rPr>
        <w:t>
      департаменті</w:t>
      </w:r>
    </w:p>
    <w:p>
      <w:pPr>
        <w:spacing w:after="0"/>
        <w:ind w:left="0"/>
        <w:jc w:val="both"/>
      </w:pPr>
      <w:r>
        <w:rPr>
          <w:rFonts w:ascii="Times New Roman"/>
          <w:b w:val="false"/>
          <w:i w:val="false"/>
          <w:color w:val="000000"/>
          <w:sz w:val="28"/>
        </w:rPr>
        <w:t>
      "Бірыңғай жинақтаушы зейнетақы қоры" АҚ (бұдан әрі – БЖЗҚ)</w:t>
      </w:r>
    </w:p>
    <w:bookmarkStart w:name="z124" w:id="97"/>
    <w:p>
      <w:pPr>
        <w:spacing w:after="0"/>
        <w:ind w:left="0"/>
        <w:jc w:val="left"/>
      </w:pPr>
      <w:r>
        <w:rPr>
          <w:rFonts w:ascii="Times New Roman"/>
          <w:b/>
          <w:i w:val="false"/>
          <w:color w:val="000000"/>
        </w:rPr>
        <w:t xml:space="preserve"> Өтініш</w:t>
      </w:r>
    </w:p>
    <w:bookmarkEnd w:id="97"/>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______________ жылғы "___" _______________________________ </w:t>
      </w:r>
    </w:p>
    <w:p>
      <w:pPr>
        <w:spacing w:after="0"/>
        <w:ind w:left="0"/>
        <w:jc w:val="both"/>
      </w:pPr>
      <w:r>
        <w:rPr>
          <w:rFonts w:ascii="Times New Roman"/>
          <w:b w:val="false"/>
          <w:i w:val="false"/>
          <w:color w:val="000000"/>
          <w:sz w:val="28"/>
        </w:rPr>
        <w:t>
      Жеке сәйкестендіру нөмірі ____________________________________________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______________________________</w:t>
      </w:r>
    </w:p>
    <w:p>
      <w:pPr>
        <w:spacing w:after="0"/>
        <w:ind w:left="0"/>
        <w:jc w:val="both"/>
      </w:pPr>
      <w:r>
        <w:rPr>
          <w:rFonts w:ascii="Times New Roman"/>
          <w:b w:val="false"/>
          <w:i w:val="false"/>
          <w:color w:val="000000"/>
          <w:sz w:val="28"/>
        </w:rPr>
        <w:t>
      Құжаттың сериясы: _______ құжаттың нөмірі: ___________ кім берген: ______</w:t>
      </w:r>
    </w:p>
    <w:p>
      <w:pPr>
        <w:spacing w:after="0"/>
        <w:ind w:left="0"/>
        <w:jc w:val="both"/>
      </w:pPr>
      <w:r>
        <w:rPr>
          <w:rFonts w:ascii="Times New Roman"/>
          <w:b w:val="false"/>
          <w:i w:val="false"/>
          <w:color w:val="000000"/>
          <w:sz w:val="28"/>
        </w:rPr>
        <w:t>
      Берілген күні: _____________ жылғы "___"______________________________</w:t>
      </w:r>
    </w:p>
    <w:p>
      <w:pPr>
        <w:spacing w:after="0"/>
        <w:ind w:left="0"/>
        <w:jc w:val="both"/>
      </w:pPr>
      <w:r>
        <w:rPr>
          <w:rFonts w:ascii="Times New Roman"/>
          <w:b w:val="false"/>
          <w:i w:val="false"/>
          <w:color w:val="000000"/>
          <w:sz w:val="28"/>
        </w:rPr>
        <w:t>
      Тұрғылықты тұратын жерінің мекенжайы: ______________________________</w:t>
      </w:r>
    </w:p>
    <w:p>
      <w:pPr>
        <w:spacing w:after="0"/>
        <w:ind w:left="0"/>
        <w:jc w:val="both"/>
      </w:pPr>
      <w:r>
        <w:rPr>
          <w:rFonts w:ascii="Times New Roman"/>
          <w:b w:val="false"/>
          <w:i w:val="false"/>
          <w:color w:val="000000"/>
          <w:sz w:val="28"/>
        </w:rPr>
        <w:t>
      Облыс ______________ қала (ауданы)_____________ ауыл _________________</w:t>
      </w:r>
    </w:p>
    <w:p>
      <w:pPr>
        <w:spacing w:after="0"/>
        <w:ind w:left="0"/>
        <w:jc w:val="both"/>
      </w:pPr>
      <w:r>
        <w:rPr>
          <w:rFonts w:ascii="Times New Roman"/>
          <w:b w:val="false"/>
          <w:i w:val="false"/>
          <w:color w:val="000000"/>
          <w:sz w:val="28"/>
        </w:rPr>
        <w:t xml:space="preserve">
      көше (шағынаудан) ______________ үй___ пәтер _________________________ </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xml:space="preserve">
      Банктің атауы _______________________________________________________ </w:t>
      </w:r>
    </w:p>
    <w:p>
      <w:pPr>
        <w:spacing w:after="0"/>
        <w:ind w:left="0"/>
        <w:jc w:val="both"/>
      </w:pPr>
      <w:r>
        <w:rPr>
          <w:rFonts w:ascii="Times New Roman"/>
          <w:b w:val="false"/>
          <w:i w:val="false"/>
          <w:color w:val="000000"/>
          <w:sz w:val="28"/>
        </w:rPr>
        <w:t>
      Банк шотының № ____________________________________________________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__________________________________________________</w:t>
      </w:r>
    </w:p>
    <w:p>
      <w:pPr>
        <w:spacing w:after="0"/>
        <w:ind w:left="0"/>
        <w:jc w:val="both"/>
      </w:pPr>
      <w:r>
        <w:rPr>
          <w:rFonts w:ascii="Times New Roman"/>
          <w:b w:val="false"/>
          <w:i w:val="false"/>
          <w:color w:val="000000"/>
          <w:sz w:val="28"/>
        </w:rPr>
        <w:t xml:space="preserve">
      Резиденттік: резидент бейрезидент </w:t>
      </w:r>
    </w:p>
    <w:p>
      <w:pPr>
        <w:spacing w:after="0"/>
        <w:ind w:left="0"/>
        <w:jc w:val="both"/>
      </w:pPr>
      <w:r>
        <w:rPr>
          <w:rFonts w:ascii="Times New Roman"/>
          <w:b w:val="false"/>
          <w:i w:val="false"/>
          <w:color w:val="000000"/>
          <w:sz w:val="28"/>
        </w:rPr>
        <w:t>
      Маған зейнеткерлік жасқа толуыма байланысты 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w:t>
      </w:r>
    </w:p>
    <w:p>
      <w:pPr>
        <w:spacing w:after="0"/>
        <w:ind w:left="0"/>
        <w:jc w:val="both"/>
      </w:pPr>
      <w:r>
        <w:rPr>
          <w:rFonts w:ascii="Times New Roman"/>
          <w:b w:val="false"/>
          <w:i w:val="false"/>
          <w:color w:val="000000"/>
          <w:sz w:val="28"/>
        </w:rPr>
        <w:t>
      БЖЗҚ-дан төленетін зейнетақы төлемдерін) тағайындауды сұраймын.</w:t>
      </w:r>
    </w:p>
    <w:p>
      <w:pPr>
        <w:spacing w:after="0"/>
        <w:ind w:left="0"/>
        <w:jc w:val="both"/>
      </w:pPr>
      <w:r>
        <w:rPr>
          <w:rFonts w:ascii="Times New Roman"/>
          <w:b w:val="false"/>
          <w:i w:val="false"/>
          <w:color w:val="000000"/>
          <w:sz w:val="28"/>
        </w:rPr>
        <w:t>
      Бұдан бұрын маған зейнетақы төлемдері, оның ішінде Қазақстан Республикасының тыс жерлерде тағайындалған/ тағайындалмаған (қажет емесі сызылып тасталсын).</w:t>
      </w:r>
    </w:p>
    <w:p>
      <w:pPr>
        <w:spacing w:after="0"/>
        <w:ind w:left="0"/>
        <w:jc w:val="both"/>
      </w:pPr>
      <w:r>
        <w:rPr>
          <w:rFonts w:ascii="Times New Roman"/>
          <w:b w:val="false"/>
          <w:i w:val="false"/>
          <w:color w:val="000000"/>
          <w:sz w:val="28"/>
        </w:rPr>
        <w:t xml:space="preserve">
      БЖЗҚ-дан зейнетақы төлемдері төленген кезде БЖЗҚ-дан берілетін зейнетақы төлемдер түріндегі менің табысыма БЖЗҚ-дан төлем берілген күніне, бірақ Қазақстан Республикасының салық заңнамасында белгіленген шектерден асырмай есептелген салықтық шегерімді қолдануды сұраймын. </w:t>
      </w:r>
    </w:p>
    <w:p>
      <w:pPr>
        <w:spacing w:after="0"/>
        <w:ind w:left="0"/>
        <w:jc w:val="both"/>
      </w:pPr>
      <w:r>
        <w:rPr>
          <w:rFonts w:ascii="Times New Roman"/>
          <w:b w:val="false"/>
          <w:i w:val="false"/>
          <w:color w:val="000000"/>
          <w:sz w:val="28"/>
        </w:rPr>
        <w:t>
      Жеке табыс салығымен салық салуға жататын БЖЗҚ-дан берілетін зейнетақы төлемдері түріндегі менің табысыма салықтық шегерімді қолдану салық шегерімге құқықтың қолданылу мерзімі ішінде қолданылатынына келісемін.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p>
      <w:pPr>
        <w:spacing w:after="0"/>
        <w:ind w:left="0"/>
        <w:jc w:val="both"/>
      </w:pPr>
      <w:r>
        <w:rPr>
          <w:rFonts w:ascii="Times New Roman"/>
          <w:b w:val="false"/>
          <w:i w:val="false"/>
          <w:color w:val="000000"/>
          <w:sz w:val="28"/>
        </w:rPr>
        <w:t>
      Төленетін зейнетақы төлемдері мөлшерлерінің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 БЖЗҚ-дан берілетін зейнетақы төлемдерін тағайындау (тағайындаудан бас тарту) туралы шешім қабылдау жөнінде ұялы телефонға sms-хабар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 ұялы телефон _________ Е-maіl _________</w:t>
      </w:r>
    </w:p>
    <w:p>
      <w:pPr>
        <w:spacing w:after="0"/>
        <w:ind w:left="0"/>
        <w:jc w:val="both"/>
      </w:pPr>
      <w:r>
        <w:rPr>
          <w:rFonts w:ascii="Times New Roman"/>
          <w:b w:val="false"/>
          <w:i w:val="false"/>
          <w:color w:val="000000"/>
          <w:sz w:val="28"/>
        </w:rPr>
        <w:t>
      өтініш берген күн: 20__ жылғы "___" _________</w:t>
      </w:r>
    </w:p>
    <w:p>
      <w:pPr>
        <w:spacing w:after="0"/>
        <w:ind w:left="0"/>
        <w:jc w:val="both"/>
      </w:pPr>
      <w:r>
        <w:rPr>
          <w:rFonts w:ascii="Times New Roman"/>
          <w:b w:val="false"/>
          <w:i w:val="false"/>
          <w:color w:val="000000"/>
          <w:sz w:val="28"/>
        </w:rPr>
        <w:t>
      өтініш берушінің қолы _____________</w:t>
      </w:r>
    </w:p>
    <w:p>
      <w:pPr>
        <w:spacing w:after="0"/>
        <w:ind w:left="0"/>
        <w:jc w:val="both"/>
      </w:pPr>
      <w:r>
        <w:rPr>
          <w:rFonts w:ascii="Times New Roman"/>
          <w:b w:val="false"/>
          <w:i w:val="false"/>
          <w:color w:val="000000"/>
          <w:sz w:val="28"/>
        </w:rPr>
        <w:t>
      Азамат______________________________________________________</w:t>
      </w:r>
    </w:p>
    <w:p>
      <w:pPr>
        <w:spacing w:after="0"/>
        <w:ind w:left="0"/>
        <w:jc w:val="both"/>
      </w:pPr>
      <w:r>
        <w:rPr>
          <w:rFonts w:ascii="Times New Roman"/>
          <w:b w:val="false"/>
          <w:i w:val="false"/>
          <w:color w:val="000000"/>
          <w:sz w:val="28"/>
        </w:rPr>
        <w:t>
      өтініші № _____________ болып тіркелді.</w:t>
      </w:r>
    </w:p>
    <w:p>
      <w:pPr>
        <w:spacing w:after="0"/>
        <w:ind w:left="0"/>
        <w:jc w:val="both"/>
      </w:pPr>
      <w:r>
        <w:rPr>
          <w:rFonts w:ascii="Times New Roman"/>
          <w:b w:val="false"/>
          <w:i w:val="false"/>
          <w:color w:val="000000"/>
          <w:sz w:val="28"/>
        </w:rPr>
        <w:t>
      Құжаттар қабылданған күн 20__ жылғы "___" 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(құжаттарды қабылдаған Мемлекеттік корпорация қызметкерінің лауазымы  және</w:t>
      </w:r>
    </w:p>
    <w:p>
      <w:pPr>
        <w:spacing w:after="0"/>
        <w:ind w:left="0"/>
        <w:jc w:val="both"/>
      </w:pPr>
      <w:r>
        <w:rPr>
          <w:rFonts w:ascii="Times New Roman"/>
          <w:b w:val="false"/>
          <w:i w:val="false"/>
          <w:color w:val="000000"/>
          <w:sz w:val="28"/>
        </w:rPr>
        <w:t>
      қолы,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базалық зейнетақы </w:t>
            </w:r>
            <w:r>
              <w:br/>
            </w:r>
            <w:r>
              <w:rPr>
                <w:rFonts w:ascii="Times New Roman"/>
                <w:b w:val="false"/>
                <w:i w:val="false"/>
                <w:color w:val="000000"/>
                <w:sz w:val="20"/>
              </w:rPr>
              <w:t>төлемін, жасы бойынша</w:t>
            </w:r>
            <w:r>
              <w:br/>
            </w:r>
            <w:r>
              <w:rPr>
                <w:rFonts w:ascii="Times New Roman"/>
                <w:b w:val="false"/>
                <w:i w:val="false"/>
                <w:color w:val="000000"/>
                <w:sz w:val="20"/>
              </w:rPr>
              <w:t xml:space="preserve">зейнетақы төлемдерін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шешімнің </w:t>
            </w:r>
            <w:r>
              <w:br/>
            </w:r>
            <w:r>
              <w:rPr>
                <w:rFonts w:ascii="Times New Roman"/>
                <w:b w:val="false"/>
                <w:i w:val="false"/>
                <w:color w:val="000000"/>
                <w:sz w:val="20"/>
              </w:rPr>
              <w:t xml:space="preserve">мөлшерлерін есептеу (анықтау),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тоқтату, қайта есептеу, қайта </w:t>
            </w:r>
            <w:r>
              <w:br/>
            </w:r>
            <w:r>
              <w:rPr>
                <w:rFonts w:ascii="Times New Roman"/>
                <w:b w:val="false"/>
                <w:i w:val="false"/>
                <w:color w:val="000000"/>
                <w:sz w:val="20"/>
              </w:rPr>
              <w:t xml:space="preserve">жаңғырту, тоқтату және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bl>
    <w:bookmarkStart w:name="z163" w:id="98"/>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98"/>
    <w:p>
      <w:pPr>
        <w:spacing w:after="0"/>
        <w:ind w:left="0"/>
        <w:jc w:val="both"/>
      </w:pPr>
      <w:r>
        <w:rPr>
          <w:rFonts w:ascii="Times New Roman"/>
          <w:b w:val="false"/>
          <w:i w:val="false"/>
          <w:color w:val="ff0000"/>
          <w:sz w:val="28"/>
        </w:rPr>
        <w:t xml:space="preserve">
      Ескерту. Қағидалар 2-1-қосымшамен толықтырылды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 Заңының 20-бабы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(мекенжайын көрсету) мемлекеттік қызмет көрсету процесін тоқтата тұрады (қажетінің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 немесе дәлсіздіктер анықталғандығына байланысты;</w:t>
      </w:r>
    </w:p>
    <w:p>
      <w:pPr>
        <w:spacing w:after="0"/>
        <w:ind w:left="0"/>
        <w:jc w:val="both"/>
      </w:pPr>
      <w:r>
        <w:rPr>
          <w:rFonts w:ascii="Times New Roman"/>
          <w:b w:val="false"/>
          <w:i w:val="false"/>
          <w:color w:val="000000"/>
          <w:sz w:val="28"/>
        </w:rPr>
        <w:t>
      2) олардың нысаны мен мазмұны бойынша талаптарға сәйкес келмеуіне байланысты;</w:t>
      </w:r>
    </w:p>
    <w:p>
      <w:pPr>
        <w:spacing w:after="0"/>
        <w:ind w:left="0"/>
        <w:jc w:val="both"/>
      </w:pPr>
      <w:r>
        <w:rPr>
          <w:rFonts w:ascii="Times New Roman"/>
          <w:b w:val="false"/>
          <w:i w:val="false"/>
          <w:color w:val="000000"/>
          <w:sz w:val="28"/>
        </w:rPr>
        <w:t>
      Осыған байланысты осы хабарламаны алған күннен бастап, жасы бойынша зейнетақы төлемдерін тағайындау кезінде 10 (он) жұмыс күнінен, ал мемлекеттік базалық зейнетақы төлемін тағайындау кезінде 8 (сегіз) жұмыс күнінен аспайтын мерзімде анықталған кемшіліктерді жою және (немесе) құжаттарды қайта ұсыну қажет.</w:t>
      </w:r>
    </w:p>
    <w:p>
      <w:pPr>
        <w:spacing w:after="0"/>
        <w:ind w:left="0"/>
        <w:jc w:val="both"/>
      </w:pPr>
      <w:r>
        <w:rPr>
          <w:rFonts w:ascii="Times New Roman"/>
          <w:b w:val="false"/>
          <w:i w:val="false"/>
          <w:color w:val="000000"/>
          <w:sz w:val="28"/>
        </w:rPr>
        <w:t xml:space="preserve">
      Анықталған кемшіліктерді жою мерзімі: </w:t>
      </w:r>
    </w:p>
    <w:p>
      <w:pPr>
        <w:spacing w:after="0"/>
        <w:ind w:left="0"/>
        <w:jc w:val="both"/>
      </w:pPr>
      <w:r>
        <w:rPr>
          <w:rFonts w:ascii="Times New Roman"/>
          <w:b w:val="false"/>
          <w:i w:val="false"/>
          <w:color w:val="000000"/>
          <w:sz w:val="28"/>
        </w:rPr>
        <w:t>
      20_ жылғы "__" ____________ дейін.</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маманы өтініш пен құжаттарды қабылдаудан бас тартады.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p>
      <w:pPr>
        <w:spacing w:after="0"/>
        <w:ind w:left="0"/>
        <w:jc w:val="both"/>
      </w:pPr>
      <w:r>
        <w:rPr>
          <w:rFonts w:ascii="Times New Roman"/>
          <w:b w:val="false"/>
          <w:i w:val="false"/>
          <w:color w:val="000000"/>
          <w:sz w:val="28"/>
        </w:rPr>
        <w:t xml:space="preserve">
      Хабарламаның берілген күні: </w:t>
      </w:r>
    </w:p>
    <w:p>
      <w:pPr>
        <w:spacing w:after="0"/>
        <w:ind w:left="0"/>
        <w:jc w:val="both"/>
      </w:pPr>
      <w:r>
        <w:rPr>
          <w:rFonts w:ascii="Times New Roman"/>
          <w:b w:val="false"/>
          <w:i w:val="false"/>
          <w:color w:val="000000"/>
          <w:sz w:val="28"/>
        </w:rPr>
        <w:t>
      20 ____ жылғы "__" _________</w:t>
      </w:r>
    </w:p>
    <w:p>
      <w:pPr>
        <w:spacing w:after="0"/>
        <w:ind w:left="0"/>
        <w:jc w:val="both"/>
      </w:pPr>
      <w:r>
        <w:rPr>
          <w:rFonts w:ascii="Times New Roman"/>
          <w:b w:val="false"/>
          <w:i w:val="false"/>
          <w:color w:val="000000"/>
          <w:sz w:val="28"/>
        </w:rPr>
        <w:t>
      Хабарландыруды алдым:</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кезеңіндегі, сондай-ақ жеке тұлғаның салық салуға жататын кірістерінен кірістері алып тасталған қызмет кезеңдеріндегі кірістері туралы анықтама</w:t>
      </w:r>
    </w:p>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  (Мемлекеттік корпорация бөлімшесінің атауы)</w:t>
      </w:r>
    </w:p>
    <w:p>
      <w:pPr>
        <w:spacing w:after="0"/>
        <w:ind w:left="0"/>
        <w:jc w:val="both"/>
      </w:pPr>
      <w:r>
        <w:rPr>
          <w:rFonts w:ascii="Times New Roman"/>
          <w:b w:val="false"/>
          <w:i w:val="false"/>
          <w:color w:val="000000"/>
          <w:sz w:val="28"/>
        </w:rPr>
        <w:t xml:space="preserve">
      № ______________________________________________ жеке шоты </w:t>
      </w:r>
    </w:p>
    <w:p>
      <w:pPr>
        <w:spacing w:after="0"/>
        <w:ind w:left="0"/>
        <w:jc w:val="both"/>
      </w:pPr>
      <w:r>
        <w:rPr>
          <w:rFonts w:ascii="Times New Roman"/>
          <w:b w:val="false"/>
          <w:i w:val="false"/>
          <w:color w:val="000000"/>
          <w:sz w:val="28"/>
        </w:rPr>
        <w:t xml:space="preserve">
      Жеке сәйкестендіру нөмірі (ЖСН) _____________________________ </w:t>
      </w:r>
    </w:p>
    <w:p>
      <w:pPr>
        <w:spacing w:after="0"/>
        <w:ind w:left="0"/>
        <w:jc w:val="both"/>
      </w:pPr>
      <w:r>
        <w:rPr>
          <w:rFonts w:ascii="Times New Roman"/>
          <w:b w:val="false"/>
          <w:i w:val="false"/>
          <w:color w:val="000000"/>
          <w:sz w:val="28"/>
        </w:rPr>
        <w:t xml:space="preserve">
      Тегі 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 </w:t>
      </w:r>
    </w:p>
    <w:p>
      <w:pPr>
        <w:spacing w:after="0"/>
        <w:ind w:left="0"/>
        <w:jc w:val="both"/>
      </w:pPr>
      <w:r>
        <w:rPr>
          <w:rFonts w:ascii="Times New Roman"/>
          <w:b w:val="false"/>
          <w:i w:val="false"/>
          <w:color w:val="000000"/>
          <w:sz w:val="28"/>
        </w:rPr>
        <w:t>
      Әкесінің аты (ол болған жағдайда) ____________________________</w:t>
      </w:r>
    </w:p>
    <w:p>
      <w:pPr>
        <w:spacing w:after="0"/>
        <w:ind w:left="0"/>
        <w:jc w:val="both"/>
      </w:pPr>
      <w:r>
        <w:rPr>
          <w:rFonts w:ascii="Times New Roman"/>
          <w:b w:val="false"/>
          <w:i w:val="false"/>
          <w:color w:val="000000"/>
          <w:sz w:val="28"/>
        </w:rPr>
        <w:t xml:space="preserve">
      "Экономиканы тұрақтандыру жөніндегі одан арғы шаралар туралы" Қазақстан Республикасы Президентінің 2020 жылғы 16 наурыздағы № 287 </w:t>
      </w:r>
      <w:r>
        <w:rPr>
          <w:rFonts w:ascii="Times New Roman"/>
          <w:b w:val="false"/>
          <w:i w:val="false"/>
          <w:color w:val="000000"/>
          <w:sz w:val="28"/>
        </w:rPr>
        <w:t>Жарлығын</w:t>
      </w:r>
      <w:r>
        <w:rPr>
          <w:rFonts w:ascii="Times New Roman"/>
          <w:b w:val="false"/>
          <w:i w:val="false"/>
          <w:color w:val="000000"/>
          <w:sz w:val="28"/>
        </w:rPr>
        <w:t xml:space="preserve"> салық салу мәселелері бойынша іске асыру жөніндегі одан арғы шаралар туралы" Қазақстан Республикасы Үкіметінің 2020 жылғы 20 сәуірдегі № 224 </w:t>
      </w:r>
      <w:r>
        <w:rPr>
          <w:rFonts w:ascii="Times New Roman"/>
          <w:b w:val="false"/>
          <w:i w:val="false"/>
          <w:color w:val="000000"/>
          <w:sz w:val="28"/>
        </w:rPr>
        <w:t>қаулысы</w:t>
      </w:r>
      <w:r>
        <w:rPr>
          <w:rFonts w:ascii="Times New Roman"/>
          <w:b w:val="false"/>
          <w:i w:val="false"/>
          <w:color w:val="000000"/>
          <w:sz w:val="28"/>
        </w:rPr>
        <w:t xml:space="preserve"> негізінде______________ бастап ______________ бойынша кезеңінде, сондай-ақ Қазақстан Республикасы Әлеуметтік Кодексінің 206-бабы 2-тармағының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кірістері жеке тұлғаның салық салуға жататын кірістерінен алып тасталған қызметті жүзеге асыру кезеңінде міндетті зейнетақы жарналарын, міндетті кәсіптік зейнетақы жарналарын төлеуден босатылды.</w:t>
      </w:r>
    </w:p>
    <w:p>
      <w:pPr>
        <w:spacing w:after="0"/>
        <w:ind w:left="0"/>
        <w:jc w:val="both"/>
      </w:pPr>
      <w:r>
        <w:rPr>
          <w:rFonts w:ascii="Times New Roman"/>
          <w:b w:val="false"/>
          <w:i w:val="false"/>
          <w:color w:val="000000"/>
          <w:sz w:val="28"/>
        </w:rPr>
        <w:t>
      Көрсетілген кезеңге кіріс ___ теңге___ тиын құрады.</w:t>
      </w:r>
    </w:p>
    <w:p>
      <w:pPr>
        <w:spacing w:after="0"/>
        <w:ind w:left="0"/>
        <w:jc w:val="both"/>
      </w:pPr>
      <w:r>
        <w:rPr>
          <w:rFonts w:ascii="Times New Roman"/>
          <w:b w:val="false"/>
          <w:i w:val="false"/>
          <w:color w:val="000000"/>
          <w:sz w:val="28"/>
        </w:rPr>
        <w:t>
      (айлар бойынша бөліп көрсету)</w:t>
      </w:r>
    </w:p>
    <w:p>
      <w:pPr>
        <w:spacing w:after="0"/>
        <w:ind w:left="0"/>
        <w:jc w:val="both"/>
      </w:pPr>
      <w:r>
        <w:rPr>
          <w:rFonts w:ascii="Times New Roman"/>
          <w:b w:val="false"/>
          <w:i w:val="false"/>
          <w:color w:val="000000"/>
          <w:sz w:val="28"/>
        </w:rPr>
        <w:t>
      Директор Бас бухгалтер</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атқарушы: __________</w:t>
      </w:r>
    </w:p>
    <w:p>
      <w:pPr>
        <w:spacing w:after="0"/>
        <w:ind w:left="0"/>
        <w:jc w:val="both"/>
      </w:pPr>
      <w:r>
        <w:rPr>
          <w:rFonts w:ascii="Times New Roman"/>
          <w:b w:val="false"/>
          <w:i w:val="false"/>
          <w:color w:val="000000"/>
          <w:sz w:val="28"/>
        </w:rPr>
        <w:t>
      Үзінді көшірменің уақыты мен күні: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 берушінің (құқықтық мирасқордың) міндетті зейнетақы жарналарын аудару туралы  АНЫҚТАМА</w:t>
      </w:r>
    </w:p>
    <w:p>
      <w:pPr>
        <w:spacing w:after="0"/>
        <w:ind w:left="0"/>
        <w:jc w:val="both"/>
      </w:pPr>
      <w:r>
        <w:rPr>
          <w:rFonts w:ascii="Times New Roman"/>
          <w:b w:val="false"/>
          <w:i w:val="false"/>
          <w:color w:val="ff0000"/>
          <w:sz w:val="28"/>
        </w:rPr>
        <w:t xml:space="preserve">
      Ескерту. 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Салымшы ________________________________________________________ </w:t>
      </w:r>
    </w:p>
    <w:p>
      <w:pPr>
        <w:spacing w:after="0"/>
        <w:ind w:left="0"/>
        <w:jc w:val="both"/>
      </w:pPr>
      <w:r>
        <w:rPr>
          <w:rFonts w:ascii="Times New Roman"/>
          <w:b w:val="false"/>
          <w:i w:val="false"/>
          <w:color w:val="000000"/>
          <w:sz w:val="28"/>
        </w:rPr>
        <w:t xml:space="preserve">
      Тегі |__|__|__|__|__|__|__|__|__|__|__|__|__|__|__|__|__| </w:t>
      </w:r>
    </w:p>
    <w:p>
      <w:pPr>
        <w:spacing w:after="0"/>
        <w:ind w:left="0"/>
        <w:jc w:val="both"/>
      </w:pPr>
      <w:r>
        <w:rPr>
          <w:rFonts w:ascii="Times New Roman"/>
          <w:b w:val="false"/>
          <w:i w:val="false"/>
          <w:color w:val="000000"/>
          <w:sz w:val="28"/>
        </w:rPr>
        <w:t xml:space="preserve">
      Аты |__|__|__|__|__|__|__|__|__|__|__|__|__|__|__|__|__| </w:t>
      </w:r>
    </w:p>
    <w:p>
      <w:pPr>
        <w:spacing w:after="0"/>
        <w:ind w:left="0"/>
        <w:jc w:val="both"/>
      </w:pPr>
      <w:r>
        <w:rPr>
          <w:rFonts w:ascii="Times New Roman"/>
          <w:b w:val="false"/>
          <w:i w:val="false"/>
          <w:color w:val="000000"/>
          <w:sz w:val="28"/>
        </w:rPr>
        <w:t xml:space="preserve">
      Әкесінің аты (ол болған жағдайда)|__|__|__|__|__|__|__|__|__|__|__|__|__|__|__|__ </w:t>
      </w:r>
    </w:p>
    <w:p>
      <w:pPr>
        <w:spacing w:after="0"/>
        <w:ind w:left="0"/>
        <w:jc w:val="both"/>
      </w:pPr>
      <w:r>
        <w:rPr>
          <w:rFonts w:ascii="Times New Roman"/>
          <w:b w:val="false"/>
          <w:i w:val="false"/>
          <w:color w:val="000000"/>
          <w:sz w:val="28"/>
        </w:rPr>
        <w:t xml:space="preserve">
      Туған күні |__|__|__|__|__|__|__|__| күні айы жылы </w:t>
      </w:r>
    </w:p>
    <w:p>
      <w:pPr>
        <w:spacing w:after="0"/>
        <w:ind w:left="0"/>
        <w:jc w:val="both"/>
      </w:pPr>
      <w:r>
        <w:rPr>
          <w:rFonts w:ascii="Times New Roman"/>
          <w:b w:val="false"/>
          <w:i w:val="false"/>
          <w:color w:val="000000"/>
          <w:sz w:val="28"/>
        </w:rPr>
        <w:t xml:space="preserve">
      Жеке басты куәландыратын құжаттың түрі:________________________ </w:t>
      </w:r>
    </w:p>
    <w:p>
      <w:pPr>
        <w:spacing w:after="0"/>
        <w:ind w:left="0"/>
        <w:jc w:val="both"/>
      </w:pPr>
      <w:r>
        <w:rPr>
          <w:rFonts w:ascii="Times New Roman"/>
          <w:b w:val="false"/>
          <w:i w:val="false"/>
          <w:color w:val="000000"/>
          <w:sz w:val="28"/>
        </w:rPr>
        <w:t xml:space="preserve">
      Нөмірі |__|__|__|__|__|__|__|__|__| берілді _________________________ </w:t>
      </w:r>
    </w:p>
    <w:p>
      <w:pPr>
        <w:spacing w:after="0"/>
        <w:ind w:left="0"/>
        <w:jc w:val="both"/>
      </w:pPr>
      <w:r>
        <w:rPr>
          <w:rFonts w:ascii="Times New Roman"/>
          <w:b w:val="false"/>
          <w:i w:val="false"/>
          <w:color w:val="000000"/>
          <w:sz w:val="28"/>
        </w:rPr>
        <w:t xml:space="preserve">
      Жеке сәйкестендіру нөмірі ______________________ </w:t>
      </w:r>
    </w:p>
    <w:p>
      <w:pPr>
        <w:spacing w:after="0"/>
        <w:ind w:left="0"/>
        <w:jc w:val="both"/>
      </w:pPr>
      <w:r>
        <w:rPr>
          <w:rFonts w:ascii="Times New Roman"/>
          <w:b w:val="false"/>
          <w:i w:val="false"/>
          <w:color w:val="000000"/>
          <w:sz w:val="28"/>
        </w:rPr>
        <w:t xml:space="preserve">
      № |__|__|__|__|__|__|__|__|__|__|__|__| </w:t>
      </w:r>
    </w:p>
    <w:p>
      <w:pPr>
        <w:spacing w:after="0"/>
        <w:ind w:left="0"/>
        <w:jc w:val="both"/>
      </w:pPr>
      <w:r>
        <w:rPr>
          <w:rFonts w:ascii="Times New Roman"/>
          <w:b w:val="false"/>
          <w:i w:val="false"/>
          <w:color w:val="000000"/>
          <w:sz w:val="28"/>
        </w:rPr>
        <w:t xml:space="preserve">
      Жұмыс берушінің атауы ____________________________________________ </w:t>
      </w:r>
    </w:p>
    <w:p>
      <w:pPr>
        <w:spacing w:after="0"/>
        <w:ind w:left="0"/>
        <w:jc w:val="both"/>
      </w:pPr>
      <w:r>
        <w:rPr>
          <w:rFonts w:ascii="Times New Roman"/>
          <w:b w:val="false"/>
          <w:i w:val="false"/>
          <w:color w:val="000000"/>
          <w:sz w:val="28"/>
        </w:rPr>
        <w:t xml:space="preserve">
      Жұмыс берушінің БСН-і (ЖСН-і) |__|__|__|__|__|__|__|__|__|__| </w:t>
      </w:r>
    </w:p>
    <w:p>
      <w:pPr>
        <w:spacing w:after="0"/>
        <w:ind w:left="0"/>
        <w:jc w:val="both"/>
      </w:pPr>
      <w:r>
        <w:rPr>
          <w:rFonts w:ascii="Times New Roman"/>
          <w:b w:val="false"/>
          <w:i w:val="false"/>
          <w:color w:val="000000"/>
          <w:sz w:val="28"/>
        </w:rPr>
        <w:t xml:space="preserve">
      Жұмыс берушінің орналасқан жері 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(ұйымның атауын көрсету) </w:t>
      </w:r>
    </w:p>
    <w:p>
      <w:pPr>
        <w:spacing w:after="0"/>
        <w:ind w:left="0"/>
        <w:jc w:val="both"/>
      </w:pPr>
      <w:r>
        <w:rPr>
          <w:rFonts w:ascii="Times New Roman"/>
          <w:b w:val="false"/>
          <w:i w:val="false"/>
          <w:color w:val="000000"/>
          <w:sz w:val="28"/>
        </w:rPr>
        <w:t xml:space="preserve">
      Құқықтық мирасқор болып табылады (қажет болса толтыру) </w:t>
      </w:r>
    </w:p>
    <w:p>
      <w:pPr>
        <w:spacing w:after="0"/>
        <w:ind w:left="0"/>
        <w:jc w:val="both"/>
      </w:pPr>
      <w:r>
        <w:rPr>
          <w:rFonts w:ascii="Times New Roman"/>
          <w:b w:val="false"/>
          <w:i w:val="false"/>
          <w:color w:val="000000"/>
          <w:sz w:val="28"/>
        </w:rPr>
        <w:t>
      ______________ бастап _____________ бойынша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нөмірі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БСК-і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зейнетақы қоры немесе БЖЗҚ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жалпы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Жарналар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 төленген кезең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ұйымда еңбек қызметінің кезеңі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Негіз: ___________________________________________________ </w:t>
      </w:r>
    </w:p>
    <w:p>
      <w:pPr>
        <w:spacing w:after="0"/>
        <w:ind w:left="0"/>
        <w:jc w:val="both"/>
      </w:pPr>
      <w:r>
        <w:rPr>
          <w:rFonts w:ascii="Times New Roman"/>
          <w:b w:val="false"/>
          <w:i w:val="false"/>
          <w:color w:val="000000"/>
          <w:sz w:val="28"/>
        </w:rPr>
        <w:t xml:space="preserve">
      (анықтама беру үшін негіз болған құжаттар) </w:t>
      </w:r>
    </w:p>
    <w:p>
      <w:pPr>
        <w:spacing w:after="0"/>
        <w:ind w:left="0"/>
        <w:jc w:val="both"/>
      </w:pPr>
      <w:r>
        <w:rPr>
          <w:rFonts w:ascii="Times New Roman"/>
          <w:b w:val="false"/>
          <w:i w:val="false"/>
          <w:color w:val="000000"/>
          <w:sz w:val="28"/>
        </w:rPr>
        <w:t xml:space="preserve">
      Анықтама зейнетақы жүйесіне қатысу өтілін есептеу үшін берілді </w:t>
      </w:r>
    </w:p>
    <w:p>
      <w:pPr>
        <w:spacing w:after="0"/>
        <w:ind w:left="0"/>
        <w:jc w:val="both"/>
      </w:pPr>
      <w:r>
        <w:rPr>
          <w:rFonts w:ascii="Times New Roman"/>
          <w:b w:val="false"/>
          <w:i w:val="false"/>
          <w:color w:val="000000"/>
          <w:sz w:val="28"/>
        </w:rPr>
        <w:t xml:space="preserve">
      Мөр орны (бар болса) </w:t>
      </w:r>
    </w:p>
    <w:p>
      <w:pPr>
        <w:spacing w:after="0"/>
        <w:ind w:left="0"/>
        <w:jc w:val="both"/>
      </w:pPr>
      <w:r>
        <w:rPr>
          <w:rFonts w:ascii="Times New Roman"/>
          <w:b w:val="false"/>
          <w:i w:val="false"/>
          <w:color w:val="000000"/>
          <w:sz w:val="28"/>
        </w:rPr>
        <w:t xml:space="preserve">
      Басшы 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қолы) </w:t>
      </w:r>
    </w:p>
    <w:p>
      <w:pPr>
        <w:spacing w:after="0"/>
        <w:ind w:left="0"/>
        <w:jc w:val="both"/>
      </w:pPr>
      <w:r>
        <w:rPr>
          <w:rFonts w:ascii="Times New Roman"/>
          <w:b w:val="false"/>
          <w:i w:val="false"/>
          <w:color w:val="000000"/>
          <w:sz w:val="28"/>
        </w:rPr>
        <w:t xml:space="preserve">
      Бас бухгалтер 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5-қосымшаға өзгеріс енгізу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 xml:space="preserve">зейнетақы төлемдерінің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"Жасына байланысты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жасына байланысты зейнетақы төлемін тағайындау туралы ақпарат алу кезінде https://​www.​gov4c.​kz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(он)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2) порталда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3)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4)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бекітілген нысан бойынша жасына байланысты зейнетақы төлемдерін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жасына байланысты зейнетақы төлемін тағайындау туралы ақпарат көрсетілетін қызметті берушінің уәкілетті адамының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pPr>
              <w:spacing w:after="20"/>
              <w:ind w:left="20"/>
              <w:jc w:val="both"/>
            </w:pPr>
            <w:r>
              <w:rPr>
                <w:rFonts w:ascii="Times New Roman"/>
                <w:b w:val="false"/>
                <w:i w:val="false"/>
                <w:color w:val="000000"/>
                <w:sz w:val="20"/>
              </w:rPr>
              <w:t>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20"/>
              <w:ind w:left="20"/>
              <w:jc w:val="both"/>
            </w:pPr>
            <w:r>
              <w:rPr>
                <w:rFonts w:ascii="Times New Roman"/>
                <w:b w:val="false"/>
                <w:i w:val="false"/>
                <w:color w:val="000000"/>
                <w:sz w:val="20"/>
              </w:rPr>
              <w:t>
3)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211-бабының 3-тармағына сәйкес жеке тұлғаның салық салынуға жататын табыстарынан алып тасталған қызметтен түскен табыс осы Қағидаларға 3-қосымшаға сәйкес жұмыс берушінің табыстар туралы анықтамасы;</w:t>
            </w:r>
          </w:p>
          <w:p>
            <w:pPr>
              <w:spacing w:after="20"/>
              <w:ind w:left="20"/>
              <w:jc w:val="both"/>
            </w:pPr>
            <w:r>
              <w:rPr>
                <w:rFonts w:ascii="Times New Roman"/>
                <w:b w:val="false"/>
                <w:i w:val="false"/>
                <w:color w:val="000000"/>
                <w:sz w:val="20"/>
              </w:rPr>
              <w:t>
4) өтініш берушінің еңбек өтілін растайтын құжат:</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болмаған немесе жарамсыз болған, еңбек кітапшасында тиісті жазбалар болмаған, түзетулер, дәлсіздіктер болған және әртүрлі оқылған кезде архив мекемелерінен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бұрынғы кеңестік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мемлекетіндегі еңбек қызметін растайтын құжат ұсынылады.</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орта кәсіптік оқу орнын бітіргені туралы аттестат; балалардың арнаулы орта немесе жоғары оқу орнын бітіргені туралы диплом не оқитынын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хабарлама (немесе азаматтық хал актілерін жазу органдары берген қайтыс болуы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фактісін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(ата-анасы/қамқоршы тегін өзгерткен кезде).</w:t>
            </w:r>
          </w:p>
          <w:p>
            <w:pPr>
              <w:spacing w:after="20"/>
              <w:ind w:left="20"/>
              <w:jc w:val="both"/>
            </w:pPr>
            <w:r>
              <w:rPr>
                <w:rFonts w:ascii="Times New Roman"/>
                <w:b w:val="false"/>
                <w:i w:val="false"/>
                <w:color w:val="000000"/>
                <w:sz w:val="20"/>
              </w:rPr>
              <w:t>
5 және одан да көп бала туған (асырап алған) және оларды сегіз жасқа дейін тәрбиелеген әйелдерге жасына байланысты зейнетақы төлемдері тағайындалғанда, қосымша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тәрбиелеу фактісін растайтын құжаттар ұсынылады.</w:t>
            </w:r>
          </w:p>
          <w:p>
            <w:pPr>
              <w:spacing w:after="20"/>
              <w:ind w:left="20"/>
              <w:jc w:val="both"/>
            </w:pPr>
            <w:r>
              <w:rPr>
                <w:rFonts w:ascii="Times New Roman"/>
                <w:b w:val="false"/>
                <w:i w:val="false"/>
                <w:color w:val="000000"/>
                <w:sz w:val="20"/>
              </w:rPr>
              <w:t>
Балаларды сегіз жасқа дейін тәрбиелеу фактісін растау үшін (олардың болуына қарай):</w:t>
            </w:r>
          </w:p>
          <w:p>
            <w:pPr>
              <w:spacing w:after="20"/>
              <w:ind w:left="20"/>
              <w:jc w:val="both"/>
            </w:pPr>
            <w:r>
              <w:rPr>
                <w:rFonts w:ascii="Times New Roman"/>
                <w:b w:val="false"/>
                <w:i w:val="false"/>
                <w:color w:val="000000"/>
                <w:sz w:val="20"/>
              </w:rPr>
              <w:t>
1) балалардың жеке басын куәландыратын құжат;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3) балалардың оқу орнында оқығаны туралы құжат;</w:t>
            </w:r>
          </w:p>
          <w:p>
            <w:pPr>
              <w:spacing w:after="20"/>
              <w:ind w:left="20"/>
              <w:jc w:val="both"/>
            </w:pPr>
            <w:r>
              <w:rPr>
                <w:rFonts w:ascii="Times New Roman"/>
                <w:b w:val="false"/>
                <w:i w:val="false"/>
                <w:color w:val="000000"/>
                <w:sz w:val="20"/>
              </w:rPr>
              <w:t>
4) қайтыс болуы туралы куәлік немесе хабарлама (немесе азаматтық хал актілерін жазу органдары берген қайтыс болғаны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5) әскери билет;</w:t>
            </w:r>
          </w:p>
          <w:p>
            <w:pPr>
              <w:spacing w:after="20"/>
              <w:ind w:left="20"/>
              <w:jc w:val="both"/>
            </w:pPr>
            <w:r>
              <w:rPr>
                <w:rFonts w:ascii="Times New Roman"/>
                <w:b w:val="false"/>
                <w:i w:val="false"/>
                <w:color w:val="000000"/>
                <w:sz w:val="20"/>
              </w:rPr>
              <w:t>
6) баланы (балаларды) асырап алу, тәрбиелеу фактісін белгілеу туралы соттың шешімі.</w:t>
            </w:r>
          </w:p>
          <w:p>
            <w:pPr>
              <w:spacing w:after="20"/>
              <w:ind w:left="20"/>
              <w:jc w:val="both"/>
            </w:pPr>
            <w:r>
              <w:rPr>
                <w:rFonts w:ascii="Times New Roman"/>
                <w:b w:val="false"/>
                <w:i w:val="false"/>
                <w:color w:val="000000"/>
                <w:sz w:val="20"/>
              </w:rPr>
              <w:t>
Төтенше және аса жоғары радиациялық қатер аймақтарында тұрған адамға жасына байланысты зейнетақы төлемдері тағайындалғанда 1949 жылғы 29 тамыз бен 1963 жылғы 5 шілде аралығында 5 жыл бойы төтенше және аса жоғары радиациялық қатер аймақтарында тұру фактісін растайтын құжат қосымша ұсынылады.</w:t>
            </w:r>
          </w:p>
          <w:p>
            <w:pPr>
              <w:spacing w:after="20"/>
              <w:ind w:left="20"/>
              <w:jc w:val="both"/>
            </w:pPr>
            <w:r>
              <w:rPr>
                <w:rFonts w:ascii="Times New Roman"/>
                <w:b w:val="false"/>
                <w:i w:val="false"/>
                <w:color w:val="000000"/>
                <w:sz w:val="20"/>
              </w:rPr>
              <w:t>
Қамқоршылық (қорғаншылық) белгіленгенде қамқоршылық (қорғаншылық) белгіленгенін растайтын құжат ұсынылады.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Құжаттарды мемлекеттік цифрлық жүйелерден алу мүмкіндігі болған кезде оларды ұсыну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тіркелгендер бойынша), некеге тұру туралы куәлікті (Қазақстан Республикасының аумағында 2008 жылғы 1 маусымнан кейін тіркелгендер бойынша), қайтыс болғаны туралы куәлікті немесе хабарламаны (Қазақстан Республикасының аумағында 2008 жылғы 1 мамырдан кейін тіркелгендер бойынша) қамқоршылық (қорғаншылық) белгілеу туралы құжатты, баланы (балаларды) асырап алу туралы сот шешімін "цифрлық үкімет" шлюзі арқылы тиісті мемлекеттік ЦЖ-дан, оның ішінде цифрлық құжаттардың сервисінен алады.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порталда тағайындау туралы ақпаратты алу үшін: көрсетілетін қызметті алушының ЭЦҚ-сымен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мәліметтерді "цифрлық үкімет" шлюзі арқылы тиісті мемлекеттік цифрлық жүйеден алады.</w:t>
            </w:r>
          </w:p>
          <w:p>
            <w:pPr>
              <w:spacing w:after="20"/>
              <w:ind w:left="20"/>
              <w:jc w:val="both"/>
            </w:pPr>
            <w:r>
              <w:rPr>
                <w:rFonts w:ascii="Times New Roman"/>
                <w:b w:val="false"/>
                <w:i w:val="false"/>
                <w:color w:val="000000"/>
                <w:sz w:val="20"/>
              </w:rPr>
              <w:t>
Портал арқылы жүгінгенде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жасы бойынша зейнетақы төлемін тағайындауға құқығы болмағанда Мемлекеттік корпорацияның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Зейнетақы және жәрдемақы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7-қосымшаға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6-қосымшаға өзгеріс енгізу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w:t>
            </w:r>
            <w:r>
              <w:br/>
            </w:r>
            <w:r>
              <w:rPr>
                <w:rFonts w:ascii="Times New Roman"/>
                <w:b w:val="false"/>
                <w:i w:val="false"/>
                <w:color w:val="000000"/>
                <w:sz w:val="20"/>
              </w:rPr>
              <w:t>зейнетақы төлемінің, жасына</w:t>
            </w:r>
            <w:r>
              <w:br/>
            </w:r>
            <w:r>
              <w:rPr>
                <w:rFonts w:ascii="Times New Roman"/>
                <w:b w:val="false"/>
                <w:i w:val="false"/>
                <w:color w:val="000000"/>
                <w:sz w:val="20"/>
              </w:rPr>
              <w:t xml:space="preserve">байланысты зейнетақы </w:t>
            </w:r>
            <w:r>
              <w:br/>
            </w:r>
            <w:r>
              <w:rPr>
                <w:rFonts w:ascii="Times New Roman"/>
                <w:b w:val="false"/>
                <w:i w:val="false"/>
                <w:color w:val="000000"/>
                <w:sz w:val="20"/>
              </w:rPr>
              <w:t xml:space="preserve">төлемдерінің мөлшерін есептеу </w:t>
            </w:r>
            <w:r>
              <w:br/>
            </w:r>
            <w:r>
              <w:rPr>
                <w:rFonts w:ascii="Times New Roman"/>
                <w:b w:val="false"/>
                <w:i w:val="false"/>
                <w:color w:val="000000"/>
                <w:sz w:val="20"/>
              </w:rPr>
              <w:t xml:space="preserve">(айқындау), оларды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базалық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базалық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"цифрлық үкімет" веб-порталы (бұдан әрі – портал)</w:t>
            </w:r>
          </w:p>
          <w:p>
            <w:pPr>
              <w:spacing w:after="20"/>
              <w:ind w:left="20"/>
              <w:jc w:val="both"/>
            </w:pPr>
            <w:r>
              <w:rPr>
                <w:rFonts w:ascii="Times New Roman"/>
                <w:b w:val="false"/>
                <w:i w:val="false"/>
                <w:color w:val="000000"/>
                <w:sz w:val="20"/>
              </w:rPr>
              <w:t>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1) порталда – ақпарат алу үшін мемлекеттік базалық зейнетақы төлемін тағайындау үшін – цифрлық жүелерге электрондық сұрау түскен сәттен бастанп 30 минут;</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нысанда мемлекеттік базалық зейнетақы төлемдерін тағайындау (тағайындаудан бас тарту) туралы хабарлама.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мемлекеттік базалық зейнетақы төлемдерін тағайындау туралы хабарлама, сондай-ақ мемлекеттік базалық зейнетақы төлемдерін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кестесіне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жексенбі және мереке күндерінен басқа, дүйсенбіден бастап сенбіні қоса алғанда, көрсетілген қызметті берушінің, Мемлекеттік корпорацияның және цифрлық объектілерінің жұмыс кестесіне сәйкес түскі асқа үзіліссіз сағат 9.00-ден 20.00-ге дейін.</w:t>
            </w:r>
          </w:p>
          <w:p>
            <w:pPr>
              <w:spacing w:after="20"/>
              <w:ind w:left="20"/>
              <w:jc w:val="both"/>
            </w:pPr>
            <w:r>
              <w:rPr>
                <w:rFonts w:ascii="Times New Roman"/>
                <w:b w:val="false"/>
                <w:i w:val="false"/>
                <w:color w:val="000000"/>
                <w:sz w:val="20"/>
              </w:rPr>
              <w:t>
Қабылдау көрсетілетін қызметті алушының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https://​www.​gov.​kz/​mem​leke​t/​ent​itie​s/​enbek,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немесе некені бұзу туралы куәлік немесе неке қию туралы актілік жазбадан үзінді көшірме (бар болса);</w:t>
            </w:r>
          </w:p>
          <w:p>
            <w:pPr>
              <w:spacing w:after="20"/>
              <w:ind w:left="20"/>
              <w:jc w:val="both"/>
            </w:pPr>
            <w:r>
              <w:rPr>
                <w:rFonts w:ascii="Times New Roman"/>
                <w:b w:val="false"/>
                <w:i w:val="false"/>
                <w:color w:val="000000"/>
                <w:sz w:val="20"/>
              </w:rPr>
              <w:t>
3) өтініш берушінің зейнетақы жүйесіне қатысу өтілін растайтын құжаттар:</w:t>
            </w:r>
          </w:p>
          <w:p>
            <w:pPr>
              <w:spacing w:after="20"/>
              <w:ind w:left="20"/>
              <w:jc w:val="both"/>
            </w:pPr>
            <w:r>
              <w:rPr>
                <w:rFonts w:ascii="Times New Roman"/>
                <w:b w:val="false"/>
                <w:i w:val="false"/>
                <w:color w:val="000000"/>
                <w:sz w:val="20"/>
              </w:rPr>
              <w:t>
өтініш берушінің 1998 жылғы 1 қаңтарға дейін жинақталған еңбек өтілін растайтын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сондай-ақ:</w:t>
            </w:r>
          </w:p>
          <w:p>
            <w:pPr>
              <w:spacing w:after="20"/>
              <w:ind w:left="20"/>
              <w:jc w:val="both"/>
            </w:pPr>
            <w:r>
              <w:rPr>
                <w:rFonts w:ascii="Times New Roman"/>
                <w:b w:val="false"/>
                <w:i w:val="false"/>
                <w:color w:val="000000"/>
                <w:sz w:val="20"/>
              </w:rPr>
              <w:t>
білімі туралы құжат;</w:t>
            </w:r>
          </w:p>
          <w:p>
            <w:pPr>
              <w:spacing w:after="20"/>
              <w:ind w:left="20"/>
              <w:jc w:val="both"/>
            </w:pPr>
            <w:r>
              <w:rPr>
                <w:rFonts w:ascii="Times New Roman"/>
                <w:b w:val="false"/>
                <w:i w:val="false"/>
                <w:color w:val="000000"/>
                <w:sz w:val="20"/>
              </w:rPr>
              <w:t>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әскери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сегізге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Кеңес Одағы аумағында орналасқан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еліндегі еңбек қызметін растайтын құжат.</w:t>
            </w:r>
          </w:p>
          <w:p>
            <w:pPr>
              <w:spacing w:after="20"/>
              <w:ind w:left="20"/>
              <w:jc w:val="both"/>
            </w:pPr>
            <w:r>
              <w:rPr>
                <w:rFonts w:ascii="Times New Roman"/>
                <w:b w:val="false"/>
                <w:i w:val="false"/>
                <w:color w:val="000000"/>
                <w:sz w:val="20"/>
              </w:rPr>
              <w:t>
Жұмыс істемейтін ананың жас балаларды бағып-күткен уақытын растау үшін мына құжаттардың (олардың болуына қарай) біреуі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w:t>
            </w:r>
          </w:p>
          <w:p>
            <w:pPr>
              <w:spacing w:after="20"/>
              <w:ind w:left="20"/>
              <w:jc w:val="both"/>
            </w:pPr>
            <w:r>
              <w:rPr>
                <w:rFonts w:ascii="Times New Roman"/>
                <w:b w:val="false"/>
                <w:i w:val="false"/>
                <w:color w:val="000000"/>
                <w:sz w:val="20"/>
              </w:rPr>
              <w:t>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балалардың орта оқу орнын бітіргені туралы аттестат;</w:t>
            </w:r>
          </w:p>
          <w:p>
            <w:pPr>
              <w:spacing w:after="20"/>
              <w:ind w:left="20"/>
              <w:jc w:val="both"/>
            </w:pPr>
            <w:r>
              <w:rPr>
                <w:rFonts w:ascii="Times New Roman"/>
                <w:b w:val="false"/>
                <w:i w:val="false"/>
                <w:color w:val="000000"/>
                <w:sz w:val="20"/>
              </w:rPr>
              <w:t>
кәсіптік орта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бар баланы бағып-күтуді жүзеге асыру фактісін және кезеңін растайтын сот шешімі.</w:t>
            </w:r>
          </w:p>
          <w:p>
            <w:pPr>
              <w:spacing w:after="20"/>
              <w:ind w:left="20"/>
              <w:jc w:val="both"/>
            </w:pPr>
            <w:r>
              <w:rPr>
                <w:rFonts w:ascii="Times New Roman"/>
                <w:b w:val="false"/>
                <w:i w:val="false"/>
                <w:color w:val="000000"/>
                <w:sz w:val="20"/>
              </w:rPr>
              <w:t>
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 тағайындалатын және төленетін ай сайынғы мемлекеттік жәрдемақы алу туралы мәліметтер мемлекеттік цифрлық жүйелерде расталған кезде сот шешімін ұсыну талап етілмейді;</w:t>
            </w:r>
          </w:p>
          <w:p>
            <w:pPr>
              <w:spacing w:after="20"/>
              <w:ind w:left="20"/>
              <w:jc w:val="both"/>
            </w:pPr>
            <w:r>
              <w:rPr>
                <w:rFonts w:ascii="Times New Roman"/>
                <w:b w:val="false"/>
                <w:i w:val="false"/>
                <w:color w:val="000000"/>
                <w:sz w:val="20"/>
              </w:rPr>
              <w:t>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әскери билет;</w:t>
            </w:r>
          </w:p>
          <w:p>
            <w:pPr>
              <w:spacing w:after="20"/>
              <w:ind w:left="20"/>
              <w:jc w:val="both"/>
            </w:pPr>
            <w:r>
              <w:rPr>
                <w:rFonts w:ascii="Times New Roman"/>
                <w:b w:val="false"/>
                <w:i w:val="false"/>
                <w:color w:val="000000"/>
                <w:sz w:val="20"/>
              </w:rPr>
              <w:t>
қызмет кезеңі туралы архив мекемесінің анықтамасы;</w:t>
            </w:r>
          </w:p>
          <w:p>
            <w:pPr>
              <w:spacing w:after="20"/>
              <w:ind w:left="20"/>
              <w:jc w:val="both"/>
            </w:pPr>
            <w:r>
              <w:rPr>
                <w:rFonts w:ascii="Times New Roman"/>
                <w:b w:val="false"/>
                <w:i w:val="false"/>
                <w:color w:val="000000"/>
                <w:sz w:val="20"/>
              </w:rPr>
              <w:t>
қорғаныс істері жөніндегі басқарманың (бөлімнің) немесе қызмет орнының анықтамасы;</w:t>
            </w:r>
          </w:p>
          <w:p>
            <w:pPr>
              <w:spacing w:after="20"/>
              <w:ind w:left="20"/>
              <w:jc w:val="both"/>
            </w:pPr>
            <w:r>
              <w:rPr>
                <w:rFonts w:ascii="Times New Roman"/>
                <w:b w:val="false"/>
                <w:i w:val="false"/>
                <w:color w:val="000000"/>
                <w:sz w:val="20"/>
              </w:rPr>
              <w:t>
қызметті өткеру туралы келісімшарт жасау және тоқтату негізінде қызметтік қатынастардың туындауын және тоқтауын растайтын бұйрықтың көшірмелері;</w:t>
            </w:r>
          </w:p>
          <w:p>
            <w:pPr>
              <w:spacing w:after="20"/>
              <w:ind w:left="20"/>
              <w:jc w:val="both"/>
            </w:pPr>
            <w:r>
              <w:rPr>
                <w:rFonts w:ascii="Times New Roman"/>
                <w:b w:val="false"/>
                <w:i w:val="false"/>
                <w:color w:val="000000"/>
                <w:sz w:val="20"/>
              </w:rPr>
              <w:t>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20"/>
              <w:ind w:left="20"/>
              <w:jc w:val="both"/>
            </w:pPr>
            <w:r>
              <w:rPr>
                <w:rFonts w:ascii="Times New Roman"/>
                <w:b w:val="false"/>
                <w:i w:val="false"/>
                <w:color w:val="000000"/>
                <w:sz w:val="20"/>
              </w:rPr>
              <w:t>
"Байқоңыр" кешенінің ресейлік ұйымдарында 1998 жылғы 1 қаңтардан кейінгі еңбек өтілін растайтын құжат;</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20"/>
              <w:ind w:left="20"/>
              <w:jc w:val="both"/>
            </w:pPr>
            <w:r>
              <w:rPr>
                <w:rFonts w:ascii="Times New Roman"/>
                <w:b w:val="false"/>
                <w:i w:val="false"/>
                <w:color w:val="000000"/>
                <w:sz w:val="20"/>
              </w:rPr>
              <w:t>
сот шешімі.</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20"/>
              <w:ind w:left="20"/>
              <w:jc w:val="both"/>
            </w:pPr>
            <w:r>
              <w:rPr>
                <w:rFonts w:ascii="Times New Roman"/>
                <w:b w:val="false"/>
                <w:i w:val="false"/>
                <w:color w:val="000000"/>
                <w:sz w:val="20"/>
              </w:rPr>
              <w:t>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20"/>
              <w:ind w:left="20"/>
              <w:jc w:val="both"/>
            </w:pPr>
            <w:r>
              <w:rPr>
                <w:rFonts w:ascii="Times New Roman"/>
                <w:b w:val="false"/>
                <w:i w:val="false"/>
                <w:color w:val="000000"/>
                <w:sz w:val="20"/>
              </w:rPr>
              <w:t>
Міндетті зейнетақы жарналары толық және уақтылы аударылмағанда міндетті зейнетақы жарналарын (олардың болуына қарай) жүзеге асыру кезеңдері мынадай құжаттармен расталады:</w:t>
            </w:r>
          </w:p>
          <w:p>
            <w:pPr>
              <w:spacing w:after="20"/>
              <w:ind w:left="20"/>
              <w:jc w:val="both"/>
            </w:pPr>
            <w:r>
              <w:rPr>
                <w:rFonts w:ascii="Times New Roman"/>
                <w:b w:val="false"/>
                <w:i w:val="false"/>
                <w:color w:val="000000"/>
                <w:sz w:val="20"/>
              </w:rPr>
              <w:t>
осы Қағидаларға 4-қосымшаға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w:t>
            </w:r>
          </w:p>
          <w:p>
            <w:pPr>
              <w:spacing w:after="20"/>
              <w:ind w:left="20"/>
              <w:jc w:val="both"/>
            </w:pPr>
            <w:r>
              <w:rPr>
                <w:rFonts w:ascii="Times New Roman"/>
                <w:b w:val="false"/>
                <w:i w:val="false"/>
                <w:color w:val="000000"/>
                <w:sz w:val="20"/>
              </w:rPr>
              <w:t>
міндетті зейнетақы жарналарын аудару кезеңдерін растайтын сот шешімі.</w:t>
            </w:r>
          </w:p>
          <w:p>
            <w:pPr>
              <w:spacing w:after="20"/>
              <w:ind w:left="20"/>
              <w:jc w:val="both"/>
            </w:pPr>
            <w:r>
              <w:rPr>
                <w:rFonts w:ascii="Times New Roman"/>
                <w:b w:val="false"/>
                <w:i w:val="false"/>
                <w:color w:val="000000"/>
                <w:sz w:val="20"/>
              </w:rPr>
              <w:t>
Жеке практикамен айналысатын адамдар, азаматтық-құқықтық сипаттағы шарттар бойынша кіріс алатын жеке тұлғалар, сондай-ақ нысанасы жұмысты (қызмет көрсетуді) орындау болып табылатын, Әлеуметтік кодекстің 210-бабының 3-тармағында көзделген жағдайларды қоспағанда, сондай-ақ фермерлік шаруашылық немесе шаруа қожалықтарының басшысы және мүшелеріне (қатысушыларға), өз пайдаларына міндетті зейнетақы жарналары жүргізген дара кәсіпкерлердің адамдардың міндетті зейнетақы жарналарын жүргізген кезеңдері бірыңғай жинақтаушы қорына тиісті қаржы кезеңіне тиісті төленетін кемінде жылдық міндетті зейнетақы жарналарының сомасын аударған жағдайда бір жылға теңестіріледі.</w:t>
            </w:r>
          </w:p>
          <w:p>
            <w:pPr>
              <w:spacing w:after="20"/>
              <w:ind w:left="20"/>
              <w:jc w:val="both"/>
            </w:pPr>
            <w:r>
              <w:rPr>
                <w:rFonts w:ascii="Times New Roman"/>
                <w:b w:val="false"/>
                <w:i w:val="false"/>
                <w:color w:val="000000"/>
                <w:sz w:val="20"/>
              </w:rPr>
              <w:t>
Егер көрсетілген адамдардың салынған міндетті зейнетақы жарналарының сомасы тиісті қаржы кезеңіне тиісті төленетін міндетті зейнетақы жарналарының жылдық сомасынан аз болса, міндетті зейнетақы жарналарының кезеңі міндетті зейнетақы жарналарына енгізген сомасына пропорционалды түрде анықталады.</w:t>
            </w:r>
          </w:p>
          <w:p>
            <w:pPr>
              <w:spacing w:after="20"/>
              <w:ind w:left="20"/>
              <w:jc w:val="both"/>
            </w:pPr>
            <w:r>
              <w:rPr>
                <w:rFonts w:ascii="Times New Roman"/>
                <w:b w:val="false"/>
                <w:i w:val="false"/>
                <w:color w:val="000000"/>
                <w:sz w:val="20"/>
              </w:rPr>
              <w:t>
Жинақтаушы зейнетақы жүйесіне қатысу кезеңі 2006 жылғы 1 шілдеге дейін міндетті зейнетақы жарналарын аударған жағдайда, міндетті зейнетақы жарналарын аударуды жүзеге асырған алдыңғы айынын айы ескеріледі.</w:t>
            </w:r>
          </w:p>
          <w:p>
            <w:pPr>
              <w:spacing w:after="20"/>
              <w:ind w:left="20"/>
              <w:jc w:val="both"/>
            </w:pPr>
            <w:r>
              <w:rPr>
                <w:rFonts w:ascii="Times New Roman"/>
                <w:b w:val="false"/>
                <w:i w:val="false"/>
                <w:color w:val="000000"/>
                <w:sz w:val="20"/>
              </w:rPr>
              <w:t>
Егер бір айдың ішінде жинақтаушы зейнетақы қоры және (немесе) бірыңғай жинақтаушы зейнетақы қорына міндетті зейнетақы жарналарын аудару бірнеше рет жүргізілсе, жинақтаушы жүйеде қатысу кезеңі бір айды құрайды.</w:t>
            </w:r>
          </w:p>
          <w:p>
            <w:pPr>
              <w:spacing w:after="20"/>
              <w:ind w:left="20"/>
              <w:jc w:val="both"/>
            </w:pPr>
            <w:r>
              <w:rPr>
                <w:rFonts w:ascii="Times New Roman"/>
                <w:b w:val="false"/>
                <w:i w:val="false"/>
                <w:color w:val="000000"/>
                <w:sz w:val="20"/>
              </w:rPr>
              <w:t>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коэффиценті қолданылған еңбек, кәсіпкерлік қызмет, қызмет түрлері бойынша жеке практикамен айналысу кезеңдері осы Қағидаларға 3-қосымшаға сәйкес жұмыс берушінің анықтамасымен расталады.</w:t>
            </w:r>
          </w:p>
          <w:p>
            <w:pPr>
              <w:spacing w:after="20"/>
              <w:ind w:left="20"/>
              <w:jc w:val="both"/>
            </w:pPr>
            <w:r>
              <w:rPr>
                <w:rFonts w:ascii="Times New Roman"/>
                <w:b w:val="false"/>
                <w:i w:val="false"/>
                <w:color w:val="000000"/>
                <w:sz w:val="20"/>
              </w:rPr>
              <w:t>
Төтенше жағдайлар, шектеу іс-шаралары кезеңінде қызметті шектеуге байланысты кірістен айырылу жағдайына әлеуметтік төлемдерді алу кезеңі орталықтандырылған дерекқордағы мәліметтермен расталады.</w:t>
            </w:r>
          </w:p>
          <w:p>
            <w:pPr>
              <w:spacing w:after="20"/>
              <w:ind w:left="20"/>
              <w:jc w:val="both"/>
            </w:pPr>
            <w:r>
              <w:rPr>
                <w:rFonts w:ascii="Times New Roman"/>
                <w:b w:val="false"/>
                <w:i w:val="false"/>
                <w:color w:val="000000"/>
                <w:sz w:val="20"/>
              </w:rPr>
              <w:t>
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(2007 жылғы 13 тамызға дейін туған жағдайда), неке қию (некені бұзу) туралы куәлікті (некені 2008 жылғы 1 маусымға дейін қиған жағдайда), қайтыс болу туралы куәлік немесе хабарлама (2008 жылғы 1 мамырдан соң Қазақстан Республикасы аумағында жүргізілген тіркеулер бойынша), қамқоршылық (қорғаншылық) белгілеу туралы құжатты, баланы (балаларды) асырап алу туралы соттың шешімін көрсетілетін қызметті алушы "цифрлық үкімет" шлюзі арқылы тиісті мемлекеттік ЦЖ-н алады.</w:t>
            </w:r>
          </w:p>
          <w:p>
            <w:pPr>
              <w:spacing w:after="20"/>
              <w:ind w:left="20"/>
              <w:jc w:val="both"/>
            </w:pPr>
            <w:r>
              <w:rPr>
                <w:rFonts w:ascii="Times New Roman"/>
                <w:b w:val="false"/>
                <w:i w:val="false"/>
                <w:color w:val="000000"/>
                <w:sz w:val="20"/>
              </w:rPr>
              <w:t>
Қамқоршылықты (қорғаншылықты) белгілеуді, қамқоршылық (қорғаншылық) белгілеуді растайтын құжат.</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ұсынғанда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қазақ немесе орыс тілдеріне құжатты аудару дұрыстығын куәландырады.</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мемлекеттік базалық зейнетақы төлемін тағайындауға өтініш беру;</w:t>
            </w:r>
          </w:p>
          <w:p>
            <w:pPr>
              <w:spacing w:after="20"/>
              <w:ind w:left="20"/>
              <w:jc w:val="both"/>
            </w:pPr>
            <w:r>
              <w:rPr>
                <w:rFonts w:ascii="Times New Roman"/>
                <w:b w:val="false"/>
                <w:i w:val="false"/>
                <w:color w:val="000000"/>
                <w:sz w:val="20"/>
              </w:rPr>
              <w:t>
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pPr>
              <w:spacing w:after="20"/>
              <w:ind w:left="20"/>
              <w:jc w:val="both"/>
            </w:pPr>
            <w:r>
              <w:rPr>
                <w:rFonts w:ascii="Times New Roman"/>
                <w:b w:val="false"/>
                <w:i w:val="false"/>
                <w:color w:val="000000"/>
                <w:sz w:val="20"/>
              </w:rPr>
              <w:t>
Көрсетілетін қызметті алушы осы тармақта көрсетілген құжаттарды берген кезде көрсетілетін қызметті берушіге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құжаттардың толық емес топтамасын және (немесе) қолданылу мерзімі өткен құжаттарды ұсынған, мемлекеттік базалық зейнетақы төлемін тағайындауға құқығы болмағанда, Мемлекеттік корпорация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Төлемдерді тағайындауға өтініш беру немесе тиісті төлемдерді дәлелдейтін деректерді цифрлық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 қызметтер туралы ақпаратты портал арқылы электрондық нысанда алуға мүмкіндігі бар. Көрсетілетін қызметті алушының мемлекеттік қызметті көрсетудің статусы туралы ақпаратты көрсетілетін қызметті берушінің анықтамалық қызметтері,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(түрі көрсетілсін) өтініш қабылдаудан бас тарту туралы қолхат</w:t>
      </w:r>
    </w:p>
    <w:p>
      <w:pPr>
        <w:spacing w:after="0"/>
        <w:ind w:left="0"/>
        <w:jc w:val="both"/>
      </w:pPr>
      <w:r>
        <w:rPr>
          <w:rFonts w:ascii="Times New Roman"/>
          <w:b w:val="false"/>
          <w:i w:val="false"/>
          <w:color w:val="000000"/>
          <w:sz w:val="28"/>
        </w:rPr>
        <w:t xml:space="preserve">
      20__жылғы "___"_______________ </w:t>
      </w:r>
    </w:p>
    <w:p>
      <w:pPr>
        <w:spacing w:after="0"/>
        <w:ind w:left="0"/>
        <w:jc w:val="both"/>
      </w:pPr>
      <w:r>
        <w:rPr>
          <w:rFonts w:ascii="Times New Roman"/>
          <w:b w:val="false"/>
          <w:i w:val="false"/>
          <w:color w:val="000000"/>
          <w:sz w:val="28"/>
        </w:rPr>
        <w:t xml:space="preserve">
      Азамат 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p>
      <w:pPr>
        <w:spacing w:after="0"/>
        <w:ind w:left="0"/>
        <w:jc w:val="both"/>
      </w:pPr>
      <w:r>
        <w:rPr>
          <w:rFonts w:ascii="Times New Roman"/>
          <w:b w:val="false"/>
          <w:i w:val="false"/>
          <w:color w:val="000000"/>
          <w:sz w:val="28"/>
        </w:rPr>
        <w:t xml:space="preserve">
      туған күні _____ жылғы "___" ____________ </w:t>
      </w:r>
    </w:p>
    <w:p>
      <w:pPr>
        <w:spacing w:after="0"/>
        <w:ind w:left="0"/>
        <w:jc w:val="both"/>
      </w:pPr>
      <w:r>
        <w:rPr>
          <w:rFonts w:ascii="Times New Roman"/>
          <w:b w:val="false"/>
          <w:i w:val="false"/>
          <w:color w:val="000000"/>
          <w:sz w:val="28"/>
        </w:rPr>
        <w:t xml:space="preserve">
      Өтініш берген күні 20__ жылғы "___" ____________ </w:t>
      </w:r>
    </w:p>
    <w:p>
      <w:pPr>
        <w:spacing w:after="0"/>
        <w:ind w:left="0"/>
        <w:jc w:val="both"/>
      </w:pPr>
      <w:r>
        <w:rPr>
          <w:rFonts w:ascii="Times New Roman"/>
          <w:b w:val="false"/>
          <w:i w:val="false"/>
          <w:color w:val="000000"/>
          <w:sz w:val="28"/>
        </w:rPr>
        <w:t>
      Орталық атқарушы органның цифрлық жүйесі бойынша тағайындау, төлеу немесе</w:t>
      </w:r>
    </w:p>
    <w:p>
      <w:pPr>
        <w:spacing w:after="0"/>
        <w:ind w:left="0"/>
        <w:jc w:val="both"/>
      </w:pPr>
      <w:r>
        <w:rPr>
          <w:rFonts w:ascii="Times New Roman"/>
          <w:b w:val="false"/>
          <w:i w:val="false"/>
          <w:color w:val="000000"/>
          <w:sz w:val="28"/>
        </w:rPr>
        <w:t>
      өтініш беру фактісі расталды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8-қосымша</w:t>
            </w:r>
          </w:p>
        </w:tc>
      </w:tr>
    </w:tbl>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(түрі көрсетілсін) тағайындауға өтініш қабылдаудан бас тарту туралы</w:t>
      </w:r>
    </w:p>
    <w:p>
      <w:pPr>
        <w:spacing w:after="0"/>
        <w:ind w:left="0"/>
        <w:jc w:val="both"/>
      </w:pPr>
      <w:r>
        <w:rPr>
          <w:rFonts w:ascii="Times New Roman"/>
          <w:b w:val="false"/>
          <w:i w:val="false"/>
          <w:color w:val="000000"/>
          <w:sz w:val="28"/>
        </w:rPr>
        <w:t>
      № ______ қолхат</w:t>
      </w:r>
    </w:p>
    <w:p>
      <w:pPr>
        <w:spacing w:after="0"/>
        <w:ind w:left="0"/>
        <w:jc w:val="both"/>
      </w:pPr>
      <w:r>
        <w:rPr>
          <w:rFonts w:ascii="Times New Roman"/>
          <w:b w:val="false"/>
          <w:i w:val="false"/>
          <w:color w:val="000000"/>
          <w:sz w:val="28"/>
        </w:rPr>
        <w:t>
      20__ жылғы "___" __________</w:t>
      </w:r>
    </w:p>
    <w:p>
      <w:pPr>
        <w:spacing w:after="0"/>
        <w:ind w:left="0"/>
        <w:jc w:val="both"/>
      </w:pPr>
      <w:r>
        <w:rPr>
          <w:rFonts w:ascii="Times New Roman"/>
          <w:b w:val="false"/>
          <w:i w:val="false"/>
          <w:color w:val="000000"/>
          <w:sz w:val="28"/>
        </w:rPr>
        <w:t>
      Азамат _____________________________________ 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_____ жылғы "___" ____________ Қамқоршы </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Жүгінген күні 20__ жылғы "___"____________________________________</w:t>
      </w:r>
    </w:p>
    <w:p>
      <w:pPr>
        <w:spacing w:after="0"/>
        <w:ind w:left="0"/>
        <w:jc w:val="both"/>
      </w:pPr>
      <w:r>
        <w:rPr>
          <w:rFonts w:ascii="Times New Roman"/>
          <w:b w:val="false"/>
          <w:i w:val="false"/>
          <w:color w:val="000000"/>
          <w:sz w:val="28"/>
        </w:rPr>
        <w:t>
      Құжаттардың толық топтамасын, төлем тағайындау үшін талап етілетін цифрлық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  тағайындау (қайта есептеу) (төлемнің түрі) туралы азаматтардың өтініштерін тіркеудің электрондық журналы</w:t>
      </w:r>
    </w:p>
    <w:p>
      <w:pPr>
        <w:spacing w:after="0"/>
        <w:ind w:left="0"/>
        <w:jc w:val="both"/>
      </w:pPr>
      <w:r>
        <w:rPr>
          <w:rFonts w:ascii="Times New Roman"/>
          <w:b w:val="false"/>
          <w:i w:val="false"/>
          <w:color w:val="ff0000"/>
          <w:sz w:val="28"/>
        </w:rPr>
        <w:t xml:space="preserve">
      Ескерту. 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/тағайындаудан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  (төлем түрі) тағайындауға азаматтардың өтініштерін тіркеудің электрондық журналы</w:t>
      </w:r>
    </w:p>
    <w:p>
      <w:pPr>
        <w:spacing w:after="0"/>
        <w:ind w:left="0"/>
        <w:jc w:val="both"/>
      </w:pPr>
      <w:r>
        <w:rPr>
          <w:rFonts w:ascii="Times New Roman"/>
          <w:b w:val="false"/>
          <w:i w:val="false"/>
          <w:color w:val="ff0000"/>
          <w:sz w:val="28"/>
        </w:rPr>
        <w:t xml:space="preserve">
      Ескерту. 10-қосымшаға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Портал арқылы келіп түскен электрондық өтінімдер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(төлемнің 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p>
      <w:pPr>
        <w:spacing w:after="0"/>
        <w:ind w:left="0"/>
        <w:jc w:val="both"/>
      </w:pPr>
      <w:r>
        <w:rPr>
          <w:rFonts w:ascii="Times New Roman"/>
          <w:b w:val="false"/>
          <w:i w:val="false"/>
          <w:color w:val="000000"/>
          <w:sz w:val="28"/>
        </w:rPr>
        <w:t>
      бақылау комитетінің ________________________облысы бойынша департаменті</w:t>
      </w:r>
    </w:p>
    <w:p>
      <w:pPr>
        <w:spacing w:after="0"/>
        <w:ind w:left="0"/>
        <w:jc w:val="both"/>
      </w:pPr>
      <w:r>
        <w:rPr>
          <w:rFonts w:ascii="Times New Roman"/>
          <w:b w:val="false"/>
          <w:i w:val="false"/>
          <w:color w:val="000000"/>
          <w:sz w:val="28"/>
        </w:rPr>
        <w:t>
      Бөлімше коды ________________</w:t>
      </w:r>
    </w:p>
    <w:p>
      <w:pPr>
        <w:spacing w:after="0"/>
        <w:ind w:left="0"/>
        <w:jc w:val="both"/>
      </w:pPr>
      <w:r>
        <w:rPr>
          <w:rFonts w:ascii="Times New Roman"/>
          <w:b w:val="false"/>
          <w:i w:val="false"/>
          <w:color w:val="000000"/>
          <w:sz w:val="28"/>
        </w:rPr>
        <w:t>
      Төлемді портал арқылы тағайындауға өтiнiш</w:t>
      </w:r>
    </w:p>
    <w:p>
      <w:pPr>
        <w:spacing w:after="0"/>
        <w:ind w:left="0"/>
        <w:jc w:val="both"/>
      </w:pPr>
      <w:r>
        <w:rPr>
          <w:rFonts w:ascii="Times New Roman"/>
          <w:b w:val="false"/>
          <w:i w:val="false"/>
          <w:color w:val="000000"/>
          <w:sz w:val="28"/>
        </w:rPr>
        <w:t xml:space="preserve">
      Өтініш иесі туралы мәліметтер: </w:t>
      </w:r>
    </w:p>
    <w:p>
      <w:pPr>
        <w:spacing w:after="0"/>
        <w:ind w:left="0"/>
        <w:jc w:val="both"/>
      </w:pPr>
      <w:r>
        <w:rPr>
          <w:rFonts w:ascii="Times New Roman"/>
          <w:b w:val="false"/>
          <w:i w:val="false"/>
          <w:color w:val="000000"/>
          <w:sz w:val="28"/>
        </w:rPr>
        <w:t>
      Жеке сәйкестендіру нөмірі _________________________________________</w:t>
      </w:r>
    </w:p>
    <w:p>
      <w:pPr>
        <w:spacing w:after="0"/>
        <w:ind w:left="0"/>
        <w:jc w:val="both"/>
      </w:pPr>
      <w:r>
        <w:rPr>
          <w:rFonts w:ascii="Times New Roman"/>
          <w:b w:val="false"/>
          <w:i w:val="false"/>
          <w:color w:val="000000"/>
          <w:sz w:val="28"/>
        </w:rPr>
        <w:t>
      Азамат_________________________________________________________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күнi: ______ жылғы "___" ___________________ </w:t>
      </w:r>
    </w:p>
    <w:p>
      <w:pPr>
        <w:spacing w:after="0"/>
        <w:ind w:left="0"/>
        <w:jc w:val="both"/>
      </w:pPr>
      <w:r>
        <w:rPr>
          <w:rFonts w:ascii="Times New Roman"/>
          <w:b w:val="false"/>
          <w:i w:val="false"/>
          <w:color w:val="000000"/>
          <w:sz w:val="28"/>
        </w:rPr>
        <w:t xml:space="preserve">
      Маған мемлекеттік базалық зейнетақы төлемін тағайындауды сұраймын </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басты куәландыратын құжаттың түрі: ____________________________</w:t>
      </w:r>
    </w:p>
    <w:p>
      <w:pPr>
        <w:spacing w:after="0"/>
        <w:ind w:left="0"/>
        <w:jc w:val="both"/>
      </w:pPr>
      <w:r>
        <w:rPr>
          <w:rFonts w:ascii="Times New Roman"/>
          <w:b w:val="false"/>
          <w:i w:val="false"/>
          <w:color w:val="000000"/>
          <w:sz w:val="28"/>
        </w:rPr>
        <w:t xml:space="preserve">
      Құжаттың сериясы: ______ құжаттың нөмірі: _________ кім берген: _______ </w:t>
      </w:r>
    </w:p>
    <w:p>
      <w:pPr>
        <w:spacing w:after="0"/>
        <w:ind w:left="0"/>
        <w:jc w:val="both"/>
      </w:pPr>
      <w:r>
        <w:rPr>
          <w:rFonts w:ascii="Times New Roman"/>
          <w:b w:val="false"/>
          <w:i w:val="false"/>
          <w:color w:val="000000"/>
          <w:sz w:val="28"/>
        </w:rPr>
        <w:t>
      Берілген күні _______ жылғы "____" ____________________________</w:t>
      </w:r>
    </w:p>
    <w:p>
      <w:pPr>
        <w:spacing w:after="0"/>
        <w:ind w:left="0"/>
        <w:jc w:val="both"/>
      </w:pPr>
      <w:r>
        <w:rPr>
          <w:rFonts w:ascii="Times New Roman"/>
          <w:b w:val="false"/>
          <w:i w:val="false"/>
          <w:color w:val="000000"/>
          <w:sz w:val="28"/>
        </w:rPr>
        <w:t>
      Тұрақты тұратын жерінің мекенжайы _________________________________</w:t>
      </w:r>
    </w:p>
    <w:p>
      <w:pPr>
        <w:spacing w:after="0"/>
        <w:ind w:left="0"/>
        <w:jc w:val="both"/>
      </w:pPr>
      <w:r>
        <w:rPr>
          <w:rFonts w:ascii="Times New Roman"/>
          <w:b w:val="false"/>
          <w:i w:val="false"/>
          <w:color w:val="000000"/>
          <w:sz w:val="28"/>
        </w:rPr>
        <w:t xml:space="preserve">
      ________________ облысы _______________________ қаласы (ауданы) </w:t>
      </w:r>
    </w:p>
    <w:p>
      <w:pPr>
        <w:spacing w:after="0"/>
        <w:ind w:left="0"/>
        <w:jc w:val="both"/>
      </w:pPr>
      <w:r>
        <w:rPr>
          <w:rFonts w:ascii="Times New Roman"/>
          <w:b w:val="false"/>
          <w:i w:val="false"/>
          <w:color w:val="000000"/>
          <w:sz w:val="28"/>
        </w:rPr>
        <w:t>
      ____________________ ауылы ________ ______________________ көшесі</w:t>
      </w:r>
    </w:p>
    <w:p>
      <w:pPr>
        <w:spacing w:after="0"/>
        <w:ind w:left="0"/>
        <w:jc w:val="both"/>
      </w:pPr>
      <w:r>
        <w:rPr>
          <w:rFonts w:ascii="Times New Roman"/>
          <w:b w:val="false"/>
          <w:i w:val="false"/>
          <w:color w:val="000000"/>
          <w:sz w:val="28"/>
        </w:rPr>
        <w:t>
       (шағынауданы) ______ үй ______ пәтер</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 атауы _____________________________________________________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________________________________________________</w:t>
      </w:r>
    </w:p>
    <w:p>
      <w:pPr>
        <w:spacing w:after="0"/>
        <w:ind w:left="0"/>
        <w:jc w:val="both"/>
      </w:pPr>
      <w:r>
        <w:rPr>
          <w:rFonts w:ascii="Times New Roman"/>
          <w:b w:val="false"/>
          <w:i w:val="false"/>
          <w:color w:val="000000"/>
          <w:sz w:val="28"/>
        </w:rPr>
        <w:t>
      Екінші деңгейдегі банктің деректемелері:</w:t>
      </w:r>
    </w:p>
    <w:p>
      <w:pPr>
        <w:spacing w:after="0"/>
        <w:ind w:left="0"/>
        <w:jc w:val="both"/>
      </w:pPr>
      <w:r>
        <w:rPr>
          <w:rFonts w:ascii="Times New Roman"/>
          <w:b w:val="false"/>
          <w:i w:val="false"/>
          <w:color w:val="000000"/>
          <w:sz w:val="28"/>
        </w:rPr>
        <w:t>
      Банктік сәйкестендіру коды_________________________________________</w:t>
      </w:r>
    </w:p>
    <w:p>
      <w:pPr>
        <w:spacing w:after="0"/>
        <w:ind w:left="0"/>
        <w:jc w:val="both"/>
      </w:pPr>
      <w:r>
        <w:rPr>
          <w:rFonts w:ascii="Times New Roman"/>
          <w:b w:val="false"/>
          <w:i w:val="false"/>
          <w:color w:val="000000"/>
          <w:sz w:val="28"/>
        </w:rPr>
        <w:t>
      Жеке сәйкестендіру коды ___________________________________________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w:t>
      </w:r>
    </w:p>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Үй телефоны __________ ұялы телефон _________ Е-mail______________ </w:t>
      </w:r>
    </w:p>
    <w:p>
      <w:pPr>
        <w:spacing w:after="0"/>
        <w:ind w:left="0"/>
        <w:jc w:val="both"/>
      </w:pPr>
      <w:r>
        <w:rPr>
          <w:rFonts w:ascii="Times New Roman"/>
          <w:b w:val="false"/>
          <w:i w:val="false"/>
          <w:color w:val="000000"/>
          <w:sz w:val="28"/>
        </w:rPr>
        <w:t>
      Өтініш беруші туралы мәліметтерді Қазақстан Республикасы Әділет министрлігі</w:t>
      </w:r>
    </w:p>
    <w:p>
      <w:pPr>
        <w:spacing w:after="0"/>
        <w:ind w:left="0"/>
        <w:jc w:val="both"/>
      </w:pPr>
      <w:r>
        <w:rPr>
          <w:rFonts w:ascii="Times New Roman"/>
          <w:b w:val="false"/>
          <w:i w:val="false"/>
          <w:color w:val="000000"/>
          <w:sz w:val="28"/>
        </w:rPr>
        <w:t>
      (ҚР Әдіетмині) растайды ____ (ҚР Әділетминің электрондық цифрлық қолтаңбасы (ЭЦҚ)</w:t>
      </w:r>
    </w:p>
    <w:p>
      <w:pPr>
        <w:spacing w:after="0"/>
        <w:ind w:left="0"/>
        <w:jc w:val="both"/>
      </w:pPr>
      <w:r>
        <w:rPr>
          <w:rFonts w:ascii="Times New Roman"/>
          <w:b w:val="false"/>
          <w:i w:val="false"/>
          <w:color w:val="000000"/>
          <w:sz w:val="28"/>
        </w:rPr>
        <w:t>
      Өтініш берушінің банк деректемелерін екінші деңгейдегі банк (ЕДБ) растайды</w:t>
      </w:r>
    </w:p>
    <w:p>
      <w:pPr>
        <w:spacing w:after="0"/>
        <w:ind w:left="0"/>
        <w:jc w:val="both"/>
      </w:pPr>
      <w:r>
        <w:rPr>
          <w:rFonts w:ascii="Times New Roman"/>
          <w:b w:val="false"/>
          <w:i w:val="false"/>
          <w:color w:val="000000"/>
          <w:sz w:val="28"/>
        </w:rPr>
        <w:t>
      _________ (ЕДБ ЭЦҚ-сы)</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"Ұсынылған деректердің дәйектілігіне құқықтық жауапкершілікте боламын"</w:t>
      </w:r>
    </w:p>
    <w:p>
      <w:pPr>
        <w:spacing w:after="0"/>
        <w:ind w:left="0"/>
        <w:jc w:val="both"/>
      </w:pPr>
      <w:r>
        <w:rPr>
          <w:rFonts w:ascii="Times New Roman"/>
          <w:b w:val="false"/>
          <w:i w:val="false"/>
          <w:color w:val="000000"/>
          <w:sz w:val="28"/>
        </w:rPr>
        <w:t>
      ЭЦҚ ___________________________________________</w:t>
      </w:r>
    </w:p>
    <w:p>
      <w:pPr>
        <w:spacing w:after="0"/>
        <w:ind w:left="0"/>
        <w:jc w:val="both"/>
      </w:pPr>
      <w:r>
        <w:rPr>
          <w:rFonts w:ascii="Times New Roman"/>
          <w:b w:val="false"/>
          <w:i w:val="false"/>
          <w:color w:val="000000"/>
          <w:sz w:val="28"/>
        </w:rPr>
        <w:t>
      Төленетін зейнетақы мөлшерінің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 қажеттілігі туралы хабардармын.</w:t>
      </w:r>
    </w:p>
    <w:p>
      <w:pPr>
        <w:spacing w:after="0"/>
        <w:ind w:left="0"/>
        <w:jc w:val="both"/>
      </w:pPr>
      <w:r>
        <w:rPr>
          <w:rFonts w:ascii="Times New Roman"/>
          <w:b w:val="false"/>
          <w:i w:val="false"/>
          <w:color w:val="000000"/>
          <w:sz w:val="28"/>
        </w:rPr>
        <w:t>
      Мемлекеттік көрсетілетін қызметті Мемлекеттік корпорация арқылы алған жағдайда, цифрлық жүйелерде қамтылған, заңмен қорғалатын құпиядан тұратын мәліметтерді пайдалануға келісім беремін.</w:t>
      </w:r>
    </w:p>
    <w:p>
      <w:pPr>
        <w:spacing w:after="0"/>
        <w:ind w:left="0"/>
        <w:jc w:val="both"/>
      </w:pPr>
      <w:r>
        <w:rPr>
          <w:rFonts w:ascii="Times New Roman"/>
          <w:b w:val="false"/>
          <w:i w:val="false"/>
          <w:color w:val="000000"/>
          <w:sz w:val="28"/>
        </w:rPr>
        <w:t>
      ЭЦҚ ___________________________________________</w:t>
      </w:r>
    </w:p>
    <w:p>
      <w:pPr>
        <w:spacing w:after="0"/>
        <w:ind w:left="0"/>
        <w:jc w:val="both"/>
      </w:pPr>
      <w:r>
        <w:rPr>
          <w:rFonts w:ascii="Times New Roman"/>
          <w:b w:val="false"/>
          <w:i w:val="false"/>
          <w:color w:val="000000"/>
          <w:sz w:val="28"/>
        </w:rPr>
        <w:t>
      Өтінішке қол қойылған күні және уақыты ________ жылғы _______</w:t>
      </w:r>
    </w:p>
    <w:p>
      <w:pPr>
        <w:spacing w:after="0"/>
        <w:ind w:left="0"/>
        <w:jc w:val="both"/>
      </w:pPr>
      <w:r>
        <w:rPr>
          <w:rFonts w:ascii="Times New Roman"/>
          <w:b w:val="false"/>
          <w:i w:val="false"/>
          <w:color w:val="000000"/>
          <w:sz w:val="28"/>
        </w:rPr>
        <w:t>
      _______________сағат________минут________________секунд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12-қосымшаға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Код _________________ </w:t>
      </w:r>
    </w:p>
    <w:p>
      <w:pPr>
        <w:spacing w:after="0"/>
        <w:ind w:left="0"/>
        <w:jc w:val="both"/>
      </w:pPr>
      <w:r>
        <w:rPr>
          <w:rFonts w:ascii="Times New Roman"/>
          <w:b w:val="false"/>
          <w:i w:val="false"/>
          <w:color w:val="000000"/>
          <w:sz w:val="28"/>
        </w:rPr>
        <w:t xml:space="preserve">
      Облыс _______________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комитетінің _______________________________ </w:t>
      </w:r>
    </w:p>
    <w:p>
      <w:pPr>
        <w:spacing w:after="0"/>
        <w:ind w:left="0"/>
        <w:jc w:val="both"/>
      </w:pPr>
      <w:r>
        <w:rPr>
          <w:rFonts w:ascii="Times New Roman"/>
          <w:b w:val="false"/>
          <w:i w:val="false"/>
          <w:color w:val="000000"/>
          <w:sz w:val="28"/>
        </w:rPr>
        <w:t>
      облысы бойынша департаментінің</w:t>
      </w:r>
    </w:p>
    <w:p>
      <w:pPr>
        <w:spacing w:after="0"/>
        <w:ind w:left="0"/>
        <w:jc w:val="both"/>
      </w:pPr>
      <w:r>
        <w:rPr>
          <w:rFonts w:ascii="Times New Roman"/>
          <w:b w:val="false"/>
          <w:i w:val="false"/>
          <w:color w:val="000000"/>
          <w:sz w:val="28"/>
        </w:rPr>
        <w:t>
      20__ жылғы "___" __________ № _________ шешімі Iстiң № __________</w:t>
      </w:r>
    </w:p>
    <w:p>
      <w:pPr>
        <w:spacing w:after="0"/>
        <w:ind w:left="0"/>
        <w:jc w:val="both"/>
      </w:pPr>
      <w:r>
        <w:rPr>
          <w:rFonts w:ascii="Times New Roman"/>
          <w:b w:val="false"/>
          <w:i w:val="false"/>
          <w:color w:val="000000"/>
          <w:sz w:val="28"/>
        </w:rPr>
        <w:t xml:space="preserve">
      1. Жасына байланысты зейнетақы төлемін тағайындау (өзгерту, төлемді қалпына </w:t>
      </w:r>
    </w:p>
    <w:p>
      <w:pPr>
        <w:spacing w:after="0"/>
        <w:ind w:left="0"/>
        <w:jc w:val="both"/>
      </w:pPr>
      <w:r>
        <w:rPr>
          <w:rFonts w:ascii="Times New Roman"/>
          <w:b w:val="false"/>
          <w:i w:val="false"/>
          <w:color w:val="000000"/>
          <w:sz w:val="28"/>
        </w:rPr>
        <w:t xml:space="preserve">
      келтіру, тағайындаудан бас тарту) туралы </w:t>
      </w:r>
    </w:p>
    <w:p>
      <w:pPr>
        <w:spacing w:after="0"/>
        <w:ind w:left="0"/>
        <w:jc w:val="both"/>
      </w:pPr>
      <w:r>
        <w:rPr>
          <w:rFonts w:ascii="Times New Roman"/>
          <w:b w:val="false"/>
          <w:i w:val="false"/>
          <w:color w:val="000000"/>
          <w:sz w:val="28"/>
        </w:rPr>
        <w:t xml:space="preserve">
      Азамат ____________________________________________________ </w:t>
      </w:r>
    </w:p>
    <w:p>
      <w:pPr>
        <w:spacing w:after="0"/>
        <w:ind w:left="0"/>
        <w:jc w:val="both"/>
      </w:pPr>
      <w:r>
        <w:rPr>
          <w:rFonts w:ascii="Times New Roman"/>
          <w:b w:val="false"/>
          <w:i w:val="false"/>
          <w:color w:val="000000"/>
          <w:sz w:val="28"/>
        </w:rPr>
        <w:t xml:space="preserve">
      Жынысы _________ Туған күні 19__ жылғы "___" __________________ </w:t>
      </w:r>
    </w:p>
    <w:p>
      <w:pPr>
        <w:spacing w:after="0"/>
        <w:ind w:left="0"/>
        <w:jc w:val="both"/>
      </w:pPr>
      <w:r>
        <w:rPr>
          <w:rFonts w:ascii="Times New Roman"/>
          <w:b w:val="false"/>
          <w:i w:val="false"/>
          <w:color w:val="000000"/>
          <w:sz w:val="28"/>
        </w:rPr>
        <w:t xml:space="preserve">
      Өтініш берген күні 20__ жылғы "___"____________ № ______________ </w:t>
      </w:r>
    </w:p>
    <w:p>
      <w:pPr>
        <w:spacing w:after="0"/>
        <w:ind w:left="0"/>
        <w:jc w:val="both"/>
      </w:pPr>
      <w:r>
        <w:rPr>
          <w:rFonts w:ascii="Times New Roman"/>
          <w:b w:val="false"/>
          <w:i w:val="false"/>
          <w:color w:val="000000"/>
          <w:sz w:val="28"/>
        </w:rPr>
        <w:t xml:space="preserve">
      Талап етілетін еңбек өтілі ________ жыл. </w:t>
      </w:r>
    </w:p>
    <w:p>
      <w:pPr>
        <w:spacing w:after="0"/>
        <w:ind w:left="0"/>
        <w:jc w:val="both"/>
      </w:pPr>
      <w:r>
        <w:rPr>
          <w:rFonts w:ascii="Times New Roman"/>
          <w:b w:val="false"/>
          <w:i w:val="false"/>
          <w:color w:val="000000"/>
          <w:sz w:val="28"/>
        </w:rPr>
        <w:t xml:space="preserve">
      ____ жыл _____ ай _______ күн (1998 жылғы 1 қаңтарға дейін) расталды. </w:t>
      </w:r>
    </w:p>
    <w:p>
      <w:pPr>
        <w:spacing w:after="0"/>
        <w:ind w:left="0"/>
        <w:jc w:val="both"/>
      </w:pPr>
      <w:r>
        <w:rPr>
          <w:rFonts w:ascii="Times New Roman"/>
          <w:b w:val="false"/>
          <w:i w:val="false"/>
          <w:color w:val="000000"/>
          <w:sz w:val="28"/>
        </w:rPr>
        <w:t xml:space="preserve">
      ________ жылғы _____________ бастап ____________ жылғы __________ </w:t>
      </w:r>
    </w:p>
    <w:p>
      <w:pPr>
        <w:spacing w:after="0"/>
        <w:ind w:left="0"/>
        <w:jc w:val="both"/>
      </w:pPr>
      <w:r>
        <w:rPr>
          <w:rFonts w:ascii="Times New Roman"/>
          <w:b w:val="false"/>
          <w:i w:val="false"/>
          <w:color w:val="000000"/>
          <w:sz w:val="28"/>
        </w:rPr>
        <w:t xml:space="preserve">
      қоса алғанда __________________ теңге орташа айлық табысы есепке алынды. </w:t>
      </w:r>
    </w:p>
    <w:p>
      <w:pPr>
        <w:spacing w:after="0"/>
        <w:ind w:left="0"/>
        <w:jc w:val="both"/>
      </w:pPr>
      <w:r>
        <w:rPr>
          <w:rFonts w:ascii="Times New Roman"/>
          <w:b w:val="false"/>
          <w:i w:val="false"/>
          <w:color w:val="000000"/>
          <w:sz w:val="28"/>
        </w:rPr>
        <w:t xml:space="preserve">
      Жасына байланысты зейнетақы төлемі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_____ -бабының _______ -тармағына сәйкес тағайындалсын.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Жасына байланысты зейнетақы төлемінің негiзгi мөлшерi 60 %___________ теңге </w:t>
      </w:r>
    </w:p>
    <w:p>
      <w:pPr>
        <w:spacing w:after="0"/>
        <w:ind w:left="0"/>
        <w:jc w:val="both"/>
      </w:pPr>
      <w:r>
        <w:rPr>
          <w:rFonts w:ascii="Times New Roman"/>
          <w:b w:val="false"/>
          <w:i w:val="false"/>
          <w:color w:val="000000"/>
          <w:sz w:val="28"/>
        </w:rPr>
        <w:t xml:space="preserve">
      Артық өтелген жұмыс өтілі үшін үстемеақылар: ___ % ____________ теңге </w:t>
      </w:r>
    </w:p>
    <w:p>
      <w:pPr>
        <w:spacing w:after="0"/>
        <w:ind w:left="0"/>
        <w:jc w:val="both"/>
      </w:pPr>
      <w:r>
        <w:rPr>
          <w:rFonts w:ascii="Times New Roman"/>
          <w:b w:val="false"/>
          <w:i w:val="false"/>
          <w:color w:val="000000"/>
          <w:sz w:val="28"/>
        </w:rPr>
        <w:t xml:space="preserve">
      Экологиялық үстемеақы ______________________ теңге мөлшерінде </w:t>
      </w:r>
    </w:p>
    <w:p>
      <w:pPr>
        <w:spacing w:after="0"/>
        <w:ind w:left="0"/>
        <w:jc w:val="both"/>
      </w:pPr>
      <w:r>
        <w:rPr>
          <w:rFonts w:ascii="Times New Roman"/>
          <w:b w:val="false"/>
          <w:i w:val="false"/>
          <w:color w:val="000000"/>
          <w:sz w:val="28"/>
        </w:rPr>
        <w:t xml:space="preserve">
      _________________________ жәрдемақы мөлшеріне дейінгі қосымша ақы </w:t>
      </w:r>
    </w:p>
    <w:p>
      <w:pPr>
        <w:spacing w:after="0"/>
        <w:ind w:left="0"/>
        <w:jc w:val="both"/>
      </w:pPr>
      <w:r>
        <w:rPr>
          <w:rFonts w:ascii="Times New Roman"/>
          <w:b w:val="false"/>
          <w:i w:val="false"/>
          <w:color w:val="000000"/>
          <w:sz w:val="28"/>
        </w:rPr>
        <w:t xml:space="preserve">
      (жәрдемақының түрi) </w:t>
      </w:r>
    </w:p>
    <w:p>
      <w:pPr>
        <w:spacing w:after="0"/>
        <w:ind w:left="0"/>
        <w:jc w:val="both"/>
      </w:pPr>
      <w:r>
        <w:rPr>
          <w:rFonts w:ascii="Times New Roman"/>
          <w:b w:val="false"/>
          <w:i w:val="false"/>
          <w:color w:val="000000"/>
          <w:sz w:val="28"/>
        </w:rPr>
        <w:t xml:space="preserve">
      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Айлық зейнетақы төлемінің мөлшері (жәрдемақы мөлшеріне дейін жеткізілген </w:t>
      </w:r>
    </w:p>
    <w:p>
      <w:pPr>
        <w:spacing w:after="0"/>
        <w:ind w:left="0"/>
        <w:jc w:val="both"/>
      </w:pPr>
      <w:r>
        <w:rPr>
          <w:rFonts w:ascii="Times New Roman"/>
          <w:b w:val="false"/>
          <w:i w:val="false"/>
          <w:color w:val="000000"/>
          <w:sz w:val="28"/>
        </w:rPr>
        <w:t xml:space="preserve">
      қосымша ақыны ескере отырып)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(жәрдемақының түрі) </w:t>
      </w:r>
    </w:p>
    <w:p>
      <w:pPr>
        <w:spacing w:after="0"/>
        <w:ind w:left="0"/>
        <w:jc w:val="both"/>
      </w:pPr>
      <w:r>
        <w:rPr>
          <w:rFonts w:ascii="Times New Roman"/>
          <w:b w:val="false"/>
          <w:i w:val="false"/>
          <w:color w:val="000000"/>
          <w:sz w:val="28"/>
        </w:rPr>
        <w:t xml:space="preserve">
      20__ жылғы "___" __________ бастап 20__ жылғы "___"_____________ </w:t>
      </w:r>
    </w:p>
    <w:p>
      <w:pPr>
        <w:spacing w:after="0"/>
        <w:ind w:left="0"/>
        <w:jc w:val="both"/>
      </w:pPr>
      <w:r>
        <w:rPr>
          <w:rFonts w:ascii="Times New Roman"/>
          <w:b w:val="false"/>
          <w:i w:val="false"/>
          <w:color w:val="000000"/>
          <w:sz w:val="28"/>
        </w:rPr>
        <w:t xml:space="preserve">
      қоса алғанда 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Жасына байланысты зейнетақы төлемдерін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13-қосымшаға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Код ________________ </w:t>
      </w:r>
    </w:p>
    <w:p>
      <w:pPr>
        <w:spacing w:after="0"/>
        <w:ind w:left="0"/>
        <w:jc w:val="both"/>
      </w:pPr>
      <w:r>
        <w:rPr>
          <w:rFonts w:ascii="Times New Roman"/>
          <w:b w:val="false"/>
          <w:i w:val="false"/>
          <w:color w:val="000000"/>
          <w:sz w:val="28"/>
        </w:rPr>
        <w:t xml:space="preserve">
      Облыс ______________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комитетінің __________________________ облысы </w:t>
      </w:r>
    </w:p>
    <w:p>
      <w:pPr>
        <w:spacing w:after="0"/>
        <w:ind w:left="0"/>
        <w:jc w:val="both"/>
      </w:pPr>
      <w:r>
        <w:rPr>
          <w:rFonts w:ascii="Times New Roman"/>
          <w:b w:val="false"/>
          <w:i w:val="false"/>
          <w:color w:val="000000"/>
          <w:sz w:val="28"/>
        </w:rPr>
        <w:t xml:space="preserve">
      бойынша департаментінің </w:t>
      </w:r>
    </w:p>
    <w:p>
      <w:pPr>
        <w:spacing w:after="0"/>
        <w:ind w:left="0"/>
        <w:jc w:val="both"/>
      </w:pPr>
      <w:r>
        <w:rPr>
          <w:rFonts w:ascii="Times New Roman"/>
          <w:b w:val="false"/>
          <w:i w:val="false"/>
          <w:color w:val="000000"/>
          <w:sz w:val="28"/>
        </w:rPr>
        <w:t xml:space="preserve">
      20__ жылғы "___" _________ № _________ шешімі </w:t>
      </w:r>
    </w:p>
    <w:p>
      <w:pPr>
        <w:spacing w:after="0"/>
        <w:ind w:left="0"/>
        <w:jc w:val="both"/>
      </w:pPr>
      <w:r>
        <w:rPr>
          <w:rFonts w:ascii="Times New Roman"/>
          <w:b w:val="false"/>
          <w:i w:val="false"/>
          <w:color w:val="000000"/>
          <w:sz w:val="28"/>
        </w:rPr>
        <w:t xml:space="preserve">
      Істің № __________ </w:t>
      </w:r>
    </w:p>
    <w:p>
      <w:pPr>
        <w:spacing w:after="0"/>
        <w:ind w:left="0"/>
        <w:jc w:val="both"/>
      </w:pPr>
      <w:r>
        <w:rPr>
          <w:rFonts w:ascii="Times New Roman"/>
          <w:b w:val="false"/>
          <w:i w:val="false"/>
          <w:color w:val="000000"/>
          <w:sz w:val="28"/>
        </w:rPr>
        <w:t xml:space="preserve">
      1. Мемлекеттік базалық зейнетақы төлемін тағайындау (өзгерту, төлемді қалпына </w:t>
      </w:r>
    </w:p>
    <w:p>
      <w:pPr>
        <w:spacing w:after="0"/>
        <w:ind w:left="0"/>
        <w:jc w:val="both"/>
      </w:pPr>
      <w:r>
        <w:rPr>
          <w:rFonts w:ascii="Times New Roman"/>
          <w:b w:val="false"/>
          <w:i w:val="false"/>
          <w:color w:val="000000"/>
          <w:sz w:val="28"/>
        </w:rPr>
        <w:t xml:space="preserve">
      келтіру, тағайындаудан бас тарту) туралы Азамат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Жынысы __________ Туған күні 19_____ жылғы "___" __________________ </w:t>
      </w:r>
    </w:p>
    <w:p>
      <w:pPr>
        <w:spacing w:after="0"/>
        <w:ind w:left="0"/>
        <w:jc w:val="both"/>
      </w:pPr>
      <w:r>
        <w:rPr>
          <w:rFonts w:ascii="Times New Roman"/>
          <w:b w:val="false"/>
          <w:i w:val="false"/>
          <w:color w:val="000000"/>
          <w:sz w:val="28"/>
        </w:rPr>
        <w:t xml:space="preserve">
      Өтініш берген күні 20__ жылғы "___" _________ № _____________________ </w:t>
      </w:r>
    </w:p>
    <w:p>
      <w:pPr>
        <w:spacing w:after="0"/>
        <w:ind w:left="0"/>
        <w:jc w:val="both"/>
      </w:pPr>
      <w:r>
        <w:rPr>
          <w:rFonts w:ascii="Times New Roman"/>
          <w:b w:val="false"/>
          <w:i w:val="false"/>
          <w:color w:val="000000"/>
          <w:sz w:val="28"/>
        </w:rPr>
        <w:t xml:space="preserve">
      Зейнетақы жүйесіне қатысу өтілі ____ жыл. </w:t>
      </w:r>
    </w:p>
    <w:p>
      <w:pPr>
        <w:spacing w:after="0"/>
        <w:ind w:left="0"/>
        <w:jc w:val="both"/>
      </w:pPr>
      <w:r>
        <w:rPr>
          <w:rFonts w:ascii="Times New Roman"/>
          <w:b w:val="false"/>
          <w:i w:val="false"/>
          <w:color w:val="000000"/>
          <w:sz w:val="28"/>
        </w:rPr>
        <w:t xml:space="preserve">
      Мемлекеттік базалық зейнетақы төлемі </w:t>
      </w:r>
      <w:r>
        <w:rPr>
          <w:rFonts w:ascii="Times New Roman"/>
          <w:b w:val="false"/>
          <w:i w:val="false"/>
          <w:color w:val="000000"/>
          <w:sz w:val="28"/>
        </w:rPr>
        <w:t>Кодекстің</w:t>
      </w:r>
      <w:r>
        <w:rPr>
          <w:rFonts w:ascii="Times New Roman"/>
          <w:b w:val="false"/>
          <w:i w:val="false"/>
          <w:color w:val="000000"/>
          <w:sz w:val="28"/>
        </w:rPr>
        <w:t xml:space="preserve"> ______ -бабының _________- </w:t>
      </w:r>
    </w:p>
    <w:p>
      <w:pPr>
        <w:spacing w:after="0"/>
        <w:ind w:left="0"/>
        <w:jc w:val="both"/>
      </w:pPr>
      <w:r>
        <w:rPr>
          <w:rFonts w:ascii="Times New Roman"/>
          <w:b w:val="false"/>
          <w:i w:val="false"/>
          <w:color w:val="000000"/>
          <w:sz w:val="28"/>
        </w:rPr>
        <w:t xml:space="preserve">
      тармағына сәйкес тағайындалсын. </w:t>
      </w:r>
    </w:p>
    <w:p>
      <w:pPr>
        <w:spacing w:after="0"/>
        <w:ind w:left="0"/>
        <w:jc w:val="both"/>
      </w:pPr>
      <w:r>
        <w:rPr>
          <w:rFonts w:ascii="Times New Roman"/>
          <w:b w:val="false"/>
          <w:i w:val="false"/>
          <w:color w:val="000000"/>
          <w:sz w:val="28"/>
        </w:rPr>
        <w:t xml:space="preserve">
      Мемлекеттік базалық зейнетақы төлемінің мөлшер 20__ жылғы "___" _____ бастап </w:t>
      </w:r>
    </w:p>
    <w:p>
      <w:pPr>
        <w:spacing w:after="0"/>
        <w:ind w:left="0"/>
        <w:jc w:val="both"/>
      </w:pPr>
      <w:r>
        <w:rPr>
          <w:rFonts w:ascii="Times New Roman"/>
          <w:b w:val="false"/>
          <w:i w:val="false"/>
          <w:color w:val="000000"/>
          <w:sz w:val="28"/>
        </w:rPr>
        <w:t xml:space="preserve">
      20__ жылғы "___" _____ қоса алғанда 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 Базалық зейнетақы төлемін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ff0000"/>
          <w:sz w:val="28"/>
        </w:rPr>
        <w:t xml:space="preserve">
      Ескерту. 14-қосымшаға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 жылғы "___" ___________ </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туған күні ______ жылғы "___" ______________________ </w:t>
      </w:r>
    </w:p>
    <w:p>
      <w:pPr>
        <w:spacing w:after="0"/>
        <w:ind w:left="0"/>
        <w:jc w:val="both"/>
      </w:pPr>
      <w:r>
        <w:rPr>
          <w:rFonts w:ascii="Times New Roman"/>
          <w:b w:val="false"/>
          <w:i w:val="false"/>
          <w:color w:val="000000"/>
          <w:sz w:val="28"/>
        </w:rPr>
        <w:t xml:space="preserve">
      20__ жылғы "___" ___________ дейін төмендегі құжаттарды: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ұсыну қажеттігі туралы. </w:t>
      </w:r>
    </w:p>
    <w:p>
      <w:pPr>
        <w:spacing w:after="0"/>
        <w:ind w:left="0"/>
        <w:jc w:val="both"/>
      </w:pPr>
      <w:r>
        <w:rPr>
          <w:rFonts w:ascii="Times New Roman"/>
          <w:b w:val="false"/>
          <w:i w:val="false"/>
          <w:color w:val="000000"/>
          <w:sz w:val="28"/>
        </w:rPr>
        <w:t xml:space="preserve">
      Көрсетілген мерзім ішінде құжаттар ұсынылмаған жағдайда уәкілетті орган </w:t>
      </w:r>
    </w:p>
    <w:p>
      <w:pPr>
        <w:spacing w:after="0"/>
        <w:ind w:left="0"/>
        <w:jc w:val="both"/>
      </w:pPr>
      <w:r>
        <w:rPr>
          <w:rFonts w:ascii="Times New Roman"/>
          <w:b w:val="false"/>
          <w:i w:val="false"/>
          <w:color w:val="000000"/>
          <w:sz w:val="28"/>
        </w:rPr>
        <w:t xml:space="preserve">
      қолда бар құжаттар бойынша зейнетақы және (немесе) жәрдемақы тағайындау </w:t>
      </w:r>
    </w:p>
    <w:p>
      <w:pPr>
        <w:spacing w:after="0"/>
        <w:ind w:left="0"/>
        <w:jc w:val="both"/>
      </w:pPr>
      <w:r>
        <w:rPr>
          <w:rFonts w:ascii="Times New Roman"/>
          <w:b w:val="false"/>
          <w:i w:val="false"/>
          <w:color w:val="000000"/>
          <w:sz w:val="28"/>
        </w:rPr>
        <w:t xml:space="preserve">
      (өзгерту, қалпына келтіру, тағайындаудан бас тарту) туралы шешім шығарады.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Sms-хабарландырулар журналы  _______________________________________  (төлемнің түрі)</w:t>
      </w:r>
    </w:p>
    <w:p>
      <w:pPr>
        <w:spacing w:after="0"/>
        <w:ind w:left="0"/>
        <w:jc w:val="both"/>
      </w:pPr>
      <w:r>
        <w:rPr>
          <w:rFonts w:ascii="Times New Roman"/>
          <w:b w:val="false"/>
          <w:i w:val="false"/>
          <w:color w:val="ff0000"/>
          <w:sz w:val="28"/>
        </w:rPr>
        <w:t xml:space="preserve">
      Ескерту. 15-қосымшаға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Мемлекеттік корпорацияның 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тексеру жүргізілгені туралы хабарлама</w:t>
      </w:r>
    </w:p>
    <w:p>
      <w:pPr>
        <w:spacing w:after="0"/>
        <w:ind w:left="0"/>
        <w:jc w:val="both"/>
      </w:pPr>
      <w:r>
        <w:rPr>
          <w:rFonts w:ascii="Times New Roman"/>
          <w:b w:val="false"/>
          <w:i w:val="false"/>
          <w:color w:val="ff0000"/>
          <w:sz w:val="28"/>
        </w:rPr>
        <w:t xml:space="preserve">
      Ескерту. Қағидалар 15-1-қосымшамен толықтырылды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20__ жылғы "___" 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 xml:space="preserve"> Өтініш берушінің туған күні ______ жылғы "___"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Зейнетақы төлемдерін тағайындау үшін ұсынылған құжаттарды тексеруді жүзеге асыру қажеттілігі туралы</w:t>
      </w:r>
      <w:r>
        <w:br/>
      </w:r>
      <w:r>
        <w:rPr>
          <w:rFonts w:ascii="Times New Roman"/>
          <w:b w:val="false"/>
          <w:i w:val="false"/>
          <w:color w:val="000000"/>
          <w:sz w:val="28"/>
        </w:rPr>
        <w:t>20__ жылғы "___" 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(жауапты адамның лауазымы және тегі, аты, әкесінің аты (ол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Ұсынылған құжаттарды тексеруді жүзеге асыру туралы sms-хабарламалар журналы</w:t>
      </w:r>
    </w:p>
    <w:p>
      <w:pPr>
        <w:spacing w:after="0"/>
        <w:ind w:left="0"/>
        <w:jc w:val="both"/>
      </w:pPr>
      <w:r>
        <w:rPr>
          <w:rFonts w:ascii="Times New Roman"/>
          <w:b w:val="false"/>
          <w:i w:val="false"/>
          <w:color w:val="ff0000"/>
          <w:sz w:val="28"/>
        </w:rPr>
        <w:t xml:space="preserve">
      Ескерту. Қағидалар 15-2-қосымшамен толықтырылды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______________________________________ (төлемнің түрі)</w:t>
      </w:r>
      <w:r>
        <w:br/>
      </w:r>
      <w:r>
        <w:rPr>
          <w:rFonts w:ascii="Times New Roman"/>
          <w:b w:val="false"/>
          <w:i w:val="false"/>
          <w:color w:val="000000"/>
          <w:sz w:val="28"/>
        </w:rPr>
        <w:t>Мемлекеттік корпорацияның ____________ бөлімшесі бойынша</w:t>
      </w:r>
      <w:r>
        <w:br/>
      </w:r>
      <w:r>
        <w:rPr>
          <w:rFonts w:ascii="Times New Roman"/>
          <w:b w:val="false"/>
          <w:i w:val="false"/>
          <w:color w:val="000000"/>
          <w:sz w:val="28"/>
        </w:rPr>
        <w:t xml:space="preserve">Р/с № Жеке сәйкестендіру нөмірі Тегі, аты, әкесінің аты (ол болған жағдайда) Туған күні </w:t>
      </w:r>
      <w:r>
        <w:br/>
      </w:r>
      <w:r>
        <w:rPr>
          <w:rFonts w:ascii="Times New Roman"/>
          <w:b w:val="false"/>
          <w:i w:val="false"/>
          <w:color w:val="000000"/>
          <w:sz w:val="28"/>
        </w:rPr>
        <w:t>Істің № Төлемнің түрі sms-хабар жіберу күні Телефон нөмірі Маман sms- хабарлама жіберу себебі</w:t>
      </w:r>
      <w:r>
        <w:br/>
      </w:r>
      <w:r>
        <w:rPr>
          <w:rFonts w:ascii="Times New Roman"/>
          <w:b w:val="false"/>
          <w:i w:val="false"/>
          <w:color w:val="000000"/>
          <w:sz w:val="28"/>
        </w:rPr>
        <w:t>
      (тексеру)</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 жіберу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 хабарлама жіберу себебі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 тағайындау </w:t>
      </w:r>
    </w:p>
    <w:p>
      <w:pPr>
        <w:spacing w:after="0"/>
        <w:ind w:left="0"/>
        <w:jc w:val="both"/>
      </w:pPr>
      <w:r>
        <w:rPr>
          <w:rFonts w:ascii="Times New Roman"/>
          <w:b w:val="false"/>
          <w:i w:val="false"/>
          <w:color w:val="000000"/>
          <w:sz w:val="28"/>
        </w:rPr>
        <w:t>
                        (төлемнің түрі)</w:t>
      </w:r>
    </w:p>
    <w:p>
      <w:pPr>
        <w:spacing w:after="0"/>
        <w:ind w:left="0"/>
        <w:jc w:val="left"/>
      </w:pPr>
      <w:r>
        <w:rPr>
          <w:rFonts w:ascii="Times New Roman"/>
          <w:b/>
          <w:i w:val="false"/>
          <w:color w:val="000000"/>
        </w:rPr>
        <w:t xml:space="preserve"> (тағайындаудан бас тарту) туралы № ________ хабарлама</w:t>
      </w:r>
    </w:p>
    <w:p>
      <w:pPr>
        <w:spacing w:after="0"/>
        <w:ind w:left="0"/>
        <w:jc w:val="both"/>
      </w:pPr>
      <w:r>
        <w:rPr>
          <w:rFonts w:ascii="Times New Roman"/>
          <w:b w:val="false"/>
          <w:i w:val="false"/>
          <w:color w:val="ff0000"/>
          <w:sz w:val="28"/>
        </w:rPr>
        <w:t xml:space="preserve">
      Ескерту. 16-қосымшаға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20__ жылғы "__" ___________ </w:t>
      </w:r>
    </w:p>
    <w:p>
      <w:pPr>
        <w:spacing w:after="0"/>
        <w:ind w:left="0"/>
        <w:jc w:val="both"/>
      </w:pPr>
      <w:r>
        <w:rPr>
          <w:rFonts w:ascii="Times New Roman"/>
          <w:b w:val="false"/>
          <w:i w:val="false"/>
          <w:color w:val="000000"/>
          <w:sz w:val="28"/>
        </w:rPr>
        <w:t xml:space="preserve">
      Азамат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Туған күні ____ жылғы "___" ____________ </w:t>
      </w:r>
    </w:p>
    <w:p>
      <w:pPr>
        <w:spacing w:after="0"/>
        <w:ind w:left="0"/>
        <w:jc w:val="both"/>
      </w:pPr>
      <w:r>
        <w:rPr>
          <w:rFonts w:ascii="Times New Roman"/>
          <w:b w:val="false"/>
          <w:i w:val="false"/>
          <w:color w:val="000000"/>
          <w:sz w:val="28"/>
        </w:rPr>
        <w:t xml:space="preserve">
      Уәкілетті органның 20__ жылғы "___"_________ № _______ шешімімен </w:t>
      </w:r>
    </w:p>
    <w:p>
      <w:pPr>
        <w:spacing w:after="0"/>
        <w:ind w:left="0"/>
        <w:jc w:val="both"/>
      </w:pPr>
      <w:r>
        <w:rPr>
          <w:rFonts w:ascii="Times New Roman"/>
          <w:b w:val="false"/>
          <w:i w:val="false"/>
          <w:color w:val="000000"/>
          <w:sz w:val="28"/>
        </w:rPr>
        <w:t xml:space="preserve">
      Сізге ___________________________________ теңге мөлшерінде бекітілді (төлем түрі)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Тағайындаудан бас тартылды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негіздеме (себебі көрсетілсін) </w:t>
      </w:r>
    </w:p>
    <w:p>
      <w:pPr>
        <w:spacing w:after="0"/>
        <w:ind w:left="0"/>
        <w:jc w:val="both"/>
      </w:pPr>
      <w:r>
        <w:rPr>
          <w:rFonts w:ascii="Times New Roman"/>
          <w:b w:val="false"/>
          <w:i w:val="false"/>
          <w:color w:val="000000"/>
          <w:sz w:val="28"/>
        </w:rPr>
        <w:t xml:space="preserve">
      Төлем күні туралы қосымша sms-хабарлама жіберілетін болады </w:t>
      </w:r>
    </w:p>
    <w:p>
      <w:pPr>
        <w:spacing w:after="0"/>
        <w:ind w:left="0"/>
        <w:jc w:val="both"/>
      </w:pPr>
      <w:r>
        <w:rPr>
          <w:rFonts w:ascii="Times New Roman"/>
          <w:b w:val="false"/>
          <w:i w:val="false"/>
          <w:color w:val="000000"/>
          <w:sz w:val="28"/>
        </w:rPr>
        <w:t xml:space="preserve">
      Хабарлама жауапты адамның ЭЦҚ-сымен куәландырылды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Хабарламалар журналы _________________________________________________________________  (төлемнің түрі)</w:t>
      </w:r>
    </w:p>
    <w:p>
      <w:pPr>
        <w:spacing w:after="0"/>
        <w:ind w:left="0"/>
        <w:jc w:val="both"/>
      </w:pPr>
      <w:r>
        <w:rPr>
          <w:rFonts w:ascii="Times New Roman"/>
          <w:b w:val="false"/>
          <w:i w:val="false"/>
          <w:color w:val="ff0000"/>
          <w:sz w:val="28"/>
        </w:rPr>
        <w:t xml:space="preserve">
      Ескерту. 17-қосымшаға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корпорацияның 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18-қосымшаға орыс тіліндегі мәтініне өзгеріс енгізілді, қазақ тіліндегі мәтіні өзгермейді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w:t>
            </w:r>
          </w:p>
          <w:p>
            <w:pPr>
              <w:spacing w:after="20"/>
              <w:ind w:left="20"/>
              <w:jc w:val="both"/>
            </w:pPr>
            <w:r>
              <w:rPr>
                <w:rFonts w:ascii="Times New Roman"/>
                <w:b w:val="false"/>
                <w:i w:val="false"/>
                <w:color w:val="000000"/>
                <w:sz w:val="20"/>
              </w:rPr>
              <w:t>
Жасына байланысты</w:t>
            </w:r>
          </w:p>
          <w:p>
            <w:pPr>
              <w:spacing w:after="20"/>
              <w:ind w:left="20"/>
              <w:jc w:val="both"/>
            </w:pPr>
            <w:r>
              <w:rPr>
                <w:rFonts w:ascii="Times New Roman"/>
                <w:b w:val="false"/>
                <w:i w:val="false"/>
                <w:color w:val="000000"/>
                <w:sz w:val="20"/>
              </w:rPr>
              <w:t>
зейнетақы/жәрдемақы алушының</w:t>
            </w:r>
          </w:p>
          <w:p>
            <w:pPr>
              <w:spacing w:after="20"/>
              <w:ind w:left="20"/>
              <w:jc w:val="both"/>
            </w:pPr>
            <w:r>
              <w:rPr>
                <w:rFonts w:ascii="Times New Roman"/>
                <w:b w:val="false"/>
                <w:i w:val="false"/>
                <w:color w:val="000000"/>
                <w:sz w:val="20"/>
              </w:rPr>
              <w:t>
КУӘЛІГІ</w:t>
            </w:r>
          </w:p>
          <w:p>
            <w:pPr>
              <w:spacing w:after="20"/>
              <w:ind w:left="20"/>
              <w:jc w:val="both"/>
            </w:pPr>
            <w:r>
              <w:rPr>
                <w:rFonts w:ascii="Times New Roman"/>
                <w:b w:val="false"/>
                <w:i w:val="false"/>
                <w:color w:val="000000"/>
                <w:sz w:val="20"/>
              </w:rPr>
              <w:t>
УДОСТОВЕРЕНИЕ</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 ____</w:t>
            </w:r>
          </w:p>
          <w:p>
            <w:pPr>
              <w:spacing w:after="20"/>
              <w:ind w:left="20"/>
              <w:jc w:val="both"/>
            </w:pPr>
            <w:r>
              <w:rPr>
                <w:rFonts w:ascii="Times New Roman"/>
                <w:b w:val="false"/>
                <w:i w:val="false"/>
                <w:color w:val="000000"/>
                <w:sz w:val="20"/>
              </w:rPr>
              <w:t>
Удостоверение ___________________</w:t>
            </w:r>
          </w:p>
          <w:p>
            <w:pPr>
              <w:spacing w:after="20"/>
              <w:ind w:left="20"/>
              <w:jc w:val="both"/>
            </w:pPr>
            <w:r>
              <w:rPr>
                <w:rFonts w:ascii="Times New Roman"/>
                <w:b w:val="false"/>
                <w:i w:val="false"/>
                <w:color w:val="000000"/>
                <w:sz w:val="20"/>
              </w:rPr>
              <w:t>
(тегі - фамилия) ___________________</w:t>
            </w:r>
          </w:p>
          <w:p>
            <w:pPr>
              <w:spacing w:after="20"/>
              <w:ind w:left="20"/>
              <w:jc w:val="both"/>
            </w:pPr>
            <w:r>
              <w:rPr>
                <w:rFonts w:ascii="Times New Roman"/>
                <w:b w:val="false"/>
                <w:i w:val="false"/>
                <w:color w:val="000000"/>
                <w:sz w:val="20"/>
              </w:rPr>
              <w:t>
(аты - имя) ___________________</w:t>
            </w:r>
          </w:p>
          <w:p>
            <w:pPr>
              <w:spacing w:after="20"/>
              <w:ind w:left="20"/>
              <w:jc w:val="both"/>
            </w:pPr>
            <w:r>
              <w:rPr>
                <w:rFonts w:ascii="Times New Roman"/>
                <w:b w:val="false"/>
                <w:i w:val="false"/>
                <w:color w:val="000000"/>
                <w:sz w:val="20"/>
              </w:rPr>
              <w:t>
((әкесiнiң аты (ол болған жағдайда) - отчество (при его наличии))</w:t>
            </w:r>
          </w:p>
          <w:p>
            <w:pPr>
              <w:spacing w:after="20"/>
              <w:ind w:left="20"/>
              <w:jc w:val="both"/>
            </w:pPr>
            <w:r>
              <w:rPr>
                <w:rFonts w:ascii="Times New Roman"/>
                <w:b w:val="false"/>
                <w:i w:val="false"/>
                <w:color w:val="000000"/>
                <w:sz w:val="20"/>
              </w:rPr>
              <w:t>
"__" ____________ жыл\год</w:t>
            </w:r>
          </w:p>
          <w:p>
            <w:pPr>
              <w:spacing w:after="20"/>
              <w:ind w:left="20"/>
              <w:jc w:val="both"/>
            </w:pPr>
            <w:r>
              <w:rPr>
                <w:rFonts w:ascii="Times New Roman"/>
                <w:b w:val="false"/>
                <w:i w:val="false"/>
                <w:color w:val="000000"/>
                <w:sz w:val="20"/>
              </w:rPr>
              <w:t>
(туған жылы - дата рождения)</w:t>
            </w:r>
          </w:p>
          <w:p>
            <w:pPr>
              <w:spacing w:after="20"/>
              <w:ind w:left="20"/>
              <w:jc w:val="both"/>
            </w:pPr>
            <w:r>
              <w:rPr>
                <w:rFonts w:ascii="Times New Roman"/>
                <w:b w:val="false"/>
                <w:i w:val="false"/>
                <w:color w:val="000000"/>
                <w:sz w:val="20"/>
              </w:rPr>
              <w:t>
сурет - фото</w:t>
            </w:r>
          </w:p>
          <w:p>
            <w:pPr>
              <w:spacing w:after="20"/>
              <w:ind w:left="20"/>
              <w:jc w:val="both"/>
            </w:pPr>
            <w:r>
              <w:rPr>
                <w:rFonts w:ascii="Times New Roman"/>
                <w:b w:val="false"/>
                <w:i w:val="false"/>
                <w:color w:val="000000"/>
                <w:sz w:val="20"/>
              </w:rPr>
              <w:t>
Мөрдің орыны.</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Бөлімше бастығы _______________</w:t>
            </w:r>
          </w:p>
          <w:p>
            <w:pPr>
              <w:spacing w:after="20"/>
              <w:ind w:left="20"/>
              <w:jc w:val="both"/>
            </w:pPr>
            <w:r>
              <w:rPr>
                <w:rFonts w:ascii="Times New Roman"/>
                <w:b w:val="false"/>
                <w:i w:val="false"/>
                <w:color w:val="000000"/>
                <w:sz w:val="20"/>
              </w:rPr>
              <w:t>
Начальник отделения</w:t>
            </w:r>
          </w:p>
          <w:p>
            <w:pPr>
              <w:spacing w:after="20"/>
              <w:ind w:left="20"/>
              <w:jc w:val="both"/>
            </w:pPr>
            <w:r>
              <w:rPr>
                <w:rFonts w:ascii="Times New Roman"/>
                <w:b w:val="false"/>
                <w:i w:val="false"/>
                <w:color w:val="000000"/>
                <w:sz w:val="20"/>
              </w:rPr>
              <w:t>
Берілген күні "__" ___20__ жыл\год</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Заңның _____________ бабына сәйкес</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мөлшерінде ______________ жылғы</w:t>
            </w:r>
          </w:p>
          <w:p>
            <w:pPr>
              <w:spacing w:after="20"/>
              <w:ind w:left="20"/>
              <w:jc w:val="both"/>
            </w:pPr>
            <w:r>
              <w:rPr>
                <w:rFonts w:ascii="Times New Roman"/>
                <w:b w:val="false"/>
                <w:i w:val="false"/>
                <w:color w:val="000000"/>
                <w:sz w:val="20"/>
              </w:rPr>
              <w:t>
"_____" _________ бастап</w:t>
            </w:r>
          </w:p>
          <w:p>
            <w:pPr>
              <w:spacing w:after="20"/>
              <w:ind w:left="20"/>
              <w:jc w:val="both"/>
            </w:pPr>
            <w:r>
              <w:rPr>
                <w:rFonts w:ascii="Times New Roman"/>
                <w:b w:val="false"/>
                <w:i w:val="false"/>
                <w:color w:val="000000"/>
                <w:sz w:val="20"/>
              </w:rPr>
              <w:t>
__________ жылғы "_____" _________ дейін</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(төлемнің түрі)</w:t>
            </w:r>
          </w:p>
          <w:p>
            <w:pPr>
              <w:spacing w:after="20"/>
              <w:ind w:left="20"/>
              <w:jc w:val="both"/>
            </w:pPr>
            <w:r>
              <w:rPr>
                <w:rFonts w:ascii="Times New Roman"/>
                <w:b w:val="false"/>
                <w:i w:val="false"/>
                <w:color w:val="000000"/>
                <w:sz w:val="20"/>
              </w:rPr>
              <w:t>
___________________ тағайындалды.</w:t>
            </w:r>
          </w:p>
          <w:p>
            <w:pPr>
              <w:spacing w:after="20"/>
              <w:ind w:left="20"/>
              <w:jc w:val="both"/>
            </w:pPr>
            <w:r>
              <w:rPr>
                <w:rFonts w:ascii="Times New Roman"/>
                <w:b w:val="false"/>
                <w:i w:val="false"/>
                <w:color w:val="000000"/>
                <w:sz w:val="20"/>
              </w:rPr>
              <w:t>
Еңбек стажы ____________________</w:t>
            </w:r>
          </w:p>
          <w:p>
            <w:pPr>
              <w:spacing w:after="20"/>
              <w:ind w:left="20"/>
              <w:jc w:val="both"/>
            </w:pPr>
            <w:r>
              <w:rPr>
                <w:rFonts w:ascii="Times New Roman"/>
                <w:b w:val="false"/>
                <w:i w:val="false"/>
                <w:color w:val="000000"/>
                <w:sz w:val="20"/>
              </w:rPr>
              <w:t>
Орташа айлық табысы _________ жылғы "_____" _________ бастап</w:t>
            </w:r>
          </w:p>
          <w:p>
            <w:pPr>
              <w:spacing w:after="20"/>
              <w:ind w:left="20"/>
              <w:jc w:val="both"/>
            </w:pPr>
            <w:r>
              <w:rPr>
                <w:rFonts w:ascii="Times New Roman"/>
                <w:b w:val="false"/>
                <w:i w:val="false"/>
                <w:color w:val="000000"/>
                <w:sz w:val="20"/>
              </w:rPr>
              <w:t>
__________ жылғы "_____"_________ дейін</w:t>
            </w:r>
          </w:p>
          <w:p>
            <w:pPr>
              <w:spacing w:after="20"/>
              <w:ind w:left="20"/>
              <w:jc w:val="both"/>
            </w:pPr>
            <w:r>
              <w:rPr>
                <w:rFonts w:ascii="Times New Roman"/>
                <w:b w:val="false"/>
                <w:i w:val="false"/>
                <w:color w:val="000000"/>
                <w:sz w:val="20"/>
              </w:rPr>
              <w:t>
2. Мүгедектік тобы және ceбeбі</w:t>
            </w:r>
          </w:p>
          <w:p>
            <w:pPr>
              <w:spacing w:after="20"/>
              <w:ind w:left="20"/>
              <w:jc w:val="both"/>
            </w:pPr>
            <w:r>
              <w:rPr>
                <w:rFonts w:ascii="Times New Roman"/>
                <w:b w:val="false"/>
                <w:i w:val="false"/>
                <w:color w:val="000000"/>
                <w:sz w:val="20"/>
              </w:rPr>
              <w:t>
3. Отбасының еңбек етуге қабілетсіз мүшелерінің саны ________________</w:t>
            </w:r>
          </w:p>
          <w:p>
            <w:pPr>
              <w:spacing w:after="20"/>
              <w:ind w:left="20"/>
              <w:jc w:val="both"/>
            </w:pPr>
            <w:r>
              <w:rPr>
                <w:rFonts w:ascii="Times New Roman"/>
                <w:b w:val="false"/>
                <w:i w:val="false"/>
                <w:color w:val="000000"/>
                <w:sz w:val="20"/>
              </w:rPr>
              <w:t>
4. _____________________ теңге мөлшерінде 20 _ жылғы _____</w:t>
            </w:r>
          </w:p>
          <w:p>
            <w:pPr>
              <w:spacing w:after="20"/>
              <w:ind w:left="20"/>
              <w:jc w:val="both"/>
            </w:pPr>
            <w:r>
              <w:rPr>
                <w:rFonts w:ascii="Times New Roman"/>
                <w:b w:val="false"/>
                <w:i w:val="false"/>
                <w:color w:val="000000"/>
                <w:sz w:val="20"/>
              </w:rPr>
              <w:t>
бастап мемлекеттік базалық</w:t>
            </w:r>
          </w:p>
          <w:p>
            <w:pPr>
              <w:spacing w:after="20"/>
              <w:ind w:left="20"/>
              <w:jc w:val="both"/>
            </w:pPr>
            <w:r>
              <w:rPr>
                <w:rFonts w:ascii="Times New Roman"/>
                <w:b w:val="false"/>
                <w:i w:val="false"/>
                <w:color w:val="000000"/>
                <w:sz w:val="20"/>
              </w:rPr>
              <w:t>
зейнетақы төлемі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со ст.________</w:t>
            </w:r>
          </w:p>
          <w:p>
            <w:pPr>
              <w:spacing w:after="20"/>
              <w:ind w:left="20"/>
              <w:jc w:val="both"/>
            </w:pPr>
            <w:r>
              <w:rPr>
                <w:rFonts w:ascii="Times New Roman"/>
                <w:b w:val="false"/>
                <w:i w:val="false"/>
                <w:color w:val="000000"/>
                <w:sz w:val="20"/>
              </w:rPr>
              <w:t>
Закона ___________________ ___________________</w:t>
            </w:r>
          </w:p>
          <w:p>
            <w:pPr>
              <w:spacing w:after="20"/>
              <w:ind w:left="20"/>
              <w:jc w:val="both"/>
            </w:pPr>
            <w:r>
              <w:rPr>
                <w:rFonts w:ascii="Times New Roman"/>
                <w:b w:val="false"/>
                <w:i w:val="false"/>
                <w:color w:val="000000"/>
                <w:sz w:val="20"/>
              </w:rPr>
              <w:t>
назначена (о) ___________________</w:t>
            </w:r>
          </w:p>
          <w:p>
            <w:pPr>
              <w:spacing w:after="20"/>
              <w:ind w:left="20"/>
              <w:jc w:val="both"/>
            </w:pPr>
            <w:r>
              <w:rPr>
                <w:rFonts w:ascii="Times New Roman"/>
                <w:b w:val="false"/>
                <w:i w:val="false"/>
                <w:color w:val="000000"/>
                <w:sz w:val="20"/>
              </w:rPr>
              <w:t>
(вид выплаты)</w:t>
            </w:r>
          </w:p>
          <w:p>
            <w:pPr>
              <w:spacing w:after="20"/>
              <w:ind w:left="20"/>
              <w:jc w:val="both"/>
            </w:pPr>
            <w:r>
              <w:rPr>
                <w:rFonts w:ascii="Times New Roman"/>
                <w:b w:val="false"/>
                <w:i w:val="false"/>
                <w:color w:val="000000"/>
                <w:sz w:val="20"/>
              </w:rPr>
              <w:t>
в размере ___________________ ______________ тенге</w:t>
            </w:r>
          </w:p>
          <w:p>
            <w:pPr>
              <w:spacing w:after="20"/>
              <w:ind w:left="20"/>
              <w:jc w:val="both"/>
            </w:pPr>
            <w:r>
              <w:rPr>
                <w:rFonts w:ascii="Times New Roman"/>
                <w:b w:val="false"/>
                <w:i w:val="false"/>
                <w:color w:val="000000"/>
                <w:sz w:val="20"/>
              </w:rPr>
              <w:t>
с "___" _________ _______года</w:t>
            </w:r>
          </w:p>
          <w:p>
            <w:pPr>
              <w:spacing w:after="20"/>
              <w:ind w:left="20"/>
              <w:jc w:val="both"/>
            </w:pPr>
            <w:r>
              <w:rPr>
                <w:rFonts w:ascii="Times New Roman"/>
                <w:b w:val="false"/>
                <w:i w:val="false"/>
                <w:color w:val="000000"/>
                <w:sz w:val="20"/>
              </w:rPr>
              <w:t>
по "____" _________ _______года</w:t>
            </w:r>
          </w:p>
          <w:p>
            <w:pPr>
              <w:spacing w:after="20"/>
              <w:ind w:left="20"/>
              <w:jc w:val="both"/>
            </w:pPr>
            <w:r>
              <w:rPr>
                <w:rFonts w:ascii="Times New Roman"/>
                <w:b w:val="false"/>
                <w:i w:val="false"/>
                <w:color w:val="000000"/>
                <w:sz w:val="20"/>
              </w:rPr>
              <w:t>
Стаж работы __________________</w:t>
            </w:r>
          </w:p>
          <w:p>
            <w:pPr>
              <w:spacing w:after="20"/>
              <w:ind w:left="20"/>
              <w:jc w:val="both"/>
            </w:pPr>
            <w:r>
              <w:rPr>
                <w:rFonts w:ascii="Times New Roman"/>
                <w:b w:val="false"/>
                <w:i w:val="false"/>
                <w:color w:val="000000"/>
                <w:sz w:val="20"/>
              </w:rPr>
              <w:t>
Среднемесячный доход</w:t>
            </w:r>
          </w:p>
          <w:p>
            <w:pPr>
              <w:spacing w:after="20"/>
              <w:ind w:left="20"/>
              <w:jc w:val="both"/>
            </w:pPr>
            <w:r>
              <w:rPr>
                <w:rFonts w:ascii="Times New Roman"/>
                <w:b w:val="false"/>
                <w:i w:val="false"/>
                <w:color w:val="000000"/>
                <w:sz w:val="20"/>
              </w:rPr>
              <w:t>
_____________ тенге</w:t>
            </w:r>
          </w:p>
          <w:p>
            <w:pPr>
              <w:spacing w:after="20"/>
              <w:ind w:left="20"/>
              <w:jc w:val="both"/>
            </w:pPr>
            <w:r>
              <w:rPr>
                <w:rFonts w:ascii="Times New Roman"/>
                <w:b w:val="false"/>
                <w:i w:val="false"/>
                <w:color w:val="000000"/>
                <w:sz w:val="20"/>
              </w:rPr>
              <w:t>
за период</w:t>
            </w:r>
          </w:p>
          <w:p>
            <w:pPr>
              <w:spacing w:after="20"/>
              <w:ind w:left="20"/>
              <w:jc w:val="both"/>
            </w:pPr>
            <w:r>
              <w:rPr>
                <w:rFonts w:ascii="Times New Roman"/>
                <w:b w:val="false"/>
                <w:i w:val="false"/>
                <w:color w:val="000000"/>
                <w:sz w:val="20"/>
              </w:rPr>
              <w:t>
с "_____" _________ _______года</w:t>
            </w:r>
          </w:p>
          <w:p>
            <w:pPr>
              <w:spacing w:after="20"/>
              <w:ind w:left="20"/>
              <w:jc w:val="both"/>
            </w:pPr>
            <w:r>
              <w:rPr>
                <w:rFonts w:ascii="Times New Roman"/>
                <w:b w:val="false"/>
                <w:i w:val="false"/>
                <w:color w:val="000000"/>
                <w:sz w:val="20"/>
              </w:rPr>
              <w:t>
по "____" _________ _______года</w:t>
            </w:r>
          </w:p>
          <w:p>
            <w:pPr>
              <w:spacing w:after="20"/>
              <w:ind w:left="20"/>
              <w:jc w:val="both"/>
            </w:pPr>
            <w:r>
              <w:rPr>
                <w:rFonts w:ascii="Times New Roman"/>
                <w:b w:val="false"/>
                <w:i w:val="false"/>
                <w:color w:val="000000"/>
                <w:sz w:val="20"/>
              </w:rPr>
              <w:t>
2. Группа и причина инвалидности</w:t>
            </w:r>
          </w:p>
          <w:p>
            <w:pPr>
              <w:spacing w:after="20"/>
              <w:ind w:left="20"/>
              <w:jc w:val="both"/>
            </w:pPr>
            <w:r>
              <w:rPr>
                <w:rFonts w:ascii="Times New Roman"/>
                <w:b w:val="false"/>
                <w:i w:val="false"/>
                <w:color w:val="000000"/>
                <w:sz w:val="20"/>
              </w:rPr>
              <w:t>
3. Количество нетрудоспособных членов семьи _________________</w:t>
            </w:r>
          </w:p>
          <w:p>
            <w:pPr>
              <w:spacing w:after="20"/>
              <w:ind w:left="20"/>
              <w:jc w:val="both"/>
            </w:pPr>
            <w:r>
              <w:rPr>
                <w:rFonts w:ascii="Times New Roman"/>
                <w:b w:val="false"/>
                <w:i w:val="false"/>
                <w:color w:val="000000"/>
                <w:sz w:val="20"/>
              </w:rPr>
              <w:t>
4. Назначена государственная базовая пенсионная выплата</w:t>
            </w:r>
          </w:p>
          <w:p>
            <w:pPr>
              <w:spacing w:after="20"/>
              <w:ind w:left="20"/>
              <w:jc w:val="both"/>
            </w:pPr>
            <w:r>
              <w:rPr>
                <w:rFonts w:ascii="Times New Roman"/>
                <w:b w:val="false"/>
                <w:i w:val="false"/>
                <w:color w:val="000000"/>
                <w:sz w:val="20"/>
              </w:rPr>
              <w:t>
с "____" ___________</w:t>
            </w:r>
          </w:p>
          <w:p>
            <w:pPr>
              <w:spacing w:after="20"/>
              <w:ind w:left="20"/>
              <w:jc w:val="both"/>
            </w:pPr>
            <w:r>
              <w:rPr>
                <w:rFonts w:ascii="Times New Roman"/>
                <w:b w:val="false"/>
                <w:i w:val="false"/>
                <w:color w:val="000000"/>
                <w:sz w:val="20"/>
              </w:rPr>
              <w:t>
20 ___ года</w:t>
            </w:r>
          </w:p>
          <w:p>
            <w:pPr>
              <w:spacing w:after="20"/>
              <w:ind w:left="20"/>
              <w:jc w:val="both"/>
            </w:pPr>
            <w:r>
              <w:rPr>
                <w:rFonts w:ascii="Times New Roman"/>
                <w:b w:val="false"/>
                <w:i w:val="false"/>
                <w:color w:val="000000"/>
                <w:sz w:val="20"/>
              </w:rPr>
              <w:t>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куәлікке қосымша бет</w:t>
            </w:r>
          </w:p>
          <w:p>
            <w:pPr>
              <w:spacing w:after="20"/>
              <w:ind w:left="20"/>
              <w:jc w:val="both"/>
            </w:pPr>
            <w:r>
              <w:rPr>
                <w:rFonts w:ascii="Times New Roman"/>
                <w:b w:val="false"/>
                <w:i w:val="false"/>
                <w:color w:val="000000"/>
                <w:sz w:val="20"/>
              </w:rPr>
              <w:t>
______________ жылғы "_____"</w:t>
            </w:r>
          </w:p>
          <w:p>
            <w:pPr>
              <w:spacing w:after="20"/>
              <w:ind w:left="20"/>
              <w:jc w:val="both"/>
            </w:pPr>
            <w:r>
              <w:rPr>
                <w:rFonts w:ascii="Times New Roman"/>
                <w:b w:val="false"/>
                <w:i w:val="false"/>
                <w:color w:val="000000"/>
                <w:sz w:val="20"/>
              </w:rPr>
              <w:t>
_________ бастап __________ жылғы</w:t>
            </w:r>
          </w:p>
          <w:p>
            <w:pPr>
              <w:spacing w:after="20"/>
              <w:ind w:left="20"/>
              <w:jc w:val="both"/>
            </w:pPr>
            <w:r>
              <w:rPr>
                <w:rFonts w:ascii="Times New Roman"/>
                <w:b w:val="false"/>
                <w:i w:val="false"/>
                <w:color w:val="000000"/>
                <w:sz w:val="20"/>
              </w:rPr>
              <w:t>
"_____" _________ дейін</w:t>
            </w:r>
          </w:p>
          <w:p>
            <w:pPr>
              <w:spacing w:after="20"/>
              <w:ind w:left="20"/>
              <w:jc w:val="both"/>
            </w:pPr>
            <w:r>
              <w:rPr>
                <w:rFonts w:ascii="Times New Roman"/>
                <w:b w:val="false"/>
                <w:i w:val="false"/>
                <w:color w:val="000000"/>
                <w:sz w:val="20"/>
              </w:rPr>
              <w:t>
_________________ теңге</w:t>
            </w:r>
          </w:p>
          <w:p>
            <w:pPr>
              <w:spacing w:after="20"/>
              <w:ind w:left="20"/>
              <w:jc w:val="both"/>
            </w:pPr>
            <w:r>
              <w:rPr>
                <w:rFonts w:ascii="Times New Roman"/>
                <w:b w:val="false"/>
                <w:i w:val="false"/>
                <w:color w:val="000000"/>
                <w:sz w:val="20"/>
              </w:rPr>
              <w:t>
мөлшерінде зейнетақы (жәрдемақы)</w:t>
            </w:r>
          </w:p>
          <w:p>
            <w:pPr>
              <w:spacing w:after="20"/>
              <w:ind w:left="20"/>
              <w:jc w:val="both"/>
            </w:pPr>
            <w:r>
              <w:rPr>
                <w:rFonts w:ascii="Times New Roman"/>
                <w:b w:val="false"/>
                <w:i w:val="false"/>
                <w:color w:val="000000"/>
                <w:sz w:val="20"/>
              </w:rPr>
              <w:t>
төлеу жүргізіледі.</w:t>
            </w:r>
          </w:p>
          <w:p>
            <w:pPr>
              <w:spacing w:after="20"/>
              <w:ind w:left="20"/>
              <w:jc w:val="both"/>
            </w:pPr>
            <w:r>
              <w:rPr>
                <w:rFonts w:ascii="Times New Roman"/>
                <w:b w:val="false"/>
                <w:i w:val="false"/>
                <w:color w:val="000000"/>
                <w:sz w:val="20"/>
              </w:rPr>
              <w:t>
Бөлімше бастығы</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Есептен шығарылды ______________</w:t>
            </w:r>
          </w:p>
          <w:p>
            <w:pPr>
              <w:spacing w:after="20"/>
              <w:ind w:left="20"/>
              <w:jc w:val="both"/>
            </w:pPr>
            <w:r>
              <w:rPr>
                <w:rFonts w:ascii="Times New Roman"/>
                <w:b w:val="false"/>
                <w:i w:val="false"/>
                <w:color w:val="000000"/>
                <w:sz w:val="20"/>
              </w:rPr>
              <w:t>
Мемелекеттік корпорацияның</w:t>
            </w:r>
          </w:p>
          <w:p>
            <w:pPr>
              <w:spacing w:after="20"/>
              <w:ind w:left="20"/>
              <w:jc w:val="both"/>
            </w:pPr>
            <w:r>
              <w:rPr>
                <w:rFonts w:ascii="Times New Roman"/>
                <w:b w:val="false"/>
                <w:i w:val="false"/>
                <w:color w:val="000000"/>
                <w:sz w:val="20"/>
              </w:rPr>
              <w:t>
аудандық (қалалық) бөлімшесі</w:t>
            </w:r>
          </w:p>
          <w:p>
            <w:pPr>
              <w:spacing w:after="20"/>
              <w:ind w:left="20"/>
              <w:jc w:val="both"/>
            </w:pPr>
            <w:r>
              <w:rPr>
                <w:rFonts w:ascii="Times New Roman"/>
                <w:b w:val="false"/>
                <w:i w:val="false"/>
                <w:color w:val="000000"/>
                <w:sz w:val="20"/>
              </w:rPr>
              <w:t>
__________ жылғы "____" _________</w:t>
            </w:r>
          </w:p>
          <w:p>
            <w:pPr>
              <w:spacing w:after="20"/>
              <w:ind w:left="20"/>
              <w:jc w:val="both"/>
            </w:pPr>
            <w:r>
              <w:rPr>
                <w:rFonts w:ascii="Times New Roman"/>
                <w:b w:val="false"/>
                <w:i w:val="false"/>
                <w:color w:val="000000"/>
                <w:sz w:val="20"/>
              </w:rPr>
              <w:t>
дейін _________________ теңге</w:t>
            </w:r>
          </w:p>
          <w:p>
            <w:pPr>
              <w:spacing w:after="20"/>
              <w:ind w:left="20"/>
              <w:jc w:val="both"/>
            </w:pPr>
            <w:r>
              <w:rPr>
                <w:rFonts w:ascii="Times New Roman"/>
                <w:b w:val="false"/>
                <w:i w:val="false"/>
                <w:color w:val="000000"/>
                <w:sz w:val="20"/>
              </w:rPr>
              <w:t>
мөлшерінде зейнетақы (жәрдемақы)</w:t>
            </w:r>
          </w:p>
          <w:p>
            <w:pPr>
              <w:spacing w:after="20"/>
              <w:ind w:left="20"/>
              <w:jc w:val="both"/>
            </w:pPr>
            <w:r>
              <w:rPr>
                <w:rFonts w:ascii="Times New Roman"/>
                <w:b w:val="false"/>
                <w:i w:val="false"/>
                <w:color w:val="000000"/>
                <w:sz w:val="20"/>
              </w:rPr>
              <w:t>
төлеу жүргізіледі.</w:t>
            </w:r>
          </w:p>
          <w:p>
            <w:pPr>
              <w:spacing w:after="20"/>
              <w:ind w:left="20"/>
              <w:jc w:val="both"/>
            </w:pPr>
            <w:r>
              <w:rPr>
                <w:rFonts w:ascii="Times New Roman"/>
                <w:b w:val="false"/>
                <w:i w:val="false"/>
                <w:color w:val="000000"/>
                <w:sz w:val="20"/>
              </w:rPr>
              <w:t>
Бөлімше бастығы ________________</w:t>
            </w:r>
          </w:p>
          <w:p>
            <w:pPr>
              <w:spacing w:after="20"/>
              <w:ind w:left="20"/>
              <w:jc w:val="both"/>
            </w:pPr>
            <w:r>
              <w:rPr>
                <w:rFonts w:ascii="Times New Roman"/>
                <w:b w:val="false"/>
                <w:i w:val="false"/>
                <w:color w:val="000000"/>
                <w:sz w:val="20"/>
              </w:rPr>
              <w:t>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w:t>
            </w:r>
          </w:p>
          <w:p>
            <w:pPr>
              <w:spacing w:after="20"/>
              <w:ind w:left="20"/>
              <w:jc w:val="both"/>
            </w:pPr>
            <w:r>
              <w:rPr>
                <w:rFonts w:ascii="Times New Roman"/>
                <w:b w:val="false"/>
                <w:i w:val="false"/>
                <w:color w:val="000000"/>
                <w:sz w:val="20"/>
              </w:rPr>
              <w:t>
Выплата пенсии (пособия)</w:t>
            </w:r>
          </w:p>
          <w:p>
            <w:pPr>
              <w:spacing w:after="20"/>
              <w:ind w:left="20"/>
              <w:jc w:val="both"/>
            </w:pPr>
            <w:r>
              <w:rPr>
                <w:rFonts w:ascii="Times New Roman"/>
                <w:b w:val="false"/>
                <w:i w:val="false"/>
                <w:color w:val="000000"/>
                <w:sz w:val="20"/>
              </w:rPr>
              <w:t>
производится с "____" _____ года</w:t>
            </w:r>
          </w:p>
          <w:p>
            <w:pPr>
              <w:spacing w:after="20"/>
              <w:ind w:left="20"/>
              <w:jc w:val="both"/>
            </w:pPr>
            <w:r>
              <w:rPr>
                <w:rFonts w:ascii="Times New Roman"/>
                <w:b w:val="false"/>
                <w:i w:val="false"/>
                <w:color w:val="000000"/>
                <w:sz w:val="20"/>
              </w:rPr>
              <w:t>
в размере ________________ тенге</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Снят с учета _________________ рай(гор) отделение</w:t>
            </w:r>
          </w:p>
          <w:p>
            <w:pPr>
              <w:spacing w:after="20"/>
              <w:ind w:left="20"/>
              <w:jc w:val="both"/>
            </w:pPr>
            <w:r>
              <w:rPr>
                <w:rFonts w:ascii="Times New Roman"/>
                <w:b w:val="false"/>
                <w:i w:val="false"/>
                <w:color w:val="000000"/>
                <w:sz w:val="20"/>
              </w:rPr>
              <w:t>
Государственной корпорации</w:t>
            </w:r>
          </w:p>
          <w:p>
            <w:pPr>
              <w:spacing w:after="20"/>
              <w:ind w:left="20"/>
              <w:jc w:val="both"/>
            </w:pPr>
            <w:r>
              <w:rPr>
                <w:rFonts w:ascii="Times New Roman"/>
                <w:b w:val="false"/>
                <w:i w:val="false"/>
                <w:color w:val="000000"/>
                <w:sz w:val="20"/>
              </w:rPr>
              <w:t>
Выплата пенсии (пособия) в размере ________________ тенге</w:t>
            </w:r>
          </w:p>
          <w:p>
            <w:pPr>
              <w:spacing w:after="20"/>
              <w:ind w:left="20"/>
              <w:jc w:val="both"/>
            </w:pPr>
            <w:r>
              <w:rPr>
                <w:rFonts w:ascii="Times New Roman"/>
                <w:b w:val="false"/>
                <w:i w:val="false"/>
                <w:color w:val="000000"/>
                <w:sz w:val="20"/>
              </w:rPr>
              <w:t>
произведена по "___" ________ г.</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Место печати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төлеу</w:t>
            </w:r>
          </w:p>
          <w:p>
            <w:pPr>
              <w:spacing w:after="20"/>
              <w:ind w:left="20"/>
              <w:jc w:val="both"/>
            </w:pPr>
            <w:r>
              <w:rPr>
                <w:rFonts w:ascii="Times New Roman"/>
                <w:b w:val="false"/>
                <w:i w:val="false"/>
                <w:color w:val="000000"/>
                <w:sz w:val="20"/>
              </w:rPr>
              <w:t>
мерзімі ұзартылды немесе оның</w:t>
            </w:r>
          </w:p>
          <w:p>
            <w:pPr>
              <w:spacing w:after="20"/>
              <w:ind w:left="20"/>
              <w:jc w:val="both"/>
            </w:pPr>
            <w:r>
              <w:rPr>
                <w:rFonts w:ascii="Times New Roman"/>
                <w:b w:val="false"/>
                <w:i w:val="false"/>
                <w:color w:val="000000"/>
                <w:sz w:val="20"/>
              </w:rPr>
              <w:t>
мөлшері _________ жылғы "_____"</w:t>
            </w:r>
          </w:p>
          <w:p>
            <w:pPr>
              <w:spacing w:after="20"/>
              <w:ind w:left="20"/>
              <w:jc w:val="both"/>
            </w:pPr>
            <w:r>
              <w:rPr>
                <w:rFonts w:ascii="Times New Roman"/>
                <w:b w:val="false"/>
                <w:i w:val="false"/>
                <w:color w:val="000000"/>
                <w:sz w:val="20"/>
              </w:rPr>
              <w:t>
_________ бастап __________ жылғы</w:t>
            </w:r>
          </w:p>
          <w:p>
            <w:pPr>
              <w:spacing w:after="20"/>
              <w:ind w:left="20"/>
              <w:jc w:val="both"/>
            </w:pPr>
            <w:r>
              <w:rPr>
                <w:rFonts w:ascii="Times New Roman"/>
                <w:b w:val="false"/>
                <w:i w:val="false"/>
                <w:color w:val="000000"/>
                <w:sz w:val="20"/>
              </w:rPr>
              <w:t>
"_____" _________ дейін өзгертілді</w:t>
            </w:r>
          </w:p>
          <w:p>
            <w:pPr>
              <w:spacing w:after="20"/>
              <w:ind w:left="20"/>
              <w:jc w:val="both"/>
            </w:pPr>
            <w:r>
              <w:rPr>
                <w:rFonts w:ascii="Times New Roman"/>
                <w:b w:val="false"/>
                <w:i w:val="false"/>
                <w:color w:val="000000"/>
                <w:sz w:val="20"/>
              </w:rPr>
              <w:t>
_________________________________ (зейнетақы түрі, стажы, табысы, мүгедектік</w:t>
            </w:r>
          </w:p>
          <w:p>
            <w:pPr>
              <w:spacing w:after="20"/>
              <w:ind w:left="20"/>
              <w:jc w:val="both"/>
            </w:pPr>
            <w:r>
              <w:rPr>
                <w:rFonts w:ascii="Times New Roman"/>
                <w:b w:val="false"/>
                <w:i w:val="false"/>
                <w:color w:val="000000"/>
                <w:sz w:val="20"/>
              </w:rPr>
              <w:t>
тобы, _____________________</w:t>
            </w:r>
          </w:p>
          <w:p>
            <w:pPr>
              <w:spacing w:after="20"/>
              <w:ind w:left="20"/>
              <w:jc w:val="both"/>
            </w:pPr>
            <w:r>
              <w:rPr>
                <w:rFonts w:ascii="Times New Roman"/>
                <w:b w:val="false"/>
                <w:i w:val="false"/>
                <w:color w:val="000000"/>
                <w:sz w:val="20"/>
              </w:rPr>
              <w:t>
асырауындағы адамдар саны, және басқалар)</w:t>
            </w:r>
          </w:p>
          <w:p>
            <w:pPr>
              <w:spacing w:after="20"/>
              <w:ind w:left="20"/>
              <w:jc w:val="both"/>
            </w:pPr>
            <w:r>
              <w:rPr>
                <w:rFonts w:ascii="Times New Roman"/>
                <w:b w:val="false"/>
                <w:i w:val="false"/>
                <w:color w:val="000000"/>
                <w:sz w:val="20"/>
              </w:rPr>
              <w:t>
өзгеруіне байланысты зейнетақы (жәрдемақы)</w:t>
            </w:r>
          </w:p>
          <w:p>
            <w:pPr>
              <w:spacing w:after="20"/>
              <w:ind w:left="20"/>
              <w:jc w:val="both"/>
            </w:pPr>
            <w:r>
              <w:rPr>
                <w:rFonts w:ascii="Times New Roman"/>
                <w:b w:val="false"/>
                <w:i w:val="false"/>
                <w:color w:val="000000"/>
                <w:sz w:val="20"/>
              </w:rPr>
              <w:t>
___________ теңге мөлшерінде белгіленді.</w:t>
            </w:r>
          </w:p>
          <w:p>
            <w:pPr>
              <w:spacing w:after="20"/>
              <w:ind w:left="20"/>
              <w:jc w:val="both"/>
            </w:pPr>
            <w:r>
              <w:rPr>
                <w:rFonts w:ascii="Times New Roman"/>
                <w:b w:val="false"/>
                <w:i w:val="false"/>
                <w:color w:val="000000"/>
                <w:sz w:val="20"/>
              </w:rPr>
              <w:t>
__________________ есепке алынды.</w:t>
            </w:r>
          </w:p>
          <w:p>
            <w:pPr>
              <w:spacing w:after="20"/>
              <w:ind w:left="20"/>
              <w:jc w:val="both"/>
            </w:pPr>
            <w:r>
              <w:rPr>
                <w:rFonts w:ascii="Times New Roman"/>
                <w:b w:val="false"/>
                <w:i w:val="false"/>
                <w:color w:val="000000"/>
                <w:sz w:val="20"/>
              </w:rPr>
              <w:t>
Бөлімше бастығы ______________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пенсии(пособия)</w:t>
            </w:r>
          </w:p>
          <w:p>
            <w:pPr>
              <w:spacing w:after="20"/>
              <w:ind w:left="20"/>
              <w:jc w:val="both"/>
            </w:pPr>
            <w:r>
              <w:rPr>
                <w:rFonts w:ascii="Times New Roman"/>
                <w:b w:val="false"/>
                <w:i w:val="false"/>
                <w:color w:val="000000"/>
                <w:sz w:val="20"/>
              </w:rPr>
              <w:t>
продлена или изменен размер с "_____" _________ _______года</w:t>
            </w:r>
          </w:p>
          <w:p>
            <w:pPr>
              <w:spacing w:after="20"/>
              <w:ind w:left="20"/>
              <w:jc w:val="both"/>
            </w:pPr>
            <w:r>
              <w:rPr>
                <w:rFonts w:ascii="Times New Roman"/>
                <w:b w:val="false"/>
                <w:i w:val="false"/>
                <w:color w:val="000000"/>
                <w:sz w:val="20"/>
              </w:rPr>
              <w:t>
до "____" _________ _______года</w:t>
            </w:r>
          </w:p>
          <w:p>
            <w:pPr>
              <w:spacing w:after="20"/>
              <w:ind w:left="20"/>
              <w:jc w:val="both"/>
            </w:pPr>
            <w:r>
              <w:rPr>
                <w:rFonts w:ascii="Times New Roman"/>
                <w:b w:val="false"/>
                <w:i w:val="false"/>
                <w:color w:val="000000"/>
                <w:sz w:val="20"/>
              </w:rPr>
              <w:t>
Пенсия (пособие) установлена в размере __________________ тенге в связи с изменением ___________________</w:t>
            </w:r>
          </w:p>
          <w:p>
            <w:pPr>
              <w:spacing w:after="20"/>
              <w:ind w:left="20"/>
              <w:jc w:val="both"/>
            </w:pPr>
            <w:r>
              <w:rPr>
                <w:rFonts w:ascii="Times New Roman"/>
                <w:b w:val="false"/>
                <w:i w:val="false"/>
                <w:color w:val="000000"/>
                <w:sz w:val="20"/>
              </w:rPr>
              <w:t>
(вида пенсии, стажа, ___________________</w:t>
            </w:r>
          </w:p>
          <w:p>
            <w:pPr>
              <w:spacing w:after="20"/>
              <w:ind w:left="20"/>
              <w:jc w:val="both"/>
            </w:pPr>
            <w:r>
              <w:rPr>
                <w:rFonts w:ascii="Times New Roman"/>
                <w:b w:val="false"/>
                <w:i w:val="false"/>
                <w:color w:val="000000"/>
                <w:sz w:val="20"/>
              </w:rPr>
              <w:t>
дохода, группы инвалидности, ___________________</w:t>
            </w:r>
          </w:p>
          <w:p>
            <w:pPr>
              <w:spacing w:after="20"/>
              <w:ind w:left="20"/>
              <w:jc w:val="both"/>
            </w:pPr>
            <w:r>
              <w:rPr>
                <w:rFonts w:ascii="Times New Roman"/>
                <w:b w:val="false"/>
                <w:i w:val="false"/>
                <w:color w:val="000000"/>
                <w:sz w:val="20"/>
              </w:rPr>
              <w:t>
числа иждивенцев и т.д.)</w:t>
            </w:r>
          </w:p>
          <w:p>
            <w:pPr>
              <w:spacing w:after="20"/>
              <w:ind w:left="20"/>
              <w:jc w:val="both"/>
            </w:pPr>
            <w:r>
              <w:rPr>
                <w:rFonts w:ascii="Times New Roman"/>
                <w:b w:val="false"/>
                <w:i w:val="false"/>
                <w:color w:val="000000"/>
                <w:sz w:val="20"/>
              </w:rPr>
              <w:t>
Принят на учет _________________________</w:t>
            </w:r>
          </w:p>
          <w:p>
            <w:pPr>
              <w:spacing w:after="20"/>
              <w:ind w:left="20"/>
              <w:jc w:val="both"/>
            </w:pPr>
            <w:r>
              <w:rPr>
                <w:rFonts w:ascii="Times New Roman"/>
                <w:b w:val="false"/>
                <w:i w:val="false"/>
                <w:color w:val="000000"/>
                <w:sz w:val="20"/>
              </w:rPr>
              <w:t>
Начальник отделения ______________</w:t>
            </w:r>
          </w:p>
          <w:p>
            <w:pPr>
              <w:spacing w:after="20"/>
              <w:ind w:left="20"/>
              <w:jc w:val="both"/>
            </w:pPr>
            <w:r>
              <w:rPr>
                <w:rFonts w:ascii="Times New Roman"/>
                <w:b w:val="false"/>
                <w:i w:val="false"/>
                <w:color w:val="000000"/>
                <w:sz w:val="20"/>
              </w:rPr>
              <w:t>
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Жасына байланысты зейнетақы төлемінің мөлшерін есептеу туралы хабарлама</w:t>
      </w:r>
    </w:p>
    <w:p>
      <w:pPr>
        <w:spacing w:after="0"/>
        <w:ind w:left="0"/>
        <w:jc w:val="both"/>
      </w:pPr>
      <w:r>
        <w:rPr>
          <w:rFonts w:ascii="Times New Roman"/>
          <w:b w:val="false"/>
          <w:i w:val="false"/>
          <w:color w:val="ff0000"/>
          <w:sz w:val="28"/>
        </w:rPr>
        <w:t xml:space="preserve">
      Ескерту. 19-қосымшаға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xml:space="preserve">
      (тегі, аты,әкесінің аты (ол болған жағдайда) </w:t>
      </w:r>
    </w:p>
    <w:p>
      <w:pPr>
        <w:spacing w:after="0"/>
        <w:ind w:left="0"/>
        <w:jc w:val="both"/>
      </w:pPr>
      <w:r>
        <w:rPr>
          <w:rFonts w:ascii="Times New Roman"/>
          <w:b w:val="false"/>
          <w:i w:val="false"/>
          <w:color w:val="000000"/>
          <w:sz w:val="28"/>
        </w:rPr>
        <w:t xml:space="preserve">
      Туған күні "___" ________ _____ жылы </w:t>
      </w:r>
    </w:p>
    <w:p>
      <w:pPr>
        <w:spacing w:after="0"/>
        <w:ind w:left="0"/>
        <w:jc w:val="both"/>
      </w:pPr>
      <w:r>
        <w:rPr>
          <w:rFonts w:ascii="Times New Roman"/>
          <w:b w:val="false"/>
          <w:i w:val="false"/>
          <w:color w:val="000000"/>
          <w:sz w:val="28"/>
        </w:rPr>
        <w:t xml:space="preserve">
      Жеке сәйкестендіру нөмірі _________________________ </w:t>
      </w:r>
    </w:p>
    <w:p>
      <w:pPr>
        <w:spacing w:after="0"/>
        <w:ind w:left="0"/>
        <w:jc w:val="both"/>
      </w:pPr>
      <w:r>
        <w:rPr>
          <w:rFonts w:ascii="Times New Roman"/>
          <w:b w:val="false"/>
          <w:i w:val="false"/>
          <w:color w:val="000000"/>
          <w:sz w:val="28"/>
        </w:rPr>
        <w:t xml:space="preserve">
      01.01.1998 жылға дейінгі жалпы жұмыс өтілі ____ жыл ____ ай, оның ішінде.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ғы орташа айлық табыс ескерілген </w:t>
      </w:r>
    </w:p>
    <w:p>
      <w:pPr>
        <w:spacing w:after="0"/>
        <w:ind w:left="0"/>
        <w:jc w:val="both"/>
      </w:pPr>
      <w:r>
        <w:rPr>
          <w:rFonts w:ascii="Times New Roman"/>
          <w:b w:val="false"/>
          <w:i w:val="false"/>
          <w:color w:val="000000"/>
          <w:sz w:val="28"/>
        </w:rPr>
        <w:t xml:space="preserve">
      _______ бастап _________ аралығындағы орташа айлық табыс ескерілген </w:t>
      </w:r>
    </w:p>
    <w:p>
      <w:pPr>
        <w:spacing w:after="0"/>
        <w:ind w:left="0"/>
        <w:jc w:val="both"/>
      </w:pPr>
      <w:r>
        <w:rPr>
          <w:rFonts w:ascii="Times New Roman"/>
          <w:b w:val="false"/>
          <w:i w:val="false"/>
          <w:color w:val="000000"/>
          <w:sz w:val="28"/>
        </w:rPr>
        <w:t xml:space="preserve">
      Жасы бойынша зейнетақы төлемінің мөлшері ________ж. бастап ________ж. </w:t>
      </w:r>
    </w:p>
    <w:p>
      <w:pPr>
        <w:spacing w:after="0"/>
        <w:ind w:left="0"/>
        <w:jc w:val="both"/>
      </w:pPr>
      <w:r>
        <w:rPr>
          <w:rFonts w:ascii="Times New Roman"/>
          <w:b w:val="false"/>
          <w:i w:val="false"/>
          <w:color w:val="000000"/>
          <w:sz w:val="28"/>
        </w:rPr>
        <w:t xml:space="preserve">
      ______________ теңге (сома жазбаша) </w:t>
      </w:r>
    </w:p>
    <w:p>
      <w:pPr>
        <w:spacing w:after="0"/>
        <w:ind w:left="0"/>
        <w:jc w:val="both"/>
      </w:pPr>
      <w:r>
        <w:rPr>
          <w:rFonts w:ascii="Times New Roman"/>
          <w:b w:val="false"/>
          <w:i w:val="false"/>
          <w:color w:val="000000"/>
          <w:sz w:val="28"/>
        </w:rPr>
        <w:t xml:space="preserve">
      __________% орташа айлық табыстан </w:t>
      </w:r>
    </w:p>
    <w:p>
      <w:pPr>
        <w:spacing w:after="0"/>
        <w:ind w:left="0"/>
        <w:jc w:val="both"/>
      </w:pPr>
      <w:r>
        <w:rPr>
          <w:rFonts w:ascii="Times New Roman"/>
          <w:b w:val="false"/>
          <w:i w:val="false"/>
          <w:color w:val="000000"/>
          <w:sz w:val="28"/>
        </w:rPr>
        <w:t xml:space="preserve">
      Сұрақтар туындаған жағдайда "Азаматтарға арналған үкімет" мемлекеттік </w:t>
      </w:r>
    </w:p>
    <w:p>
      <w:pPr>
        <w:spacing w:after="0"/>
        <w:ind w:left="0"/>
        <w:jc w:val="both"/>
      </w:pPr>
      <w:r>
        <w:rPr>
          <w:rFonts w:ascii="Times New Roman"/>
          <w:b w:val="false"/>
          <w:i w:val="false"/>
          <w:color w:val="000000"/>
          <w:sz w:val="28"/>
        </w:rPr>
        <w:t xml:space="preserve">
      корпорациясының байланыс орталығына 1411 телефонына хабарласу керек </w:t>
      </w:r>
    </w:p>
    <w:p>
      <w:pPr>
        <w:spacing w:after="0"/>
        <w:ind w:left="0"/>
        <w:jc w:val="both"/>
      </w:pPr>
      <w:r>
        <w:rPr>
          <w:rFonts w:ascii="Times New Roman"/>
          <w:b w:val="false"/>
          <w:i w:val="false"/>
          <w:color w:val="000000"/>
          <w:sz w:val="28"/>
        </w:rPr>
        <w:t xml:space="preserve">
      (қоңырау шалу тегін). </w:t>
      </w:r>
    </w:p>
    <w:p>
      <w:pPr>
        <w:spacing w:after="0"/>
        <w:ind w:left="0"/>
        <w:jc w:val="both"/>
      </w:pPr>
      <w:r>
        <w:rPr>
          <w:rFonts w:ascii="Times New Roman"/>
          <w:b w:val="false"/>
          <w:i w:val="false"/>
          <w:color w:val="000000"/>
          <w:sz w:val="28"/>
        </w:rPr>
        <w:t xml:space="preserve">
      Жұмыс уақыты: 9:00 –ден 18:30 дейін, түскі үзіліссіз, сенбі, жексенбі және мереке </w:t>
      </w:r>
    </w:p>
    <w:p>
      <w:pPr>
        <w:spacing w:after="0"/>
        <w:ind w:left="0"/>
        <w:jc w:val="both"/>
      </w:pPr>
      <w:r>
        <w:rPr>
          <w:rFonts w:ascii="Times New Roman"/>
          <w:b w:val="false"/>
          <w:i w:val="false"/>
          <w:color w:val="000000"/>
          <w:sz w:val="28"/>
        </w:rPr>
        <w:t xml:space="preserve">
      үндерінен басқа күндері. </w:t>
      </w:r>
    </w:p>
    <w:p>
      <w:pPr>
        <w:spacing w:after="0"/>
        <w:ind w:left="0"/>
        <w:jc w:val="both"/>
      </w:pPr>
      <w:r>
        <w:rPr>
          <w:rFonts w:ascii="Times New Roman"/>
          <w:b w:val="false"/>
          <w:i w:val="false"/>
          <w:color w:val="000000"/>
          <w:sz w:val="28"/>
        </w:rPr>
        <w:t xml:space="preserve">
      Анықтама жауапты адамның ЭЦҚ куәландырылды </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базалық зейнетақы төлемінің мөлшерін есептеу туралы хабарлама</w:t>
      </w:r>
    </w:p>
    <w:p>
      <w:pPr>
        <w:spacing w:after="0"/>
        <w:ind w:left="0"/>
        <w:jc w:val="both"/>
      </w:pPr>
      <w:r>
        <w:rPr>
          <w:rFonts w:ascii="Times New Roman"/>
          <w:b w:val="false"/>
          <w:i w:val="false"/>
          <w:color w:val="ff0000"/>
          <w:sz w:val="28"/>
        </w:rPr>
        <w:t xml:space="preserve">
      Ескерту. 20-қосымшаға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Азамат ___________________________________________________________ </w:t>
      </w:r>
    </w:p>
    <w:p>
      <w:pPr>
        <w:spacing w:after="0"/>
        <w:ind w:left="0"/>
        <w:jc w:val="both"/>
      </w:pPr>
      <w:r>
        <w:rPr>
          <w:rFonts w:ascii="Times New Roman"/>
          <w:b w:val="false"/>
          <w:i w:val="false"/>
          <w:color w:val="000000"/>
          <w:sz w:val="28"/>
        </w:rPr>
        <w:t xml:space="preserve">
      (тегі, аты,әкесінің аты (ол болған жағдайда) </w:t>
      </w:r>
    </w:p>
    <w:p>
      <w:pPr>
        <w:spacing w:after="0"/>
        <w:ind w:left="0"/>
        <w:jc w:val="both"/>
      </w:pPr>
      <w:r>
        <w:rPr>
          <w:rFonts w:ascii="Times New Roman"/>
          <w:b w:val="false"/>
          <w:i w:val="false"/>
          <w:color w:val="000000"/>
          <w:sz w:val="28"/>
        </w:rPr>
        <w:t xml:space="preserve">
      Туған күні "___" ________ _____ жылы </w:t>
      </w:r>
    </w:p>
    <w:p>
      <w:pPr>
        <w:spacing w:after="0"/>
        <w:ind w:left="0"/>
        <w:jc w:val="both"/>
      </w:pPr>
      <w:r>
        <w:rPr>
          <w:rFonts w:ascii="Times New Roman"/>
          <w:b w:val="false"/>
          <w:i w:val="false"/>
          <w:color w:val="000000"/>
          <w:sz w:val="28"/>
        </w:rPr>
        <w:t xml:space="preserve">
      Жеке сәйкестендіру нөмірі _________________________ </w:t>
      </w:r>
    </w:p>
    <w:p>
      <w:pPr>
        <w:spacing w:after="0"/>
        <w:ind w:left="0"/>
        <w:jc w:val="both"/>
      </w:pPr>
      <w:r>
        <w:rPr>
          <w:rFonts w:ascii="Times New Roman"/>
          <w:b w:val="false"/>
          <w:i w:val="false"/>
          <w:color w:val="000000"/>
          <w:sz w:val="28"/>
        </w:rPr>
        <w:t xml:space="preserve">
      Жалпы жұмыс өтілі ____ жыл ____ ай, оның ішінде. </w:t>
      </w:r>
    </w:p>
    <w:p>
      <w:pPr>
        <w:spacing w:after="0"/>
        <w:ind w:left="0"/>
        <w:jc w:val="both"/>
      </w:pPr>
      <w:r>
        <w:rPr>
          <w:rFonts w:ascii="Times New Roman"/>
          <w:b w:val="false"/>
          <w:i w:val="false"/>
          <w:color w:val="000000"/>
          <w:sz w:val="28"/>
        </w:rPr>
        <w:t xml:space="preserve">
      1998 жылға дейінгі ______жыл. ___ ай .___күн. </w:t>
      </w:r>
    </w:p>
    <w:p>
      <w:pPr>
        <w:spacing w:after="0"/>
        <w:ind w:left="0"/>
        <w:jc w:val="both"/>
      </w:pPr>
      <w:r>
        <w:rPr>
          <w:rFonts w:ascii="Times New Roman"/>
          <w:b w:val="false"/>
          <w:i w:val="false"/>
          <w:color w:val="000000"/>
          <w:sz w:val="28"/>
        </w:rPr>
        <w:t xml:space="preserve">
      1998 жылдан кейінгі ______жыл. ___ ай .___күн. </w:t>
      </w:r>
    </w:p>
    <w:p>
      <w:pPr>
        <w:spacing w:after="0"/>
        <w:ind w:left="0"/>
        <w:jc w:val="both"/>
      </w:pPr>
      <w:r>
        <w:rPr>
          <w:rFonts w:ascii="Times New Roman"/>
          <w:b w:val="false"/>
          <w:i w:val="false"/>
          <w:color w:val="000000"/>
          <w:sz w:val="28"/>
        </w:rPr>
        <w:t xml:space="preserve">
      Базалық зейнетақы төлемінің мөлшері ______________ теңге (КД _______%) </w:t>
      </w:r>
    </w:p>
    <w:p>
      <w:pPr>
        <w:spacing w:after="0"/>
        <w:ind w:left="0"/>
        <w:jc w:val="both"/>
      </w:pPr>
      <w:r>
        <w:rPr>
          <w:rFonts w:ascii="Times New Roman"/>
          <w:b w:val="false"/>
          <w:i w:val="false"/>
          <w:color w:val="000000"/>
          <w:sz w:val="28"/>
        </w:rPr>
        <w:t xml:space="preserve">
      Ескерту: Күн көріс деңгейі (КД ___ жылға ___теңге) </w:t>
      </w:r>
    </w:p>
    <w:p>
      <w:pPr>
        <w:spacing w:after="0"/>
        <w:ind w:left="0"/>
        <w:jc w:val="both"/>
      </w:pPr>
      <w:r>
        <w:rPr>
          <w:rFonts w:ascii="Times New Roman"/>
          <w:b w:val="false"/>
          <w:i w:val="false"/>
          <w:color w:val="000000"/>
          <w:sz w:val="28"/>
        </w:rPr>
        <w:t xml:space="preserve">
      Сұрақтар туындаған жағдайда "Азаматтарға арналған үкімет" мемлекеттік </w:t>
      </w:r>
    </w:p>
    <w:p>
      <w:pPr>
        <w:spacing w:after="0"/>
        <w:ind w:left="0"/>
        <w:jc w:val="both"/>
      </w:pPr>
      <w:r>
        <w:rPr>
          <w:rFonts w:ascii="Times New Roman"/>
          <w:b w:val="false"/>
          <w:i w:val="false"/>
          <w:color w:val="000000"/>
          <w:sz w:val="28"/>
        </w:rPr>
        <w:t xml:space="preserve">
      корпорациясының байланыс орталығына 1411 телефонына хабарласу керек </w:t>
      </w:r>
    </w:p>
    <w:p>
      <w:pPr>
        <w:spacing w:after="0"/>
        <w:ind w:left="0"/>
        <w:jc w:val="both"/>
      </w:pPr>
      <w:r>
        <w:rPr>
          <w:rFonts w:ascii="Times New Roman"/>
          <w:b w:val="false"/>
          <w:i w:val="false"/>
          <w:color w:val="000000"/>
          <w:sz w:val="28"/>
        </w:rPr>
        <w:t xml:space="preserve">
      (қоңырау шалу тегін). Жұмыс уақыты: 9:00 –ден 18:30 дейін, түскі үзіліссіз, сенбі, </w:t>
      </w:r>
    </w:p>
    <w:p>
      <w:pPr>
        <w:spacing w:after="0"/>
        <w:ind w:left="0"/>
        <w:jc w:val="both"/>
      </w:pPr>
      <w:r>
        <w:rPr>
          <w:rFonts w:ascii="Times New Roman"/>
          <w:b w:val="false"/>
          <w:i w:val="false"/>
          <w:color w:val="000000"/>
          <w:sz w:val="28"/>
        </w:rPr>
        <w:t xml:space="preserve">
      жексенбі және мереке үндерінен басқа күндері. </w:t>
      </w:r>
    </w:p>
    <w:p>
      <w:pPr>
        <w:spacing w:after="0"/>
        <w:ind w:left="0"/>
        <w:jc w:val="both"/>
      </w:pPr>
      <w:r>
        <w:rPr>
          <w:rFonts w:ascii="Times New Roman"/>
          <w:b w:val="false"/>
          <w:i w:val="false"/>
          <w:color w:val="000000"/>
          <w:sz w:val="28"/>
        </w:rPr>
        <w:t xml:space="preserve">
      Анықтама жауапты адамның ЭЦҚ куәландырылды 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Куәліктерді тіркеу журналы</w:t>
      </w:r>
    </w:p>
    <w:p>
      <w:pPr>
        <w:spacing w:after="0"/>
        <w:ind w:left="0"/>
        <w:jc w:val="both"/>
      </w:pPr>
      <w:r>
        <w:rPr>
          <w:rFonts w:ascii="Times New Roman"/>
          <w:b w:val="false"/>
          <w:i w:val="false"/>
          <w:color w:val="ff0000"/>
          <w:sz w:val="28"/>
        </w:rPr>
        <w:t xml:space="preserve">
      Ескерту. 21-қосымшаға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куәліктің, төлқұжаттың №, кім берген,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Мөрмен бекітілген: журналдағы парақтар саны _________________________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Мөрдің орыны </w:t>
      </w:r>
    </w:p>
    <w:p>
      <w:pPr>
        <w:spacing w:after="0"/>
        <w:ind w:left="0"/>
        <w:jc w:val="both"/>
      </w:pPr>
      <w:r>
        <w:rPr>
          <w:rFonts w:ascii="Times New Roman"/>
          <w:b w:val="false"/>
          <w:i w:val="false"/>
          <w:color w:val="000000"/>
          <w:sz w:val="28"/>
        </w:rPr>
        <w:t xml:space="preserve">
      Бөлімше бастығы 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 коды __________</w:t>
      </w:r>
    </w:p>
    <w:p>
      <w:pPr>
        <w:spacing w:after="0"/>
        <w:ind w:left="0"/>
        <w:jc w:val="both"/>
      </w:pPr>
      <w:r>
        <w:rPr>
          <w:rFonts w:ascii="Times New Roman"/>
          <w:b w:val="false"/>
          <w:i w:val="false"/>
          <w:color w:val="000000"/>
          <w:sz w:val="28"/>
        </w:rPr>
        <w:t>
      Қазақстан Республикасы Еңбек, әлеуметтік қорғау комитетінің</w:t>
      </w:r>
    </w:p>
    <w:p>
      <w:pPr>
        <w:spacing w:after="0"/>
        <w:ind w:left="0"/>
        <w:jc w:val="both"/>
      </w:pPr>
      <w:r>
        <w:rPr>
          <w:rFonts w:ascii="Times New Roman"/>
          <w:b w:val="false"/>
          <w:i w:val="false"/>
          <w:color w:val="000000"/>
          <w:sz w:val="28"/>
        </w:rPr>
        <w:t>
      ________________________ облысы бойынша департаменті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22-қосымша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w:t>
      </w:r>
    </w:p>
    <w:p>
      <w:pPr>
        <w:spacing w:after="0"/>
        <w:ind w:left="0"/>
        <w:jc w:val="both"/>
      </w:pPr>
      <w:r>
        <w:rPr>
          <w:rFonts w:ascii="Times New Roman"/>
          <w:b w:val="false"/>
          <w:i w:val="false"/>
          <w:color w:val="000000"/>
          <w:sz w:val="28"/>
        </w:rPr>
        <w:t>
      алушының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 жылғы "_____"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 ______________________________ </w:t>
      </w:r>
    </w:p>
    <w:p>
      <w:pPr>
        <w:spacing w:after="0"/>
        <w:ind w:left="0"/>
        <w:jc w:val="both"/>
      </w:pPr>
      <w:r>
        <w:rPr>
          <w:rFonts w:ascii="Times New Roman"/>
          <w:b w:val="false"/>
          <w:i w:val="false"/>
          <w:color w:val="000000"/>
          <w:sz w:val="28"/>
        </w:rPr>
        <w:t>
      Құжаттың сериясы: _______ құжаттың нөмірі ________ кім берген ________</w:t>
      </w:r>
    </w:p>
    <w:p>
      <w:pPr>
        <w:spacing w:after="0"/>
        <w:ind w:left="0"/>
        <w:jc w:val="both"/>
      </w:pPr>
      <w:r>
        <w:rPr>
          <w:rFonts w:ascii="Times New Roman"/>
          <w:b w:val="false"/>
          <w:i w:val="false"/>
          <w:color w:val="000000"/>
          <w:sz w:val="28"/>
        </w:rPr>
        <w:t>
      Берілген күні ______ жылғы "_____" _______________</w:t>
      </w:r>
    </w:p>
    <w:p>
      <w:pPr>
        <w:spacing w:after="0"/>
        <w:ind w:left="0"/>
        <w:jc w:val="both"/>
      </w:pPr>
      <w:r>
        <w:rPr>
          <w:rFonts w:ascii="Times New Roman"/>
          <w:b w:val="false"/>
          <w:i w:val="false"/>
          <w:color w:val="000000"/>
          <w:sz w:val="28"/>
        </w:rPr>
        <w:t>
      Тұрақты тұратын жерінің мекенжайы: _________________________________</w:t>
      </w:r>
    </w:p>
    <w:p>
      <w:pPr>
        <w:spacing w:after="0"/>
        <w:ind w:left="0"/>
        <w:jc w:val="both"/>
      </w:pPr>
      <w:r>
        <w:rPr>
          <w:rFonts w:ascii="Times New Roman"/>
          <w:b w:val="false"/>
          <w:i w:val="false"/>
          <w:color w:val="000000"/>
          <w:sz w:val="28"/>
        </w:rPr>
        <w:t>
      Облыс ___________________________________ қала (аудан) _____________</w:t>
      </w:r>
    </w:p>
    <w:p>
      <w:pPr>
        <w:spacing w:after="0"/>
        <w:ind w:left="0"/>
        <w:jc w:val="both"/>
      </w:pPr>
      <w:r>
        <w:rPr>
          <w:rFonts w:ascii="Times New Roman"/>
          <w:b w:val="false"/>
          <w:i w:val="false"/>
          <w:color w:val="000000"/>
          <w:sz w:val="28"/>
        </w:rPr>
        <w:t>
      ауыл_________ көше (шағынаудан) ________ _________ үй __________ пәтер</w:t>
      </w:r>
    </w:p>
    <w:p>
      <w:pPr>
        <w:spacing w:after="0"/>
        <w:ind w:left="0"/>
        <w:jc w:val="both"/>
      </w:pPr>
      <w:r>
        <w:rPr>
          <w:rFonts w:ascii="Times New Roman"/>
          <w:b w:val="false"/>
          <w:i w:val="false"/>
          <w:color w:val="000000"/>
          <w:sz w:val="28"/>
        </w:rPr>
        <w:t>
      Жасына байланысты зейнетақы төлемдерінің, мемлекеттік базалық зейнетақы төлемінің мөлшерін өзгерту үшін қосымша құжаттарды қабылдауды сұраймын.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және бұрын жасына байланысты зейнетақы төлемдерінің мөлшері есептелген, міндетті зейнетақы жарналары, мемлекеттік әлеуметтік сақтандыру қорына әлеуметтік аударымдар сомаларының кезеңдер бойынша сәйкестігіне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Төлем тағайындауға қажетті менің дербес деректерімді жинауға және өңдеуге келісім беремін. </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телефоны ___________ ұялы телефон ________________ Е-mail____________</w:t>
      </w:r>
    </w:p>
    <w:p>
      <w:pPr>
        <w:spacing w:after="0"/>
        <w:ind w:left="0"/>
        <w:jc w:val="both"/>
      </w:pPr>
      <w:r>
        <w:rPr>
          <w:rFonts w:ascii="Times New Roman"/>
          <w:b w:val="false"/>
          <w:i w:val="false"/>
          <w:color w:val="000000"/>
          <w:sz w:val="28"/>
        </w:rPr>
        <w:t xml:space="preserve">
      Дәйексіз мәліметтер мен жасанды құжаттарды ұсынғаны үшін жауапкершілік туралы ескертілдім. </w:t>
      </w:r>
    </w:p>
    <w:p>
      <w:pPr>
        <w:spacing w:after="0"/>
        <w:ind w:left="0"/>
        <w:jc w:val="both"/>
      </w:pPr>
      <w:r>
        <w:rPr>
          <w:rFonts w:ascii="Times New Roman"/>
          <w:b w:val="false"/>
          <w:i w:val="false"/>
          <w:color w:val="000000"/>
          <w:sz w:val="28"/>
        </w:rPr>
        <w:t xml:space="preserve">
      Берілген күні 20__ жылғы "___" ________ </w:t>
      </w:r>
    </w:p>
    <w:p>
      <w:pPr>
        <w:spacing w:after="0"/>
        <w:ind w:left="0"/>
        <w:jc w:val="both"/>
      </w:pPr>
      <w:r>
        <w:rPr>
          <w:rFonts w:ascii="Times New Roman"/>
          <w:b w:val="false"/>
          <w:i w:val="false"/>
          <w:color w:val="000000"/>
          <w:sz w:val="28"/>
        </w:rPr>
        <w:t xml:space="preserve">
      Өтініш берушінің қолы ________________ </w:t>
      </w:r>
    </w:p>
    <w:p>
      <w:pPr>
        <w:spacing w:after="0"/>
        <w:ind w:left="0"/>
        <w:jc w:val="both"/>
      </w:pPr>
      <w:r>
        <w:rPr>
          <w:rFonts w:ascii="Times New Roman"/>
          <w:b w:val="false"/>
          <w:i w:val="false"/>
          <w:color w:val="000000"/>
          <w:sz w:val="28"/>
        </w:rPr>
        <w:t>
      Азамат ___________________________________________ өтініші</w:t>
      </w:r>
    </w:p>
    <w:p>
      <w:pPr>
        <w:spacing w:after="0"/>
        <w:ind w:left="0"/>
        <w:jc w:val="both"/>
      </w:pPr>
      <w:r>
        <w:rPr>
          <w:rFonts w:ascii="Times New Roman"/>
          <w:b w:val="false"/>
          <w:i w:val="false"/>
          <w:color w:val="000000"/>
          <w:sz w:val="28"/>
        </w:rPr>
        <w:t>
      (құжаттармен өтініш қабылданған күн)</w:t>
      </w:r>
    </w:p>
    <w:p>
      <w:pPr>
        <w:spacing w:after="0"/>
        <w:ind w:left="0"/>
        <w:jc w:val="both"/>
      </w:pPr>
      <w:r>
        <w:rPr>
          <w:rFonts w:ascii="Times New Roman"/>
          <w:b w:val="false"/>
          <w:i w:val="false"/>
          <w:color w:val="000000"/>
          <w:sz w:val="28"/>
        </w:rPr>
        <w:t xml:space="preserve">
      20_____ жылғы "______" _______ қабылданды, № _______________ болып </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лауазымы және қолы:_______________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(мемлекеттік базалық зейнетақы төлемін тағайындаған мемлекеттік органның атауы)</w:t>
      </w:r>
    </w:p>
    <w:p>
      <w:pPr>
        <w:spacing w:after="0"/>
        <w:ind w:left="0"/>
        <w:jc w:val="left"/>
      </w:pPr>
      <w:r>
        <w:rPr>
          <w:rFonts w:ascii="Times New Roman"/>
          <w:b/>
          <w:i w:val="false"/>
          <w:color w:val="000000"/>
        </w:rPr>
        <w:t xml:space="preserve"> Өтiнiш</w:t>
      </w:r>
    </w:p>
    <w:p>
      <w:pPr>
        <w:spacing w:after="0"/>
        <w:ind w:left="0"/>
        <w:jc w:val="both"/>
      </w:pPr>
      <w:r>
        <w:rPr>
          <w:rFonts w:ascii="Times New Roman"/>
          <w:b w:val="false"/>
          <w:i w:val="false"/>
          <w:color w:val="ff0000"/>
          <w:sz w:val="28"/>
        </w:rPr>
        <w:t xml:space="preserve">
      Ескерту. 23-қосымшаға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Азамат __________________________________________________________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(ол болған жағдайда) </w:t>
      </w:r>
    </w:p>
    <w:p>
      <w:pPr>
        <w:spacing w:after="0"/>
        <w:ind w:left="0"/>
        <w:jc w:val="both"/>
      </w:pPr>
      <w:r>
        <w:rPr>
          <w:rFonts w:ascii="Times New Roman"/>
          <w:b w:val="false"/>
          <w:i w:val="false"/>
          <w:color w:val="000000"/>
          <w:sz w:val="28"/>
        </w:rPr>
        <w:t xml:space="preserve">
      Туған күнi: ____ жылғы "_____"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 _________________________ </w:t>
      </w:r>
    </w:p>
    <w:p>
      <w:pPr>
        <w:spacing w:after="0"/>
        <w:ind w:left="0"/>
        <w:jc w:val="both"/>
      </w:pPr>
      <w:r>
        <w:rPr>
          <w:rFonts w:ascii="Times New Roman"/>
          <w:b w:val="false"/>
          <w:i w:val="false"/>
          <w:color w:val="000000"/>
          <w:sz w:val="28"/>
        </w:rPr>
        <w:t xml:space="preserve">
      Құжаттың сериясы: _______ құжаттың нөмірі ________ кім берген _______ </w:t>
      </w:r>
    </w:p>
    <w:p>
      <w:pPr>
        <w:spacing w:after="0"/>
        <w:ind w:left="0"/>
        <w:jc w:val="both"/>
      </w:pPr>
      <w:r>
        <w:rPr>
          <w:rFonts w:ascii="Times New Roman"/>
          <w:b w:val="false"/>
          <w:i w:val="false"/>
          <w:color w:val="000000"/>
          <w:sz w:val="28"/>
        </w:rPr>
        <w:t xml:space="preserve">
      Берілген күні ______ жылғы "_____" _____________ </w:t>
      </w:r>
    </w:p>
    <w:p>
      <w:pPr>
        <w:spacing w:after="0"/>
        <w:ind w:left="0"/>
        <w:jc w:val="both"/>
      </w:pPr>
      <w:r>
        <w:rPr>
          <w:rFonts w:ascii="Times New Roman"/>
          <w:b w:val="false"/>
          <w:i w:val="false"/>
          <w:color w:val="000000"/>
          <w:sz w:val="28"/>
        </w:rPr>
        <w:t xml:space="preserve">
      Тұрғылықты тұратын жерінің мекенжайы: ___________________________ </w:t>
      </w:r>
    </w:p>
    <w:p>
      <w:pPr>
        <w:spacing w:after="0"/>
        <w:ind w:left="0"/>
        <w:jc w:val="both"/>
      </w:pPr>
      <w:r>
        <w:rPr>
          <w:rFonts w:ascii="Times New Roman"/>
          <w:b w:val="false"/>
          <w:i w:val="false"/>
          <w:color w:val="000000"/>
          <w:sz w:val="28"/>
        </w:rPr>
        <w:t xml:space="preserve">
      облысы _______________________________________ </w:t>
      </w:r>
    </w:p>
    <w:p>
      <w:pPr>
        <w:spacing w:after="0"/>
        <w:ind w:left="0"/>
        <w:jc w:val="both"/>
      </w:pPr>
      <w:r>
        <w:rPr>
          <w:rFonts w:ascii="Times New Roman"/>
          <w:b w:val="false"/>
          <w:i w:val="false"/>
          <w:color w:val="000000"/>
          <w:sz w:val="28"/>
        </w:rPr>
        <w:t xml:space="preserve">
      қаласы (ауданы) </w:t>
      </w:r>
    </w:p>
    <w:p>
      <w:pPr>
        <w:spacing w:after="0"/>
        <w:ind w:left="0"/>
        <w:jc w:val="both"/>
      </w:pPr>
      <w:r>
        <w:rPr>
          <w:rFonts w:ascii="Times New Roman"/>
          <w:b w:val="false"/>
          <w:i w:val="false"/>
          <w:color w:val="000000"/>
          <w:sz w:val="28"/>
        </w:rPr>
        <w:t xml:space="preserve">
      ауылы _________________________ </w:t>
      </w:r>
    </w:p>
    <w:p>
      <w:pPr>
        <w:spacing w:after="0"/>
        <w:ind w:left="0"/>
        <w:jc w:val="both"/>
      </w:pPr>
      <w:r>
        <w:rPr>
          <w:rFonts w:ascii="Times New Roman"/>
          <w:b w:val="false"/>
          <w:i w:val="false"/>
          <w:color w:val="000000"/>
          <w:sz w:val="28"/>
        </w:rPr>
        <w:t xml:space="preserve">
      көшесі </w:t>
      </w:r>
    </w:p>
    <w:p>
      <w:pPr>
        <w:spacing w:after="0"/>
        <w:ind w:left="0"/>
        <w:jc w:val="both"/>
      </w:pPr>
      <w:r>
        <w:rPr>
          <w:rFonts w:ascii="Times New Roman"/>
          <w:b w:val="false"/>
          <w:i w:val="false"/>
          <w:color w:val="000000"/>
          <w:sz w:val="28"/>
        </w:rPr>
        <w:t xml:space="preserve">
      (шағынауданы) </w:t>
      </w:r>
    </w:p>
    <w:p>
      <w:pPr>
        <w:spacing w:after="0"/>
        <w:ind w:left="0"/>
        <w:jc w:val="both"/>
      </w:pPr>
      <w:r>
        <w:rPr>
          <w:rFonts w:ascii="Times New Roman"/>
          <w:b w:val="false"/>
          <w:i w:val="false"/>
          <w:color w:val="000000"/>
          <w:sz w:val="28"/>
        </w:rPr>
        <w:t xml:space="preserve">
      _____________ ____ -үй _______ -пәтер </w:t>
      </w:r>
    </w:p>
    <w:p>
      <w:pPr>
        <w:spacing w:after="0"/>
        <w:ind w:left="0"/>
        <w:jc w:val="both"/>
      </w:pPr>
      <w:r>
        <w:rPr>
          <w:rFonts w:ascii="Times New Roman"/>
          <w:b w:val="false"/>
          <w:i w:val="false"/>
          <w:color w:val="000000"/>
          <w:sz w:val="28"/>
        </w:rPr>
        <w:t xml:space="preserve">
      Мемлекеттік базалық зейнетақы төлемінің мөлшерін өзгерту үшін қосымша </w:t>
      </w:r>
    </w:p>
    <w:p>
      <w:pPr>
        <w:spacing w:after="0"/>
        <w:ind w:left="0"/>
        <w:jc w:val="both"/>
      </w:pPr>
      <w:r>
        <w:rPr>
          <w:rFonts w:ascii="Times New Roman"/>
          <w:b w:val="false"/>
          <w:i w:val="false"/>
          <w:color w:val="000000"/>
          <w:sz w:val="28"/>
        </w:rPr>
        <w:t xml:space="preserve">
      құжаттарды қабылдауды сұраймын.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базалық зейнетақы төлемін тағайындауға қажетті менің дербес </w:t>
      </w:r>
    </w:p>
    <w:p>
      <w:pPr>
        <w:spacing w:after="0"/>
        <w:ind w:left="0"/>
        <w:jc w:val="both"/>
      </w:pPr>
      <w:r>
        <w:rPr>
          <w:rFonts w:ascii="Times New Roman"/>
          <w:b w:val="false"/>
          <w:i w:val="false"/>
          <w:color w:val="000000"/>
          <w:sz w:val="28"/>
        </w:rPr>
        <w:t xml:space="preserve">
      деректерімді жинауға және өңдеуге келісім беремін. </w:t>
      </w:r>
    </w:p>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телефоны ___________ ұялы телефон _____________ Е-mail ____________ </w:t>
      </w:r>
    </w:p>
    <w:p>
      <w:pPr>
        <w:spacing w:after="0"/>
        <w:ind w:left="0"/>
        <w:jc w:val="both"/>
      </w:pPr>
      <w:r>
        <w:rPr>
          <w:rFonts w:ascii="Times New Roman"/>
          <w:b w:val="false"/>
          <w:i w:val="false"/>
          <w:color w:val="000000"/>
          <w:sz w:val="28"/>
        </w:rPr>
        <w:t xml:space="preserve">
      Берілген күні 20__ жылғы "___" ________ </w:t>
      </w:r>
    </w:p>
    <w:p>
      <w:pPr>
        <w:spacing w:after="0"/>
        <w:ind w:left="0"/>
        <w:jc w:val="both"/>
      </w:pPr>
      <w:r>
        <w:rPr>
          <w:rFonts w:ascii="Times New Roman"/>
          <w:b w:val="false"/>
          <w:i w:val="false"/>
          <w:color w:val="000000"/>
          <w:sz w:val="28"/>
        </w:rPr>
        <w:t xml:space="preserve">
      Өтініш берушінің қолы/ЭЦҚ/ sms-хабарламалар ______________________ </w:t>
      </w:r>
    </w:p>
    <w:p>
      <w:pPr>
        <w:spacing w:after="0"/>
        <w:ind w:left="0"/>
        <w:jc w:val="both"/>
      </w:pPr>
      <w:r>
        <w:rPr>
          <w:rFonts w:ascii="Times New Roman"/>
          <w:b w:val="false"/>
          <w:i w:val="false"/>
          <w:color w:val="000000"/>
          <w:sz w:val="28"/>
        </w:rPr>
        <w:t xml:space="preserve">
      Өтінішке қол қою мерзімі мен уақыты </w:t>
      </w:r>
    </w:p>
    <w:p>
      <w:pPr>
        <w:spacing w:after="0"/>
        <w:ind w:left="0"/>
        <w:jc w:val="both"/>
      </w:pPr>
      <w:r>
        <w:rPr>
          <w:rFonts w:ascii="Times New Roman"/>
          <w:b w:val="false"/>
          <w:i w:val="false"/>
          <w:color w:val="000000"/>
          <w:sz w:val="28"/>
        </w:rPr>
        <w:t xml:space="preserve">
      ____._____________.________ жылғы____ сағат ____ минут ____ секунд </w:t>
      </w:r>
    </w:p>
    <w:p>
      <w:pPr>
        <w:spacing w:after="0"/>
        <w:ind w:left="0"/>
        <w:jc w:val="both"/>
      </w:pPr>
      <w:r>
        <w:rPr>
          <w:rFonts w:ascii="Times New Roman"/>
          <w:b w:val="false"/>
          <w:i w:val="false"/>
          <w:color w:val="000000"/>
          <w:sz w:val="28"/>
        </w:rPr>
        <w:t xml:space="preserve">
      Азамат ______________________________________________ өтініші </w:t>
      </w:r>
    </w:p>
    <w:p>
      <w:pPr>
        <w:spacing w:after="0"/>
        <w:ind w:left="0"/>
        <w:jc w:val="both"/>
      </w:pPr>
      <w:r>
        <w:rPr>
          <w:rFonts w:ascii="Times New Roman"/>
          <w:b w:val="false"/>
          <w:i w:val="false"/>
          <w:color w:val="000000"/>
          <w:sz w:val="28"/>
        </w:rPr>
        <w:t xml:space="preserve">
      (құжаттар мен өтініш қабылданған күн) </w:t>
      </w:r>
    </w:p>
    <w:p>
      <w:pPr>
        <w:spacing w:after="0"/>
        <w:ind w:left="0"/>
        <w:jc w:val="both"/>
      </w:pPr>
      <w:r>
        <w:rPr>
          <w:rFonts w:ascii="Times New Roman"/>
          <w:b w:val="false"/>
          <w:i w:val="false"/>
          <w:color w:val="000000"/>
          <w:sz w:val="28"/>
        </w:rPr>
        <w:t xml:space="preserve">
      20_____ жылғы "_____" _____________ қабылданды, № __________ </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 лауазымы </w:t>
      </w:r>
    </w:p>
    <w:p>
      <w:pPr>
        <w:spacing w:after="0"/>
        <w:ind w:left="0"/>
        <w:jc w:val="both"/>
      </w:pPr>
      <w:r>
        <w:rPr>
          <w:rFonts w:ascii="Times New Roman"/>
          <w:b w:val="false"/>
          <w:i w:val="false"/>
          <w:color w:val="000000"/>
          <w:sz w:val="28"/>
        </w:rPr>
        <w:t>
      және қолы: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ff0000"/>
          <w:sz w:val="28"/>
        </w:rPr>
        <w:t xml:space="preserve">
      Ескерту. 24-қосымшаға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Код _________________ </w:t>
      </w:r>
    </w:p>
    <w:p>
      <w:pPr>
        <w:spacing w:after="0"/>
        <w:ind w:left="0"/>
        <w:jc w:val="both"/>
      </w:pPr>
      <w:r>
        <w:rPr>
          <w:rFonts w:ascii="Times New Roman"/>
          <w:b w:val="false"/>
          <w:i w:val="false"/>
          <w:color w:val="000000"/>
          <w:sz w:val="28"/>
        </w:rPr>
        <w:t xml:space="preserve">
      Облыс _______________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комитетінің ________________________ облысы </w:t>
      </w:r>
    </w:p>
    <w:p>
      <w:pPr>
        <w:spacing w:after="0"/>
        <w:ind w:left="0"/>
        <w:jc w:val="both"/>
      </w:pPr>
      <w:r>
        <w:rPr>
          <w:rFonts w:ascii="Times New Roman"/>
          <w:b w:val="false"/>
          <w:i w:val="false"/>
          <w:color w:val="000000"/>
          <w:sz w:val="28"/>
        </w:rPr>
        <w:t xml:space="preserve">
      бойынша департаменті </w:t>
      </w:r>
    </w:p>
    <w:p>
      <w:pPr>
        <w:spacing w:after="0"/>
        <w:ind w:left="0"/>
        <w:jc w:val="both"/>
      </w:pPr>
      <w:r>
        <w:rPr>
          <w:rFonts w:ascii="Times New Roman"/>
          <w:b w:val="false"/>
          <w:i w:val="false"/>
          <w:color w:val="000000"/>
          <w:sz w:val="28"/>
        </w:rPr>
        <w:t xml:space="preserve">
      20__ жылғы "___" __________ № _________ шешім </w:t>
      </w:r>
    </w:p>
    <w:p>
      <w:pPr>
        <w:spacing w:after="0"/>
        <w:ind w:left="0"/>
        <w:jc w:val="both"/>
      </w:pPr>
      <w:r>
        <w:rPr>
          <w:rFonts w:ascii="Times New Roman"/>
          <w:b w:val="false"/>
          <w:i w:val="false"/>
          <w:color w:val="000000"/>
          <w:sz w:val="28"/>
        </w:rPr>
        <w:t xml:space="preserve">
      Iстің № ___________ </w:t>
      </w:r>
    </w:p>
    <w:p>
      <w:pPr>
        <w:spacing w:after="0"/>
        <w:ind w:left="0"/>
        <w:jc w:val="both"/>
      </w:pPr>
      <w:r>
        <w:rPr>
          <w:rFonts w:ascii="Times New Roman"/>
          <w:b w:val="false"/>
          <w:i w:val="false"/>
          <w:color w:val="000000"/>
          <w:sz w:val="28"/>
        </w:rPr>
        <w:t xml:space="preserve">
      1. Жасына байланысты зейнетақы төлемдерінің мөлшерін арттыру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Жынысы ________ Туған күні 19___ жылғы "___" ____________ </w:t>
      </w:r>
    </w:p>
    <w:p>
      <w:pPr>
        <w:spacing w:after="0"/>
        <w:ind w:left="0"/>
        <w:jc w:val="both"/>
      </w:pPr>
      <w:r>
        <w:rPr>
          <w:rFonts w:ascii="Times New Roman"/>
          <w:b w:val="false"/>
          <w:i w:val="false"/>
          <w:color w:val="000000"/>
          <w:sz w:val="28"/>
        </w:rPr>
        <w:t xml:space="preserve">
      Еңбек өтілі: _____ жыл ____ ай (1998 жылғы 1 қаңтарға дейін) </w:t>
      </w:r>
    </w:p>
    <w:p>
      <w:pPr>
        <w:spacing w:after="0"/>
        <w:ind w:left="0"/>
        <w:jc w:val="both"/>
      </w:pPr>
      <w:r>
        <w:rPr>
          <w:rFonts w:ascii="Times New Roman"/>
          <w:b w:val="false"/>
          <w:i w:val="false"/>
          <w:color w:val="000000"/>
          <w:sz w:val="28"/>
        </w:rPr>
        <w:t xml:space="preserve">
      ________________ теңге орташа айлық табысы есепке алынды. </w:t>
      </w:r>
    </w:p>
    <w:p>
      <w:pPr>
        <w:spacing w:after="0"/>
        <w:ind w:left="0"/>
        <w:jc w:val="both"/>
      </w:pPr>
      <w:r>
        <w:rPr>
          <w:rFonts w:ascii="Times New Roman"/>
          <w:b w:val="false"/>
          <w:i w:val="false"/>
          <w:color w:val="000000"/>
          <w:sz w:val="28"/>
        </w:rPr>
        <w:t xml:space="preserve">
      Жасына байланысты зейнетақы төлемінің мөлшері 20_______ жылғы "_____" </w:t>
      </w:r>
    </w:p>
    <w:p>
      <w:pPr>
        <w:spacing w:after="0"/>
        <w:ind w:left="0"/>
        <w:jc w:val="both"/>
      </w:pPr>
      <w:r>
        <w:rPr>
          <w:rFonts w:ascii="Times New Roman"/>
          <w:b w:val="false"/>
          <w:i w:val="false"/>
          <w:color w:val="000000"/>
          <w:sz w:val="28"/>
        </w:rPr>
        <w:t xml:space="preserve">
      ____________ дейін </w:t>
      </w:r>
    </w:p>
    <w:p>
      <w:pPr>
        <w:spacing w:after="0"/>
        <w:ind w:left="0"/>
        <w:jc w:val="both"/>
      </w:pPr>
      <w:r>
        <w:rPr>
          <w:rFonts w:ascii="Times New Roman"/>
          <w:b w:val="false"/>
          <w:i w:val="false"/>
          <w:color w:val="000000"/>
          <w:sz w:val="28"/>
        </w:rPr>
        <w:t xml:space="preserve">
      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Жәрдемақы мөлшеріне дейінгі қосымша ақының мөлшері </w:t>
      </w:r>
    </w:p>
    <w:p>
      <w:pPr>
        <w:spacing w:after="0"/>
        <w:ind w:left="0"/>
        <w:jc w:val="both"/>
      </w:pPr>
      <w:r>
        <w:rPr>
          <w:rFonts w:ascii="Times New Roman"/>
          <w:b w:val="false"/>
          <w:i w:val="false"/>
          <w:color w:val="000000"/>
          <w:sz w:val="28"/>
        </w:rPr>
        <w:t xml:space="preserve">
      20__ жылғы "___" ______________ дейін 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Экологиялық үстемеақының мөлшері 20__ жылғы "___" _____________ дейін </w:t>
      </w:r>
    </w:p>
    <w:p>
      <w:pPr>
        <w:spacing w:after="0"/>
        <w:ind w:left="0"/>
        <w:jc w:val="both"/>
      </w:pPr>
      <w:r>
        <w:rPr>
          <w:rFonts w:ascii="Times New Roman"/>
          <w:b w:val="false"/>
          <w:i w:val="false"/>
          <w:color w:val="000000"/>
          <w:sz w:val="28"/>
        </w:rPr>
        <w:t xml:space="preserve">
      _____________________________________________________ теңге </w:t>
      </w:r>
    </w:p>
    <w:p>
      <w:pPr>
        <w:spacing w:after="0"/>
        <w:ind w:left="0"/>
        <w:jc w:val="both"/>
      </w:pPr>
      <w:r>
        <w:rPr>
          <w:rFonts w:ascii="Times New Roman"/>
          <w:b w:val="false"/>
          <w:i w:val="false"/>
          <w:color w:val="000000"/>
          <w:sz w:val="28"/>
        </w:rPr>
        <w:t xml:space="preserve">
      Жасына байланысты зейнетақы төлемінің мөлшері (қосымша ақыны есепке алғанда) </w:t>
      </w:r>
    </w:p>
    <w:p>
      <w:pPr>
        <w:spacing w:after="0"/>
        <w:ind w:left="0"/>
        <w:jc w:val="both"/>
      </w:pPr>
      <w:r>
        <w:rPr>
          <w:rFonts w:ascii="Times New Roman"/>
          <w:b w:val="false"/>
          <w:i w:val="false"/>
          <w:color w:val="000000"/>
          <w:sz w:val="28"/>
        </w:rPr>
        <w:t xml:space="preserve">
      20__ жылғы "___"____ дейін _____________________ теңге </w:t>
      </w:r>
    </w:p>
    <w:p>
      <w:pPr>
        <w:spacing w:after="0"/>
        <w:ind w:left="0"/>
        <w:jc w:val="both"/>
      </w:pPr>
      <w:r>
        <w:rPr>
          <w:rFonts w:ascii="Times New Roman"/>
          <w:b w:val="false"/>
          <w:i w:val="false"/>
          <w:color w:val="000000"/>
          <w:sz w:val="28"/>
        </w:rPr>
        <w:t xml:space="preserve">
      Жасына байланысты зейнетақы төлемінің мөлшері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(нормативтік құқықтық актінің атауы, нөмірі және күні сәйкес арттырылсын. </w:t>
      </w:r>
    </w:p>
    <w:p>
      <w:pPr>
        <w:spacing w:after="0"/>
        <w:ind w:left="0"/>
        <w:jc w:val="both"/>
      </w:pPr>
      <w:r>
        <w:rPr>
          <w:rFonts w:ascii="Times New Roman"/>
          <w:b w:val="false"/>
          <w:i w:val="false"/>
          <w:color w:val="000000"/>
          <w:sz w:val="28"/>
        </w:rPr>
        <w:t xml:space="preserve">
      Жасына байланысты зейнетақы төлемінің мөлшері 20____ жылғы "________" </w:t>
      </w:r>
    </w:p>
    <w:p>
      <w:pPr>
        <w:spacing w:after="0"/>
        <w:ind w:left="0"/>
        <w:jc w:val="both"/>
      </w:pPr>
      <w:r>
        <w:rPr>
          <w:rFonts w:ascii="Times New Roman"/>
          <w:b w:val="false"/>
          <w:i w:val="false"/>
          <w:color w:val="000000"/>
          <w:sz w:val="28"/>
        </w:rPr>
        <w:t xml:space="preserve">
      _______ бастап 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Жәрдемақы мөлшеріне дейінгі қосымша ақының мөлшері 20__ жылғы </w:t>
      </w:r>
    </w:p>
    <w:p>
      <w:pPr>
        <w:spacing w:after="0"/>
        <w:ind w:left="0"/>
        <w:jc w:val="both"/>
      </w:pPr>
      <w:r>
        <w:rPr>
          <w:rFonts w:ascii="Times New Roman"/>
          <w:b w:val="false"/>
          <w:i w:val="false"/>
          <w:color w:val="000000"/>
          <w:sz w:val="28"/>
        </w:rPr>
        <w:t xml:space="preserve">
      "___"__________ бастап </w:t>
      </w:r>
    </w:p>
    <w:p>
      <w:pPr>
        <w:spacing w:after="0"/>
        <w:ind w:left="0"/>
        <w:jc w:val="both"/>
      </w:pPr>
      <w:r>
        <w:rPr>
          <w:rFonts w:ascii="Times New Roman"/>
          <w:b w:val="false"/>
          <w:i w:val="false"/>
          <w:color w:val="000000"/>
          <w:sz w:val="28"/>
        </w:rPr>
        <w:t xml:space="preserve">
      ________________________________________________________________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Экологиялық үстемемақы 20_______ жылғы "________" _____________ бастап </w:t>
      </w:r>
    </w:p>
    <w:p>
      <w:pPr>
        <w:spacing w:after="0"/>
        <w:ind w:left="0"/>
        <w:jc w:val="both"/>
      </w:pPr>
      <w:r>
        <w:rPr>
          <w:rFonts w:ascii="Times New Roman"/>
          <w:b w:val="false"/>
          <w:i w:val="false"/>
          <w:color w:val="000000"/>
          <w:sz w:val="28"/>
        </w:rPr>
        <w:t xml:space="preserve">
      _____________________________________________________________ теңге </w:t>
      </w:r>
    </w:p>
    <w:p>
      <w:pPr>
        <w:spacing w:after="0"/>
        <w:ind w:left="0"/>
        <w:jc w:val="both"/>
      </w:pPr>
      <w:r>
        <w:rPr>
          <w:rFonts w:ascii="Times New Roman"/>
          <w:b w:val="false"/>
          <w:i w:val="false"/>
          <w:color w:val="000000"/>
          <w:sz w:val="28"/>
        </w:rPr>
        <w:t xml:space="preserve">
      Жасына байланысты зейнетақы төлемінің мөлшері (қосымша ақыны есепке алғанда) </w:t>
      </w:r>
    </w:p>
    <w:p>
      <w:pPr>
        <w:spacing w:after="0"/>
        <w:ind w:left="0"/>
        <w:jc w:val="both"/>
      </w:pPr>
      <w:r>
        <w:rPr>
          <w:rFonts w:ascii="Times New Roman"/>
          <w:b w:val="false"/>
          <w:i w:val="false"/>
          <w:color w:val="000000"/>
          <w:sz w:val="28"/>
        </w:rPr>
        <w:t xml:space="preserve">
      20__ жылғы "___" _______ бастап ______________________ теңге </w:t>
      </w:r>
    </w:p>
    <w:p>
      <w:pPr>
        <w:spacing w:after="0"/>
        <w:ind w:left="0"/>
        <w:jc w:val="both"/>
      </w:pPr>
      <w:r>
        <w:rPr>
          <w:rFonts w:ascii="Times New Roman"/>
          <w:b w:val="false"/>
          <w:i w:val="false"/>
          <w:color w:val="000000"/>
          <w:sz w:val="28"/>
        </w:rPr>
        <w:t xml:space="preserve">
      Департамент басшысы 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бөлімшесiнің бастығы________________________________________________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бөлiмшесiнiң маманы_______________________________________________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25-қосымшаға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p>
    <w:p>
      <w:pPr>
        <w:spacing w:after="0"/>
        <w:ind w:left="0"/>
        <w:jc w:val="both"/>
      </w:pPr>
      <w:r>
        <w:rPr>
          <w:rFonts w:ascii="Times New Roman"/>
          <w:b w:val="false"/>
          <w:i w:val="false"/>
          <w:color w:val="000000"/>
          <w:sz w:val="28"/>
        </w:rPr>
        <w:t xml:space="preserve">
      Код _________________ </w:t>
      </w:r>
    </w:p>
    <w:p>
      <w:pPr>
        <w:spacing w:after="0"/>
        <w:ind w:left="0"/>
        <w:jc w:val="both"/>
      </w:pPr>
      <w:r>
        <w:rPr>
          <w:rFonts w:ascii="Times New Roman"/>
          <w:b w:val="false"/>
          <w:i w:val="false"/>
          <w:color w:val="000000"/>
          <w:sz w:val="28"/>
        </w:rPr>
        <w:t xml:space="preserve">
      Облыс _______________ </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p>
      <w:pPr>
        <w:spacing w:after="0"/>
        <w:ind w:left="0"/>
        <w:jc w:val="both"/>
      </w:pPr>
      <w:r>
        <w:rPr>
          <w:rFonts w:ascii="Times New Roman"/>
          <w:b w:val="false"/>
          <w:i w:val="false"/>
          <w:color w:val="000000"/>
          <w:sz w:val="28"/>
        </w:rPr>
        <w:t xml:space="preserve">
      ________________________ облысы бойынша департаментінің </w:t>
      </w:r>
    </w:p>
    <w:p>
      <w:pPr>
        <w:spacing w:after="0"/>
        <w:ind w:left="0"/>
        <w:jc w:val="both"/>
      </w:pPr>
      <w:r>
        <w:rPr>
          <w:rFonts w:ascii="Times New Roman"/>
          <w:b w:val="false"/>
          <w:i w:val="false"/>
          <w:color w:val="000000"/>
          <w:sz w:val="28"/>
        </w:rPr>
        <w:t xml:space="preserve">
      20__ жылғы "___" __________ № _________ шешімі </w:t>
      </w:r>
    </w:p>
    <w:p>
      <w:pPr>
        <w:spacing w:after="0"/>
        <w:ind w:left="0"/>
        <w:jc w:val="both"/>
      </w:pPr>
      <w:r>
        <w:rPr>
          <w:rFonts w:ascii="Times New Roman"/>
          <w:b w:val="false"/>
          <w:i w:val="false"/>
          <w:color w:val="000000"/>
          <w:sz w:val="28"/>
        </w:rPr>
        <w:t xml:space="preserve">
      Істің № ___________ </w:t>
      </w:r>
    </w:p>
    <w:p>
      <w:pPr>
        <w:spacing w:after="0"/>
        <w:ind w:left="0"/>
        <w:jc w:val="both"/>
      </w:pPr>
      <w:r>
        <w:rPr>
          <w:rFonts w:ascii="Times New Roman"/>
          <w:b w:val="false"/>
          <w:i w:val="false"/>
          <w:color w:val="000000"/>
          <w:sz w:val="28"/>
        </w:rPr>
        <w:t xml:space="preserve">
      1. Мемлекеттік базалық зейнетақы төлемінің мөлшерін арттыру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Жынысы _________ Туған күні 19__ жылғы "___" _____________ </w:t>
      </w:r>
    </w:p>
    <w:p>
      <w:pPr>
        <w:spacing w:after="0"/>
        <w:ind w:left="0"/>
        <w:jc w:val="both"/>
      </w:pPr>
      <w:r>
        <w:rPr>
          <w:rFonts w:ascii="Times New Roman"/>
          <w:b w:val="false"/>
          <w:i w:val="false"/>
          <w:color w:val="000000"/>
          <w:sz w:val="28"/>
        </w:rPr>
        <w:t xml:space="preserve">
      Мемлекеттік базалық зейнетақы төлемінің мөлшері 20__ жылғы "___" ____ дейін </w:t>
      </w:r>
    </w:p>
    <w:p>
      <w:pPr>
        <w:spacing w:after="0"/>
        <w:ind w:left="0"/>
        <w:jc w:val="both"/>
      </w:pPr>
      <w:r>
        <w:rPr>
          <w:rFonts w:ascii="Times New Roman"/>
          <w:b w:val="false"/>
          <w:i w:val="false"/>
          <w:color w:val="000000"/>
          <w:sz w:val="28"/>
        </w:rPr>
        <w:t xml:space="preserve">
      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Мемлекеттік базалық зейнетақы төлемінің мөлшері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(нормативтік құқықтық актінің атауы, нөмірі және күні) сәйкес арттырылсын. </w:t>
      </w:r>
    </w:p>
    <w:p>
      <w:pPr>
        <w:spacing w:after="0"/>
        <w:ind w:left="0"/>
        <w:jc w:val="both"/>
      </w:pPr>
      <w:r>
        <w:rPr>
          <w:rFonts w:ascii="Times New Roman"/>
          <w:b w:val="false"/>
          <w:i w:val="false"/>
          <w:color w:val="000000"/>
          <w:sz w:val="28"/>
        </w:rPr>
        <w:t xml:space="preserve">
      Мемлекеттік базалық зейнетақы төлемінің мөлшері 20__ жылғы "___" ____ </w:t>
      </w:r>
    </w:p>
    <w:p>
      <w:pPr>
        <w:spacing w:after="0"/>
        <w:ind w:left="0"/>
        <w:jc w:val="both"/>
      </w:pPr>
      <w:r>
        <w:rPr>
          <w:rFonts w:ascii="Times New Roman"/>
          <w:b w:val="false"/>
          <w:i w:val="false"/>
          <w:color w:val="000000"/>
          <w:sz w:val="28"/>
        </w:rPr>
        <w:t xml:space="preserve">
      бастап 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Департамент басшысы 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бөлімшесінің маманы___________________________________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______________</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 облысы бойынша департаментінің  20__ жылғы "___" __________ № _______ шешiмi</w:t>
      </w:r>
    </w:p>
    <w:p>
      <w:pPr>
        <w:spacing w:after="0"/>
        <w:ind w:left="0"/>
        <w:jc w:val="both"/>
      </w:pPr>
      <w:r>
        <w:rPr>
          <w:rFonts w:ascii="Times New Roman"/>
          <w:b w:val="false"/>
          <w:i w:val="false"/>
          <w:color w:val="ff0000"/>
          <w:sz w:val="28"/>
        </w:rPr>
        <w:t xml:space="preserve">
      Ескерту. 26-қосымшаға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Iстің № __________ __________________________________________________ </w:t>
      </w:r>
    </w:p>
    <w:p>
      <w:pPr>
        <w:spacing w:after="0"/>
        <w:ind w:left="0"/>
        <w:jc w:val="both"/>
      </w:pPr>
      <w:r>
        <w:rPr>
          <w:rFonts w:ascii="Times New Roman"/>
          <w:b w:val="false"/>
          <w:i w:val="false"/>
          <w:color w:val="000000"/>
          <w:sz w:val="28"/>
        </w:rPr>
        <w:t xml:space="preserve">
      (түрi көрсетiлсiн) (мемлекеттік базалық зейнетақы төлемін, жасына байланысты </w:t>
      </w:r>
    </w:p>
    <w:p>
      <w:pPr>
        <w:spacing w:after="0"/>
        <w:ind w:left="0"/>
        <w:jc w:val="both"/>
      </w:pPr>
      <w:r>
        <w:rPr>
          <w:rFonts w:ascii="Times New Roman"/>
          <w:b w:val="false"/>
          <w:i w:val="false"/>
          <w:color w:val="000000"/>
          <w:sz w:val="28"/>
        </w:rPr>
        <w:t xml:space="preserve">
      зейнетақы төлемін) төлеуді тоқтата тұру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Жынысы _________Туған күні 19______ жылғы "_______" ________________ </w:t>
      </w:r>
    </w:p>
    <w:p>
      <w:pPr>
        <w:spacing w:after="0"/>
        <w:ind w:left="0"/>
        <w:jc w:val="both"/>
      </w:pPr>
      <w:r>
        <w:rPr>
          <w:rFonts w:ascii="Times New Roman"/>
          <w:b w:val="false"/>
          <w:i w:val="false"/>
          <w:color w:val="000000"/>
          <w:sz w:val="28"/>
        </w:rPr>
        <w:t xml:space="preserve">
      Төлем 20_____ жылғы "_____" ____________ бастап тоқтатыла тұрсын. </w:t>
      </w:r>
    </w:p>
    <w:p>
      <w:pPr>
        <w:spacing w:after="0"/>
        <w:ind w:left="0"/>
        <w:jc w:val="both"/>
      </w:pPr>
      <w:r>
        <w:rPr>
          <w:rFonts w:ascii="Times New Roman"/>
          <w:b w:val="false"/>
          <w:i w:val="false"/>
          <w:color w:val="000000"/>
          <w:sz w:val="28"/>
        </w:rPr>
        <w:t xml:space="preserve">
      Негiзі ___________________________________________________________ </w:t>
      </w:r>
    </w:p>
    <w:p>
      <w:pPr>
        <w:spacing w:after="0"/>
        <w:ind w:left="0"/>
        <w:jc w:val="both"/>
      </w:pPr>
      <w:r>
        <w:rPr>
          <w:rFonts w:ascii="Times New Roman"/>
          <w:b w:val="false"/>
          <w:i w:val="false"/>
          <w:color w:val="000000"/>
          <w:sz w:val="28"/>
        </w:rPr>
        <w:t xml:space="preserve">
      (себебi көрсетiлсiн) </w:t>
      </w:r>
    </w:p>
    <w:p>
      <w:pPr>
        <w:spacing w:after="0"/>
        <w:ind w:left="0"/>
        <w:jc w:val="both"/>
      </w:pPr>
      <w:r>
        <w:rPr>
          <w:rFonts w:ascii="Times New Roman"/>
          <w:b w:val="false"/>
          <w:i w:val="false"/>
          <w:color w:val="000000"/>
          <w:sz w:val="28"/>
        </w:rPr>
        <w:t xml:space="preserve">
      Департамент басшысы 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Шешiмнiң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бөлiмшесiнiң бастығы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бөлiмшесiнiң маманы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26-1-қосымша</w:t>
            </w:r>
            <w:r>
              <w:br/>
            </w:r>
            <w:r>
              <w:rPr>
                <w:rFonts w:ascii="Times New Roman"/>
                <w:b w:val="false"/>
                <w:i w:val="false"/>
                <w:color w:val="000000"/>
                <w:sz w:val="20"/>
              </w:rPr>
              <w:t>Нысан</w:t>
            </w:r>
          </w:p>
        </w:tc>
      </w:tr>
    </w:tbl>
    <w:bookmarkStart w:name="z126" w:id="99"/>
    <w:p>
      <w:pPr>
        <w:spacing w:after="0"/>
        <w:ind w:left="0"/>
        <w:jc w:val="left"/>
      </w:pPr>
      <w:r>
        <w:rPr>
          <w:rFonts w:ascii="Times New Roman"/>
          <w:b/>
          <w:i w:val="false"/>
          <w:color w:val="000000"/>
        </w:rPr>
        <w:t xml:space="preserve"> Іздеудегі жоғалған адамдардың тізімі 202 ____ жылғы____ ай үшін</w:t>
      </w:r>
    </w:p>
    <w:bookmarkEnd w:id="99"/>
    <w:p>
      <w:pPr>
        <w:spacing w:after="0"/>
        <w:ind w:left="0"/>
        <w:jc w:val="both"/>
      </w:pPr>
      <w:r>
        <w:rPr>
          <w:rFonts w:ascii="Times New Roman"/>
          <w:b w:val="false"/>
          <w:i w:val="false"/>
          <w:color w:val="ff0000"/>
          <w:sz w:val="28"/>
        </w:rPr>
        <w:t xml:space="preserve">
      Ескерту. Қағидалар 26-1-қосымшамен толықтырылды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тұрғылықты мекен 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туралы хабарландыру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Мекеменің мөр</w:t>
      </w:r>
    </w:p>
    <w:p>
      <w:pPr>
        <w:spacing w:after="0"/>
        <w:ind w:left="0"/>
        <w:jc w:val="both"/>
      </w:pPr>
      <w:r>
        <w:rPr>
          <w:rFonts w:ascii="Times New Roman"/>
          <w:b w:val="false"/>
          <w:i w:val="false"/>
          <w:color w:val="000000"/>
          <w:sz w:val="28"/>
        </w:rPr>
        <w:t>
      орыны</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Қазақстан Республикасы Бас</w:t>
      </w:r>
    </w:p>
    <w:p>
      <w:pPr>
        <w:spacing w:after="0"/>
        <w:ind w:left="0"/>
        <w:jc w:val="both"/>
      </w:pPr>
      <w:r>
        <w:rPr>
          <w:rFonts w:ascii="Times New Roman"/>
          <w:b w:val="false"/>
          <w:i w:val="false"/>
          <w:color w:val="000000"/>
          <w:sz w:val="28"/>
        </w:rPr>
        <w:t>
      Прокуратураның құқықтық</w:t>
      </w:r>
    </w:p>
    <w:p>
      <w:pPr>
        <w:spacing w:after="0"/>
        <w:ind w:left="0"/>
        <w:jc w:val="both"/>
      </w:pPr>
      <w:r>
        <w:rPr>
          <w:rFonts w:ascii="Times New Roman"/>
          <w:b w:val="false"/>
          <w:i w:val="false"/>
          <w:color w:val="000000"/>
          <w:sz w:val="28"/>
        </w:rPr>
        <w:t>
      статистика және арнайы есепке алу комитеті</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27-қосымшаға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Код ________________ </w:t>
      </w:r>
    </w:p>
    <w:p>
      <w:pPr>
        <w:spacing w:after="0"/>
        <w:ind w:left="0"/>
        <w:jc w:val="both"/>
      </w:pPr>
      <w:r>
        <w:rPr>
          <w:rFonts w:ascii="Times New Roman"/>
          <w:b w:val="false"/>
          <w:i w:val="false"/>
          <w:color w:val="000000"/>
          <w:sz w:val="28"/>
        </w:rPr>
        <w:t>
      Облыс _______________________________________________________________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p>
      <w:pPr>
        <w:spacing w:after="0"/>
        <w:ind w:left="0"/>
        <w:jc w:val="both"/>
      </w:pPr>
      <w:r>
        <w:rPr>
          <w:rFonts w:ascii="Times New Roman"/>
          <w:b w:val="false"/>
          <w:i w:val="false"/>
          <w:color w:val="000000"/>
          <w:sz w:val="28"/>
        </w:rPr>
        <w:t xml:space="preserve">
      __________________ облысы бойынша департаментінің </w:t>
      </w:r>
    </w:p>
    <w:p>
      <w:pPr>
        <w:spacing w:after="0"/>
        <w:ind w:left="0"/>
        <w:jc w:val="both"/>
      </w:pPr>
      <w:r>
        <w:rPr>
          <w:rFonts w:ascii="Times New Roman"/>
          <w:b w:val="false"/>
          <w:i w:val="false"/>
          <w:color w:val="000000"/>
          <w:sz w:val="28"/>
        </w:rPr>
        <w:t xml:space="preserve">
      20__ жылғы "___" _____________ № ___________ шешімі </w:t>
      </w:r>
    </w:p>
    <w:p>
      <w:pPr>
        <w:spacing w:after="0"/>
        <w:ind w:left="0"/>
        <w:jc w:val="both"/>
      </w:pPr>
      <w:r>
        <w:rPr>
          <w:rFonts w:ascii="Times New Roman"/>
          <w:b w:val="false"/>
          <w:i w:val="false"/>
          <w:color w:val="000000"/>
          <w:sz w:val="28"/>
        </w:rPr>
        <w:t xml:space="preserve">
      Істің № __________ </w:t>
      </w:r>
    </w:p>
    <w:p>
      <w:pPr>
        <w:spacing w:after="0"/>
        <w:ind w:left="0"/>
        <w:jc w:val="both"/>
      </w:pPr>
      <w:r>
        <w:rPr>
          <w:rFonts w:ascii="Times New Roman"/>
          <w:b w:val="false"/>
          <w:i w:val="false"/>
          <w:color w:val="000000"/>
          <w:sz w:val="28"/>
        </w:rPr>
        <w:t xml:space="preserve">
      Соманы (мемлекеттік базалық зейнетақы төлемінің, жасына байланысты </w:t>
      </w:r>
    </w:p>
    <w:p>
      <w:pPr>
        <w:spacing w:after="0"/>
        <w:ind w:left="0"/>
        <w:jc w:val="both"/>
      </w:pPr>
      <w:r>
        <w:rPr>
          <w:rFonts w:ascii="Times New Roman"/>
          <w:b w:val="false"/>
          <w:i w:val="false"/>
          <w:color w:val="000000"/>
          <w:sz w:val="28"/>
        </w:rPr>
        <w:t xml:space="preserve">
      зейнетақы төлемінің) ұстап қалу туралы </w:t>
      </w:r>
    </w:p>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xml:space="preserve">
      Жынысы ______________ </w:t>
      </w:r>
    </w:p>
    <w:p>
      <w:pPr>
        <w:spacing w:after="0"/>
        <w:ind w:left="0"/>
        <w:jc w:val="both"/>
      </w:pPr>
      <w:r>
        <w:rPr>
          <w:rFonts w:ascii="Times New Roman"/>
          <w:b w:val="false"/>
          <w:i w:val="false"/>
          <w:color w:val="000000"/>
          <w:sz w:val="28"/>
        </w:rPr>
        <w:t xml:space="preserve">
      Туған күні 19_____ жылғы "______" ____________ </w:t>
      </w:r>
    </w:p>
    <w:p>
      <w:pPr>
        <w:spacing w:after="0"/>
        <w:ind w:left="0"/>
        <w:jc w:val="both"/>
      </w:pPr>
      <w:r>
        <w:rPr>
          <w:rFonts w:ascii="Times New Roman"/>
          <w:b w:val="false"/>
          <w:i w:val="false"/>
          <w:color w:val="000000"/>
          <w:sz w:val="28"/>
        </w:rPr>
        <w:t xml:space="preserve">
      Зейнетақы төлемдерінің (жәрдемақы) мөлшері ____________________ теңге </w:t>
      </w:r>
    </w:p>
    <w:p>
      <w:pPr>
        <w:spacing w:after="0"/>
        <w:ind w:left="0"/>
        <w:jc w:val="both"/>
      </w:pPr>
      <w:r>
        <w:rPr>
          <w:rFonts w:ascii="Times New Roman"/>
          <w:b w:val="false"/>
          <w:i w:val="false"/>
          <w:color w:val="000000"/>
          <w:sz w:val="28"/>
        </w:rPr>
        <w:t xml:space="preserve">
      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20_____ жылғы "____" __________ бастап өтініш негізінде ұстап қалу </w:t>
      </w:r>
    </w:p>
    <w:p>
      <w:pPr>
        <w:spacing w:after="0"/>
        <w:ind w:left="0"/>
        <w:jc w:val="both"/>
      </w:pPr>
      <w:r>
        <w:rPr>
          <w:rFonts w:ascii="Times New Roman"/>
          <w:b w:val="false"/>
          <w:i w:val="false"/>
          <w:color w:val="000000"/>
          <w:sz w:val="28"/>
        </w:rPr>
        <w:t xml:space="preserve">
      ___________________________________________________________ жүргізу </w:t>
      </w:r>
    </w:p>
    <w:p>
      <w:pPr>
        <w:spacing w:after="0"/>
        <w:ind w:left="0"/>
        <w:jc w:val="both"/>
      </w:pPr>
      <w:r>
        <w:rPr>
          <w:rFonts w:ascii="Times New Roman"/>
          <w:b w:val="false"/>
          <w:i w:val="false"/>
          <w:color w:val="000000"/>
          <w:sz w:val="28"/>
        </w:rPr>
        <w:t xml:space="preserve">
      Ұстап қалу мөлшері ___________________________________________________ </w:t>
      </w:r>
    </w:p>
    <w:p>
      <w:pPr>
        <w:spacing w:after="0"/>
        <w:ind w:left="0"/>
        <w:jc w:val="both"/>
      </w:pPr>
      <w:r>
        <w:rPr>
          <w:rFonts w:ascii="Times New Roman"/>
          <w:b w:val="false"/>
          <w:i w:val="false"/>
          <w:color w:val="000000"/>
          <w:sz w:val="28"/>
        </w:rPr>
        <w:t xml:space="preserve">
      (ұстап қалу сомасы) </w:t>
      </w:r>
    </w:p>
    <w:p>
      <w:pPr>
        <w:spacing w:after="0"/>
        <w:ind w:left="0"/>
        <w:jc w:val="both"/>
      </w:pPr>
      <w:r>
        <w:rPr>
          <w:rFonts w:ascii="Times New Roman"/>
          <w:b w:val="false"/>
          <w:i w:val="false"/>
          <w:color w:val="000000"/>
          <w:sz w:val="28"/>
        </w:rPr>
        <w:t xml:space="preserve">
      20__ жылғы "____" _________ бастап толық өтеуге дейін </w:t>
      </w:r>
    </w:p>
    <w:p>
      <w:pPr>
        <w:spacing w:after="0"/>
        <w:ind w:left="0"/>
        <w:jc w:val="both"/>
      </w:pPr>
      <w:r>
        <w:rPr>
          <w:rFonts w:ascii="Times New Roman"/>
          <w:b w:val="false"/>
          <w:i w:val="false"/>
          <w:color w:val="000000"/>
          <w:sz w:val="28"/>
        </w:rPr>
        <w:t xml:space="preserve">
      Департамент басшысы 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27-1-қосымша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Қағидалар 27-1-қосымшамен толықтырылды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8" w:id="100"/>
    <w:p>
      <w:pPr>
        <w:spacing w:after="0"/>
        <w:ind w:left="0"/>
        <w:jc w:val="left"/>
      </w:pPr>
      <w:r>
        <w:rPr>
          <w:rFonts w:ascii="Times New Roman"/>
          <w:b/>
          <w:i w:val="false"/>
          <w:color w:val="000000"/>
        </w:rPr>
        <w:t xml:space="preserve">  (шет елдегі мекеменің атауы)</w:t>
      </w:r>
    </w:p>
    <w:bookmarkEnd w:id="100"/>
    <w:p>
      <w:pPr>
        <w:spacing w:after="0"/>
        <w:ind w:left="0"/>
        <w:jc w:val="both"/>
      </w:pPr>
      <w:r>
        <w:rPr>
          <w:rFonts w:ascii="Times New Roman"/>
          <w:b w:val="false"/>
          <w:i w:val="false"/>
          <w:color w:val="000000"/>
          <w:sz w:val="28"/>
        </w:rPr>
        <w:t>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Шет елдегі мекеменің басшысы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орыны (шет елдегі мекеме)</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28-қосымшаға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 облысы бойынша департаментiнiң 20__ жылғы "___" _____________ № ___________ шешiмi</w:t>
      </w:r>
    </w:p>
    <w:p>
      <w:pPr>
        <w:spacing w:after="0"/>
        <w:ind w:left="0"/>
        <w:jc w:val="both"/>
      </w:pPr>
      <w:r>
        <w:rPr>
          <w:rFonts w:ascii="Times New Roman"/>
          <w:b w:val="false"/>
          <w:i w:val="false"/>
          <w:color w:val="000000"/>
          <w:sz w:val="28"/>
        </w:rPr>
        <w:t>
      Iстің № __________</w:t>
      </w:r>
    </w:p>
    <w:p>
      <w:pPr>
        <w:spacing w:after="0"/>
        <w:ind w:left="0"/>
        <w:jc w:val="both"/>
      </w:pPr>
      <w:r>
        <w:rPr>
          <w:rFonts w:ascii="Times New Roman"/>
          <w:b w:val="false"/>
          <w:i w:val="false"/>
          <w:color w:val="000000"/>
          <w:sz w:val="28"/>
        </w:rPr>
        <w:t>
      Соманы (мемлекеттік базалық зейнетақы төлемінің, жасына байланысты зейнетақы төлемінің, мүгедектiгi бойынша, асыраушысынан айрылу жағдайы бойынша берілетін мемлекеттiк әлеуметтiк жәрдемақының) ұстап қалу туралы</w:t>
      </w:r>
    </w:p>
    <w:p>
      <w:pPr>
        <w:spacing w:after="0"/>
        <w:ind w:left="0"/>
        <w:jc w:val="both"/>
      </w:pPr>
      <w:r>
        <w:rPr>
          <w:rFonts w:ascii="Times New Roman"/>
          <w:b w:val="false"/>
          <w:i w:val="false"/>
          <w:color w:val="000000"/>
          <w:sz w:val="28"/>
        </w:rPr>
        <w:t xml:space="preserve">
      Азамат _________________________________________________________________ </w:t>
      </w:r>
    </w:p>
    <w:p>
      <w:pPr>
        <w:spacing w:after="0"/>
        <w:ind w:left="0"/>
        <w:jc w:val="both"/>
      </w:pPr>
      <w:r>
        <w:rPr>
          <w:rFonts w:ascii="Times New Roman"/>
          <w:b w:val="false"/>
          <w:i w:val="false"/>
          <w:color w:val="000000"/>
          <w:sz w:val="28"/>
        </w:rPr>
        <w:t xml:space="preserve">
      Жынысы ______________ Туған күнi 19_____ жылғы "______" ____________ </w:t>
      </w:r>
    </w:p>
    <w:p>
      <w:pPr>
        <w:spacing w:after="0"/>
        <w:ind w:left="0"/>
        <w:jc w:val="both"/>
      </w:pPr>
      <w:r>
        <w:rPr>
          <w:rFonts w:ascii="Times New Roman"/>
          <w:b w:val="false"/>
          <w:i w:val="false"/>
          <w:color w:val="000000"/>
          <w:sz w:val="28"/>
        </w:rPr>
        <w:t xml:space="preserve">
      Зейнетақы төлемдерінің (жәрдемақы) мөлшері ____________________ теңге </w:t>
      </w:r>
    </w:p>
    <w:p>
      <w:pPr>
        <w:spacing w:after="0"/>
        <w:ind w:left="0"/>
        <w:jc w:val="both"/>
      </w:pPr>
      <w:r>
        <w:rPr>
          <w:rFonts w:ascii="Times New Roman"/>
          <w:b w:val="false"/>
          <w:i w:val="false"/>
          <w:color w:val="000000"/>
          <w:sz w:val="28"/>
        </w:rPr>
        <w:t xml:space="preserve">
      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20_____ жылғы "____" __________бастап өтініш негізінде ұстап қалу </w:t>
      </w:r>
    </w:p>
    <w:p>
      <w:pPr>
        <w:spacing w:after="0"/>
        <w:ind w:left="0"/>
        <w:jc w:val="both"/>
      </w:pPr>
      <w:r>
        <w:rPr>
          <w:rFonts w:ascii="Times New Roman"/>
          <w:b w:val="false"/>
          <w:i w:val="false"/>
          <w:color w:val="000000"/>
          <w:sz w:val="28"/>
        </w:rPr>
        <w:t xml:space="preserve">
      ___________________________________________________________ жүргізу </w:t>
      </w:r>
    </w:p>
    <w:p>
      <w:pPr>
        <w:spacing w:after="0"/>
        <w:ind w:left="0"/>
        <w:jc w:val="both"/>
      </w:pPr>
      <w:r>
        <w:rPr>
          <w:rFonts w:ascii="Times New Roman"/>
          <w:b w:val="false"/>
          <w:i w:val="false"/>
          <w:color w:val="000000"/>
          <w:sz w:val="28"/>
        </w:rPr>
        <w:t xml:space="preserve">
      Ұстап калу мөлшері _________________________________________________________ </w:t>
      </w:r>
    </w:p>
    <w:p>
      <w:pPr>
        <w:spacing w:after="0"/>
        <w:ind w:left="0"/>
        <w:jc w:val="both"/>
      </w:pPr>
      <w:r>
        <w:rPr>
          <w:rFonts w:ascii="Times New Roman"/>
          <w:b w:val="false"/>
          <w:i w:val="false"/>
          <w:color w:val="000000"/>
          <w:sz w:val="28"/>
        </w:rPr>
        <w:t xml:space="preserve">
      (ұстап қалу сомасы) </w:t>
      </w:r>
    </w:p>
    <w:p>
      <w:pPr>
        <w:spacing w:after="0"/>
        <w:ind w:left="0"/>
        <w:jc w:val="both"/>
      </w:pPr>
      <w:r>
        <w:rPr>
          <w:rFonts w:ascii="Times New Roman"/>
          <w:b w:val="false"/>
          <w:i w:val="false"/>
          <w:color w:val="000000"/>
          <w:sz w:val="28"/>
        </w:rPr>
        <w:t xml:space="preserve">
      20__ жылғы "____" _________бастап толық өтеуге дейін </w:t>
      </w:r>
    </w:p>
    <w:p>
      <w:pPr>
        <w:spacing w:after="0"/>
        <w:ind w:left="0"/>
        <w:jc w:val="both"/>
      </w:pPr>
      <w:r>
        <w:rPr>
          <w:rFonts w:ascii="Times New Roman"/>
          <w:b w:val="false"/>
          <w:i w:val="false"/>
          <w:color w:val="000000"/>
          <w:sz w:val="28"/>
        </w:rPr>
        <w:t xml:space="preserve">
      Департамент басшысы_______________________________________________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(бөлiм) басшысы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Шешiмнiң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бөлiмшесiнiң бастығы </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Ауданның коды 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Мемлекеттік корпорацияның ___________________________ облысы бойынша </w:t>
      </w:r>
    </w:p>
    <w:p>
      <w:pPr>
        <w:spacing w:after="0"/>
        <w:ind w:left="0"/>
        <w:jc w:val="both"/>
      </w:pPr>
      <w:r>
        <w:rPr>
          <w:rFonts w:ascii="Times New Roman"/>
          <w:b w:val="false"/>
          <w:i w:val="false"/>
          <w:color w:val="000000"/>
          <w:sz w:val="28"/>
        </w:rPr>
        <w:t xml:space="preserve">
      _________________________ бөлімшесі </w:t>
      </w:r>
    </w:p>
    <w:p>
      <w:pPr>
        <w:spacing w:after="0"/>
        <w:ind w:left="0"/>
        <w:jc w:val="both"/>
      </w:pPr>
      <w:r>
        <w:rPr>
          <w:rFonts w:ascii="Times New Roman"/>
          <w:b w:val="false"/>
          <w:i w:val="false"/>
          <w:color w:val="000000"/>
          <w:sz w:val="28"/>
        </w:rPr>
        <w:t xml:space="preserve">
      Өтiнiш </w:t>
      </w:r>
    </w:p>
    <w:p>
      <w:pPr>
        <w:spacing w:after="0"/>
        <w:ind w:left="0"/>
        <w:jc w:val="both"/>
      </w:pPr>
      <w:r>
        <w:rPr>
          <w:rFonts w:ascii="Times New Roman"/>
          <w:b w:val="false"/>
          <w:i w:val="false"/>
          <w:color w:val="000000"/>
          <w:sz w:val="28"/>
        </w:rPr>
        <w:t xml:space="preserve">
      Азамат __________________________________________________________ </w:t>
      </w:r>
    </w:p>
    <w:p>
      <w:pPr>
        <w:spacing w:after="0"/>
        <w:ind w:left="0"/>
        <w:jc w:val="both"/>
      </w:pPr>
      <w:r>
        <w:rPr>
          <w:rFonts w:ascii="Times New Roman"/>
          <w:b w:val="false"/>
          <w:i w:val="false"/>
          <w:color w:val="000000"/>
          <w:sz w:val="28"/>
        </w:rPr>
        <w:t>
      (алушының тегі, аты, әкесінің аты (ол болған жағдайда)</w:t>
      </w:r>
    </w:p>
    <w:p>
      <w:pPr>
        <w:spacing w:after="0"/>
        <w:ind w:left="0"/>
        <w:jc w:val="both"/>
      </w:pPr>
      <w:r>
        <w:rPr>
          <w:rFonts w:ascii="Times New Roman"/>
          <w:b w:val="false"/>
          <w:i w:val="false"/>
          <w:color w:val="000000"/>
          <w:sz w:val="28"/>
        </w:rPr>
        <w:t xml:space="preserve">
      Туған күнi: ______ жылғы "__________"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түрі:__________________________ </w:t>
      </w:r>
    </w:p>
    <w:p>
      <w:pPr>
        <w:spacing w:after="0"/>
        <w:ind w:left="0"/>
        <w:jc w:val="both"/>
      </w:pPr>
      <w:r>
        <w:rPr>
          <w:rFonts w:ascii="Times New Roman"/>
          <w:b w:val="false"/>
          <w:i w:val="false"/>
          <w:color w:val="000000"/>
          <w:sz w:val="28"/>
        </w:rPr>
        <w:t xml:space="preserve">
      Құжаттың сериясы: ______ құжаттың нөмірі: ________ кім берген: _______ </w:t>
      </w:r>
    </w:p>
    <w:p>
      <w:pPr>
        <w:spacing w:after="0"/>
        <w:ind w:left="0"/>
        <w:jc w:val="both"/>
      </w:pPr>
      <w:r>
        <w:rPr>
          <w:rFonts w:ascii="Times New Roman"/>
          <w:b w:val="false"/>
          <w:i w:val="false"/>
          <w:color w:val="000000"/>
          <w:sz w:val="28"/>
        </w:rPr>
        <w:t xml:space="preserve">
      Берілген күні: ____________ жылғы "______" ________ </w:t>
      </w:r>
    </w:p>
    <w:p>
      <w:pPr>
        <w:spacing w:after="0"/>
        <w:ind w:left="0"/>
        <w:jc w:val="both"/>
      </w:pPr>
      <w:r>
        <w:rPr>
          <w:rFonts w:ascii="Times New Roman"/>
          <w:b w:val="false"/>
          <w:i w:val="false"/>
          <w:color w:val="000000"/>
          <w:sz w:val="28"/>
        </w:rPr>
        <w:t xml:space="preserve">
      Тұрақты тұратын жерінің мекенжайы _______________________________ </w:t>
      </w:r>
    </w:p>
    <w:p>
      <w:pPr>
        <w:spacing w:after="0"/>
        <w:ind w:left="0"/>
        <w:jc w:val="both"/>
      </w:pPr>
      <w:r>
        <w:rPr>
          <w:rFonts w:ascii="Times New Roman"/>
          <w:b w:val="false"/>
          <w:i w:val="false"/>
          <w:color w:val="000000"/>
          <w:sz w:val="28"/>
        </w:rPr>
        <w:t xml:space="preserve">
      Облыс ______________________________________________ қала (аудан) </w:t>
      </w:r>
    </w:p>
    <w:p>
      <w:pPr>
        <w:spacing w:after="0"/>
        <w:ind w:left="0"/>
        <w:jc w:val="both"/>
      </w:pPr>
      <w:r>
        <w:rPr>
          <w:rFonts w:ascii="Times New Roman"/>
          <w:b w:val="false"/>
          <w:i w:val="false"/>
          <w:color w:val="000000"/>
          <w:sz w:val="28"/>
        </w:rPr>
        <w:t xml:space="preserve">
      ___________________ ауыл ___________________________ көше (шағынаудан) </w:t>
      </w:r>
    </w:p>
    <w:p>
      <w:pPr>
        <w:spacing w:after="0"/>
        <w:ind w:left="0"/>
        <w:jc w:val="both"/>
      </w:pPr>
      <w:r>
        <w:rPr>
          <w:rFonts w:ascii="Times New Roman"/>
          <w:b w:val="false"/>
          <w:i w:val="false"/>
          <w:color w:val="000000"/>
          <w:sz w:val="28"/>
        </w:rPr>
        <w:t xml:space="preserve">
      __________________ _________ үй _______________ пәтер </w:t>
      </w:r>
    </w:p>
    <w:p>
      <w:pPr>
        <w:spacing w:after="0"/>
        <w:ind w:left="0"/>
        <w:jc w:val="both"/>
      </w:pPr>
      <w:r>
        <w:rPr>
          <w:rFonts w:ascii="Times New Roman"/>
          <w:b w:val="false"/>
          <w:i w:val="false"/>
          <w:color w:val="000000"/>
          <w:sz w:val="28"/>
        </w:rPr>
        <w:t xml:space="preserve">
      Алушының (мемлекеттік базалық зейнетақы төлемінің, жасына байланысты </w:t>
      </w:r>
    </w:p>
    <w:p>
      <w:pPr>
        <w:spacing w:after="0"/>
        <w:ind w:left="0"/>
        <w:jc w:val="both"/>
      </w:pPr>
      <w:r>
        <w:rPr>
          <w:rFonts w:ascii="Times New Roman"/>
          <w:b w:val="false"/>
          <w:i w:val="false"/>
          <w:color w:val="000000"/>
          <w:sz w:val="28"/>
        </w:rPr>
        <w:t xml:space="preserve">
      зейнетақы төлемдерінің, мүгедектігі бойынша, асыраушысынан айрылу жағдайы </w:t>
      </w:r>
    </w:p>
    <w:p>
      <w:pPr>
        <w:spacing w:after="0"/>
        <w:ind w:left="0"/>
        <w:jc w:val="both"/>
      </w:pPr>
      <w:r>
        <w:rPr>
          <w:rFonts w:ascii="Times New Roman"/>
          <w:b w:val="false"/>
          <w:i w:val="false"/>
          <w:color w:val="000000"/>
          <w:sz w:val="28"/>
        </w:rPr>
        <w:t xml:space="preserve">
      бойынша мемлекеттік әлеуметтік жәрдемақы, мемлекеттік арнайы жәрдемақы) </w:t>
      </w:r>
    </w:p>
    <w:p>
      <w:pPr>
        <w:spacing w:after="0"/>
        <w:ind w:left="0"/>
        <w:jc w:val="both"/>
      </w:pPr>
      <w:r>
        <w:rPr>
          <w:rFonts w:ascii="Times New Roman"/>
          <w:b w:val="false"/>
          <w:i w:val="false"/>
          <w:color w:val="000000"/>
          <w:sz w:val="28"/>
        </w:rPr>
        <w:t xml:space="preserve">
      ісін сұратуды сұраймын (қажетінің асты сызылсын) </w:t>
      </w:r>
    </w:p>
    <w:p>
      <w:pPr>
        <w:spacing w:after="0"/>
        <w:ind w:left="0"/>
        <w:jc w:val="both"/>
      </w:pPr>
      <w:r>
        <w:rPr>
          <w:rFonts w:ascii="Times New Roman"/>
          <w:b w:val="false"/>
          <w:i w:val="false"/>
          <w:color w:val="000000"/>
          <w:sz w:val="28"/>
        </w:rPr>
        <w:t xml:space="preserve">
      Бұрын тұрған жерінің мекенжайы:_________________________________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Өтініш берушінің байланыс деректері: үй телефоны ___________ ұялы телефон </w:t>
      </w:r>
    </w:p>
    <w:p>
      <w:pPr>
        <w:spacing w:after="0"/>
        <w:ind w:left="0"/>
        <w:jc w:val="both"/>
      </w:pPr>
      <w:r>
        <w:rPr>
          <w:rFonts w:ascii="Times New Roman"/>
          <w:b w:val="false"/>
          <w:i w:val="false"/>
          <w:color w:val="000000"/>
          <w:sz w:val="28"/>
        </w:rPr>
        <w:t xml:space="preserve">
      ___________ Е-mail ___________________________ </w:t>
      </w:r>
    </w:p>
    <w:p>
      <w:pPr>
        <w:spacing w:after="0"/>
        <w:ind w:left="0"/>
        <w:jc w:val="both"/>
      </w:pPr>
      <w:r>
        <w:rPr>
          <w:rFonts w:ascii="Times New Roman"/>
          <w:b w:val="false"/>
          <w:i w:val="false"/>
          <w:color w:val="000000"/>
          <w:sz w:val="28"/>
        </w:rPr>
        <w:t xml:space="preserve">
      Берілген күні 20_____ жылғы "______" _________________ </w:t>
      </w:r>
    </w:p>
    <w:p>
      <w:pPr>
        <w:spacing w:after="0"/>
        <w:ind w:left="0"/>
        <w:jc w:val="both"/>
      </w:pPr>
      <w:r>
        <w:rPr>
          <w:rFonts w:ascii="Times New Roman"/>
          <w:b w:val="false"/>
          <w:i w:val="false"/>
          <w:color w:val="000000"/>
          <w:sz w:val="28"/>
        </w:rPr>
        <w:t xml:space="preserve">
      Өтініш берушінің қолы/ЭЦҚ/ sms-хабарламалар______________________ </w:t>
      </w:r>
    </w:p>
    <w:p>
      <w:pPr>
        <w:spacing w:after="0"/>
        <w:ind w:left="0"/>
        <w:jc w:val="both"/>
      </w:pPr>
      <w:r>
        <w:rPr>
          <w:rFonts w:ascii="Times New Roman"/>
          <w:b w:val="false"/>
          <w:i w:val="false"/>
          <w:color w:val="000000"/>
          <w:sz w:val="28"/>
        </w:rPr>
        <w:t xml:space="preserve">
      Өтінішке қол қою мерзімі мен уақыты </w:t>
      </w:r>
    </w:p>
    <w:p>
      <w:pPr>
        <w:spacing w:after="0"/>
        <w:ind w:left="0"/>
        <w:jc w:val="both"/>
      </w:pPr>
      <w:r>
        <w:rPr>
          <w:rFonts w:ascii="Times New Roman"/>
          <w:b w:val="false"/>
          <w:i w:val="false"/>
          <w:color w:val="000000"/>
          <w:sz w:val="28"/>
        </w:rPr>
        <w:t xml:space="preserve">
      ____._____________.________жылғы____сағат ____ минут ____ секунд </w:t>
      </w:r>
    </w:p>
    <w:p>
      <w:pPr>
        <w:spacing w:after="0"/>
        <w:ind w:left="0"/>
        <w:jc w:val="both"/>
      </w:pPr>
      <w:r>
        <w:rPr>
          <w:rFonts w:ascii="Times New Roman"/>
          <w:b w:val="false"/>
          <w:i w:val="false"/>
          <w:color w:val="000000"/>
          <w:sz w:val="28"/>
        </w:rPr>
        <w:t xml:space="preserve">
      Азамат __________________________________________________ өтініші </w:t>
      </w:r>
    </w:p>
    <w:p>
      <w:pPr>
        <w:spacing w:after="0"/>
        <w:ind w:left="0"/>
        <w:jc w:val="both"/>
      </w:pPr>
      <w:r>
        <w:rPr>
          <w:rFonts w:ascii="Times New Roman"/>
          <w:b w:val="false"/>
          <w:i w:val="false"/>
          <w:color w:val="000000"/>
          <w:sz w:val="28"/>
        </w:rPr>
        <w:t xml:space="preserve">
      (құжаттармен өтініш қабылданған күн) </w:t>
      </w:r>
    </w:p>
    <w:p>
      <w:pPr>
        <w:spacing w:after="0"/>
        <w:ind w:left="0"/>
        <w:jc w:val="both"/>
      </w:pPr>
      <w:r>
        <w:rPr>
          <w:rFonts w:ascii="Times New Roman"/>
          <w:b w:val="false"/>
          <w:i w:val="false"/>
          <w:color w:val="000000"/>
          <w:sz w:val="28"/>
        </w:rPr>
        <w:t xml:space="preserve">
      20____ жылғы "___"__________ қабылданды, № ______________________ </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 жылғы ____ ____________№ _______ АНЫҚТАМА-АТТЕСТАТ</w:t>
      </w:r>
    </w:p>
    <w:p>
      <w:pPr>
        <w:spacing w:after="0"/>
        <w:ind w:left="0"/>
        <w:jc w:val="both"/>
      </w:pPr>
      <w:r>
        <w:rPr>
          <w:rFonts w:ascii="Times New Roman"/>
          <w:b w:val="false"/>
          <w:i w:val="false"/>
          <w:color w:val="ff0000"/>
          <w:sz w:val="28"/>
        </w:rPr>
        <w:t xml:space="preserve">
      Ескерту. 30-қосымша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w:t>
      </w:r>
    </w:p>
    <w:p>
      <w:pPr>
        <w:spacing w:after="0"/>
        <w:ind w:left="0"/>
        <w:jc w:val="both"/>
      </w:pPr>
      <w:r>
        <w:rPr>
          <w:rFonts w:ascii="Times New Roman"/>
          <w:b w:val="false"/>
          <w:i w:val="false"/>
          <w:color w:val="000000"/>
          <w:sz w:val="28"/>
        </w:rPr>
        <w:t>
      (төлемдердің түрлері көрсетілсін)</w:t>
      </w:r>
    </w:p>
    <w:p>
      <w:pPr>
        <w:spacing w:after="0"/>
        <w:ind w:left="0"/>
        <w:jc w:val="both"/>
      </w:pPr>
      <w:r>
        <w:rPr>
          <w:rFonts w:ascii="Times New Roman"/>
          <w:b w:val="false"/>
          <w:i w:val="false"/>
          <w:color w:val="000000"/>
          <w:sz w:val="28"/>
        </w:rPr>
        <w:t>
      Мемлекеттік корпорацияның бөлімшесінде _________________ алып отырды.</w:t>
      </w:r>
    </w:p>
    <w:p>
      <w:pPr>
        <w:spacing w:after="0"/>
        <w:ind w:left="0"/>
        <w:jc w:val="both"/>
      </w:pPr>
      <w:r>
        <w:rPr>
          <w:rFonts w:ascii="Times New Roman"/>
          <w:b w:val="false"/>
          <w:i w:val="false"/>
          <w:color w:val="000000"/>
          <w:sz w:val="28"/>
        </w:rPr>
        <w:t>
      1. Базалық зейнетақы төлемі 20__ жылғы _________ _______ қоса алғанда</w:t>
      </w:r>
    </w:p>
    <w:p>
      <w:pPr>
        <w:spacing w:after="0"/>
        <w:ind w:left="0"/>
        <w:jc w:val="both"/>
      </w:pPr>
      <w:r>
        <w:rPr>
          <w:rFonts w:ascii="Times New Roman"/>
          <w:b w:val="false"/>
          <w:i w:val="false"/>
          <w:color w:val="000000"/>
          <w:sz w:val="28"/>
        </w:rPr>
        <w:t>
      ____________________________________________ теңге мөлшерінде төленді</w:t>
      </w:r>
    </w:p>
    <w:p>
      <w:pPr>
        <w:spacing w:after="0"/>
        <w:ind w:left="0"/>
        <w:jc w:val="both"/>
      </w:pPr>
      <w:r>
        <w:rPr>
          <w:rFonts w:ascii="Times New Roman"/>
          <w:b w:val="false"/>
          <w:i w:val="false"/>
          <w:color w:val="000000"/>
          <w:sz w:val="28"/>
        </w:rPr>
        <w:t>
      2. Жасына байланысты зейнетақы төлемі 20__ жылғы ____ __________ қоса</w:t>
      </w:r>
    </w:p>
    <w:p>
      <w:pPr>
        <w:spacing w:after="0"/>
        <w:ind w:left="0"/>
        <w:jc w:val="both"/>
      </w:pPr>
      <w:r>
        <w:rPr>
          <w:rFonts w:ascii="Times New Roman"/>
          <w:b w:val="false"/>
          <w:i w:val="false"/>
          <w:color w:val="000000"/>
          <w:sz w:val="28"/>
        </w:rPr>
        <w:t>
      алғанда ____________________________________ теңге мөлшерінде төленді</w:t>
      </w:r>
    </w:p>
    <w:p>
      <w:pPr>
        <w:spacing w:after="0"/>
        <w:ind w:left="0"/>
        <w:jc w:val="both"/>
      </w:pPr>
      <w:r>
        <w:rPr>
          <w:rFonts w:ascii="Times New Roman"/>
          <w:b w:val="false"/>
          <w:i w:val="false"/>
          <w:color w:val="000000"/>
          <w:sz w:val="28"/>
        </w:rPr>
        <w:t>
      3. Мемлекеттік әлеуметтік жәрдемақы 20__ жылғы ___ _____________ қоса</w:t>
      </w:r>
    </w:p>
    <w:p>
      <w:pPr>
        <w:spacing w:after="0"/>
        <w:ind w:left="0"/>
        <w:jc w:val="both"/>
      </w:pPr>
      <w:r>
        <w:rPr>
          <w:rFonts w:ascii="Times New Roman"/>
          <w:b w:val="false"/>
          <w:i w:val="false"/>
          <w:color w:val="000000"/>
          <w:sz w:val="28"/>
        </w:rPr>
        <w:t>
      алғанда____________________________________ теңге мөлшерінде төленді</w:t>
      </w:r>
    </w:p>
    <w:p>
      <w:pPr>
        <w:spacing w:after="0"/>
        <w:ind w:left="0"/>
        <w:jc w:val="both"/>
      </w:pPr>
      <w:r>
        <w:rPr>
          <w:rFonts w:ascii="Times New Roman"/>
          <w:b w:val="false"/>
          <w:i w:val="false"/>
          <w:color w:val="000000"/>
          <w:sz w:val="28"/>
        </w:rPr>
        <w:t>
      4. Мемлекеттік арнайы жәрдемақы 20__ жылғы _____ _______ қоса алғанда</w:t>
      </w:r>
    </w:p>
    <w:p>
      <w:pPr>
        <w:spacing w:after="0"/>
        <w:ind w:left="0"/>
        <w:jc w:val="both"/>
      </w:pPr>
      <w:r>
        <w:rPr>
          <w:rFonts w:ascii="Times New Roman"/>
          <w:b w:val="false"/>
          <w:i w:val="false"/>
          <w:color w:val="000000"/>
          <w:sz w:val="28"/>
        </w:rPr>
        <w:t>
      ____________________________________________ теңге мөлшерінде төленді</w:t>
      </w:r>
    </w:p>
    <w:p>
      <w:pPr>
        <w:spacing w:after="0"/>
        <w:ind w:left="0"/>
        <w:jc w:val="both"/>
      </w:pPr>
      <w:r>
        <w:rPr>
          <w:rFonts w:ascii="Times New Roman"/>
          <w:b w:val="false"/>
          <w:i w:val="false"/>
          <w:color w:val="000000"/>
          <w:sz w:val="28"/>
        </w:rPr>
        <w:t>
      5. Арнаулы мемлекеттік жәрдемақы 20__ жылғы ____ ______ қоса алғанда</w:t>
      </w:r>
    </w:p>
    <w:p>
      <w:pPr>
        <w:spacing w:after="0"/>
        <w:ind w:left="0"/>
        <w:jc w:val="both"/>
      </w:pPr>
      <w:r>
        <w:rPr>
          <w:rFonts w:ascii="Times New Roman"/>
          <w:b w:val="false"/>
          <w:i w:val="false"/>
          <w:color w:val="000000"/>
          <w:sz w:val="28"/>
        </w:rPr>
        <w:t>
      ____________________________________ теңге мөлшерінде төленді</w:t>
      </w:r>
    </w:p>
    <w:p>
      <w:pPr>
        <w:spacing w:after="0"/>
        <w:ind w:left="0"/>
        <w:jc w:val="both"/>
      </w:pPr>
      <w:r>
        <w:rPr>
          <w:rFonts w:ascii="Times New Roman"/>
          <w:b w:val="false"/>
          <w:i w:val="false"/>
          <w:color w:val="000000"/>
          <w:sz w:val="28"/>
        </w:rPr>
        <w:t>
      6. Экологиялық үстемеақы 20__ жылғы ____ _______ қоса алғанда</w:t>
      </w:r>
    </w:p>
    <w:p>
      <w:pPr>
        <w:spacing w:after="0"/>
        <w:ind w:left="0"/>
        <w:jc w:val="both"/>
      </w:pPr>
      <w:r>
        <w:rPr>
          <w:rFonts w:ascii="Times New Roman"/>
          <w:b w:val="false"/>
          <w:i w:val="false"/>
          <w:color w:val="000000"/>
          <w:sz w:val="28"/>
        </w:rPr>
        <w:t>
      __________________________________________ теңге сомасында төленді</w:t>
      </w:r>
    </w:p>
    <w:p>
      <w:pPr>
        <w:spacing w:after="0"/>
        <w:ind w:left="0"/>
        <w:jc w:val="both"/>
      </w:pPr>
      <w:r>
        <w:rPr>
          <w:rFonts w:ascii="Times New Roman"/>
          <w:b w:val="false"/>
          <w:i w:val="false"/>
          <w:color w:val="000000"/>
          <w:sz w:val="28"/>
        </w:rPr>
        <w:t>
      7. 1995-1997 жылдарға "Семей ядролық сынақ полигонындағы ядролық сынақтардың салдарынан зардап шеккен азаматтарды әлеуметтік қорғау туралы" 1992 жылғы18 желтоқсан Қазақстан Республикасы Заңының 13-бабына сәйкес жүзеге асырылған экологиялық үстемеақы бойынша берешек ____ жылғы "_" ___ бастап 20__ жылғы ___ ____ қоса</w:t>
      </w:r>
    </w:p>
    <w:p>
      <w:pPr>
        <w:spacing w:after="0"/>
        <w:ind w:left="0"/>
        <w:jc w:val="both"/>
      </w:pPr>
      <w:r>
        <w:rPr>
          <w:rFonts w:ascii="Times New Roman"/>
          <w:b w:val="false"/>
          <w:i w:val="false"/>
          <w:color w:val="000000"/>
          <w:sz w:val="28"/>
        </w:rPr>
        <w:t>
      алғанда______________________________________ теңге сомасында төленді.</w:t>
      </w:r>
    </w:p>
    <w:p>
      <w:pPr>
        <w:spacing w:after="0"/>
        <w:ind w:left="0"/>
        <w:jc w:val="both"/>
      </w:pPr>
      <w:r>
        <w:rPr>
          <w:rFonts w:ascii="Times New Roman"/>
          <w:b w:val="false"/>
          <w:i w:val="false"/>
          <w:color w:val="000000"/>
          <w:sz w:val="28"/>
        </w:rPr>
        <w:t>
      8. Оңалту бойынша біржолғы өтемақы 20___ жылғы ________ _______ бастап</w:t>
      </w:r>
    </w:p>
    <w:p>
      <w:pPr>
        <w:spacing w:after="0"/>
        <w:ind w:left="0"/>
        <w:jc w:val="both"/>
      </w:pPr>
      <w:r>
        <w:rPr>
          <w:rFonts w:ascii="Times New Roman"/>
          <w:b w:val="false"/>
          <w:i w:val="false"/>
          <w:color w:val="000000"/>
          <w:sz w:val="28"/>
        </w:rPr>
        <w:t>
      20___ жылғы ____ ______ қоса алғанда_________ теңге сомасында төленді</w:t>
      </w:r>
    </w:p>
    <w:p>
      <w:pPr>
        <w:spacing w:after="0"/>
        <w:ind w:left="0"/>
        <w:jc w:val="both"/>
      </w:pPr>
      <w:r>
        <w:rPr>
          <w:rFonts w:ascii="Times New Roman"/>
          <w:b w:val="false"/>
          <w:i w:val="false"/>
          <w:color w:val="000000"/>
          <w:sz w:val="28"/>
        </w:rPr>
        <w:t>
      9. Семей полигоны аймағында тұрғаны үшін біржолғы өтемақы</w:t>
      </w:r>
    </w:p>
    <w:p>
      <w:pPr>
        <w:spacing w:after="0"/>
        <w:ind w:left="0"/>
        <w:jc w:val="both"/>
      </w:pPr>
      <w:r>
        <w:rPr>
          <w:rFonts w:ascii="Times New Roman"/>
          <w:b w:val="false"/>
          <w:i w:val="false"/>
          <w:color w:val="000000"/>
          <w:sz w:val="28"/>
        </w:rPr>
        <w:t>
      20__ жылғы ________ қоса алғанда ____________ теңге сомасында төленді</w:t>
      </w:r>
    </w:p>
    <w:p>
      <w:pPr>
        <w:spacing w:after="0"/>
        <w:ind w:left="0"/>
        <w:jc w:val="both"/>
      </w:pPr>
      <w:r>
        <w:rPr>
          <w:rFonts w:ascii="Times New Roman"/>
          <w:b w:val="false"/>
          <w:i w:val="false"/>
          <w:color w:val="000000"/>
          <w:sz w:val="28"/>
        </w:rPr>
        <w:t>
      10. _______________________________________</w:t>
      </w:r>
    </w:p>
    <w:p>
      <w:pPr>
        <w:spacing w:after="0"/>
        <w:ind w:left="0"/>
        <w:jc w:val="both"/>
      </w:pPr>
      <w:r>
        <w:rPr>
          <w:rFonts w:ascii="Times New Roman"/>
          <w:b w:val="false"/>
          <w:i w:val="false"/>
          <w:color w:val="000000"/>
          <w:sz w:val="28"/>
        </w:rPr>
        <w:t>
      (төлемнің басқа түрі көрсетілсін (бар болса))</w:t>
      </w:r>
    </w:p>
    <w:p>
      <w:pPr>
        <w:spacing w:after="0"/>
        <w:ind w:left="0"/>
        <w:jc w:val="both"/>
      </w:pPr>
      <w:r>
        <w:rPr>
          <w:rFonts w:ascii="Times New Roman"/>
          <w:b w:val="false"/>
          <w:i w:val="false"/>
          <w:color w:val="000000"/>
          <w:sz w:val="28"/>
        </w:rPr>
        <w:t>
      Қосымша: _______ "Е-макет" АЦЖ-ға ЭІМ ғана жолданатын барлық төлем түрлері көрсетілсін</w:t>
      </w:r>
    </w:p>
    <w:p>
      <w:pPr>
        <w:spacing w:after="0"/>
        <w:ind w:left="0"/>
        <w:jc w:val="both"/>
      </w:pPr>
      <w:r>
        <w:rPr>
          <w:rFonts w:ascii="Times New Roman"/>
          <w:b w:val="false"/>
          <w:i w:val="false"/>
          <w:color w:val="000000"/>
          <w:sz w:val="28"/>
        </w:rPr>
        <w:t>
      1. _________________</w:t>
      </w:r>
    </w:p>
    <w:p>
      <w:pPr>
        <w:spacing w:after="0"/>
        <w:ind w:left="0"/>
        <w:jc w:val="both"/>
      </w:pPr>
      <w:r>
        <w:rPr>
          <w:rFonts w:ascii="Times New Roman"/>
          <w:b w:val="false"/>
          <w:i w:val="false"/>
          <w:color w:val="000000"/>
          <w:sz w:val="28"/>
        </w:rPr>
        <w:t>
      2. _________________</w:t>
      </w:r>
    </w:p>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
      Мөрдің орыны</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бөлімшесінің маманы____________________________</w:t>
      </w:r>
    </w:p>
    <w:p>
      <w:pPr>
        <w:spacing w:after="0"/>
        <w:ind w:left="0"/>
        <w:jc w:val="both"/>
      </w:pPr>
      <w:r>
        <w:rPr>
          <w:rFonts w:ascii="Times New Roman"/>
          <w:b w:val="false"/>
          <w:i w:val="false"/>
          <w:color w:val="000000"/>
          <w:sz w:val="28"/>
        </w:rPr>
        <w:t>
      (тегі, аты, әкесінің аты (ол болған жағдайда), қызметтік тел.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Аудан коды 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Мемлекеттік корпорацияның____________________ облысы бойынша </w:t>
      </w:r>
    </w:p>
    <w:p>
      <w:pPr>
        <w:spacing w:after="0"/>
        <w:ind w:left="0"/>
        <w:jc w:val="both"/>
      </w:pPr>
      <w:r>
        <w:rPr>
          <w:rFonts w:ascii="Times New Roman"/>
          <w:b w:val="false"/>
          <w:i w:val="false"/>
          <w:color w:val="000000"/>
          <w:sz w:val="28"/>
        </w:rPr>
        <w:t xml:space="preserve">
      ____________________ бөлімшесі </w:t>
      </w:r>
    </w:p>
    <w:p>
      <w:pPr>
        <w:spacing w:after="0"/>
        <w:ind w:left="0"/>
        <w:jc w:val="both"/>
      </w:pPr>
      <w:r>
        <w:rPr>
          <w:rFonts w:ascii="Times New Roman"/>
          <w:b w:val="false"/>
          <w:i w:val="false"/>
          <w:color w:val="000000"/>
          <w:sz w:val="28"/>
        </w:rPr>
        <w:t xml:space="preserve">
      Өтiнiш Азамат ____________________________________________________ </w:t>
      </w:r>
    </w:p>
    <w:p>
      <w:pPr>
        <w:spacing w:after="0"/>
        <w:ind w:left="0"/>
        <w:jc w:val="both"/>
      </w:pPr>
      <w:r>
        <w:rPr>
          <w:rFonts w:ascii="Times New Roman"/>
          <w:b w:val="false"/>
          <w:i w:val="false"/>
          <w:color w:val="000000"/>
          <w:sz w:val="28"/>
        </w:rPr>
        <w:t>
      (өтініш берішінің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күнi: ______ жылғы "________"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Жеке басын куәландыратын құжаттың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Құжаттың сериясы:__________ құжаттың нөмірі: ________ кім берген: ___</w:t>
      </w:r>
    </w:p>
    <w:p>
      <w:pPr>
        <w:spacing w:after="0"/>
        <w:ind w:left="0"/>
        <w:jc w:val="both"/>
      </w:pPr>
      <w:r>
        <w:rPr>
          <w:rFonts w:ascii="Times New Roman"/>
          <w:b w:val="false"/>
          <w:i w:val="false"/>
          <w:color w:val="000000"/>
          <w:sz w:val="28"/>
        </w:rPr>
        <w:t>
      Берілген күні: _______ жылғы "_____" _________________</w:t>
      </w:r>
    </w:p>
    <w:p>
      <w:pPr>
        <w:spacing w:after="0"/>
        <w:ind w:left="0"/>
        <w:jc w:val="both"/>
      </w:pPr>
      <w:r>
        <w:rPr>
          <w:rFonts w:ascii="Times New Roman"/>
          <w:b w:val="false"/>
          <w:i w:val="false"/>
          <w:color w:val="000000"/>
          <w:sz w:val="28"/>
        </w:rPr>
        <w:t>
      Тұрақты тұратын жерінің мекенжайы _______________________________</w:t>
      </w:r>
    </w:p>
    <w:p>
      <w:pPr>
        <w:spacing w:after="0"/>
        <w:ind w:left="0"/>
        <w:jc w:val="both"/>
      </w:pPr>
      <w:r>
        <w:rPr>
          <w:rFonts w:ascii="Times New Roman"/>
          <w:b w:val="false"/>
          <w:i w:val="false"/>
          <w:color w:val="000000"/>
          <w:sz w:val="28"/>
        </w:rPr>
        <w:t>
      Облыс _______________________________________________ қала (аудан)</w:t>
      </w:r>
    </w:p>
    <w:p>
      <w:pPr>
        <w:spacing w:after="0"/>
        <w:ind w:left="0"/>
        <w:jc w:val="both"/>
      </w:pPr>
      <w:r>
        <w:rPr>
          <w:rFonts w:ascii="Times New Roman"/>
          <w:b w:val="false"/>
          <w:i w:val="false"/>
          <w:color w:val="000000"/>
          <w:sz w:val="28"/>
        </w:rPr>
        <w:t>
      ________________________ ауыл _______________________ көше (шағынаудан)</w:t>
      </w:r>
    </w:p>
    <w:p>
      <w:pPr>
        <w:spacing w:after="0"/>
        <w:ind w:left="0"/>
        <w:jc w:val="both"/>
      </w:pPr>
      <w:r>
        <w:rPr>
          <w:rFonts w:ascii="Times New Roman"/>
          <w:b w:val="false"/>
          <w:i w:val="false"/>
          <w:color w:val="000000"/>
          <w:sz w:val="28"/>
        </w:rPr>
        <w:t>
      _______________________ үй _______________________________ пәтер</w:t>
      </w:r>
    </w:p>
    <w:p>
      <w:pPr>
        <w:spacing w:after="0"/>
        <w:ind w:left="0"/>
        <w:jc w:val="both"/>
      </w:pPr>
      <w:r>
        <w:rPr>
          <w:rFonts w:ascii="Times New Roman"/>
          <w:b w:val="false"/>
          <w:i w:val="false"/>
          <w:color w:val="000000"/>
          <w:sz w:val="28"/>
        </w:rPr>
        <w:t>
      Қазақстан Республикасынан тыс жерлерге кетуіне байланысты (мемлекеттік базалық зейнетақы төлемін, жасына байланысты зейнетақы төлемдерін, мүгедектігі бойынша, асыраушысынан айрылу жағдайы бойынша мемлекеттік әлеуметтік жәрдемақы, мемлекеттік арнайы жәрдемақы) (қажетінің асты сызылсын) алушының ісін қолына беруді сұраймын</w:t>
      </w:r>
    </w:p>
    <w:p>
      <w:pPr>
        <w:spacing w:after="0"/>
        <w:ind w:left="0"/>
        <w:jc w:val="both"/>
      </w:pPr>
      <w:r>
        <w:rPr>
          <w:rFonts w:ascii="Times New Roman"/>
          <w:b w:val="false"/>
          <w:i w:val="false"/>
          <w:color w:val="000000"/>
          <w:sz w:val="28"/>
        </w:rPr>
        <w:t>
      Шыққан жерінің мекенжайы: ______________________________________</w:t>
      </w:r>
    </w:p>
    <w:p>
      <w:pPr>
        <w:spacing w:after="0"/>
        <w:ind w:left="0"/>
        <w:jc w:val="both"/>
      </w:pPr>
      <w:r>
        <w:rPr>
          <w:rFonts w:ascii="Times New Roman"/>
          <w:b w:val="false"/>
          <w:i w:val="false"/>
          <w:color w:val="000000"/>
          <w:sz w:val="28"/>
        </w:rPr>
        <w:t>
      Өтінішке қоса берілген құжаттардың тізбесі:</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 ұялы телефон ______________ Е-mail _________</w:t>
      </w:r>
    </w:p>
    <w:p>
      <w:pPr>
        <w:spacing w:after="0"/>
        <w:ind w:left="0"/>
        <w:jc w:val="both"/>
      </w:pPr>
      <w:r>
        <w:rPr>
          <w:rFonts w:ascii="Times New Roman"/>
          <w:b w:val="false"/>
          <w:i w:val="false"/>
          <w:color w:val="000000"/>
          <w:sz w:val="28"/>
        </w:rPr>
        <w:t>
      Істі ресімдеуге және беруге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Берілген күні 20__ жылғы "_____" ________</w:t>
      </w:r>
    </w:p>
    <w:p>
      <w:pPr>
        <w:spacing w:after="0"/>
        <w:ind w:left="0"/>
        <w:jc w:val="both"/>
      </w:pPr>
      <w:r>
        <w:rPr>
          <w:rFonts w:ascii="Times New Roman"/>
          <w:b w:val="false"/>
          <w:i w:val="false"/>
          <w:color w:val="000000"/>
          <w:sz w:val="28"/>
        </w:rPr>
        <w:t>
      Өтініш берушінің қолы/ЭЦҚ/ sms-хабарламалар_____________________</w:t>
      </w:r>
    </w:p>
    <w:p>
      <w:pPr>
        <w:spacing w:after="0"/>
        <w:ind w:left="0"/>
        <w:jc w:val="both"/>
      </w:pPr>
      <w:r>
        <w:rPr>
          <w:rFonts w:ascii="Times New Roman"/>
          <w:b w:val="false"/>
          <w:i w:val="false"/>
          <w:color w:val="000000"/>
          <w:sz w:val="28"/>
        </w:rPr>
        <w:t>
      Өтінішке қол қою мерзімі мен уақыты</w:t>
      </w:r>
    </w:p>
    <w:p>
      <w:pPr>
        <w:spacing w:after="0"/>
        <w:ind w:left="0"/>
        <w:jc w:val="both"/>
      </w:pPr>
      <w:r>
        <w:rPr>
          <w:rFonts w:ascii="Times New Roman"/>
          <w:b w:val="false"/>
          <w:i w:val="false"/>
          <w:color w:val="000000"/>
          <w:sz w:val="28"/>
        </w:rPr>
        <w:t>
      ____.________.________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Зейнетақы iсi</w:t>
      </w:r>
    </w:p>
    <w:p>
      <w:pPr>
        <w:spacing w:after="0"/>
        <w:ind w:left="0"/>
        <w:jc w:val="both"/>
      </w:pPr>
      <w:r>
        <w:rPr>
          <w:rFonts w:ascii="Times New Roman"/>
          <w:b w:val="false"/>
          <w:i w:val="false"/>
          <w:color w:val="ff0000"/>
          <w:sz w:val="28"/>
        </w:rPr>
        <w:t xml:space="preserve">
      Ескерту. 32-қосымшаға орыс тіліндегі мәтініне өзгеріс енгізілді, қазақ тіліндегі мәтіні өзгермейді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 зейнетақы iсi\жәрдемақы алушының 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бөлімшесі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Есепке қабылдау және есептен шығару туралы белгілер </w:t>
      </w:r>
    </w:p>
    <w:p>
      <w:pPr>
        <w:spacing w:after="0"/>
        <w:ind w:left="0"/>
        <w:jc w:val="both"/>
      </w:pPr>
      <w:r>
        <w:rPr>
          <w:rFonts w:ascii="Times New Roman"/>
          <w:b w:val="false"/>
          <w:i w:val="false"/>
          <w:color w:val="000000"/>
          <w:sz w:val="28"/>
        </w:rPr>
        <w:t xml:space="preserve">
      Есептен 20__ жылғы "___"___________________________________ шығарылсын </w:t>
      </w:r>
    </w:p>
    <w:p>
      <w:pPr>
        <w:spacing w:after="0"/>
        <w:ind w:left="0"/>
        <w:jc w:val="both"/>
      </w:pPr>
      <w:r>
        <w:rPr>
          <w:rFonts w:ascii="Times New Roman"/>
          <w:b w:val="false"/>
          <w:i w:val="false"/>
          <w:color w:val="000000"/>
          <w:sz w:val="28"/>
        </w:rPr>
        <w:t xml:space="preserve">
      Төлемнiң түрi _______________________________________________________ </w:t>
      </w:r>
    </w:p>
    <w:p>
      <w:pPr>
        <w:spacing w:after="0"/>
        <w:ind w:left="0"/>
        <w:jc w:val="both"/>
      </w:pPr>
      <w:r>
        <w:rPr>
          <w:rFonts w:ascii="Times New Roman"/>
          <w:b w:val="false"/>
          <w:i w:val="false"/>
          <w:color w:val="000000"/>
          <w:sz w:val="28"/>
        </w:rPr>
        <w:t xml:space="preserve">
      Төлемнiң мөлшерi ______________________________________________ теңге </w:t>
      </w:r>
    </w:p>
    <w:p>
      <w:pPr>
        <w:spacing w:after="0"/>
        <w:ind w:left="0"/>
        <w:jc w:val="both"/>
      </w:pPr>
      <w:r>
        <w:rPr>
          <w:rFonts w:ascii="Times New Roman"/>
          <w:b w:val="false"/>
          <w:i w:val="false"/>
          <w:color w:val="000000"/>
          <w:sz w:val="28"/>
        </w:rPr>
        <w:t xml:space="preserve">
      20__ жылғы _______________________________________________ дейiн төлендi </w:t>
      </w:r>
    </w:p>
    <w:p>
      <w:pPr>
        <w:spacing w:after="0"/>
        <w:ind w:left="0"/>
        <w:jc w:val="both"/>
      </w:pPr>
      <w:r>
        <w:rPr>
          <w:rFonts w:ascii="Times New Roman"/>
          <w:b w:val="false"/>
          <w:i w:val="false"/>
          <w:color w:val="000000"/>
          <w:sz w:val="28"/>
        </w:rPr>
        <w:t xml:space="preserve">
      Iстегi парақтардың саны __________________________________________ </w:t>
      </w:r>
    </w:p>
    <w:p>
      <w:pPr>
        <w:spacing w:after="0"/>
        <w:ind w:left="0"/>
        <w:jc w:val="both"/>
      </w:pPr>
      <w:r>
        <w:rPr>
          <w:rFonts w:ascii="Times New Roman"/>
          <w:b w:val="false"/>
          <w:i w:val="false"/>
          <w:color w:val="000000"/>
          <w:sz w:val="28"/>
        </w:rPr>
        <w:t xml:space="preserve">
      Есепке 20__ жылғы "___" _____________________ қабылдансын </w:t>
      </w:r>
    </w:p>
    <w:p>
      <w:pPr>
        <w:spacing w:after="0"/>
        <w:ind w:left="0"/>
        <w:jc w:val="both"/>
      </w:pPr>
      <w:r>
        <w:rPr>
          <w:rFonts w:ascii="Times New Roman"/>
          <w:b w:val="false"/>
          <w:i w:val="false"/>
          <w:color w:val="000000"/>
          <w:sz w:val="28"/>
        </w:rPr>
        <w:t xml:space="preserve">
      Төлемнiң түрi ________________________________________________________ </w:t>
      </w:r>
    </w:p>
    <w:p>
      <w:pPr>
        <w:spacing w:after="0"/>
        <w:ind w:left="0"/>
        <w:jc w:val="both"/>
      </w:pPr>
      <w:r>
        <w:rPr>
          <w:rFonts w:ascii="Times New Roman"/>
          <w:b w:val="false"/>
          <w:i w:val="false"/>
          <w:color w:val="000000"/>
          <w:sz w:val="28"/>
        </w:rPr>
        <w:t xml:space="preserve">
      Төлемнiң мөлшерi _____ теңге________________________________________ </w:t>
      </w:r>
    </w:p>
    <w:p>
      <w:pPr>
        <w:spacing w:after="0"/>
        <w:ind w:left="0"/>
        <w:jc w:val="both"/>
      </w:pPr>
      <w:r>
        <w:rPr>
          <w:rFonts w:ascii="Times New Roman"/>
          <w:b w:val="false"/>
          <w:i w:val="false"/>
          <w:color w:val="000000"/>
          <w:sz w:val="28"/>
        </w:rPr>
        <w:t xml:space="preserve">
      Мөрдің орыны </w:t>
      </w:r>
    </w:p>
    <w:p>
      <w:pPr>
        <w:spacing w:after="0"/>
        <w:ind w:left="0"/>
        <w:jc w:val="both"/>
      </w:pPr>
      <w:r>
        <w:rPr>
          <w:rFonts w:ascii="Times New Roman"/>
          <w:b w:val="false"/>
          <w:i w:val="false"/>
          <w:color w:val="000000"/>
          <w:sz w:val="28"/>
        </w:rPr>
        <w:t xml:space="preserve">
      Бөлiмше бастығы ____________________________________ </w:t>
      </w:r>
    </w:p>
    <w:p>
      <w:pPr>
        <w:spacing w:after="0"/>
        <w:ind w:left="0"/>
        <w:jc w:val="both"/>
      </w:pPr>
      <w:r>
        <w:rPr>
          <w:rFonts w:ascii="Times New Roman"/>
          <w:b w:val="false"/>
          <w:i w:val="false"/>
          <w:color w:val="000000"/>
          <w:sz w:val="28"/>
        </w:rPr>
        <w:t xml:space="preserve">
      Есептен 20__ жылғы "_________"_______________ шығарылсын </w:t>
      </w:r>
    </w:p>
    <w:p>
      <w:pPr>
        <w:spacing w:after="0"/>
        <w:ind w:left="0"/>
        <w:jc w:val="both"/>
      </w:pPr>
      <w:r>
        <w:rPr>
          <w:rFonts w:ascii="Times New Roman"/>
          <w:b w:val="false"/>
          <w:i w:val="false"/>
          <w:color w:val="000000"/>
          <w:sz w:val="28"/>
        </w:rPr>
        <w:t xml:space="preserve">
      Төлемнiң түрi ________________________________________________________ </w:t>
      </w:r>
    </w:p>
    <w:p>
      <w:pPr>
        <w:spacing w:after="0"/>
        <w:ind w:left="0"/>
        <w:jc w:val="both"/>
      </w:pPr>
      <w:r>
        <w:rPr>
          <w:rFonts w:ascii="Times New Roman"/>
          <w:b w:val="false"/>
          <w:i w:val="false"/>
          <w:color w:val="000000"/>
          <w:sz w:val="28"/>
        </w:rPr>
        <w:t xml:space="preserve">
      Төлемнiң мөлшерi __________________________________________ теңге </w:t>
      </w:r>
    </w:p>
    <w:p>
      <w:pPr>
        <w:spacing w:after="0"/>
        <w:ind w:left="0"/>
        <w:jc w:val="both"/>
      </w:pPr>
      <w:r>
        <w:rPr>
          <w:rFonts w:ascii="Times New Roman"/>
          <w:b w:val="false"/>
          <w:i w:val="false"/>
          <w:color w:val="000000"/>
          <w:sz w:val="28"/>
        </w:rPr>
        <w:t xml:space="preserve">
      20______ жылғы __________________________________ дейiн төлендi. </w:t>
      </w:r>
    </w:p>
    <w:p>
      <w:pPr>
        <w:spacing w:after="0"/>
        <w:ind w:left="0"/>
        <w:jc w:val="both"/>
      </w:pPr>
      <w:r>
        <w:rPr>
          <w:rFonts w:ascii="Times New Roman"/>
          <w:b w:val="false"/>
          <w:i w:val="false"/>
          <w:color w:val="000000"/>
          <w:sz w:val="28"/>
        </w:rPr>
        <w:t xml:space="preserve">
      Iстегi парақтардың саны _____ _____________________________ </w:t>
      </w:r>
    </w:p>
    <w:p>
      <w:pPr>
        <w:spacing w:after="0"/>
        <w:ind w:left="0"/>
        <w:jc w:val="both"/>
      </w:pPr>
      <w:r>
        <w:rPr>
          <w:rFonts w:ascii="Times New Roman"/>
          <w:b w:val="false"/>
          <w:i w:val="false"/>
          <w:color w:val="000000"/>
          <w:sz w:val="28"/>
        </w:rPr>
        <w:t xml:space="preserve">
      Мөрдің орыны Бөлiмше бастығы _________________________________________ </w:t>
      </w:r>
    </w:p>
    <w:p>
      <w:pPr>
        <w:spacing w:after="0"/>
        <w:ind w:left="0"/>
        <w:jc w:val="both"/>
      </w:pPr>
      <w:r>
        <w:rPr>
          <w:rFonts w:ascii="Times New Roman"/>
          <w:b w:val="false"/>
          <w:i w:val="false"/>
          <w:color w:val="000000"/>
          <w:sz w:val="28"/>
        </w:rPr>
        <w:t xml:space="preserve">
      Есепке 20__ жылғы "___" _____________________________ қабылдансын </w:t>
      </w:r>
    </w:p>
    <w:p>
      <w:pPr>
        <w:spacing w:after="0"/>
        <w:ind w:left="0"/>
        <w:jc w:val="both"/>
      </w:pPr>
      <w:r>
        <w:rPr>
          <w:rFonts w:ascii="Times New Roman"/>
          <w:b w:val="false"/>
          <w:i w:val="false"/>
          <w:color w:val="000000"/>
          <w:sz w:val="28"/>
        </w:rPr>
        <w:t xml:space="preserve">
      Төлемнiң түрi ________________________________________________________ </w:t>
      </w:r>
    </w:p>
    <w:p>
      <w:pPr>
        <w:spacing w:after="0"/>
        <w:ind w:left="0"/>
        <w:jc w:val="both"/>
      </w:pPr>
      <w:r>
        <w:rPr>
          <w:rFonts w:ascii="Times New Roman"/>
          <w:b w:val="false"/>
          <w:i w:val="false"/>
          <w:color w:val="000000"/>
          <w:sz w:val="28"/>
        </w:rPr>
        <w:t xml:space="preserve">
      Төлемнiң мөлшерi ___ теңге/___________________________________/ </w:t>
      </w:r>
    </w:p>
    <w:p>
      <w:pPr>
        <w:spacing w:after="0"/>
        <w:ind w:left="0"/>
        <w:jc w:val="both"/>
      </w:pPr>
      <w:r>
        <w:rPr>
          <w:rFonts w:ascii="Times New Roman"/>
          <w:b w:val="false"/>
          <w:i w:val="false"/>
          <w:color w:val="000000"/>
          <w:sz w:val="28"/>
        </w:rPr>
        <w:t xml:space="preserve">
      Iстегi парақтардың саны _____ _______________________________________ </w:t>
      </w:r>
    </w:p>
    <w:p>
      <w:pPr>
        <w:spacing w:after="0"/>
        <w:ind w:left="0"/>
        <w:jc w:val="both"/>
      </w:pPr>
      <w:r>
        <w:rPr>
          <w:rFonts w:ascii="Times New Roman"/>
          <w:b w:val="false"/>
          <w:i w:val="false"/>
          <w:color w:val="000000"/>
          <w:sz w:val="28"/>
        </w:rPr>
        <w:t xml:space="preserve">
      Мөрдің орыны </w:t>
      </w:r>
    </w:p>
    <w:p>
      <w:pPr>
        <w:spacing w:after="0"/>
        <w:ind w:left="0"/>
        <w:jc w:val="both"/>
      </w:pPr>
      <w:r>
        <w:rPr>
          <w:rFonts w:ascii="Times New Roman"/>
          <w:b w:val="false"/>
          <w:i w:val="false"/>
          <w:color w:val="000000"/>
          <w:sz w:val="28"/>
        </w:rPr>
        <w:t xml:space="preserve">
      Бөлiмше бастығы________________________________________________ </w:t>
      </w:r>
    </w:p>
    <w:p>
      <w:pPr>
        <w:spacing w:after="0"/>
        <w:ind w:left="0"/>
        <w:jc w:val="both"/>
      </w:pPr>
      <w:r>
        <w:rPr>
          <w:rFonts w:ascii="Times New Roman"/>
          <w:b w:val="false"/>
          <w:i w:val="false"/>
          <w:color w:val="000000"/>
          <w:sz w:val="28"/>
        </w:rPr>
        <w:t xml:space="preserve">
      Түгендеу жүргiзу туралы белгiлер </w:t>
      </w:r>
    </w:p>
    <w:p>
      <w:pPr>
        <w:spacing w:after="0"/>
        <w:ind w:left="0"/>
        <w:jc w:val="both"/>
      </w:pPr>
      <w:r>
        <w:rPr>
          <w:rFonts w:ascii="Times New Roman"/>
          <w:b w:val="false"/>
          <w:i w:val="false"/>
          <w:color w:val="000000"/>
          <w:sz w:val="28"/>
        </w:rPr>
        <w:t xml:space="preserve">
      ___ парақ |______________|___ парақ |_________________|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Iстердi тексеру туралы белгiлер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(күнi, қолы)                         (күнi,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