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f85f" w14:textId="2c4f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21 маусымдағы № 199/НҚ бұйрығы. Қазақстан Республикасының Әділет министрлігінде 2023 жылғы 23 маусымда № 32889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27-1-бабы</w:t>
      </w:r>
      <w:r>
        <w:rPr>
          <w:rFonts w:ascii="Times New Roman"/>
          <w:b w:val="false"/>
          <w:i w:val="false"/>
          <w:color w:val="000000"/>
          <w:sz w:val="28"/>
        </w:rPr>
        <w:t xml:space="preserve"> 1-тармағының 2-2)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475)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11.03.2026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Меншік иесінің және (немесе) оператордың өздері жүзеге асыратын міндеттерді орындау үшін қажетті және жеткілікті дербес деректердің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199/НҚ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 (бұдан әрі – Қағидалар) "Дербес деректер және оларды қорғау туралы" Қазақстан Республикасының Заңы (бұдан әрі – Заң) </w:t>
      </w:r>
      <w:r>
        <w:rPr>
          <w:rFonts w:ascii="Times New Roman"/>
          <w:b w:val="false"/>
          <w:i w:val="false"/>
          <w:color w:val="000000"/>
          <w:sz w:val="28"/>
        </w:rPr>
        <w:t>27-1-бабының</w:t>
      </w:r>
      <w:r>
        <w:rPr>
          <w:rFonts w:ascii="Times New Roman"/>
          <w:b w:val="false"/>
          <w:i w:val="false"/>
          <w:color w:val="000000"/>
          <w:sz w:val="28"/>
        </w:rPr>
        <w:t xml:space="preserve"> 1-тармағының 2-2)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475) тармақшасына</w:t>
      </w:r>
      <w:r>
        <w:rPr>
          <w:rFonts w:ascii="Times New Roman"/>
          <w:b w:val="false"/>
          <w:i w:val="false"/>
          <w:color w:val="000000"/>
          <w:sz w:val="28"/>
        </w:rPr>
        <w:t xml:space="preserve"> сәйкес әзірленді және меншік иесінің және (немесе) оператордың өздері жүзеге асыратын міндеттерді орындау үшін қажетті және жеткілікті дербес деректердің тізбесін айқындау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11.03.2026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Премьер-Министрінің орынбасары – Жасанды интеллект және цифрлық даму министрінің 08.04.2026 № </w:t>
      </w:r>
      <w:r>
        <w:rPr>
          <w:rFonts w:ascii="Times New Roman"/>
          <w:b w:val="false"/>
          <w:i w:val="false"/>
          <w:color w:val="ff0000"/>
          <w:sz w:val="28"/>
        </w:rPr>
        <w:t>181/НҚ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тіркелген деректер;</w:t>
      </w:r>
    </w:p>
    <w:bookmarkStart w:name="z15" w:id="12"/>
    <w:p>
      <w:pPr>
        <w:spacing w:after="0"/>
        <w:ind w:left="0"/>
        <w:jc w:val="both"/>
      </w:pPr>
      <w:r>
        <w:rPr>
          <w:rFonts w:ascii="Times New Roman"/>
          <w:b w:val="false"/>
          <w:i w:val="false"/>
          <w:color w:val="000000"/>
          <w:sz w:val="28"/>
        </w:rPr>
        <w:t>
      2) дербес деректерді жинау – дербес деректерді алуға бағытталған іс-әрекеттер;</w:t>
      </w:r>
    </w:p>
    <w:bookmarkEnd w:id="12"/>
    <w:bookmarkStart w:name="z16" w:id="13"/>
    <w:p>
      <w:pPr>
        <w:spacing w:after="0"/>
        <w:ind w:left="0"/>
        <w:jc w:val="both"/>
      </w:pPr>
      <w:r>
        <w:rPr>
          <w:rFonts w:ascii="Times New Roman"/>
          <w:b w:val="false"/>
          <w:i w:val="false"/>
          <w:color w:val="000000"/>
          <w:sz w:val="28"/>
        </w:rPr>
        <w:t>
      3)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3"/>
    <w:bookmarkStart w:name="z17" w:id="14"/>
    <w:p>
      <w:pPr>
        <w:spacing w:after="0"/>
        <w:ind w:left="0"/>
        <w:jc w:val="both"/>
      </w:pPr>
      <w:r>
        <w:rPr>
          <w:rFonts w:ascii="Times New Roman"/>
          <w:b w:val="false"/>
          <w:i w:val="false"/>
          <w:color w:val="000000"/>
          <w:sz w:val="28"/>
        </w:rPr>
        <w:t>
      4)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4"/>
    <w:bookmarkStart w:name="z18" w:id="15"/>
    <w:p>
      <w:pPr>
        <w:spacing w:after="0"/>
        <w:ind w:left="0"/>
        <w:jc w:val="both"/>
      </w:pPr>
      <w:r>
        <w:rPr>
          <w:rFonts w:ascii="Times New Roman"/>
          <w:b w:val="false"/>
          <w:i w:val="false"/>
          <w:color w:val="000000"/>
          <w:sz w:val="28"/>
        </w:rPr>
        <w:t>
      5)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Жасанды интеллект және цифрлық даму министрінің 11.03.2026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Меншік иесінің және (немесе) оператордың өздері жүзеге асыратын міндеттерді орындау үшін қажетті және жеткілікті дербес деректердің тізбесін айқындау тәртібі</w:t>
      </w:r>
    </w:p>
    <w:bookmarkEnd w:id="16"/>
    <w:bookmarkStart w:name="z20" w:id="17"/>
    <w:p>
      <w:pPr>
        <w:spacing w:after="0"/>
        <w:ind w:left="0"/>
        <w:jc w:val="both"/>
      </w:pPr>
      <w:r>
        <w:rPr>
          <w:rFonts w:ascii="Times New Roman"/>
          <w:b w:val="false"/>
          <w:i w:val="false"/>
          <w:color w:val="000000"/>
          <w:sz w:val="28"/>
        </w:rPr>
        <w:t>
      3. Меншік иесі және (немесе) оператор дербес деректерді жинау және өңдеу басталғанға дейін дербес деректерді пайдалану тұрғысынан өздері жүзеге асыратын міндеттерге талдау жүргізеді.</w:t>
      </w:r>
    </w:p>
    <w:bookmarkEnd w:id="17"/>
    <w:p>
      <w:pPr>
        <w:spacing w:after="0"/>
        <w:ind w:left="0"/>
        <w:jc w:val="both"/>
      </w:pPr>
      <w:r>
        <w:rPr>
          <w:rFonts w:ascii="Times New Roman"/>
          <w:b w:val="false"/>
          <w:i w:val="false"/>
          <w:color w:val="000000"/>
          <w:sz w:val="28"/>
        </w:rPr>
        <w:t>
      Ағымдағы қызметті жүзеге асыру кезінде меншік иесі және (немесе) оператор қажеттілігіне қарай дербес деректерді пайдалану тұрғысынан өздері жүзеге асыратын міндеттерге қайта талдау жүргізеді, соның негізінде олар жүзеге асыратын міндеттерді орындау үшін қажетті және жеткілікті дербес деректер тізбесіне өзгерістер енгізіледі.</w:t>
      </w:r>
    </w:p>
    <w:bookmarkStart w:name="z21" w:id="18"/>
    <w:p>
      <w:pPr>
        <w:spacing w:after="0"/>
        <w:ind w:left="0"/>
        <w:jc w:val="both"/>
      </w:pPr>
      <w:r>
        <w:rPr>
          <w:rFonts w:ascii="Times New Roman"/>
          <w:b w:val="false"/>
          <w:i w:val="false"/>
          <w:color w:val="000000"/>
          <w:sz w:val="28"/>
        </w:rPr>
        <w:t xml:space="preserve">
      4. Жүргізілген талдау негізінде меншік иесі және (немесе) оператор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міндеттер шеңберінде оларды жинау және өңдеу мақсаттарын көрсете отырып, өздері жүзеге асыратын міндеттерді орындау үшін қажетті және жеткілікті дербес деректердің тізбесін айқындайды.</w:t>
      </w:r>
    </w:p>
    <w:bookmarkEnd w:id="18"/>
    <w:p>
      <w:pPr>
        <w:spacing w:after="0"/>
        <w:ind w:left="0"/>
        <w:jc w:val="both"/>
      </w:pPr>
      <w:r>
        <w:rPr>
          <w:rFonts w:ascii="Times New Roman"/>
          <w:b w:val="false"/>
          <w:i w:val="false"/>
          <w:color w:val="000000"/>
          <w:sz w:val="28"/>
        </w:rPr>
        <w:t>
      Мақсаттар бірмәнді, заңды болып табылады және меншік иесі және (немесе) оператор жүзеге асыратын міндеттерге сәйкес келеді.</w:t>
      </w:r>
    </w:p>
    <w:p>
      <w:pPr>
        <w:spacing w:after="0"/>
        <w:ind w:left="0"/>
        <w:jc w:val="both"/>
      </w:pPr>
      <w:r>
        <w:rPr>
          <w:rFonts w:ascii="Times New Roman"/>
          <w:b w:val="false"/>
          <w:i w:val="false"/>
          <w:color w:val="000000"/>
          <w:sz w:val="28"/>
        </w:rPr>
        <w:t>
      Меншік иесі және (немесе) оператор жүзеге асыратын міндеттерге қатысты мазмұны мен көлемі артық болып табылатын дербес деректер олар жүзеге асыратын міндеттерді орындау үшін қажетті және жеткілікті дербес деректер тізбесіне енгізілмейді.</w:t>
      </w:r>
    </w:p>
    <w:bookmarkStart w:name="z22" w:id="19"/>
    <w:p>
      <w:pPr>
        <w:spacing w:after="0"/>
        <w:ind w:left="0"/>
        <w:jc w:val="both"/>
      </w:pPr>
      <w:r>
        <w:rPr>
          <w:rFonts w:ascii="Times New Roman"/>
          <w:b w:val="false"/>
          <w:i w:val="false"/>
          <w:color w:val="000000"/>
          <w:sz w:val="28"/>
        </w:rPr>
        <w:t>
      5. Меншік иесі және (немесе) оператор өздері жүзеге асыратын міндеттерді орындау үшін қажетті және жеткілікті дербес деректердің тізбесіне қол жеткізуді Қазақстан Республикасының заңнамасында тыйым салынбаған тәсілдермен қамтамасыз 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және</w:t>
            </w:r>
            <w:r>
              <w:br/>
            </w:r>
            <w:r>
              <w:rPr>
                <w:rFonts w:ascii="Times New Roman"/>
                <w:b w:val="false"/>
                <w:i w:val="false"/>
                <w:color w:val="000000"/>
                <w:sz w:val="20"/>
              </w:rPr>
              <w:t>(немесе) оператордың өздері</w:t>
            </w:r>
            <w:r>
              <w:br/>
            </w:r>
            <w:r>
              <w:rPr>
                <w:rFonts w:ascii="Times New Roman"/>
                <w:b w:val="false"/>
                <w:i w:val="false"/>
                <w:color w:val="000000"/>
                <w:sz w:val="20"/>
              </w:rPr>
              <w:t>жүзеге асыратын міндеттерді</w:t>
            </w:r>
            <w:r>
              <w:br/>
            </w:r>
            <w:r>
              <w:rPr>
                <w:rFonts w:ascii="Times New Roman"/>
                <w:b w:val="false"/>
                <w:i w:val="false"/>
                <w:color w:val="000000"/>
                <w:sz w:val="20"/>
              </w:rPr>
              <w:t>орындау үшін қажетті және</w:t>
            </w:r>
            <w:r>
              <w:br/>
            </w:r>
            <w:r>
              <w:rPr>
                <w:rFonts w:ascii="Times New Roman"/>
                <w:b w:val="false"/>
                <w:i w:val="false"/>
                <w:color w:val="000000"/>
                <w:sz w:val="20"/>
              </w:rPr>
              <w:t>жеткілікті дербес деректердің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қосымша</w:t>
            </w:r>
          </w:p>
        </w:tc>
      </w:tr>
    </w:tbl>
    <w:bookmarkStart w:name="z24" w:id="20"/>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функциялар</w:t>
            </w:r>
            <w:r>
              <w:rPr>
                <w:rFonts w:ascii="Times New Roman"/>
                <w:b/>
                <w:i w:val="false"/>
                <w:color w:val="000000"/>
                <w:sz w:val="20"/>
              </w:rPr>
              <w:t xml:space="preserve">, </w:t>
            </w:r>
            <w:r>
              <w:rPr>
                <w:rFonts w:ascii="Times New Roman"/>
                <w:b/>
                <w:i w:val="false"/>
                <w:color w:val="000000"/>
                <w:sz w:val="20"/>
              </w:rPr>
              <w:t>өкілеттіктер</w:t>
            </w:r>
            <w:r>
              <w:rPr>
                <w:rFonts w:ascii="Times New Roman"/>
                <w:b/>
                <w:i w:val="false"/>
                <w:color w:val="000000"/>
                <w:sz w:val="20"/>
              </w:rPr>
              <w:t xml:space="preserve">, </w:t>
            </w:r>
            <w:r>
              <w:rPr>
                <w:rFonts w:ascii="Times New Roman"/>
                <w:b/>
                <w:i w:val="false"/>
                <w:color w:val="000000"/>
                <w:sz w:val="20"/>
              </w:rPr>
              <w:t>міндеттер</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асырылатын</w:t>
            </w:r>
            <w:r>
              <w:rPr>
                <w:rFonts w:ascii="Times New Roman"/>
                <w:b w:val="false"/>
                <w:i w:val="false"/>
                <w:color w:val="000000"/>
                <w:sz w:val="20"/>
              </w:rPr>
              <w:t xml:space="preserve"> </w:t>
            </w:r>
            <w:r>
              <w:rPr>
                <w:rFonts w:ascii="Times New Roman"/>
                <w:b/>
                <w:i w:val="false"/>
                <w:color w:val="000000"/>
                <w:sz w:val="20"/>
              </w:rPr>
              <w:t>міндет</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мақсат</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оператор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міндеттерге</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нұсқаулары</w:t>
            </w:r>
            <w:r>
              <w:rPr>
                <w:rFonts w:ascii="Times New Roman"/>
                <w:b/>
                <w:i w:val="false"/>
                <w:color w:val="000000"/>
                <w:sz w:val="20"/>
              </w:rPr>
              <w:t xml:space="preserve"> бар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