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0da5" w14:textId="b5f0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22 маусымдағы № 237 бұйрығы. Қазақстан Республикасының Әділет министрлігінде 2023 жылғы 23 маусымда № 32881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114-бабының 4-тармағына,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қағидаларына қоса берілсін.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Еңбек және халықты әлеуметтік қорғау министрлігінің кейбір бұйрықтарының кейбір бұйрықтары мен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қамсыздандыру және әлеуметтің сақтандыру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осы бұйрықпен бекітілген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қағидаларының 2024 жылғы 1 қаңтарға дейін:</w:t>
      </w:r>
    </w:p>
    <w:bookmarkEnd w:id="8"/>
    <w:bookmarkStart w:name="z146" w:id="9"/>
    <w:p>
      <w:pPr>
        <w:spacing w:after="0"/>
        <w:ind w:left="0"/>
        <w:jc w:val="both"/>
      </w:pPr>
      <w:r>
        <w:rPr>
          <w:rFonts w:ascii="Times New Roman"/>
          <w:b w:val="false"/>
          <w:i w:val="false"/>
          <w:color w:val="000000"/>
          <w:sz w:val="28"/>
        </w:rPr>
        <w:t xml:space="preserve">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 сондай-ақ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 </w:t>
      </w:r>
    </w:p>
    <w:bookmarkEnd w:id="9"/>
    <w:bookmarkStart w:name="z147" w:id="10"/>
    <w:p>
      <w:pPr>
        <w:spacing w:after="0"/>
        <w:ind w:left="0"/>
        <w:jc w:val="both"/>
      </w:pPr>
      <w:r>
        <w:rPr>
          <w:rFonts w:ascii="Times New Roman"/>
          <w:b w:val="false"/>
          <w:i w:val="false"/>
          <w:color w:val="000000"/>
          <w:sz w:val="28"/>
        </w:rPr>
        <w:t>
      деген редакцияда қолданылатын;</w:t>
      </w:r>
    </w:p>
    <w:bookmarkEnd w:id="10"/>
    <w:bookmarkStart w:name="z148" w:id="11"/>
    <w:p>
      <w:pPr>
        <w:spacing w:after="0"/>
        <w:ind w:left="0"/>
        <w:jc w:val="both"/>
      </w:pPr>
      <w:r>
        <w:rPr>
          <w:rFonts w:ascii="Times New Roman"/>
          <w:b w:val="false"/>
          <w:i w:val="false"/>
          <w:color w:val="000000"/>
          <w:sz w:val="28"/>
        </w:rPr>
        <w:t>
      2024 жылғы 1 қаңтардан бастап 2025 жылғы 1 қаңтарға дейін мынадай:</w:t>
      </w:r>
    </w:p>
    <w:bookmarkEnd w:id="11"/>
    <w:bookmarkStart w:name="z149" w:id="12"/>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bookmarkEnd w:id="12"/>
    <w:bookmarkStart w:name="z150" w:id="13"/>
    <w:p>
      <w:pPr>
        <w:spacing w:after="0"/>
        <w:ind w:left="0"/>
        <w:jc w:val="both"/>
      </w:pPr>
      <w:r>
        <w:rPr>
          <w:rFonts w:ascii="Times New Roman"/>
          <w:b w:val="false"/>
          <w:i w:val="false"/>
          <w:color w:val="000000"/>
          <w:sz w:val="28"/>
        </w:rPr>
        <w:t>
      деген редакцияда қолданылатын 2-тармағының 4) тармақшасының бірінші абзацын қоспағанда, 2023 жылғы 1 шілдеден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инновациялық</w:t>
      </w:r>
    </w:p>
    <w:p>
      <w:pPr>
        <w:spacing w:after="0"/>
        <w:ind w:left="0"/>
        <w:jc w:val="both"/>
      </w:pPr>
      <w:r>
        <w:rPr>
          <w:rFonts w:ascii="Times New Roman"/>
          <w:b w:val="false"/>
          <w:i w:val="false"/>
          <w:color w:val="000000"/>
          <w:sz w:val="28"/>
        </w:rPr>
        <w:t>
      және аэроғарыштық</w:t>
      </w:r>
    </w:p>
    <w:p>
      <w:pPr>
        <w:spacing w:after="0"/>
        <w:ind w:left="0"/>
        <w:jc w:val="both"/>
      </w:pPr>
      <w:r>
        <w:rPr>
          <w:rFonts w:ascii="Times New Roman"/>
          <w:b w:val="false"/>
          <w:i w:val="false"/>
          <w:color w:val="000000"/>
          <w:sz w:val="28"/>
        </w:rPr>
        <w:t>
      өнеркәсіп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237 бұйрығына</w:t>
            </w:r>
            <w:r>
              <w:br/>
            </w:r>
            <w:r>
              <w:rPr>
                <w:rFonts w:ascii="Times New Roman"/>
                <w:b w:val="false"/>
                <w:i w:val="false"/>
                <w:color w:val="000000"/>
                <w:sz w:val="20"/>
              </w:rPr>
              <w:t>1-қосымша</w:t>
            </w:r>
          </w:p>
        </w:tc>
      </w:tr>
    </w:tbl>
    <w:bookmarkStart w:name="z11" w:id="14"/>
    <w:p>
      <w:pPr>
        <w:spacing w:after="0"/>
        <w:ind w:left="0"/>
        <w:jc w:val="left"/>
      </w:pPr>
      <w:r>
        <w:rPr>
          <w:rFonts w:ascii="Times New Roman"/>
          <w:b/>
          <w:i w:val="false"/>
          <w:color w:val="000000"/>
        </w:rPr>
        <w:t xml:space="preserve">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w:t>
      </w:r>
    </w:p>
    <w:bookmarkEnd w:id="14"/>
    <w:bookmarkStart w:name="z12" w:id="15"/>
    <w:p>
      <w:pPr>
        <w:spacing w:after="0"/>
        <w:ind w:left="0"/>
        <w:jc w:val="left"/>
      </w:pPr>
      <w:r>
        <w:rPr>
          <w:rFonts w:ascii="Times New Roman"/>
          <w:b/>
          <w:i w:val="false"/>
          <w:color w:val="000000"/>
        </w:rPr>
        <w:t xml:space="preserve"> 1-тарау. Жалпы ережелер</w:t>
      </w:r>
    </w:p>
    <w:bookmarkEnd w:id="15"/>
    <w:bookmarkStart w:name="z13" w:id="16"/>
    <w:p>
      <w:pPr>
        <w:spacing w:after="0"/>
        <w:ind w:left="0"/>
        <w:jc w:val="both"/>
      </w:pPr>
      <w:r>
        <w:rPr>
          <w:rFonts w:ascii="Times New Roman"/>
          <w:b w:val="false"/>
          <w:i w:val="false"/>
          <w:color w:val="000000"/>
          <w:sz w:val="28"/>
        </w:rPr>
        <w:t xml:space="preserve">
      1. Осы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 (бұдан әрі – Қағидалар) Қазақстан Республикасы Әлеуметтік кодексінің (бұдан әрі – Кодекс) 114-бабының 4-тармағына,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тәртібін айқындайды.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корпорациясын, "электрондық үкімет" ақпараттық-коммуникациялық инфрақұрылымы операторын, Бірыңғай байланыс орталығы мен міндетті әлеуметтік сақтандыру саласындағы бақылау және қадағалау ведомствосын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2. Осы Қағидаларда пайдаланылатын негізгі ұғымдар:</w:t>
      </w:r>
    </w:p>
    <w:bookmarkEnd w:id="17"/>
    <w:bookmarkStart w:name="z151" w:id="1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8"/>
    <w:bookmarkStart w:name="z152" w:id="19"/>
    <w:p>
      <w:pPr>
        <w:spacing w:after="0"/>
        <w:ind w:left="0"/>
        <w:jc w:val="both"/>
      </w:pPr>
      <w:r>
        <w:rPr>
          <w:rFonts w:ascii="Times New Roman"/>
          <w:b w:val="false"/>
          <w:i w:val="false"/>
          <w:color w:val="000000"/>
          <w:sz w:val="28"/>
        </w:rPr>
        <w:t>
      2) әкімшілік орган – Қазақстан Республикасының заңдарына сәйкес әкімшілік актіні қабылдау, әкімшілік әрекет жасау (әрекетсіздік) жөнінде өкілеттіктер берілген мемлекеттік орган, жергілікті өзін-өзі басқару органы, мемлекеттік заңды тұлға, сондай-ақ өзге ұйым;</w:t>
      </w:r>
    </w:p>
    <w:bookmarkEnd w:id="19"/>
    <w:bookmarkStart w:name="z153" w:id="20"/>
    <w:p>
      <w:pPr>
        <w:spacing w:after="0"/>
        <w:ind w:left="0"/>
        <w:jc w:val="both"/>
      </w:pPr>
      <w:r>
        <w:rPr>
          <w:rFonts w:ascii="Times New Roman"/>
          <w:b w:val="false"/>
          <w:i w:val="false"/>
          <w:color w:val="000000"/>
          <w:sz w:val="28"/>
        </w:rPr>
        <w:t>
      3)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w:t>
      </w:r>
    </w:p>
    <w:bookmarkEnd w:id="20"/>
    <w:bookmarkStart w:name="z154" w:id="21"/>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Қазақстан Республикасының Салық кодексінде көзделген өзін-өзі жұмыспен қамтығандар үшін арнаулы салық режимін қолданатын жеке тұлға,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w:t>
      </w:r>
    </w:p>
    <w:bookmarkEnd w:id="21"/>
    <w:p>
      <w:pPr>
        <w:spacing w:after="0"/>
        <w:ind w:left="0"/>
        <w:jc w:val="both"/>
      </w:pPr>
      <w:r>
        <w:rPr>
          <w:rFonts w:ascii="Times New Roman"/>
          <w:b w:val="false"/>
          <w:i w:val="false"/>
          <w:color w:val="000000"/>
          <w:sz w:val="28"/>
        </w:rPr>
        <w:t xml:space="preserve">
      Жеке көмекшілерге материалдық пайда төлеген кезде жергілікті атқарушы органдар немесе өзге де заңды тұлғалар, сондай-ақ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8) тармақшасында көрсетілген адамдар үшін әлеуметтік аударымдарды төлейтін, Кодекстің 102-бабы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айқындалған интернет-платформа операторы әлеуметтік аударымдарды төлеуші ретінде танылады.</w:t>
      </w:r>
    </w:p>
    <w:bookmarkStart w:name="z156" w:id="22"/>
    <w:p>
      <w:pPr>
        <w:spacing w:after="0"/>
        <w:ind w:left="0"/>
        <w:jc w:val="both"/>
      </w:pPr>
      <w:r>
        <w:rPr>
          <w:rFonts w:ascii="Times New Roman"/>
          <w:b w:val="false"/>
          <w:i w:val="false"/>
          <w:color w:val="000000"/>
          <w:sz w:val="28"/>
        </w:rPr>
        <w:t>
      5) әлеуметтік төлемді алушы – әлеуметтік тәуекел жағдайы туындағанға дейін өзі үшін Мемлекеттік әлеуметтік сақтандыру қорына әлеуметтік аударымдар жүргізілген және Мемлекеттік әлеуметтік сақтандыру қоры оған қатысты жұмысынан айырылу жағдайы бойынша әлеуметтік төлемдерді тағайындау туралы шешім шығарған жеке тұлға;</w:t>
      </w:r>
    </w:p>
    <w:bookmarkEnd w:id="22"/>
    <w:bookmarkStart w:name="z157" w:id="23"/>
    <w:p>
      <w:pPr>
        <w:spacing w:after="0"/>
        <w:ind w:left="0"/>
        <w:jc w:val="both"/>
      </w:pPr>
      <w:r>
        <w:rPr>
          <w:rFonts w:ascii="Times New Roman"/>
          <w:b w:val="false"/>
          <w:i w:val="false"/>
          <w:color w:val="000000"/>
          <w:sz w:val="28"/>
        </w:rPr>
        <w:t>
      6)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23"/>
    <w:bookmarkStart w:name="z158" w:id="24"/>
    <w:p>
      <w:pPr>
        <w:spacing w:after="0"/>
        <w:ind w:left="0"/>
        <w:jc w:val="both"/>
      </w:pPr>
      <w:r>
        <w:rPr>
          <w:rFonts w:ascii="Times New Roman"/>
          <w:b w:val="false"/>
          <w:i w:val="false"/>
          <w:color w:val="000000"/>
          <w:sz w:val="28"/>
        </w:rPr>
        <w:t xml:space="preserve">
      7) бірыңғай төлемді төлеуші – Қазақстан Республикасы Салық кодексінің </w:t>
      </w:r>
      <w:r>
        <w:rPr>
          <w:rFonts w:ascii="Times New Roman"/>
          <w:b w:val="false"/>
          <w:i w:val="false"/>
          <w:color w:val="000000"/>
          <w:sz w:val="28"/>
        </w:rPr>
        <w:t>820-бабына</w:t>
      </w:r>
      <w:r>
        <w:rPr>
          <w:rFonts w:ascii="Times New Roman"/>
          <w:b w:val="false"/>
          <w:i w:val="false"/>
          <w:color w:val="000000"/>
          <w:sz w:val="28"/>
        </w:rPr>
        <w:t xml:space="preserve"> сәйкес айқындалған салық агенті;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"Е-макет" автоматтандырылған ақпараттық жүйесі (бұдан әрі – "Е-макет" ААЖ) – уәкілетті мемлекеттік органның "Зейнетақы төлемдерін және жәрдемақыларды электрондық тағайындау" автоматтандырылған ақпараттық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екінші деңгейдегі банктердің ақпараттандыру объектілері – электрондық ақпараттық ресурстар, бағдарламалық жасақтамалар, интернет-ресурс және екінші деңгейлі банктердің ақпараттық-коммуникациялық инфрақұрылымы;</w:t>
      </w:r>
    </w:p>
    <w:bookmarkStart w:name="z160" w:id="25"/>
    <w:p>
      <w:pPr>
        <w:spacing w:after="0"/>
        <w:ind w:left="0"/>
        <w:jc w:val="both"/>
      </w:pPr>
      <w:r>
        <w:rPr>
          <w:rFonts w:ascii="Times New Roman"/>
          <w:b w:val="false"/>
          <w:i w:val="false"/>
          <w:color w:val="000000"/>
          <w:sz w:val="28"/>
        </w:rPr>
        <w:t>
      9) жұмысынан айырылу жағдайы бойынша әлеуметтік төлем (бұдан әрі – әлеуметтік төлем) – Мемлекеттік әлеуметтік сақтандыру қоры әлеуметтік төлемді алушының пайдасына жүзеге асыратын төлем;</w:t>
      </w:r>
    </w:p>
    <w:bookmarkEnd w:id="25"/>
    <w:bookmarkStart w:name="z161" w:id="26"/>
    <w:p>
      <w:pPr>
        <w:spacing w:after="0"/>
        <w:ind w:left="0"/>
        <w:jc w:val="both"/>
      </w:pPr>
      <w:r>
        <w:rPr>
          <w:rFonts w:ascii="Times New Roman"/>
          <w:b w:val="false"/>
          <w:i w:val="false"/>
          <w:color w:val="000000"/>
          <w:sz w:val="28"/>
        </w:rPr>
        <w:t>
      10) қатысу өтілінің коэффициенті – міндетті әлеуметтік сақтандыру жүйесіне жалпы қатысу өтіліне қарай айқындалатын коэффициент;</w:t>
      </w:r>
    </w:p>
    <w:bookmarkEnd w:id="26"/>
    <w:bookmarkStart w:name="z162" w:id="27"/>
    <w:p>
      <w:pPr>
        <w:spacing w:after="0"/>
        <w:ind w:left="0"/>
        <w:jc w:val="both"/>
      </w:pPr>
      <w:r>
        <w:rPr>
          <w:rFonts w:ascii="Times New Roman"/>
          <w:b w:val="false"/>
          <w:i w:val="false"/>
          <w:color w:val="000000"/>
          <w:sz w:val="28"/>
        </w:rPr>
        <w:t>
      11)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27"/>
    <w:bookmarkStart w:name="z163" w:id="28"/>
    <w:p>
      <w:pPr>
        <w:spacing w:after="0"/>
        <w:ind w:left="0"/>
        <w:jc w:val="both"/>
      </w:pPr>
      <w:r>
        <w:rPr>
          <w:rFonts w:ascii="Times New Roman"/>
          <w:b w:val="false"/>
          <w:i w:val="false"/>
          <w:color w:val="000000"/>
          <w:sz w:val="28"/>
        </w:rPr>
        <w:t>
      12) Мемлекеттік әлеуметтік сақтандыру қоры (бұдан әрі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bookmarkEnd w:id="28"/>
    <w:bookmarkStart w:name="z164" w:id="29"/>
    <w:p>
      <w:pPr>
        <w:spacing w:after="0"/>
        <w:ind w:left="0"/>
        <w:jc w:val="both"/>
      </w:pPr>
      <w:r>
        <w:rPr>
          <w:rFonts w:ascii="Times New Roman"/>
          <w:b w:val="false"/>
          <w:i w:val="false"/>
          <w:color w:val="000000"/>
          <w:sz w:val="28"/>
        </w:rPr>
        <w:t>
      13) міндетті әлеуметтік сақтандыру жүйесіне жалпы қатысу өтілі – әлеуметтік аударымдар түскен айлардың жалпы саны;</w:t>
      </w:r>
    </w:p>
    <w:bookmarkEnd w:id="29"/>
    <w:bookmarkStart w:name="z165" w:id="30"/>
    <w:p>
      <w:pPr>
        <w:spacing w:after="0"/>
        <w:ind w:left="0"/>
        <w:jc w:val="both"/>
      </w:pPr>
      <w:r>
        <w:rPr>
          <w:rFonts w:ascii="Times New Roman"/>
          <w:b w:val="false"/>
          <w:i w:val="false"/>
          <w:color w:val="000000"/>
          <w:sz w:val="28"/>
        </w:rPr>
        <w:t xml:space="preserve">
      14) міндетті әлеуметтік сақтандыру жүйесіне қатысушы – өзі үшін әлеуметтік аударымдар төленетін және </w:t>
      </w:r>
      <w:r>
        <w:rPr>
          <w:rFonts w:ascii="Times New Roman"/>
          <w:b w:val="false"/>
          <w:i w:val="false"/>
          <w:color w:val="000000"/>
          <w:sz w:val="28"/>
        </w:rPr>
        <w:t>Кодексте</w:t>
      </w:r>
      <w:r>
        <w:rPr>
          <w:rFonts w:ascii="Times New Roman"/>
          <w:b w:val="false"/>
          <w:i w:val="false"/>
          <w:color w:val="000000"/>
          <w:sz w:val="28"/>
        </w:rPr>
        <w:t xml:space="preserve"> көзделген әлеуметтік тәуекел жағдайлары туындаған кезде әлеуметтік төлемдерді алуға құқығы бар жеке тұлға;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отбасының цифрлық картасы – "электрондық үкіметтің" ақпараттық-коммуникациялық платформасында іске асырылған, отбасылардың (адамдардың) тізімдерін олардың әлеуметтік саламаттылығының деңгейі бойынша қалыптастыруға және сегменттеуге мүмкіндік беретін талдамалық шешім;</w:t>
      </w:r>
    </w:p>
    <w:bookmarkStart w:name="z167" w:id="31"/>
    <w:p>
      <w:pPr>
        <w:spacing w:after="0"/>
        <w:ind w:left="0"/>
        <w:jc w:val="both"/>
      </w:pPr>
      <w:r>
        <w:rPr>
          <w:rFonts w:ascii="Times New Roman"/>
          <w:b w:val="false"/>
          <w:i w:val="false"/>
          <w:color w:val="000000"/>
          <w:sz w:val="28"/>
        </w:rPr>
        <w:t>
      16)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31"/>
    <w:bookmarkStart w:name="z168" w:id="32"/>
    <w:p>
      <w:pPr>
        <w:spacing w:after="0"/>
        <w:ind w:left="0"/>
        <w:jc w:val="both"/>
      </w:pPr>
      <w:r>
        <w:rPr>
          <w:rFonts w:ascii="Times New Roman"/>
          <w:b w:val="false"/>
          <w:i w:val="false"/>
          <w:color w:val="000000"/>
          <w:sz w:val="28"/>
        </w:rPr>
        <w:t>
      17)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Қордың қызметін реттеуді, бақылау функцияларын жүзеге асыратын орталық атқарушы орган;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Электрондық еңбек биржасы (бұдан әрі – ЭЕБ порталы) – </w:t>
      </w:r>
      <w:r>
        <w:rPr>
          <w:rFonts w:ascii="Times New Roman"/>
          <w:b w:val="false"/>
          <w:i w:val="false"/>
          <w:color w:val="000000"/>
          <w:sz w:val="28"/>
        </w:rPr>
        <w:t>Кодекске</w:t>
      </w:r>
      <w:r>
        <w:rPr>
          <w:rFonts w:ascii="Times New Roman"/>
          <w:b w:val="false"/>
          <w:i w:val="false"/>
          <w:color w:val="000000"/>
          <w:sz w:val="28"/>
        </w:rPr>
        <w:t xml:space="preserve">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ақпараттандыру объектісі;</w:t>
      </w:r>
    </w:p>
    <w:bookmarkStart w:name="z171" w:id="33"/>
    <w:p>
      <w:pPr>
        <w:spacing w:after="0"/>
        <w:ind w:left="0"/>
        <w:jc w:val="both"/>
      </w:pPr>
      <w:r>
        <w:rPr>
          <w:rFonts w:ascii="Times New Roman"/>
          <w:b w:val="false"/>
          <w:i w:val="false"/>
          <w:color w:val="000000"/>
          <w:sz w:val="28"/>
        </w:rPr>
        <w:t>
      20) электрондық құжат – өзіндегі ақпарат электрондық цифрлық нысанда ұсынылған және электрондық цифрлық қолтаңба арқылы куәландырылған құжат;</w:t>
      </w:r>
    </w:p>
    <w:bookmarkEnd w:id="33"/>
    <w:bookmarkStart w:name="z172" w:id="34"/>
    <w:p>
      <w:pPr>
        <w:spacing w:after="0"/>
        <w:ind w:left="0"/>
        <w:jc w:val="both"/>
      </w:pPr>
      <w:r>
        <w:rPr>
          <w:rFonts w:ascii="Times New Roman"/>
          <w:b w:val="false"/>
          <w:i w:val="false"/>
          <w:color w:val="000000"/>
          <w:sz w:val="28"/>
        </w:rPr>
        <w:t>
      21) электрондық өтінім – әлеуметтік төлемдерді тағайындауға қажетті, Мемлекеттік корпорацияның, мансап орталығының, электрондық цифрлық қолтаңбамен куәландырылған электрондық құжат нысанындағы мәліметтер;</w:t>
      </w:r>
    </w:p>
    <w:bookmarkEnd w:id="34"/>
    <w:bookmarkStart w:name="z173" w:id="35"/>
    <w:p>
      <w:pPr>
        <w:spacing w:after="0"/>
        <w:ind w:left="0"/>
        <w:jc w:val="both"/>
      </w:pPr>
      <w:r>
        <w:rPr>
          <w:rFonts w:ascii="Times New Roman"/>
          <w:b w:val="false"/>
          <w:i w:val="false"/>
          <w:color w:val="000000"/>
          <w:sz w:val="28"/>
        </w:rPr>
        <w:t>
      22) электрондық өтініш – электрондық цифрлық қолтаңбамен куәландырылған электрондық құжат нысанындағы өтініш;</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электрондық іс макеті (бұдан әрі – ЭІМ) – "Е-макет" ААЖ-да автоматты режимде немесе Мемлекеттік корпорацияда қалыптастырылатын әлеуметтік төлемді алушының электрондық іс макеті.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30.09.2024 </w:t>
      </w:r>
      <w:r>
        <w:rPr>
          <w:rFonts w:ascii="Times New Roman"/>
          <w:b w:val="false"/>
          <w:i w:val="false"/>
          <w:color w:val="000000"/>
          <w:sz w:val="28"/>
        </w:rPr>
        <w:t>№ 389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5" w:id="36"/>
    <w:p>
      <w:pPr>
        <w:spacing w:after="0"/>
        <w:ind w:left="0"/>
        <w:jc w:val="left"/>
      </w:pPr>
      <w:r>
        <w:rPr>
          <w:rFonts w:ascii="Times New Roman"/>
          <w:b/>
          <w:i w:val="false"/>
          <w:color w:val="000000"/>
        </w:rPr>
        <w:t xml:space="preserve"> 2-тарау. Әлеуметтік төлемнің мөлшерін есептеу (айқындау), тағайындау тәртібі</w:t>
      </w:r>
    </w:p>
    <w:bookmarkEnd w:id="3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Кодекстің 113-бабына сәйкес әлеуметтік төлем алуға құқығы бар адамдар Қорға осы Қағидаларға 1-қосымшаға сәйкес нысан бойынша өтінішпен, 2-қосымшаға сәйкес нысан бойынша портал, "Электрондық еңбек биржасы" порталы, екінші деңгейдегі банктердің ақпараттандыру объектілері арқылы әлеуметтік төлемді тағайындау үшін өтінішпен:</w:t>
      </w:r>
    </w:p>
    <w:p>
      <w:pPr>
        <w:spacing w:after="0"/>
        <w:ind w:left="0"/>
        <w:jc w:val="both"/>
      </w:pPr>
      <w:r>
        <w:rPr>
          <w:rFonts w:ascii="Times New Roman"/>
          <w:b w:val="false"/>
          <w:i w:val="false"/>
          <w:color w:val="000000"/>
          <w:sz w:val="28"/>
        </w:rPr>
        <w:t>
      жұмыссыз ретінде тіркелгені туралы мәліметтер болған кезде жеке басын куәландыратын құжатпен, не цифрлық құжаттар сервисінен электрондық құжатпен (сәйкестендіру үшін) (қандас мәртебесі бар адам әлеуметтік төлем тағайындауға өтініш білдірген жағдайда қандас куәлігі не цифрлық құжаттар сервисінен электрондық құжатпен (сәйкестендіру үшін)) Мемлекеттік корпорацияға;</w:t>
      </w:r>
    </w:p>
    <w:p>
      <w:pPr>
        <w:spacing w:after="0"/>
        <w:ind w:left="0"/>
        <w:jc w:val="both"/>
      </w:pPr>
      <w:r>
        <w:rPr>
          <w:rFonts w:ascii="Times New Roman"/>
          <w:b w:val="false"/>
          <w:i w:val="false"/>
          <w:color w:val="000000"/>
          <w:sz w:val="28"/>
        </w:rPr>
        <w:t>
      адамды жұмыссыз ретінде тіркеу және "бір өтініш" қағидаты бойынша әлеуметтік төлем тағайындауға өтініш жасау кезінде мансап орталығына;</w:t>
      </w:r>
    </w:p>
    <w:p>
      <w:pPr>
        <w:spacing w:after="0"/>
        <w:ind w:left="0"/>
        <w:jc w:val="both"/>
      </w:pPr>
      <w:r>
        <w:rPr>
          <w:rFonts w:ascii="Times New Roman"/>
          <w:b w:val="false"/>
          <w:i w:val="false"/>
          <w:color w:val="000000"/>
          <w:sz w:val="28"/>
        </w:rPr>
        <w:t>
      жұмыссыз ретінде тіркелгені туралы мәліметтер болған жағдайда порталға;</w:t>
      </w:r>
    </w:p>
    <w:p>
      <w:pPr>
        <w:spacing w:after="0"/>
        <w:ind w:left="0"/>
        <w:jc w:val="both"/>
      </w:pPr>
      <w:r>
        <w:rPr>
          <w:rFonts w:ascii="Times New Roman"/>
          <w:b w:val="false"/>
          <w:i w:val="false"/>
          <w:color w:val="000000"/>
          <w:sz w:val="28"/>
        </w:rPr>
        <w:t>
      көрсетілген порталда жұмыссыз ретінде тіркелген кезде ЭЕБ порталға.</w:t>
      </w:r>
    </w:p>
    <w:p>
      <w:pPr>
        <w:spacing w:after="0"/>
        <w:ind w:left="0"/>
        <w:jc w:val="both"/>
      </w:pPr>
      <w:r>
        <w:rPr>
          <w:rFonts w:ascii="Times New Roman"/>
          <w:b w:val="false"/>
          <w:i w:val="false"/>
          <w:color w:val="000000"/>
          <w:sz w:val="28"/>
        </w:rPr>
        <w:t>
      жұмыссыз ретінде тіркелгені туралы мәліметтер болған жағдайда екінші деңгейдегі банктердің ақпараттандыру объектілері арқылы жүгінеді.</w:t>
      </w:r>
    </w:p>
    <w:p>
      <w:pPr>
        <w:spacing w:after="0"/>
        <w:ind w:left="0"/>
        <w:jc w:val="both"/>
      </w:pPr>
      <w:r>
        <w:rPr>
          <w:rFonts w:ascii="Times New Roman"/>
          <w:b w:val="false"/>
          <w:i w:val="false"/>
          <w:color w:val="000000"/>
          <w:sz w:val="28"/>
        </w:rPr>
        <w:t>
      Проактивті қызмет арқылы әлеуметтік төлем тағайындау кезінде өтініш беру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37"/>
    <w:p>
      <w:pPr>
        <w:spacing w:after="0"/>
        <w:ind w:left="0"/>
        <w:jc w:val="both"/>
      </w:pPr>
      <w:r>
        <w:rPr>
          <w:rFonts w:ascii="Times New Roman"/>
          <w:b w:val="false"/>
          <w:i w:val="false"/>
          <w:color w:val="000000"/>
          <w:sz w:val="28"/>
        </w:rPr>
        <w:t xml:space="preserve">
      4. Үшінші тұлғалардың әлеуметтік төлем тағайындау үшін өтініш пен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"Жұмысынан айырылу жағдайы бойынша әлеуметтік төлем тағайындау" мемлекеттік қызметін көрсетуге қойылатын негізгі талаптар тізбесінде (бұдан әрі – Негізгі талаптар тізбесі) көзделген құжаттарды беруі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әлеуметтік төлем алуға құқығы бар адамның нотариалды куәландырылған сенімхаты бойынша жүзеге асырылады.</w:t>
      </w:r>
    </w:p>
    <w:bookmarkEnd w:id="37"/>
    <w:bookmarkStart w:name="z18" w:id="38"/>
    <w:p>
      <w:pPr>
        <w:spacing w:after="0"/>
        <w:ind w:left="0"/>
        <w:jc w:val="both"/>
      </w:pPr>
      <w:r>
        <w:rPr>
          <w:rFonts w:ascii="Times New Roman"/>
          <w:b w:val="false"/>
          <w:i w:val="false"/>
          <w:color w:val="000000"/>
          <w:sz w:val="28"/>
        </w:rPr>
        <w:t xml:space="preserve">
      5. Негізгі талаптардың тізбесі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26.05.2026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39"/>
    <w:p>
      <w:pPr>
        <w:spacing w:after="0"/>
        <w:ind w:left="0"/>
        <w:jc w:val="both"/>
      </w:pPr>
      <w:r>
        <w:rPr>
          <w:rFonts w:ascii="Times New Roman"/>
          <w:b w:val="false"/>
          <w:i w:val="false"/>
          <w:color w:val="000000"/>
          <w:sz w:val="28"/>
        </w:rPr>
        <w:t xml:space="preserve">
      6. Мемлекеттік корпорация арқылы әлеуметтік төлем алуға өтініш берген кезде өтініш берушіге құжаттарды қабылдау кезеңінде танысу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әлеуметтік төлемнің мөлшерін айқындау үшін есепті кезеңге түскен әлеуметтік аударымдар туралы хабарлама (бұдан әрі – түскен әлеуметтік аударымдар туралы хабарлама) беріледі.</w:t>
      </w:r>
    </w:p>
    <w:bookmarkEnd w:id="39"/>
    <w:bookmarkStart w:name="z182" w:id="40"/>
    <w:p>
      <w:pPr>
        <w:spacing w:after="0"/>
        <w:ind w:left="0"/>
        <w:jc w:val="both"/>
      </w:pPr>
      <w:r>
        <w:rPr>
          <w:rFonts w:ascii="Times New Roman"/>
          <w:b w:val="false"/>
          <w:i w:val="false"/>
          <w:color w:val="000000"/>
          <w:sz w:val="28"/>
        </w:rPr>
        <w:t xml:space="preserve">
      Өтініш берушінің түскен әлеуметтік аударымдар туралы хабарламамен танысуын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бланкісін толтыру кезінде өтініш беруші растайды.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Өтінішті қабылдайтын Мемлекеттік корпорацияның маманы "электрондық үкімет" шлюзі арқылы тиісті ақпараттық жүйелерге (бұдан әрі – АЖ):</w:t>
      </w:r>
    </w:p>
    <w:p>
      <w:pPr>
        <w:spacing w:after="0"/>
        <w:ind w:left="0"/>
        <w:jc w:val="both"/>
      </w:pPr>
      <w:r>
        <w:rPr>
          <w:rFonts w:ascii="Times New Roman"/>
          <w:b w:val="false"/>
          <w:i w:val="false"/>
          <w:color w:val="000000"/>
          <w:sz w:val="28"/>
        </w:rPr>
        <w:t>
      "Жеке тұлғалар" мемлекеттік дерекқоры АЖ-ға өтініш берушінің жеке басын куәландыратын құжаттар бойынша;</w:t>
      </w:r>
    </w:p>
    <w:p>
      <w:pPr>
        <w:spacing w:after="0"/>
        <w:ind w:left="0"/>
        <w:jc w:val="both"/>
      </w:pPr>
      <w:r>
        <w:rPr>
          <w:rFonts w:ascii="Times New Roman"/>
          <w:b w:val="false"/>
          <w:i w:val="false"/>
          <w:color w:val="000000"/>
          <w:sz w:val="28"/>
        </w:rPr>
        <w:t>
      екінші деңгейдегі банктердің АЖ-ға банктерде және (немесе) банк операцияларының жекелеген түрлерін жүзеге асыратын ұйымдарда ашылған банк шотының нөмірі туралы мәліметтер бойынша;</w:t>
      </w:r>
    </w:p>
    <w:p>
      <w:pPr>
        <w:spacing w:after="0"/>
        <w:ind w:left="0"/>
        <w:jc w:val="both"/>
      </w:pPr>
      <w:r>
        <w:rPr>
          <w:rFonts w:ascii="Times New Roman"/>
          <w:b w:val="false"/>
          <w:i w:val="false"/>
          <w:color w:val="000000"/>
          <w:sz w:val="28"/>
        </w:rPr>
        <w:t>
      "Еңбек нарығы" АЖ-ға жұмыспен қамту мәселелері жөніндегі уәкілетті органның өтініш берушіні жұмыссыз ретінде тіркеу туралы анықтамасы бойынша сұрау салулар қалыптастырады.</w:t>
      </w:r>
    </w:p>
    <w:p>
      <w:pPr>
        <w:spacing w:after="0"/>
        <w:ind w:left="0"/>
        <w:jc w:val="both"/>
      </w:pPr>
      <w:r>
        <w:rPr>
          <w:rFonts w:ascii="Times New Roman"/>
          <w:b w:val="false"/>
          <w:i w:val="false"/>
          <w:color w:val="000000"/>
          <w:sz w:val="28"/>
        </w:rPr>
        <w:t xml:space="preserve">
      АЖ-дан алынған мәліметтер өтінішке қоса беріледі. </w:t>
      </w:r>
    </w:p>
    <w:p>
      <w:pPr>
        <w:spacing w:after="0"/>
        <w:ind w:left="0"/>
        <w:jc w:val="both"/>
      </w:pPr>
      <w:r>
        <w:rPr>
          <w:rFonts w:ascii="Times New Roman"/>
          <w:b w:val="false"/>
          <w:i w:val="false"/>
          <w:color w:val="000000"/>
          <w:sz w:val="28"/>
        </w:rPr>
        <w:t>
      АЖ-дағы мәліметтер сәйкес келмеген (болмаған) кезде банк шотының нөмірі туралы мәліметтерді қоспағанда, тиісті құжаттар өтінішке қоса беріледі.</w:t>
      </w:r>
    </w:p>
    <w:p>
      <w:pPr>
        <w:spacing w:after="0"/>
        <w:ind w:left="0"/>
        <w:jc w:val="both"/>
      </w:pPr>
      <w:r>
        <w:rPr>
          <w:rFonts w:ascii="Times New Roman"/>
          <w:b w:val="false"/>
          <w:i w:val="false"/>
          <w:color w:val="000000"/>
          <w:sz w:val="28"/>
        </w:rPr>
        <w:t xml:space="preserve">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куәландырылған жағдайларды қоспағанда, құжаттар түпнұсқада ұсынылады, маман сканерлейді және өтініш берушіге қайтарылады. </w:t>
      </w:r>
    </w:p>
    <w:p>
      <w:pPr>
        <w:spacing w:after="0"/>
        <w:ind w:left="0"/>
        <w:jc w:val="both"/>
      </w:pPr>
      <w:r>
        <w:rPr>
          <w:rFonts w:ascii="Times New Roman"/>
          <w:b w:val="false"/>
          <w:i w:val="false"/>
          <w:color w:val="000000"/>
          <w:sz w:val="28"/>
        </w:rPr>
        <w:t xml:space="preserve">
      Өтінішті қабылдайтын Мемлекеттік корпорацияның маманы әлеуметтік төлем тағайындау үшін ұсынылған құжаттар топтамасының толықтығын, сондай-ақ мемлекеттік органдардың және (немесе) ұйымдардың АЖ-дан алынған мәліметтерді тексереді, сканерлеу сапасын және құжаттардың электрондық көшірмелерінің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 беруші ұсынған түпнұсқаларға сәйкестігін қамтамасыз етеді.</w:t>
      </w:r>
    </w:p>
    <w:bookmarkStart w:name="z21" w:id="41"/>
    <w:p>
      <w:pPr>
        <w:spacing w:after="0"/>
        <w:ind w:left="0"/>
        <w:jc w:val="both"/>
      </w:pPr>
      <w:r>
        <w:rPr>
          <w:rFonts w:ascii="Times New Roman"/>
          <w:b w:val="false"/>
          <w:i w:val="false"/>
          <w:color w:val="000000"/>
          <w:sz w:val="28"/>
        </w:rPr>
        <w:t xml:space="preserve">
      8. Өтініш берушіге әлеуметтік төлем тағайындауға өтінішті және құжаттарды қабылдаудан бас тарту туралы қолхат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мынадай негіздер бойынша кідіріссіз 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уәкілетті мемлекеттік органның АЖ-дан әлеуметтік төлемді тағайындау, жүзеге асыру, проактивті көрсетілетін қызмет арқылы оны тағайындауға өтініш беру немесе келісім беру фактісін растайтын мәліметтерді алу; </w:t>
      </w:r>
    </w:p>
    <w:bookmarkStart w:name="z184" w:id="42"/>
    <w:p>
      <w:pPr>
        <w:spacing w:after="0"/>
        <w:ind w:left="0"/>
        <w:jc w:val="both"/>
      </w:pPr>
      <w:r>
        <w:rPr>
          <w:rFonts w:ascii="Times New Roman"/>
          <w:b w:val="false"/>
          <w:i w:val="false"/>
          <w:color w:val="000000"/>
          <w:sz w:val="28"/>
        </w:rPr>
        <w:t>
      2) өтініш берушінің құжаттардың толық емес топтамасын және (немесе) қолданылу мерзімі өткен құжаттарды және (немесе) қолданылу мерзімі әлеуметтік төлемді тағайындау немесе тағайындаудан бас тарту туралы шешім қабылданған күні аяқталатын құжаттарды ұсынуы;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АЖ-дан алынған мәліметтермен расталатын Қазақстан Республикасының заңнамасына сәйкес оны ауыстырудан басқа) тағайындау үшін қажетті құжаттарға сәйкес келмеуі;</w:t>
      </w:r>
    </w:p>
    <w:bookmarkStart w:name="z186" w:id="43"/>
    <w:p>
      <w:pPr>
        <w:spacing w:after="0"/>
        <w:ind w:left="0"/>
        <w:jc w:val="both"/>
      </w:pPr>
      <w:r>
        <w:rPr>
          <w:rFonts w:ascii="Times New Roman"/>
          <w:b w:val="false"/>
          <w:i w:val="false"/>
          <w:color w:val="000000"/>
          <w:sz w:val="28"/>
        </w:rPr>
        <w:t>
      4) әлеуметтік төлем тағайындауға құқығының болмауы;</w:t>
      </w:r>
    </w:p>
    <w:bookmarkEnd w:id="43"/>
    <w:bookmarkStart w:name="z187" w:id="44"/>
    <w:p>
      <w:pPr>
        <w:spacing w:after="0"/>
        <w:ind w:left="0"/>
        <w:jc w:val="both"/>
      </w:pPr>
      <w:r>
        <w:rPr>
          <w:rFonts w:ascii="Times New Roman"/>
          <w:b w:val="false"/>
          <w:i w:val="false"/>
          <w:color w:val="000000"/>
          <w:sz w:val="28"/>
        </w:rPr>
        <w:t>
      5) өтініш берушінің әлеуметтік төлемді тағайындау үшін талап етілетін, қолжетімділігі шектеулі дербес деректерге қол жеткізуге келісімінің болмауы;</w:t>
      </w:r>
    </w:p>
    <w:bookmarkEnd w:id="44"/>
    <w:bookmarkStart w:name="z188" w:id="45"/>
    <w:p>
      <w:pPr>
        <w:spacing w:after="0"/>
        <w:ind w:left="0"/>
        <w:jc w:val="both"/>
      </w:pPr>
      <w:r>
        <w:rPr>
          <w:rFonts w:ascii="Times New Roman"/>
          <w:b w:val="false"/>
          <w:i w:val="false"/>
          <w:color w:val="000000"/>
          <w:sz w:val="28"/>
        </w:rPr>
        <w:t>
      6) жұмысынан айырылу жағдайы бойынша әлеуметтік тәуекел туындаған айдың алдындағы соңғы жиырма төрт айда міндетті әлеуметтік сақтандыру жүйесіне қатысушы үшін әлеуметтік аударымдарды төленбеуі;</w:t>
      </w:r>
    </w:p>
    <w:bookmarkEnd w:id="45"/>
    <w:bookmarkStart w:name="z189" w:id="46"/>
    <w:p>
      <w:pPr>
        <w:spacing w:after="0"/>
        <w:ind w:left="0"/>
        <w:jc w:val="both"/>
      </w:pPr>
      <w:r>
        <w:rPr>
          <w:rFonts w:ascii="Times New Roman"/>
          <w:b w:val="false"/>
          <w:i w:val="false"/>
          <w:color w:val="000000"/>
          <w:sz w:val="28"/>
        </w:rPr>
        <w:t xml:space="preserve">
      7) міндетті әлеуметтік сақтандыру жүйесіне қатысушының </w:t>
      </w:r>
      <w:r>
        <w:rPr>
          <w:rFonts w:ascii="Times New Roman"/>
          <w:b w:val="false"/>
          <w:i w:val="false"/>
          <w:color w:val="000000"/>
          <w:sz w:val="28"/>
        </w:rPr>
        <w:t>Кодекске</w:t>
      </w:r>
      <w:r>
        <w:rPr>
          <w:rFonts w:ascii="Times New Roman"/>
          <w:b w:val="false"/>
          <w:i w:val="false"/>
          <w:color w:val="000000"/>
          <w:sz w:val="28"/>
        </w:rPr>
        <w:t xml:space="preserve"> сәйкес айқындалған жүйеге қатысу өтілінің алты айдан кем болуы.</w:t>
      </w:r>
    </w:p>
    <w:bookmarkEnd w:id="46"/>
    <w:bookmarkStart w:name="z190" w:id="47"/>
    <w:p>
      <w:pPr>
        <w:spacing w:after="0"/>
        <w:ind w:left="0"/>
        <w:jc w:val="both"/>
      </w:pPr>
      <w:r>
        <w:rPr>
          <w:rFonts w:ascii="Times New Roman"/>
          <w:b w:val="false"/>
          <w:i w:val="false"/>
          <w:color w:val="000000"/>
          <w:sz w:val="28"/>
        </w:rPr>
        <w:t xml:space="preserve">
      Осы тармақпен көзделген негіздер болмаған кезде өтініш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өтініште көзделген құжаттардың қабылданғаны туралы немесе электрондық қолхат (өтініш берушінің сұрауы бойынша қолхат қағаз нысанында) беріледі.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Мансап орталығы арқылы әлеуметтік төлем тағайындауға жүгінген кезде оның өтінішті қабылдайтын маманы "Төлемдерді өңдеуді ұйымдастыру" ААЖ-да тексеру жүргізу үшін "электрондық үкімет" шлюзі арқылы мынадай параметрлер бойынша сұрау салуды қалыптастырады:</w:t>
      </w:r>
    </w:p>
    <w:bookmarkStart w:name="z191" w:id="48"/>
    <w:p>
      <w:pPr>
        <w:spacing w:after="0"/>
        <w:ind w:left="0"/>
        <w:jc w:val="both"/>
      </w:pPr>
      <w:r>
        <w:rPr>
          <w:rFonts w:ascii="Times New Roman"/>
          <w:b w:val="false"/>
          <w:i w:val="false"/>
          <w:color w:val="000000"/>
          <w:sz w:val="28"/>
        </w:rPr>
        <w:t>
      1) міндетті әлеуметтік сақтандыру жүйесіне қатысушы үшін жұмысынан айырылу жағдайы бойынша әлеуметтік тәуекел туындаған айдың алдындағы соңғы жиырма төрт айда әлеуметтік аударымдардың төленбеуі;</w:t>
      </w:r>
    </w:p>
    <w:bookmarkEnd w:id="48"/>
    <w:bookmarkStart w:name="z192" w:id="49"/>
    <w:p>
      <w:pPr>
        <w:spacing w:after="0"/>
        <w:ind w:left="0"/>
        <w:jc w:val="both"/>
      </w:pPr>
      <w:r>
        <w:rPr>
          <w:rFonts w:ascii="Times New Roman"/>
          <w:b w:val="false"/>
          <w:i w:val="false"/>
          <w:color w:val="000000"/>
          <w:sz w:val="28"/>
        </w:rPr>
        <w:t xml:space="preserve">
      2) міндетті әлеуметтік сақтандыру жүйесіне қатысушының </w:t>
      </w:r>
      <w:r>
        <w:rPr>
          <w:rFonts w:ascii="Times New Roman"/>
          <w:b w:val="false"/>
          <w:i w:val="false"/>
          <w:color w:val="000000"/>
          <w:sz w:val="28"/>
        </w:rPr>
        <w:t>Кодекске</w:t>
      </w:r>
      <w:r>
        <w:rPr>
          <w:rFonts w:ascii="Times New Roman"/>
          <w:b w:val="false"/>
          <w:i w:val="false"/>
          <w:color w:val="000000"/>
          <w:sz w:val="28"/>
        </w:rPr>
        <w:t xml:space="preserve"> сәйкес айқындалған жүйеге қатысу өтілінің алты айдан кем болуы.</w:t>
      </w:r>
    </w:p>
    <w:bookmarkEnd w:id="49"/>
    <w:bookmarkStart w:name="z193" w:id="50"/>
    <w:p>
      <w:pPr>
        <w:spacing w:after="0"/>
        <w:ind w:left="0"/>
        <w:jc w:val="both"/>
      </w:pPr>
      <w:r>
        <w:rPr>
          <w:rFonts w:ascii="Times New Roman"/>
          <w:b w:val="false"/>
          <w:i w:val="false"/>
          <w:color w:val="000000"/>
          <w:sz w:val="28"/>
        </w:rPr>
        <w:t xml:space="preserve">
      Егер осы тармақтың бірінші бөлігінде көрсетілген параметрлер расталмаса, өтінішті қабылдайтын мансап орталығының маманы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АЖ-да сұрау салулар қалыптастырады. </w:t>
      </w:r>
    </w:p>
    <w:bookmarkEnd w:id="50"/>
    <w:bookmarkStart w:name="z194" w:id="51"/>
    <w:p>
      <w:pPr>
        <w:spacing w:after="0"/>
        <w:ind w:left="0"/>
        <w:jc w:val="both"/>
      </w:pPr>
      <w:r>
        <w:rPr>
          <w:rFonts w:ascii="Times New Roman"/>
          <w:b w:val="false"/>
          <w:i w:val="false"/>
          <w:color w:val="000000"/>
          <w:sz w:val="28"/>
        </w:rPr>
        <w:t xml:space="preserve">
      АЖ-дан мәліметтер алған және (немесе) АЖ-ғы мәліметтері сәйкес келмеген (болмаған) кезде өтініш беруші құжаттарды ұсынған кезде мансап орталығының маманы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танысу үшін түскен әлеуметтік аударымдар туралы хабарламаны береді, өтінішті қабылдайды және өтініш берушіге қабылдағаны туралы белгісі бар өтініштің үзбелі талонын табыс етеді.</w:t>
      </w:r>
    </w:p>
    <w:bookmarkEnd w:id="51"/>
    <w:bookmarkStart w:name="z195" w:id="52"/>
    <w:p>
      <w:pPr>
        <w:spacing w:after="0"/>
        <w:ind w:left="0"/>
        <w:jc w:val="both"/>
      </w:pPr>
      <w:r>
        <w:rPr>
          <w:rFonts w:ascii="Times New Roman"/>
          <w:b w:val="false"/>
          <w:i w:val="false"/>
          <w:color w:val="000000"/>
          <w:sz w:val="28"/>
        </w:rPr>
        <w:t xml:space="preserve">
      Өтініш берушінің түскен әлеуметтік аударымдар туралы хабарламамен танысуын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бланкісін толтыру кезінде өтініш беруші растайды. </w:t>
      </w:r>
    </w:p>
    <w:bookmarkEnd w:id="52"/>
    <w:bookmarkStart w:name="z196" w:id="53"/>
    <w:p>
      <w:pPr>
        <w:spacing w:after="0"/>
        <w:ind w:left="0"/>
        <w:jc w:val="both"/>
      </w:pPr>
      <w:r>
        <w:rPr>
          <w:rFonts w:ascii="Times New Roman"/>
          <w:b w:val="false"/>
          <w:i w:val="false"/>
          <w:color w:val="000000"/>
          <w:sz w:val="28"/>
        </w:rPr>
        <w:t xml:space="preserve">
      Өтініштен, АЖ-дан алынған мәліметтерден және өтініш беруші құжаттарды ұсынған жағдайда, құжаттардың электрондық көшірмелерінен тұратын электрондық өтінім өтініш берушіден өтініш қабылданған күні Мемлекеттік корпорацияның қалалық, аудандық бөлімшелеріне (бұдан әрі - Мемлекеттік корпорацияның бөлімшелері) жіберіледі. </w:t>
      </w:r>
    </w:p>
    <w:bookmarkEnd w:id="53"/>
    <w:bookmarkStart w:name="z197" w:id="54"/>
    <w:p>
      <w:pPr>
        <w:spacing w:after="0"/>
        <w:ind w:left="0"/>
        <w:jc w:val="both"/>
      </w:pPr>
      <w:r>
        <w:rPr>
          <w:rFonts w:ascii="Times New Roman"/>
          <w:b w:val="false"/>
          <w:i w:val="false"/>
          <w:color w:val="000000"/>
          <w:sz w:val="28"/>
        </w:rPr>
        <w:t>
      Құжаттардың электрондық көшірмелері өтінішті қабылдаған маманның ЭЦҚ-мен куәландырылады.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Өтініш беруші әлеуметтік төлемді тағайындау үшін портал, ЭЕБ порталы арқылы жүгінген кезде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портал, "Электронды еңбек биржасы" порталы арқылы әлеуметтік төлемді тағайындау үшін өтініш нысанында көзделген қажетті мәліметтерді, сондай-ақ танысу үшін түскен әлеуметтік аударымдар туралы хабарламаны өтініш беруші тиісті мемлекеттік органдардың және (немесе) ұйымдардың АЖ-дан "электрондық үкімет" шлюзі арқылы дербес алады.</w:t>
      </w:r>
    </w:p>
    <w:bookmarkStart w:name="z198" w:id="55"/>
    <w:p>
      <w:pPr>
        <w:spacing w:after="0"/>
        <w:ind w:left="0"/>
        <w:jc w:val="both"/>
      </w:pPr>
      <w:r>
        <w:rPr>
          <w:rFonts w:ascii="Times New Roman"/>
          <w:b w:val="false"/>
          <w:i w:val="false"/>
          <w:color w:val="000000"/>
          <w:sz w:val="28"/>
        </w:rPr>
        <w:t>
      Бұл ретте, өтініш беруші өзінің ЭЦҚ-мен мемлекеттік органдардың және (немесе) ұйымдардың АЖ-дан келіп түскен электрондық өтініш пен мәліметтерді, оның ішінде түскен әлеуметтік аударымдар туралы хабарламамен танысуды куәландырады және оны "Е-макет" ААЖ-ға жібереді.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Портал, ЭЕБ порталы арқылы келіп түскен электрондық өтініш әлеуметтік төлемді тағайындау үшін ұсынылған мәліметтермен қоса мемлекеттік органдардың және (немесе) ұйымдардың АЖ-да мынадай параметрлер бойынша тексеруден өтеді:</w:t>
      </w:r>
    </w:p>
    <w:bookmarkStart w:name="z199" w:id="56"/>
    <w:p>
      <w:pPr>
        <w:spacing w:after="0"/>
        <w:ind w:left="0"/>
        <w:jc w:val="both"/>
      </w:pPr>
      <w:r>
        <w:rPr>
          <w:rFonts w:ascii="Times New Roman"/>
          <w:b w:val="false"/>
          <w:i w:val="false"/>
          <w:color w:val="000000"/>
          <w:sz w:val="28"/>
        </w:rPr>
        <w:t>
      1) ұсынылған мәліметтердің толықтығы;</w:t>
      </w:r>
    </w:p>
    <w:bookmarkEnd w:id="56"/>
    <w:bookmarkStart w:name="z200" w:id="57"/>
    <w:p>
      <w:pPr>
        <w:spacing w:after="0"/>
        <w:ind w:left="0"/>
        <w:jc w:val="both"/>
      </w:pPr>
      <w:r>
        <w:rPr>
          <w:rFonts w:ascii="Times New Roman"/>
          <w:b w:val="false"/>
          <w:i w:val="false"/>
          <w:color w:val="000000"/>
          <w:sz w:val="28"/>
        </w:rPr>
        <w:t xml:space="preserve">
      2) әлеуметтік төлемді тағайындау, төлеу, сондай-ақ тағайындауға </w:t>
      </w:r>
      <w:r>
        <w:rPr>
          <w:rFonts w:ascii="Times New Roman"/>
          <w:b w:val="false"/>
          <w:i w:val="false"/>
          <w:color w:val="000000"/>
          <w:sz w:val="28"/>
        </w:rPr>
        <w:t>өтініш</w:t>
      </w:r>
      <w:r>
        <w:rPr>
          <w:rFonts w:ascii="Times New Roman"/>
          <w:b w:val="false"/>
          <w:i w:val="false"/>
          <w:color w:val="000000"/>
          <w:sz w:val="28"/>
        </w:rPr>
        <w:t xml:space="preserve"> беру фактілерінің болмауы;</w:t>
      </w:r>
    </w:p>
    <w:bookmarkEnd w:id="57"/>
    <w:bookmarkStart w:name="z201" w:id="58"/>
    <w:p>
      <w:pPr>
        <w:spacing w:after="0"/>
        <w:ind w:left="0"/>
        <w:jc w:val="both"/>
      </w:pPr>
      <w:r>
        <w:rPr>
          <w:rFonts w:ascii="Times New Roman"/>
          <w:b w:val="false"/>
          <w:i w:val="false"/>
          <w:color w:val="000000"/>
          <w:sz w:val="28"/>
        </w:rPr>
        <w:t xml:space="preserve">
      3) өтініш берушінің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толмауы;</w:t>
      </w:r>
    </w:p>
    <w:bookmarkEnd w:id="58"/>
    <w:bookmarkStart w:name="z202" w:id="59"/>
    <w:p>
      <w:pPr>
        <w:spacing w:after="0"/>
        <w:ind w:left="0"/>
        <w:jc w:val="both"/>
      </w:pPr>
      <w:r>
        <w:rPr>
          <w:rFonts w:ascii="Times New Roman"/>
          <w:b w:val="false"/>
          <w:i w:val="false"/>
          <w:color w:val="000000"/>
          <w:sz w:val="28"/>
        </w:rPr>
        <w:t>
      4) міндетті әлеуметтік сақтандыру жүйесіне қатысушы үшін жұмысынан айырылу жағдайы бойынша әлеуметтік тәуекел туындаған айдың алдындағы соңғы жиырма төрт ай үшін төленген әлеуметтік аударымдардың болуы;</w:t>
      </w:r>
    </w:p>
    <w:bookmarkEnd w:id="59"/>
    <w:bookmarkStart w:name="z203" w:id="60"/>
    <w:p>
      <w:pPr>
        <w:spacing w:after="0"/>
        <w:ind w:left="0"/>
        <w:jc w:val="both"/>
      </w:pPr>
      <w:r>
        <w:rPr>
          <w:rFonts w:ascii="Times New Roman"/>
          <w:b w:val="false"/>
          <w:i w:val="false"/>
          <w:color w:val="000000"/>
          <w:sz w:val="28"/>
        </w:rPr>
        <w:t xml:space="preserve">
      5) міндетті әлеуметтік сақтандыру жүйесіне қатысушының </w:t>
      </w:r>
      <w:r>
        <w:rPr>
          <w:rFonts w:ascii="Times New Roman"/>
          <w:b w:val="false"/>
          <w:i w:val="false"/>
          <w:color w:val="000000"/>
          <w:sz w:val="28"/>
        </w:rPr>
        <w:t>Кодекске</w:t>
      </w:r>
      <w:r>
        <w:rPr>
          <w:rFonts w:ascii="Times New Roman"/>
          <w:b w:val="false"/>
          <w:i w:val="false"/>
          <w:color w:val="000000"/>
          <w:sz w:val="28"/>
        </w:rPr>
        <w:t xml:space="preserve"> сәйкес айқындалған алты айдан кем емес жүйеге қатысу өтілінің болуы.</w:t>
      </w:r>
    </w:p>
    <w:bookmarkEnd w:id="60"/>
    <w:bookmarkStart w:name="z204" w:id="61"/>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ААЖ-да азаматтардың әлеуметтік төлем тағайындауға өтініштерін (өтінімдерін) тіркейтін электрондық журналында өтініш автоматты түрде тіркеледі, кейіннен өтініш берушіге облыстық, республикалық маңызы бар қалалар және астананың Қор филиалы (бұдан әрі – Қор филиалы) директорының ЭЦҚ-мен куәландырылған электрондық өтініштің қабылданғаны туралы хабарлама жіберіледі.</w:t>
      </w:r>
    </w:p>
    <w:bookmarkEnd w:id="61"/>
    <w:bookmarkStart w:name="z205" w:id="62"/>
    <w:p>
      <w:pPr>
        <w:spacing w:after="0"/>
        <w:ind w:left="0"/>
        <w:jc w:val="both"/>
      </w:pPr>
      <w:r>
        <w:rPr>
          <w:rFonts w:ascii="Times New Roman"/>
          <w:b w:val="false"/>
          <w:i w:val="false"/>
          <w:color w:val="000000"/>
          <w:sz w:val="28"/>
        </w:rPr>
        <w:t xml:space="preserve">
      "Е-макет" ААЖ-да автоматты түрде ЭІМ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Қор филиалының әлеуметтік төлем тағайындау (қайта есептеу) немесе тағайындаудан бас тарту туралы шешімінің жобасы қалыптастырылады, олар Қордың филиалына түседі.</w:t>
      </w:r>
    </w:p>
    <w:bookmarkEnd w:id="62"/>
    <w:bookmarkStart w:name="z206" w:id="63"/>
    <w:p>
      <w:pPr>
        <w:spacing w:after="0"/>
        <w:ind w:left="0"/>
        <w:jc w:val="both"/>
      </w:pPr>
      <w:r>
        <w:rPr>
          <w:rFonts w:ascii="Times New Roman"/>
          <w:b w:val="false"/>
          <w:i w:val="false"/>
          <w:color w:val="000000"/>
          <w:sz w:val="28"/>
        </w:rPr>
        <w:t>
      АЖ арқылы көрсетілген параметрлер бойынша тексеруден өтпеген жағдайда портал, ЭЕБ порталы өтініш берушіге электрондық өтініштің қабылданбағаны туралы хабарлама береді.</w:t>
      </w:r>
    </w:p>
    <w:bookmarkEnd w:id="63"/>
    <w:bookmarkStart w:name="z25" w:id="64"/>
    <w:p>
      <w:pPr>
        <w:spacing w:after="0"/>
        <w:ind w:left="0"/>
        <w:jc w:val="both"/>
      </w:pPr>
      <w:r>
        <w:rPr>
          <w:rFonts w:ascii="Times New Roman"/>
          <w:b w:val="false"/>
          <w:i w:val="false"/>
          <w:color w:val="000000"/>
          <w:sz w:val="28"/>
        </w:rPr>
        <w:t xml:space="preserve">
      12. Кодекстің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114-баптарында</w:t>
      </w:r>
      <w:r>
        <w:rPr>
          <w:rFonts w:ascii="Times New Roman"/>
          <w:b w:val="false"/>
          <w:i w:val="false"/>
          <w:color w:val="000000"/>
          <w:sz w:val="28"/>
        </w:rPr>
        <w:t xml:space="preserve"> көзделген негіздер бойынша адамда әлеуметтік төлем тағайындау құқығы туындаған кезде, өтініш берушінің ұялы байланыс абоненттік құрылғысының телефон нөмірі порталда тіркелген жағдайда проактивті қызмет ұсынылады.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"Е-макет" ААЖ арқылы автоматтандырылған режимде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 бланкісінде көзделген міндеттемелер мен шарттарды қабылдау (бұдан әрі – міндеттемелер), әлеуметтік төлемді алу мүмкіндігі туралы әлеуетті өтініш берушіге оның ұялы байланыс абоненттік құрылғысының нөміріне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Проактивті қызметті алуға келісімді растау және міндеттемелерді қабылдау үшін әлеуетті өтініш беруші "Е-макет" ААЖ интеграциясы іске асырылған екінші деңгейдегі банктердің ұсынған тізімінен банктік шотты таңдайды және "Е-макет" ААЖ ұсынатын сандардың комбинациясын теру арқылы жауап хабарлама жібереді.</w:t>
      </w:r>
    </w:p>
    <w:bookmarkStart w:name="z208" w:id="65"/>
    <w:p>
      <w:pPr>
        <w:spacing w:after="0"/>
        <w:ind w:left="0"/>
        <w:jc w:val="both"/>
      </w:pPr>
      <w:r>
        <w:rPr>
          <w:rFonts w:ascii="Times New Roman"/>
          <w:b w:val="false"/>
          <w:i w:val="false"/>
          <w:color w:val="000000"/>
          <w:sz w:val="28"/>
        </w:rPr>
        <w:t>
      Күнтізбелік үш күн ішінде өтініш берушінің келісімі болмаған жағдайда проактивті қызмет көрсетуден бас тартылады.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Проактивті қызмет арқылы әлеуметтік төлем алуға жүгінген кезде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қажетті мәліметтерді алу үшін "Е-макет" ААЖ-дан мемлекеттік органдардың және (немесе) ұйымдардың АЖ-на сұрау салулар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Өтініш берушінің проактивті қызмет көрсетуге келісімін алғаннан кейін "Е-макет" ААЖ-ға әлеуметтік төлем тағайындауға азаматтардың өтініштерін (өтінімдерін) тіркеудің электрондық журналында өтінімді автоматты түрде тіркеу жүргізіледі, содан кейін өтініш берушіге ұялы байланыс абоненттік құрылғысына әлеуметтік төлемге өтінімді қабылдау туралы хабарлама жіберіледі.</w:t>
      </w:r>
    </w:p>
    <w:bookmarkStart w:name="z209" w:id="66"/>
    <w:p>
      <w:pPr>
        <w:spacing w:after="0"/>
        <w:ind w:left="0"/>
        <w:jc w:val="both"/>
      </w:pPr>
      <w:r>
        <w:rPr>
          <w:rFonts w:ascii="Times New Roman"/>
          <w:b w:val="false"/>
          <w:i w:val="false"/>
          <w:color w:val="000000"/>
          <w:sz w:val="28"/>
        </w:rPr>
        <w:t xml:space="preserve">
      "Е-макет" ААЖ-да автоматты түрде ЭІМ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Қор филиалының әлеуметтік төлем тағайындау (қайта есептеу) немесе тағайындаудан бас тарту туралы шешім жобасы қалыптастырылады, олар Қордың филиалына түседі.</w:t>
      </w:r>
    </w:p>
    <w:bookmarkEnd w:id="66"/>
    <w:bookmarkStart w:name="z210" w:id="67"/>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Қор филиалы әлеуметтік төлем тағайындаудан бас тарту туралы шешім шығарады.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15-1-тармақ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Өтініш беруші екінші деңгейдегі банктердің ақпараттандыру объектілері арқылы әлеуметтік төлемді тағайындауға өтініш берген кезде өтініш беруші өтінішті автоматтандырылған режимде қалыптастыруға бастамашылық жасайды, ол осы Қағидаларға 2-қосымшаға сәйкес өтініш бланкісінде көзделген міндеттемелер мен шарттар туралы хабардар етіледі, сондай-ақ электрондық өтінішке қол қойылғанға дейін танысу үшін екінші деңгейдегі банктердің ақпараттандыру объектісінің мобильді қосымшасында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"Е-макет" ААЖ-ға қалыптастырылған келіп түскен әлеуметтік аударымдар туралы хабарлама алады.</w:t>
      </w:r>
    </w:p>
    <w:p>
      <w:pPr>
        <w:spacing w:after="0"/>
        <w:ind w:left="0"/>
        <w:jc w:val="both"/>
      </w:pPr>
      <w:r>
        <w:rPr>
          <w:rFonts w:ascii="Times New Roman"/>
          <w:b w:val="false"/>
          <w:i w:val="false"/>
          <w:color w:val="000000"/>
          <w:sz w:val="28"/>
        </w:rPr>
        <w:t>
      Осы Қағидаларға 2-қосымшаға сәйкес өтініш нысанында көзделген мәліметтерді, екінші деңгейлі банктердің ақпараттандыру объектісі сұрау салу арқылы тиісті мемлекеттік органдардың және (немесе) ұйымдардың АЖ-дан "электрондық үкімет" шлюзі арқылы алады.</w:t>
      </w:r>
    </w:p>
    <w:p>
      <w:pPr>
        <w:spacing w:after="0"/>
        <w:ind w:left="0"/>
        <w:jc w:val="both"/>
      </w:pPr>
      <w:r>
        <w:rPr>
          <w:rFonts w:ascii="Times New Roman"/>
          <w:b w:val="false"/>
          <w:i w:val="false"/>
          <w:color w:val="000000"/>
          <w:sz w:val="28"/>
        </w:rPr>
        <w:t>
      Мәліметтерді алғаннан кейін екінші деңгейлі банктердің ақпараттандыру объектісі әлеуметтік төлемді тағайындау, жүзеге асыру, оны тағайындауға проактивті қызмет арқылы өтініш немесе келісім беру фактілерінің жоқтығы туралы, сондай-ақ өтініш берушінің міндетті әлеуметтік сақтандыру жүйесіне қатысуы туралы мәліметтерді алуға "Е-макет" ААЖ-ға сұрау салуды жүзеге асырады.</w:t>
      </w:r>
    </w:p>
    <w:p>
      <w:pPr>
        <w:spacing w:after="0"/>
        <w:ind w:left="0"/>
        <w:jc w:val="both"/>
      </w:pPr>
      <w:r>
        <w:rPr>
          <w:rFonts w:ascii="Times New Roman"/>
          <w:b w:val="false"/>
          <w:i w:val="false"/>
          <w:color w:val="000000"/>
          <w:sz w:val="28"/>
        </w:rPr>
        <w:t>
      Осы тармақтың бірінші бөлігінде көзделген фактілер болмаған және өтініш берушінің міндетті әлеуметтік сақтандыру жүйесіне қатысуы туралы мәліметтер алынған кезде өтініш беруші танысатын және оған өз ЭЦҚ-мен қол қоятын мемлекеттік органдардың және (немесе) ұйымдардың АЖ-дан алынған мәліметтер негізінде электрондық өтініш қалыптастырылады.</w:t>
      </w:r>
    </w:p>
    <w:p>
      <w:pPr>
        <w:spacing w:after="0"/>
        <w:ind w:left="0"/>
        <w:jc w:val="both"/>
      </w:pPr>
      <w:r>
        <w:rPr>
          <w:rFonts w:ascii="Times New Roman"/>
          <w:b w:val="false"/>
          <w:i w:val="false"/>
          <w:color w:val="000000"/>
          <w:sz w:val="28"/>
        </w:rPr>
        <w:t>
      Екінші деңгейлі банктердің ақпараттандыру объектісі "Е-макет" ААЖ-ға электрондық өтініш жіберуге бастамашылық жасайды, ол осы Қағидалардың 11-тармағында көзделген ұсынылған мәліметтердің толықтығына тексеруден өтеді, тексеру аяқталғаннан кейін "Е-макет" ААЖ-ға әлеуметтік төлемдерді тағайындауға азаматтардың өтініштерін (өтінімдерін) тіркеудің электрондық журналында өтінім автоматты түрде тіркеледі, одан кейін өтініш берушіге екінші деңгейлі банктердің ақпараттандыру объектісінің мобильді қосымшасына әлеуметтік төлемге өтінімнің қабылданғаны туралы хабарлама жіберіледі.</w:t>
      </w:r>
    </w:p>
    <w:p>
      <w:pPr>
        <w:spacing w:after="0"/>
        <w:ind w:left="0"/>
        <w:jc w:val="both"/>
      </w:pPr>
      <w:r>
        <w:rPr>
          <w:rFonts w:ascii="Times New Roman"/>
          <w:b w:val="false"/>
          <w:i w:val="false"/>
          <w:color w:val="000000"/>
          <w:sz w:val="28"/>
        </w:rPr>
        <w:t>
      "Е-макет" ААЖ-да Қор филиалының әлеуметтік төлемді тағайындау туралы ЭІМ және осы Қағидаларға 6-қосымшаға сәйкес шешім жобасы автоматты түрде қалыптастырылады және ол Қордың филиалына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15-1-тармақпен толықтырылды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Әлеуметтік төлемді тағайындау туралы түскен өтініштер, оның ішінде электрондық, өтініштер келіп түскен күні сол жұмыс күні ішінде, ал жұмыс күнінен тыс келіп түскен жағдайда – өтініш келіп түскен күннен кейінгі бірінші жұмыс күні:</w:t>
      </w:r>
    </w:p>
    <w:p>
      <w:pPr>
        <w:spacing w:after="0"/>
        <w:ind w:left="0"/>
        <w:jc w:val="both"/>
      </w:pPr>
      <w:r>
        <w:rPr>
          <w:rFonts w:ascii="Times New Roman"/>
          <w:b w:val="false"/>
          <w:i w:val="false"/>
          <w:color w:val="000000"/>
          <w:sz w:val="28"/>
        </w:rPr>
        <w:t xml:space="preserve">
      Мемлекеттік корпорация, мансап орталығы арқылы жүгінген кезде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әлеуметтік төлемді тағайындауға азаматтардың өтініштерін тіркеудің және есепке алудың электрондық журналында;</w:t>
      </w:r>
    </w:p>
    <w:p>
      <w:pPr>
        <w:spacing w:after="0"/>
        <w:ind w:left="0"/>
        <w:jc w:val="both"/>
      </w:pPr>
      <w:r>
        <w:rPr>
          <w:rFonts w:ascii="Times New Roman"/>
          <w:b w:val="false"/>
          <w:i w:val="false"/>
          <w:color w:val="000000"/>
          <w:sz w:val="28"/>
        </w:rPr>
        <w:t>
      портал, ЭЕБ порталы, екінші деңгейдегі банктердің ақпараттандыру объектілері, сондай-ақ проактивті қызмет арқылы әлеуметтік төлем алуға өтініш білдірген кезде осы Қағидаларға 8-қосымшаға сәйкес әлеуметтік төлемді тағайындауға азаматтардың өтініштерін (өтінімдерін) тіркеудің электрондық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68"/>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электрондық журналдарда көрсетілген өтініштерді немесе өтінімдерді тіркеу күні Қордан әлеуметтік төлем тағайындауға өтініш берген күн болып табылады.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берілетін деректердің толықтығын, түпнұсқалылығын, дұрыстығын, бұрмаланбауын және уақтылығын ақпаратты беретін АЖ әкімшілері қамтамасыз етеді.</w:t>
      </w:r>
    </w:p>
    <w:bookmarkStart w:name="z31" w:id="69"/>
    <w:p>
      <w:pPr>
        <w:spacing w:after="0"/>
        <w:ind w:left="0"/>
        <w:jc w:val="both"/>
      </w:pPr>
      <w:r>
        <w:rPr>
          <w:rFonts w:ascii="Times New Roman"/>
          <w:b w:val="false"/>
          <w:i w:val="false"/>
          <w:color w:val="000000"/>
          <w:sz w:val="28"/>
        </w:rPr>
        <w:t>
      18. Әлеуметтік төлем тағайындауға өтініш беру мерзімі әлеуметтік төлемге құқық туындаған күннен бастап он екі айдан аспауға тиіс.</w:t>
      </w:r>
    </w:p>
    <w:bookmarkEnd w:id="69"/>
    <w:bookmarkStart w:name="z32" w:id="70"/>
    <w:p>
      <w:pPr>
        <w:spacing w:after="0"/>
        <w:ind w:left="0"/>
        <w:jc w:val="both"/>
      </w:pPr>
      <w:r>
        <w:rPr>
          <w:rFonts w:ascii="Times New Roman"/>
          <w:b w:val="false"/>
          <w:i w:val="false"/>
          <w:color w:val="000000"/>
          <w:sz w:val="28"/>
        </w:rPr>
        <w:t xml:space="preserve">
      19. Мемлекеттік корпорацияның бөлімшесі бір жұмыс күні ішінде түскен құжаттар топтамасының толықтығын тексереді, ЭІМ қалыптастырады,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нысандар бойынша міндетті әлеуметтік сақтандыру жүйесіне қатысушының міндетті әлеуметтік сақтандыру жүйесіне қатысу өтілі және орташа айлық кірісі туралы анықтаманы,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Қор филиалының әлеуметтік төлемді тағайындау немесе тағайындаудан бас тарту туралы шешімінің жобасын қалыптастырады. Қалыптастырылған ЭІМ-ді бөлімше Мемлекеттік корпорацияның облыстық, республикалық маңызы бар қалалар және астананың филиалдарына (бұдан әрі – Мемлекеттік корпорацияның филиалдары) жібереді.</w:t>
      </w:r>
    </w:p>
    <w:bookmarkEnd w:id="70"/>
    <w:bookmarkStart w:name="z214" w:id="71"/>
    <w:p>
      <w:pPr>
        <w:spacing w:after="0"/>
        <w:ind w:left="0"/>
        <w:jc w:val="both"/>
      </w:pPr>
      <w:r>
        <w:rPr>
          <w:rFonts w:ascii="Times New Roman"/>
          <w:b w:val="false"/>
          <w:i w:val="false"/>
          <w:color w:val="000000"/>
          <w:sz w:val="28"/>
        </w:rPr>
        <w:t>
      Мемлекеттік корпорацияның филиалы бір жұмыс күні ішінде келіп түскен құжаттарды қарайды, ЭІМ-ді ресімдеудің дұрыстығын, әлеуметтік төлем мөлшерінің есептелуін тексереді және ЭІМ-ді Қордың филиалына жібереді.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Қордың филиалы Мемлекеттік корпорациядан ЭІМ келіп түскен күннен бастап төрт жұмыс күні ішінде, сондай-ақ, өтініш беруші портал, ЭЕБ порталы, екінші деңгейдегі банктердің ақпараттандыру объектілері, проактивті қызмет арқылы жүгінген кезде ЭІМ-ін шешімнің жобасын қарайды және әлеуметтік төлемді тағайындау немесе тағайындаудан бас тарту туралы шешім қабылдайды.</w:t>
      </w:r>
    </w:p>
    <w:p>
      <w:pPr>
        <w:spacing w:after="0"/>
        <w:ind w:left="0"/>
        <w:jc w:val="both"/>
      </w:pPr>
      <w:r>
        <w:rPr>
          <w:rFonts w:ascii="Times New Roman"/>
          <w:b w:val="false"/>
          <w:i w:val="false"/>
          <w:color w:val="000000"/>
          <w:sz w:val="28"/>
        </w:rPr>
        <w:t xml:space="preserve">
      Әлеуметтік төлемді тағайындаудан бас тарту үшін негіздер анықталған кезде Қор филиалы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алдын ала шешім туралы хабарлама жібереді, ал ЭІМ-да ұялы байланыс абоненттік құрылғысының нөмірі болмаған жағдайда Мемлекеттік корпорацияның бөлімшесі арқылы жібереді.</w:t>
      </w:r>
    </w:p>
    <w:p>
      <w:pPr>
        <w:spacing w:after="0"/>
        <w:ind w:left="0"/>
        <w:jc w:val="both"/>
      </w:pPr>
      <w:r>
        <w:rPr>
          <w:rFonts w:ascii="Times New Roman"/>
          <w:b w:val="false"/>
          <w:i w:val="false"/>
          <w:color w:val="000000"/>
          <w:sz w:val="28"/>
        </w:rPr>
        <w:t>
      Өтініш берушінің алдын ала шешімге қарсылығын оны алған күннен бастап екі жұмыс күні ішінде Қордың филиалы қабылдайды.</w:t>
      </w:r>
    </w:p>
    <w:p>
      <w:pPr>
        <w:spacing w:after="0"/>
        <w:ind w:left="0"/>
        <w:jc w:val="both"/>
      </w:pPr>
      <w:r>
        <w:rPr>
          <w:rFonts w:ascii="Times New Roman"/>
          <w:b w:val="false"/>
          <w:i w:val="false"/>
          <w:color w:val="000000"/>
          <w:sz w:val="28"/>
        </w:rPr>
        <w:t>
      Бұл ретте, егер белгіленген мерзімде өтініш беруші қарсылық білдірмесе және ауызша айтпаса, бұл алдын ала шешімге қарсылықтың болмауына тең болады.</w:t>
      </w:r>
    </w:p>
    <w:p>
      <w:pPr>
        <w:spacing w:after="0"/>
        <w:ind w:left="0"/>
        <w:jc w:val="both"/>
      </w:pPr>
      <w:r>
        <w:rPr>
          <w:rFonts w:ascii="Times New Roman"/>
          <w:b w:val="false"/>
          <w:i w:val="false"/>
          <w:color w:val="000000"/>
          <w:sz w:val="28"/>
        </w:rPr>
        <w:t>
      Өтініш беруші алдын ала шешім бойынша қарсылық білдірген немесе ауызша айтқан жағдайда, Қор филиалы өтініш берушіге тыңдауды өткізу уақыты мен орны туралы хабарлама жібереді.</w:t>
      </w:r>
    </w:p>
    <w:p>
      <w:pPr>
        <w:spacing w:after="0"/>
        <w:ind w:left="0"/>
        <w:jc w:val="both"/>
      </w:pPr>
      <w:r>
        <w:rPr>
          <w:rFonts w:ascii="Times New Roman"/>
          <w:b w:val="false"/>
          <w:i w:val="false"/>
          <w:color w:val="000000"/>
          <w:sz w:val="28"/>
        </w:rPr>
        <w:t>
      АЖ-да ұялы телефон нөмірі болған кезде тыңдауды өткізу уақыты мен орны туралы хабарлама өтініш берушіге оның ұялы телефонына "Е-макет" ААЖ-дан хабарламаларды Short Message Service (Шорт месседж сервис) (бұдан әрі – sms-хабарлама) беру арқылы жолданады, ал ол болмаған жағдайда - Мемлекеттік корпорацияның бөлімшесі арқылы өтініш беруші жеке хабарландырылады.</w:t>
      </w:r>
    </w:p>
    <w:p>
      <w:pPr>
        <w:spacing w:after="0"/>
        <w:ind w:left="0"/>
        <w:jc w:val="both"/>
      </w:pPr>
      <w:r>
        <w:rPr>
          <w:rFonts w:ascii="Times New Roman"/>
          <w:b w:val="false"/>
          <w:i w:val="false"/>
          <w:color w:val="000000"/>
          <w:sz w:val="28"/>
        </w:rPr>
        <w:t>
      Өтініш берушінің ауызша нысанда берілген қарсылығы тыңдау хаттамасына енгізіледі.</w:t>
      </w:r>
    </w:p>
    <w:p>
      <w:pPr>
        <w:spacing w:after="0"/>
        <w:ind w:left="0"/>
        <w:jc w:val="both"/>
      </w:pPr>
      <w:r>
        <w:rPr>
          <w:rFonts w:ascii="Times New Roman"/>
          <w:b w:val="false"/>
          <w:i w:val="false"/>
          <w:color w:val="000000"/>
          <w:sz w:val="28"/>
        </w:rPr>
        <w:t>
      Тыңдау нәтижелері бойынша Қор филиалы әлеуметтік төлемдерді тағайындау немесе тағайындаудан бас тарту туралы шешім қабылдайды.</w:t>
      </w:r>
    </w:p>
    <w:p>
      <w:pPr>
        <w:spacing w:after="0"/>
        <w:ind w:left="0"/>
        <w:jc w:val="both"/>
      </w:pPr>
      <w:r>
        <w:rPr>
          <w:rFonts w:ascii="Times New Roman"/>
          <w:b w:val="false"/>
          <w:i w:val="false"/>
          <w:color w:val="000000"/>
          <w:sz w:val="28"/>
        </w:rPr>
        <w:t>
      Өтініш беруші Мемлекеттік корпорация арқылы жүгінген жағдайда Қордың филиалы мемлекеттік көрсетілетін қызмет нәтижесін "электрондық үкімет" шлюзі арқылы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Қор филиалдарының әлеуметтік төлемді тағайындау үшін қажетті құжаттардың (мәліметтердің) дұрыстығын тексеруі үшін негіздер болып табылады:</w:t>
      </w:r>
    </w:p>
    <w:p>
      <w:pPr>
        <w:spacing w:after="0"/>
        <w:ind w:left="0"/>
        <w:jc w:val="both"/>
      </w:pPr>
      <w:r>
        <w:rPr>
          <w:rFonts w:ascii="Times New Roman"/>
          <w:b w:val="false"/>
          <w:i w:val="false"/>
          <w:color w:val="000000"/>
          <w:sz w:val="28"/>
        </w:rPr>
        <w:t>
      әлеуметтік аударымдардың уақтылы және (немесе) толық түспеуі;</w:t>
      </w:r>
    </w:p>
    <w:p>
      <w:pPr>
        <w:spacing w:after="0"/>
        <w:ind w:left="0"/>
        <w:jc w:val="both"/>
      </w:pPr>
      <w:r>
        <w:rPr>
          <w:rFonts w:ascii="Times New Roman"/>
          <w:b w:val="false"/>
          <w:i w:val="false"/>
          <w:color w:val="000000"/>
          <w:sz w:val="28"/>
        </w:rPr>
        <w:t>
      міндетті зейнетақы жарналарының аударылған сомалары бойынша әлеуметтік аударымдардың төленген сомаларының қызметкердің кірісіне және (немесе) жеке кәсіпкер мен жеке практикамен айналысатын адамның, сондай-ақ шаруа немесе фермер қожалық басшысының кірісіне сәйкес келмеуі;</w:t>
      </w:r>
    </w:p>
    <w:p>
      <w:pPr>
        <w:spacing w:after="0"/>
        <w:ind w:left="0"/>
        <w:jc w:val="both"/>
      </w:pPr>
      <w:r>
        <w:rPr>
          <w:rFonts w:ascii="Times New Roman"/>
          <w:b w:val="false"/>
          <w:i w:val="false"/>
          <w:color w:val="000000"/>
          <w:sz w:val="28"/>
        </w:rPr>
        <w:t>
      құжаттардың және мемлекеттік органдардың және (немесе) ұйымдардың АЖ-дағы мәліметтердің сәйкес келмеуі;</w:t>
      </w:r>
    </w:p>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АЖ арқылы мемлекеттік органдарға және тиісті ұйымдарға, төлеушіге, бірыңғай төлем төлеушіге, өтініш берушіге сұрау салулар жібереді.</w:t>
      </w:r>
    </w:p>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арқылы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кірісті алу фактісін тексереді.</w:t>
      </w:r>
    </w:p>
    <w:p>
      <w:pPr>
        <w:spacing w:after="0"/>
        <w:ind w:left="0"/>
        <w:jc w:val="both"/>
      </w:pPr>
      <w:r>
        <w:rPr>
          <w:rFonts w:ascii="Times New Roman"/>
          <w:b w:val="false"/>
          <w:i w:val="false"/>
          <w:color w:val="000000"/>
          <w:sz w:val="28"/>
        </w:rPr>
        <w:t>
      Растайтын құжаттарға мыналар жатады:</w:t>
      </w:r>
    </w:p>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p>
      <w:pPr>
        <w:spacing w:after="0"/>
        <w:ind w:left="0"/>
        <w:jc w:val="both"/>
      </w:pPr>
      <w:r>
        <w:rPr>
          <w:rFonts w:ascii="Times New Roman"/>
          <w:b w:val="false"/>
          <w:i w:val="false"/>
          <w:color w:val="000000"/>
          <w:sz w:val="28"/>
        </w:rPr>
        <w:t>
      ҚР ҰБ Басқармасы қаулысының талаптарына сәйкес келетін дара кәсіпкердің ақша қаражатының айналымы бар банктік шотынан үзінді көшірме;</w:t>
      </w:r>
    </w:p>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2 және 9-қосымшаларға сәйкес нысандар бойынша көзделген шығыс кассалық ордер және (немесе) қызметкердің жалақысын есептеудің төлем ведомосінің көшірмесі.</w:t>
      </w:r>
    </w:p>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ЭЕБ порталы, екінші деңгейдегі банктердің ақпараттандыру объектілері арқылы жүгінген кезде өтініш беруші "Е-макет" ААЖ-мен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жұмысынан айырылу жағдайы бойынша әлеуметтік төлемді тағайындауға арналған құжаттарға тексеру жүргізу туралы электрондық хабарлама (бұдан әрі – құжаттарды тексеру туралы хабарлама) жіберу арқылы порталға, ЭЕБ порталына өтініш берушінің "жеке кабинетіне" хабарланады.</w:t>
      </w:r>
    </w:p>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тексеру туралы хабарлама беру арқылы;</w:t>
      </w:r>
    </w:p>
    <w:p>
      <w:pPr>
        <w:spacing w:after="0"/>
        <w:ind w:left="0"/>
        <w:jc w:val="both"/>
      </w:pPr>
      <w:r>
        <w:rPr>
          <w:rFonts w:ascii="Times New Roman"/>
          <w:b w:val="false"/>
          <w:i w:val="false"/>
          <w:color w:val="000000"/>
          <w:sz w:val="28"/>
        </w:rPr>
        <w:t>
      АЖ-да өтініш берушінің ұялы телефонының нөмірі болған кезде ұялы телефонына sms-хабарлама жіберу арқылы хабардар етеді.</w:t>
      </w:r>
    </w:p>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АЖ-і мен "Е –макет" ААЖ интеграциялануы арқылы келіп түскен кезде олар ЭІМ-ге автоматты режимде Мемлекеттік корпорацияның қатысуынсыз тіркеледі.</w:t>
      </w:r>
    </w:p>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72"/>
    <w:p>
      <w:pPr>
        <w:spacing w:after="0"/>
        <w:ind w:left="0"/>
        <w:jc w:val="both"/>
      </w:pPr>
      <w:r>
        <w:rPr>
          <w:rFonts w:ascii="Times New Roman"/>
          <w:b w:val="false"/>
          <w:i w:val="false"/>
          <w:color w:val="000000"/>
          <w:sz w:val="28"/>
        </w:rPr>
        <w:t xml:space="preserve">
      22. Тексеру мерзімі Қор филиалы ЭІМ тексеруге жіберген күннен бастап бір айдан аспайды. </w:t>
      </w:r>
    </w:p>
    <w:bookmarkEnd w:id="72"/>
    <w:p>
      <w:pPr>
        <w:spacing w:after="0"/>
        <w:ind w:left="0"/>
        <w:jc w:val="both"/>
      </w:pPr>
      <w:r>
        <w:rPr>
          <w:rFonts w:ascii="Times New Roman"/>
          <w:b w:val="false"/>
          <w:i w:val="false"/>
          <w:color w:val="000000"/>
          <w:sz w:val="28"/>
        </w:rPr>
        <w:t xml:space="preserve">
      Жүргізілген тексеру нәтижелерін ескере отырып, Қор филиалы әлеуметтік төлемді тағайындау немесе тағайындаудан бас тарту туралы шешім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Егер Қор филиалы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 тармақтарында</w:t>
      </w:r>
      <w:r>
        <w:rPr>
          <w:rFonts w:ascii="Times New Roman"/>
          <w:b w:val="false"/>
          <w:i w:val="false"/>
          <w:color w:val="000000"/>
          <w:sz w:val="28"/>
        </w:rPr>
        <w:t xml:space="preserve"> көзделген, жүргізілген тексеру нәтижелері бойынша төлеуші және (немесе) бірыңғай төлемді төлеуші әлеуметтік төлемді есептеу кезінде ескерілетін кезеңге келетін айлар (ай) үшін:</w:t>
      </w:r>
    </w:p>
    <w:p>
      <w:pPr>
        <w:spacing w:after="0"/>
        <w:ind w:left="0"/>
        <w:jc w:val="both"/>
      </w:pPr>
      <w:r>
        <w:rPr>
          <w:rFonts w:ascii="Times New Roman"/>
          <w:b w:val="false"/>
          <w:i w:val="false"/>
          <w:color w:val="000000"/>
          <w:sz w:val="28"/>
        </w:rPr>
        <w:t xml:space="preserve">
      артық (қате) төленген әлеуметтік аударымдарды, бірыңғай төлем құрамындағы әлеуметтік аударымдарды қайтару жүзеге асырылмаған, Қор филиалы осы </w:t>
      </w:r>
      <w:r>
        <w:rPr>
          <w:rFonts w:ascii="Times New Roman"/>
          <w:b w:val="false"/>
          <w:i w:val="false"/>
          <w:color w:val="000000"/>
          <w:sz w:val="28"/>
        </w:rPr>
        <w:t>Қағидаларға 19</w:t>
      </w:r>
      <w:r>
        <w:rPr>
          <w:rFonts w:ascii="Times New Roman"/>
          <w:b w:val="false"/>
          <w:i w:val="false"/>
          <w:color w:val="000000"/>
          <w:sz w:val="28"/>
        </w:rPr>
        <w:t>-қосымшаға сәйкес нысан бойынша төлеуші беретін міндетті әлеуметтік сақтандыру жүйесіне қатысушының ай сайынғы табысы туралы анықтама негізінде әлеуметтік төлем мөлшерін есептеуді жүргізеді;</w:t>
      </w:r>
    </w:p>
    <w:p>
      <w:pPr>
        <w:spacing w:after="0"/>
        <w:ind w:left="0"/>
        <w:jc w:val="both"/>
      </w:pPr>
      <w:r>
        <w:rPr>
          <w:rFonts w:ascii="Times New Roman"/>
          <w:b w:val="false"/>
          <w:i w:val="false"/>
          <w:color w:val="000000"/>
          <w:sz w:val="28"/>
        </w:rPr>
        <w:t>
      әлеуметтік аударымдар жүргізілмеген не толық көлемде жүргізілмеген, бірыңғай төлем құрамындағы әлеуметтік аударымдар, Қор филиалы нақты түскен әлеуметтік аударымдар негізінде әлеуметтік төлем мөлшерін есептеуді жүргізеді.</w:t>
      </w:r>
    </w:p>
    <w:p>
      <w:pPr>
        <w:spacing w:after="0"/>
        <w:ind w:left="0"/>
        <w:jc w:val="both"/>
      </w:pPr>
      <w:r>
        <w:rPr>
          <w:rFonts w:ascii="Times New Roman"/>
          <w:b w:val="false"/>
          <w:i w:val="false"/>
          <w:color w:val="000000"/>
          <w:sz w:val="28"/>
        </w:rPr>
        <w:t>
      Бұл ретте, егер мемлекеттік органдардың және (немесе) ұйымдардың АЖ-дағы қолда бар мәліметтер бойынша, оның ішінде өтініш берушінің қатысуымен жүргізілген тексеру нәтижелері бойынша осы тармақтың бірінші бөлігінде көзделген бірыңғай төлем құрамындағы әлеуметтік аударымдардың, әлеуметтік аударымдардың сәйкес келмеу мән - жайлары сақталса және өтініш берушінің таңдауы бойынша бөлімшеге ұсынылатын өтініш берушінің келісімі негізінде Қор филиалы сақталса Осы Қағидаларға 16-нысан бойынша Мемлекеттік корпорация айларды (айды)есептемегенде әлеуметтік төлемнің мөлшерін есептеуді жүргізеді, әлеуметтік аударымдардың сәйкессіздігі бар не сот шешімінің негізінде осы тармақта көрсетілген айларды (айды) ескере отырып, төлем мөлшерін есептеуді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Егер әлеуметтік төлемді тағайындау (тағайындаудан бас тарту) туралы шешім қабылдау үшін ЭІМ-ге қосымша құжаттарды (мәліметтерді) қосу қажеттілігі анықталса, Қор филиалы ЭІМ-ді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әлеуметтік төлемді тағайындауға арналған құжаттарды жете ресімдеу қажеттілігі туралы хабардар ете отырып, Мемлекеттік корпорация бөлімшесіне қайтарады.</w:t>
      </w:r>
    </w:p>
    <w:p>
      <w:pPr>
        <w:spacing w:after="0"/>
        <w:ind w:left="0"/>
        <w:jc w:val="both"/>
      </w:pPr>
      <w:r>
        <w:rPr>
          <w:rFonts w:ascii="Times New Roman"/>
          <w:b w:val="false"/>
          <w:i w:val="false"/>
          <w:color w:val="000000"/>
          <w:sz w:val="28"/>
        </w:rPr>
        <w:t>
      Бұл ретте Қор филиалы:</w:t>
      </w:r>
    </w:p>
    <w:p>
      <w:pPr>
        <w:spacing w:after="0"/>
        <w:ind w:left="0"/>
        <w:jc w:val="both"/>
      </w:pPr>
      <w:r>
        <w:rPr>
          <w:rFonts w:ascii="Times New Roman"/>
          <w:b w:val="false"/>
          <w:i w:val="false"/>
          <w:color w:val="000000"/>
          <w:sz w:val="28"/>
        </w:rPr>
        <w:t>
      талап етілетін құжаттың атауын;</w:t>
      </w:r>
    </w:p>
    <w:p>
      <w:pPr>
        <w:spacing w:after="0"/>
        <w:ind w:left="0"/>
        <w:jc w:val="both"/>
      </w:pPr>
      <w:r>
        <w:rPr>
          <w:rFonts w:ascii="Times New Roman"/>
          <w:b w:val="false"/>
          <w:i w:val="false"/>
          <w:color w:val="000000"/>
          <w:sz w:val="28"/>
        </w:rPr>
        <w:t>
      әлеуметтік төлем мөлшерін айқындау үшін есептеу кезеңінде кірістерді және (немесе) әлеуметтік аударымдарды және (немесе) міндетті зейнетақы жарналарын растау қажет болған кезде – растауға қажет кезеңдерді (кезеңді);</w:t>
      </w:r>
    </w:p>
    <w:p>
      <w:pPr>
        <w:spacing w:after="0"/>
        <w:ind w:left="0"/>
        <w:jc w:val="both"/>
      </w:pPr>
      <w:r>
        <w:rPr>
          <w:rFonts w:ascii="Times New Roman"/>
          <w:b w:val="false"/>
          <w:i w:val="false"/>
          <w:color w:val="000000"/>
          <w:sz w:val="28"/>
        </w:rPr>
        <w:t>
      әлеуметтік төлем мөлшерін айқындау үшін есептеу кезеңінде әлеуметтік аударымдар сәйкес келмеген, оның ішінде олар болмаған және (немесе) оларды қайтару қажеттілігі болған кезде – сәйкестендіруге қажет кезеңдерді (кезеңді) көрсете отырып, қосымша құжаттарды ұсыну қажеттілігі туралы хабарламаны қалыптастыруды қамтамасыз етеді.</w:t>
      </w:r>
    </w:p>
    <w:p>
      <w:pPr>
        <w:spacing w:after="0"/>
        <w:ind w:left="0"/>
        <w:jc w:val="both"/>
      </w:pPr>
      <w:r>
        <w:rPr>
          <w:rFonts w:ascii="Times New Roman"/>
          <w:b w:val="false"/>
          <w:i w:val="false"/>
          <w:color w:val="000000"/>
          <w:sz w:val="28"/>
        </w:rPr>
        <w:t>
      Мемлекеттік корпорация бөлімшесі Қор филиалынан электрондық хабарлама келіп түскен күннен бастап үш жұмыс күні ішінде өтініш берушіні:</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әлеуметтік төлем тағайындауға арналған құжаттарды жете ресімдеу қажеттілігі туралы хабарламаны тапсыру арқылы;</w:t>
      </w:r>
    </w:p>
    <w:p>
      <w:pPr>
        <w:spacing w:after="0"/>
        <w:ind w:left="0"/>
        <w:jc w:val="both"/>
      </w:pPr>
      <w:r>
        <w:rPr>
          <w:rFonts w:ascii="Times New Roman"/>
          <w:b w:val="false"/>
          <w:i w:val="false"/>
          <w:color w:val="000000"/>
          <w:sz w:val="28"/>
        </w:rPr>
        <w:t>
      АЖ-да өтініш берушінің ұялы телефонының нөмірі болған кезде ұялы телефонына sms-хабарлама беру арқылы Мемлекеттік корпорацияның бөлімшесіне жиырма бес жұмыс күні ішінде қосымша құжаттарды ұсыну қажеттілігі туралы хабардар етеді.</w:t>
      </w:r>
    </w:p>
    <w:p>
      <w:pPr>
        <w:spacing w:after="0"/>
        <w:ind w:left="0"/>
        <w:jc w:val="both"/>
      </w:pPr>
      <w:r>
        <w:rPr>
          <w:rFonts w:ascii="Times New Roman"/>
          <w:b w:val="false"/>
          <w:i w:val="false"/>
          <w:color w:val="000000"/>
          <w:sz w:val="28"/>
        </w:rPr>
        <w:t xml:space="preserve">
      Құжаттарды жете ресімдеу туралы sms-хабарламалар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әлеуметтік төлем бойынша sms-хабарламалар журналында тіркеледі.</w:t>
      </w:r>
    </w:p>
    <w:p>
      <w:pPr>
        <w:spacing w:after="0"/>
        <w:ind w:left="0"/>
        <w:jc w:val="both"/>
      </w:pPr>
      <w:r>
        <w:rPr>
          <w:rFonts w:ascii="Times New Roman"/>
          <w:b w:val="false"/>
          <w:i w:val="false"/>
          <w:color w:val="000000"/>
          <w:sz w:val="28"/>
        </w:rPr>
        <w:t>
      Қосымша құжаттарды ұсыну қажеттілігі туралы хабарламаны алғаннан кейін өтініш берушіде сұрақтар болған кезде Мемлекеттік корпорацияның бөлімшесі өтініш берушімен түсіндіру жұмыстарын жүргізеді.</w:t>
      </w:r>
    </w:p>
    <w:p>
      <w:pPr>
        <w:spacing w:after="0"/>
        <w:ind w:left="0"/>
        <w:jc w:val="both"/>
      </w:pPr>
      <w:r>
        <w:rPr>
          <w:rFonts w:ascii="Times New Roman"/>
          <w:b w:val="false"/>
          <w:i w:val="false"/>
          <w:color w:val="000000"/>
          <w:sz w:val="28"/>
        </w:rPr>
        <w:t xml:space="preserve">
      ЭІМ-ға қосымша құжаттарды (мәліметтерді) қосу қажет болған кезде Қор филиалы "Е-макет" ААЖ арқылы ЭІМ-ны Мемлекеттік корпорацияның бөлімшесіне қайтарады. Бұл ретте, өтініш берушіге әлеуметтік төлемді тағайындауға арналған құжаттарды толық ресімдеу қажеттілігі туралы ұялы телефонға sms-хабарлама, ал екінші деңгейдегі банктерді ақпараттандыру объектісінің мобильді қосымшасының "жеке кабинетіне" –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әлеуметтік төлемді тағайындауға арналған құжаттарды толық ресімдеу қажеттілігі туралы электрондық хабарлама жіберіледі.</w:t>
      </w:r>
    </w:p>
    <w:p>
      <w:pPr>
        <w:spacing w:after="0"/>
        <w:ind w:left="0"/>
        <w:jc w:val="both"/>
      </w:pPr>
      <w:r>
        <w:rPr>
          <w:rFonts w:ascii="Times New Roman"/>
          <w:b w:val="false"/>
          <w:i w:val="false"/>
          <w:color w:val="000000"/>
          <w:sz w:val="28"/>
        </w:rPr>
        <w:t>
      Мемлекеттік корпорация Мемлекеттік корпорацияның бөлімшесіне келіп түскен күннен кейін екі жұмыс күні ішінде өтініш беруші ұсынған қосымша құжаттармен ЭІМ толықтырады және оны Қордың филиалына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73"/>
    <w:p>
      <w:pPr>
        <w:spacing w:after="0"/>
        <w:ind w:left="0"/>
        <w:jc w:val="both"/>
      </w:pPr>
      <w:r>
        <w:rPr>
          <w:rFonts w:ascii="Times New Roman"/>
          <w:b w:val="false"/>
          <w:i w:val="false"/>
          <w:color w:val="000000"/>
          <w:sz w:val="28"/>
        </w:rPr>
        <w:t>
      25. Жете ресімдеу мерзімі Қордың филиалы ЭІМ жете ресімдеуге жіберген күннен бастап отыз жұмыс күннен аспайды.</w:t>
      </w:r>
    </w:p>
    <w:bookmarkEnd w:id="73"/>
    <w:bookmarkStart w:name="z39" w:id="74"/>
    <w:p>
      <w:pPr>
        <w:spacing w:after="0"/>
        <w:ind w:left="0"/>
        <w:jc w:val="both"/>
      </w:pPr>
      <w:r>
        <w:rPr>
          <w:rFonts w:ascii="Times New Roman"/>
          <w:b w:val="false"/>
          <w:i w:val="false"/>
          <w:color w:val="000000"/>
          <w:sz w:val="28"/>
        </w:rPr>
        <w:t>
      26. Егер отыз жұмыс күні ішінде талап етілетін құжаттар ұсынылмаса, Қор филиалы әлеуметтік төлемді тағайындаудан бас тарту туралы шешім қабылдайды.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Мемлекеттік корпорация, мансап орталығы арқылы өтініш берген кезде Мемлекеттік корпорацияның бөлімшесі өтініш берушіні Қор филиалы қабылдаған әлеуметтік төлемді тағайындау немесе тағайындаудан бас тарту туралы шешім жөнінде:</w:t>
      </w:r>
    </w:p>
    <w:p>
      <w:pPr>
        <w:spacing w:after="0"/>
        <w:ind w:left="0"/>
        <w:jc w:val="both"/>
      </w:pPr>
      <w:r>
        <w:rPr>
          <w:rFonts w:ascii="Times New Roman"/>
          <w:b w:val="false"/>
          <w:i w:val="false"/>
          <w:color w:val="000000"/>
          <w:sz w:val="28"/>
        </w:rPr>
        <w:t xml:space="preserve">
      өтініш беруші жеке өзі жүгінген кезде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әлеуметтік төлемді тағайындау (тағайындаудан бас тарту) туралы хабарламаны тапсыру арқылы;</w:t>
      </w:r>
    </w:p>
    <w:p>
      <w:pPr>
        <w:spacing w:after="0"/>
        <w:ind w:left="0"/>
        <w:jc w:val="both"/>
      </w:pPr>
      <w:r>
        <w:rPr>
          <w:rFonts w:ascii="Times New Roman"/>
          <w:b w:val="false"/>
          <w:i w:val="false"/>
          <w:color w:val="000000"/>
          <w:sz w:val="28"/>
        </w:rPr>
        <w:t>
      АЖ-да ұялы телефонының нөмірі болған кезде sms-хабарлама өтініш берушінің ұялы телефонына жіберу арқылы хабардар етеді.</w:t>
      </w:r>
    </w:p>
    <w:p>
      <w:pPr>
        <w:spacing w:after="0"/>
        <w:ind w:left="0"/>
        <w:jc w:val="both"/>
      </w:pPr>
      <w:r>
        <w:rPr>
          <w:rFonts w:ascii="Times New Roman"/>
          <w:b w:val="false"/>
          <w:i w:val="false"/>
          <w:color w:val="000000"/>
          <w:sz w:val="28"/>
        </w:rPr>
        <w:t>
      Әлеуметтік төлемге проактивті қызмет арқылы жүгінген кезде Қор филиалының әлеуметтік төлемді тағайындау немесе тағайындаудан бас тарту туралы шешімі өтініш берушінің ұялы телефонына sms-хабарлама жіберу арқылы хабарланады.</w:t>
      </w:r>
    </w:p>
    <w:p>
      <w:pPr>
        <w:spacing w:after="0"/>
        <w:ind w:left="0"/>
        <w:jc w:val="both"/>
      </w:pPr>
      <w:r>
        <w:rPr>
          <w:rFonts w:ascii="Times New Roman"/>
          <w:b w:val="false"/>
          <w:i w:val="false"/>
          <w:color w:val="000000"/>
          <w:sz w:val="28"/>
        </w:rPr>
        <w:t xml:space="preserve">
      Әлеуметтік төлемді тағайындау немесе тағайындаудан бас тарту туралы sms-хабарламалар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әлеуметтік төлем бойынша sms-хабарламалар журналында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Өтініш беруші портал, ЭЕБ порталы, екінші деңгейдегі банктердің ақпараттандыру объектілері арқылы жүгінген кезде Қор филиалы қабылдаған шешімнің қорытындысы бойынша "Е-макет" ААЖ-да электрондық құжат нысанында осы Қағидаларға 18-қосымшаға сәйкес әлеуметтік төлемді тағайындау (тағайындаудан бас тарту) туралы хабарлама қалыптастырылады, Қор филиалы басшысының ЭЦҚ-мен куәландырылады және порталға, ЭЕБ порталына, екінші деңгейлі банктердің ақпараттандыру объектісінің мобильді қосымшасына өтініш берушінің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75"/>
    <w:p>
      <w:pPr>
        <w:spacing w:after="0"/>
        <w:ind w:left="0"/>
        <w:jc w:val="both"/>
      </w:pPr>
      <w:r>
        <w:rPr>
          <w:rFonts w:ascii="Times New Roman"/>
          <w:b w:val="false"/>
          <w:i w:val="false"/>
          <w:color w:val="000000"/>
          <w:sz w:val="28"/>
        </w:rPr>
        <w:t>
      29. Әлеуметтік төлемді тағайындаудан бас тарту туралы шешім қабылданған жағдайда Қор филиалы шешімде бас тарту себебін көрсетеді.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АЖ-да әлеуметтік төлем алушының тегі, аты, әкесінің аты (бар болса), туған күні өзгерген кезде ЭІМ-де өзгерістер автоматты режимде жүргізіледі.</w:t>
      </w:r>
    </w:p>
    <w:bookmarkStart w:name="z44" w:id="76"/>
    <w:p>
      <w:pPr>
        <w:spacing w:after="0"/>
        <w:ind w:left="0"/>
        <w:jc w:val="both"/>
      </w:pPr>
      <w:r>
        <w:rPr>
          <w:rFonts w:ascii="Times New Roman"/>
          <w:b w:val="false"/>
          <w:i w:val="false"/>
          <w:color w:val="000000"/>
          <w:sz w:val="28"/>
        </w:rPr>
        <w:t>
      31. Әлеуметтік төлем әлеуметтік төлемге құқық туындаған күннен бастап оның субсидияланатын жұмыс орындарына, мансап орталығының жолдамасы бойынша кәсіптік оқытуға қатысу фактісіне қарамастан:</w:t>
      </w:r>
    </w:p>
    <w:bookmarkEnd w:id="76"/>
    <w:p>
      <w:pPr>
        <w:spacing w:after="0"/>
        <w:ind w:left="0"/>
        <w:jc w:val="both"/>
      </w:pPr>
      <w:r>
        <w:rPr>
          <w:rFonts w:ascii="Times New Roman"/>
          <w:b w:val="false"/>
          <w:i w:val="false"/>
          <w:color w:val="000000"/>
          <w:sz w:val="28"/>
        </w:rPr>
        <w:t>
      ол үшін алты айдан он екі айға дейін әлеуметтік аударымдар жүргізілген жағдайда – ұзақтығы бір айға;</w:t>
      </w:r>
    </w:p>
    <w:p>
      <w:pPr>
        <w:spacing w:after="0"/>
        <w:ind w:left="0"/>
        <w:jc w:val="both"/>
      </w:pPr>
      <w:r>
        <w:rPr>
          <w:rFonts w:ascii="Times New Roman"/>
          <w:b w:val="false"/>
          <w:i w:val="false"/>
          <w:color w:val="000000"/>
          <w:sz w:val="28"/>
        </w:rPr>
        <w:t>
      ол үшін он екі айдан жиырма төрт айға дейін әлеуметтік аударымдар жүргізілген жағдайда – ұзақтығы екі айға;</w:t>
      </w:r>
    </w:p>
    <w:p>
      <w:pPr>
        <w:spacing w:after="0"/>
        <w:ind w:left="0"/>
        <w:jc w:val="both"/>
      </w:pPr>
      <w:r>
        <w:rPr>
          <w:rFonts w:ascii="Times New Roman"/>
          <w:b w:val="false"/>
          <w:i w:val="false"/>
          <w:color w:val="000000"/>
          <w:sz w:val="28"/>
        </w:rPr>
        <w:t>
      ол үшін жиырма төрт айдан отыз алты айға дейін әлеуметтік аударымдар жүргізілген жағдайда – ұзақтығы үш айға;</w:t>
      </w:r>
    </w:p>
    <w:p>
      <w:pPr>
        <w:spacing w:after="0"/>
        <w:ind w:left="0"/>
        <w:jc w:val="both"/>
      </w:pPr>
      <w:r>
        <w:rPr>
          <w:rFonts w:ascii="Times New Roman"/>
          <w:b w:val="false"/>
          <w:i w:val="false"/>
          <w:color w:val="000000"/>
          <w:sz w:val="28"/>
        </w:rPr>
        <w:t>
      ол үшін отыз алты айдан қырық сегіз айға дейін әлеуметтік аударымдар жүргізілген жағдайда – ұзақтығы төрт айға;</w:t>
      </w:r>
    </w:p>
    <w:p>
      <w:pPr>
        <w:spacing w:after="0"/>
        <w:ind w:left="0"/>
        <w:jc w:val="both"/>
      </w:pPr>
      <w:r>
        <w:rPr>
          <w:rFonts w:ascii="Times New Roman"/>
          <w:b w:val="false"/>
          <w:i w:val="false"/>
          <w:color w:val="000000"/>
          <w:sz w:val="28"/>
        </w:rPr>
        <w:t>
      ол үшін қырық сегіз айдан алпыс айға дейін әлеуметтік аударымдар жүргізілген жағдайда – ұзақтығы бес айға;</w:t>
      </w:r>
    </w:p>
    <w:p>
      <w:pPr>
        <w:spacing w:after="0"/>
        <w:ind w:left="0"/>
        <w:jc w:val="both"/>
      </w:pPr>
      <w:r>
        <w:rPr>
          <w:rFonts w:ascii="Times New Roman"/>
          <w:b w:val="false"/>
          <w:i w:val="false"/>
          <w:color w:val="000000"/>
          <w:sz w:val="28"/>
        </w:rPr>
        <w:t xml:space="preserve">
      ол үшін алпыс және одан көп айға әлеуметтік аударымдар жүргізілген жағдайда – алты айға, бірақ міндетті әлеуметтік сақтандыру жүйесіне қатысушы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толған мерзімнен асырылмай тағайындалады.</w:t>
      </w:r>
    </w:p>
    <w:bookmarkStart w:name="z45" w:id="77"/>
    <w:p>
      <w:pPr>
        <w:spacing w:after="0"/>
        <w:ind w:left="0"/>
        <w:jc w:val="both"/>
      </w:pPr>
      <w:r>
        <w:rPr>
          <w:rFonts w:ascii="Times New Roman"/>
          <w:b w:val="false"/>
          <w:i w:val="false"/>
          <w:color w:val="000000"/>
          <w:sz w:val="28"/>
        </w:rPr>
        <w:t>
      32. Әлеуметтік төлемнің мөлшерін есептеу әлеуметтік аударымдарды есептеу объектісі ретінде ескерілген міндетті әлеуметтік сақтандыру жүйесіне қатысушының кірісінің орташа айлық мөлшеріне және тиісті коэффициенттерге сүйене отырып жүргізіледі.</w:t>
      </w:r>
    </w:p>
    <w:bookmarkEnd w:id="77"/>
    <w:p>
      <w:pPr>
        <w:spacing w:after="0"/>
        <w:ind w:left="0"/>
        <w:jc w:val="both"/>
      </w:pPr>
      <w:r>
        <w:rPr>
          <w:rFonts w:ascii="Times New Roman"/>
          <w:b w:val="false"/>
          <w:i w:val="false"/>
          <w:color w:val="000000"/>
          <w:sz w:val="28"/>
        </w:rPr>
        <w:t>
      Бұл ретте әлеуметтік төлемнің мөлшерін есептеу үшін міндетті әлеуметтік сақтандыру жүйесіне қатысушының кірісінің орташа айлық мөлшеріне Қазақстан Республикасының заңнамасына сәйкес бюджет қаражаты есебінен алынған жеке көмекшілерге материалдық пайда қосылады.</w:t>
      </w:r>
    </w:p>
    <w:p>
      <w:pPr>
        <w:spacing w:after="0"/>
        <w:ind w:left="0"/>
        <w:jc w:val="both"/>
      </w:pPr>
      <w:r>
        <w:rPr>
          <w:rFonts w:ascii="Times New Roman"/>
          <w:b w:val="false"/>
          <w:i w:val="false"/>
          <w:color w:val="000000"/>
          <w:sz w:val="28"/>
        </w:rPr>
        <w:t>
      Әлеуметтік төлемдер мөлшерін есептеген және өзгерткен кезде тиындармен есептелген сомалар бір теңгеге дейін дөңгелектенеді.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6" w:id="78"/>
    <w:p>
      <w:pPr>
        <w:spacing w:after="0"/>
        <w:ind w:left="0"/>
        <w:jc w:val="both"/>
      </w:pPr>
      <w:r>
        <w:rPr>
          <w:rFonts w:ascii="Times New Roman"/>
          <w:b w:val="false"/>
          <w:i w:val="false"/>
          <w:color w:val="000000"/>
          <w:sz w:val="28"/>
        </w:rPr>
        <w:t>
      33. Әлеуметтік төлемнің мөлшерін есептеу кезінде әлеуметтік аударымдарды есептеу объектісі ретінде ескерілген орташа айлық кіріс мөлшері әлеуметтік төлемді алу құқығы туындаған айдың алдындағы соңғы күнтізбелік жиырма төрт ай ішінде (осы кезеңде әлеуметтік аударымдарда үзілістердің болу-болмауына қарамастан) әлеуметтік аударымдар жүргізілген кірістер сомасын жиырма төртке бөлу жолымен мынадай формула бойынша айқындалады:</w:t>
      </w:r>
    </w:p>
    <w:bookmarkEnd w:id="78"/>
    <w:p>
      <w:pPr>
        <w:spacing w:after="0"/>
        <w:ind w:left="0"/>
        <w:jc w:val="both"/>
      </w:pPr>
      <w:r>
        <w:rPr>
          <w:rFonts w:ascii="Times New Roman"/>
          <w:b w:val="false"/>
          <w:i w:val="false"/>
          <w:color w:val="000000"/>
          <w:sz w:val="28"/>
        </w:rPr>
        <w:t>
      ОАК = (АК1 + АК2 + АК3...... + АК24) / 24, мұндағы:</w:t>
      </w:r>
    </w:p>
    <w:p>
      <w:pPr>
        <w:spacing w:after="0"/>
        <w:ind w:left="0"/>
        <w:jc w:val="both"/>
      </w:pPr>
      <w:r>
        <w:rPr>
          <w:rFonts w:ascii="Times New Roman"/>
          <w:b w:val="false"/>
          <w:i w:val="false"/>
          <w:color w:val="000000"/>
          <w:sz w:val="28"/>
        </w:rPr>
        <w:t>
      ОАК –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АК – әлеуметтік аударымдарды есептеу объектісі ретінде ескерілген ай сайынғы кіріс.</w:t>
      </w:r>
    </w:p>
    <w:p>
      <w:pPr>
        <w:spacing w:after="0"/>
        <w:ind w:left="0"/>
        <w:jc w:val="both"/>
      </w:pPr>
      <w:r>
        <w:rPr>
          <w:rFonts w:ascii="Times New Roman"/>
          <w:b w:val="false"/>
          <w:i w:val="false"/>
          <w:color w:val="000000"/>
          <w:sz w:val="28"/>
        </w:rPr>
        <w:t>
      Кодекстің 101-1-бабында көрсетілген адамдар үшін әлеуметтік аударымдарды есептеу объектісі ретінде есепке алынған ай сайынғы кіріс Қазақстан Республикасының Салық кодексінде көзделген арнайы мобильдік қосымшадан алынған мәліметтерге сәйкес қосымша расталады</w:t>
      </w:r>
    </w:p>
    <w:p>
      <w:pPr>
        <w:spacing w:after="0"/>
        <w:ind w:left="0"/>
        <w:jc w:val="both"/>
      </w:pPr>
      <w:r>
        <w:rPr>
          <w:rFonts w:ascii="Times New Roman"/>
          <w:b w:val="false"/>
          <w:i w:val="false"/>
          <w:color w:val="000000"/>
          <w:sz w:val="28"/>
        </w:rPr>
        <w:t xml:space="preserve">
      Бірыңғай төлем төлеушінің қызметкерлері болып табылатын тұлғалар үшін АК осы Қағиданың </w:t>
      </w:r>
      <w:r>
        <w:rPr>
          <w:rFonts w:ascii="Times New Roman"/>
          <w:b w:val="false"/>
          <w:i w:val="false"/>
          <w:color w:val="000000"/>
          <w:sz w:val="28"/>
        </w:rPr>
        <w:t>36-тармағына</w:t>
      </w:r>
      <w:r>
        <w:rPr>
          <w:rFonts w:ascii="Times New Roman"/>
          <w:b w:val="false"/>
          <w:i w:val="false"/>
          <w:color w:val="000000"/>
          <w:sz w:val="28"/>
        </w:rPr>
        <w:t xml:space="preserve"> сәйкес айқындалады. </w:t>
      </w:r>
    </w:p>
    <w:p>
      <w:pPr>
        <w:spacing w:after="0"/>
        <w:ind w:left="0"/>
        <w:jc w:val="both"/>
      </w:pPr>
      <w:r>
        <w:rPr>
          <w:rFonts w:ascii="Times New Roman"/>
          <w:b w:val="false"/>
          <w:i w:val="false"/>
          <w:color w:val="000000"/>
          <w:sz w:val="28"/>
        </w:rPr>
        <w:t xml:space="preserve">
      Бұл ретте, егер төлеуші және (немесе) бірыңғай төлемді төлеуші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 артық (қате) төленген әлеуметтік аударымдарды, бірыңғай төлем құрамындағы әлеуметтік аударымдарды қайтаруды жүзеге асырмаса, Мемлекеттік корпорация бөлімшесінің маманы міндетті әлеуметтік сақтандыру жүйесіне қатысушының ай сайынғы кірісін есептеуде төленген әлеуметтік аударымдардың сомаларын артық (қате) төленген әлеуметтік аударымдар сомасына азайту жағына қарай түзетуді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 w:id="79"/>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көзделген тәртіппен әлеуметтік аударымдарды есептеу объектісі ретінде ескерілген орташа айлық кіріс мөлшерін айқындау кезінде Кодекстің 118-бабы 3-тармағының екінші бөлігінде көзделген кірістер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субъект қызметіне әлеуметтік аударымдар мөлшерлемесіне 0 түзету коэффициентін қолдану кезеңіне міндетті әлеуметтік сақтандыру жүйесіне қатысушының ай сайынғы кірісі туралы төлеуші беретін анықтаманың негізінде ескеріледі.</w:t>
      </w:r>
    </w:p>
    <w:bookmarkEnd w:id="79"/>
    <w:p>
      <w:pPr>
        <w:spacing w:after="0"/>
        <w:ind w:left="0"/>
        <w:jc w:val="both"/>
      </w:pPr>
      <w:r>
        <w:rPr>
          <w:rFonts w:ascii="Times New Roman"/>
          <w:b w:val="false"/>
          <w:i w:val="false"/>
          <w:color w:val="000000"/>
          <w:sz w:val="28"/>
        </w:rPr>
        <w:t>
      Бұл ретте, төтенше жағдай, шектеу іс-шаралары қолданылған кезеңде қызметтің шектелуіне байланысты кірісінен айырылу жағдайы бойынша орталықтандырылған деректер базасының мәліметтерімен расталған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p>
      <w:pPr>
        <w:spacing w:after="0"/>
        <w:ind w:left="0"/>
        <w:jc w:val="both"/>
      </w:pPr>
      <w:r>
        <w:rPr>
          <w:rFonts w:ascii="Times New Roman"/>
          <w:b w:val="false"/>
          <w:i w:val="false"/>
          <w:color w:val="000000"/>
          <w:sz w:val="28"/>
        </w:rPr>
        <w:t xml:space="preserve">
      Егер орташа айлық кіріс мөлшерін айқындау кезеңі басталардың алдындағы айлар (ай) өтініш берушінің төтенше жағдай, шектеу іс-шаралары қолданылған кезеңде қызметтің шектелуіне байланысты кірісінен айырылу жағдайы бойынша төленетін әлеуметтік төлемді алу кезеңіне келсе, онда бұл айлар (ай) осындай төлемдерді алу кезеңі басталардың алдындағы айлармен (аймен) ауыстырылады. </w:t>
      </w:r>
    </w:p>
    <w:p>
      <w:pPr>
        <w:spacing w:after="0"/>
        <w:ind w:left="0"/>
        <w:jc w:val="both"/>
      </w:pPr>
      <w:r>
        <w:rPr>
          <w:rFonts w:ascii="Times New Roman"/>
          <w:b w:val="false"/>
          <w:i w:val="false"/>
          <w:color w:val="000000"/>
          <w:sz w:val="28"/>
        </w:rPr>
        <w:t xml:space="preserve">
      Кодекстің 101-1 және 102-1-баптарында көрсетілген адамдар үшін жұмысынан айырылу жағдайы бойынша әлеуметтік төлемді есептеу кезінде әлеуметтік аударымдар жүргізілген әрбір ай үшін кіріс нақты түскен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30.09.2024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48" w:id="80"/>
    <w:p>
      <w:pPr>
        <w:spacing w:after="0"/>
        <w:ind w:left="0"/>
        <w:jc w:val="both"/>
      </w:pPr>
      <w:r>
        <w:rPr>
          <w:rFonts w:ascii="Times New Roman"/>
          <w:b w:val="false"/>
          <w:i w:val="false"/>
          <w:color w:val="000000"/>
          <w:sz w:val="28"/>
        </w:rPr>
        <w:t xml:space="preserve">
      35. Бірыңғай төлемді төлеушінің қызметкерлері болып табылатын адамдардың кірісінен басқа, әлеуметтік аударымдарды есептеу объектісі ретінде есепке алынған ай сайынғы кіріс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көрсетілген ай үшін төлеушіден түскен әлеуметтік аударымдар сомасын әлеуметтік аударымдар ставкасына бөлу және алынған нәтижені жүзге көбейту арқылы мынадай формула бойынша есептеледі:</w:t>
      </w:r>
    </w:p>
    <w:bookmarkEnd w:id="80"/>
    <w:p>
      <w:pPr>
        <w:spacing w:after="0"/>
        <w:ind w:left="0"/>
        <w:jc w:val="both"/>
      </w:pPr>
      <w:r>
        <w:rPr>
          <w:rFonts w:ascii="Times New Roman"/>
          <w:b w:val="false"/>
          <w:i w:val="false"/>
          <w:color w:val="000000"/>
          <w:sz w:val="28"/>
        </w:rPr>
        <w:t>
      АК = ӘА а / S әа х 100, мұндағы:</w:t>
      </w:r>
    </w:p>
    <w:p>
      <w:pPr>
        <w:spacing w:after="0"/>
        <w:ind w:left="0"/>
        <w:jc w:val="both"/>
      </w:pPr>
      <w:r>
        <w:rPr>
          <w:rFonts w:ascii="Times New Roman"/>
          <w:b w:val="false"/>
          <w:i w:val="false"/>
          <w:color w:val="000000"/>
          <w:sz w:val="28"/>
        </w:rPr>
        <w:t>
      ӘА а – бір айдағы әлеуметтік аударымдар;</w:t>
      </w:r>
    </w:p>
    <w:p>
      <w:pPr>
        <w:spacing w:after="0"/>
        <w:ind w:left="0"/>
        <w:jc w:val="both"/>
      </w:pPr>
      <w:r>
        <w:rPr>
          <w:rFonts w:ascii="Times New Roman"/>
          <w:b w:val="false"/>
          <w:i w:val="false"/>
          <w:color w:val="000000"/>
          <w:sz w:val="28"/>
        </w:rPr>
        <w:t>
      S әа – әлеуметтік аударымдар мөлшерлемесі</w:t>
      </w:r>
    </w:p>
    <w:bookmarkStart w:name="z49" w:id="81"/>
    <w:p>
      <w:pPr>
        <w:spacing w:after="0"/>
        <w:ind w:left="0"/>
        <w:jc w:val="both"/>
      </w:pPr>
      <w:r>
        <w:rPr>
          <w:rFonts w:ascii="Times New Roman"/>
          <w:b w:val="false"/>
          <w:i w:val="false"/>
          <w:color w:val="000000"/>
          <w:sz w:val="28"/>
        </w:rPr>
        <w:t xml:space="preserve">
      36. Бірыңғай төлемді төлеушінің қызметкерлері болып табылатын адамдар үшін әлеуметтік аударымдарды есептеу объектісі ретінде ескерілген ай сайынғы кіріс көрсетілген ай үшін бірыңғай төлемге енгізілген, келіп түскен әлеуметтік аударымдардың сомасын Кодекстің 244-бабының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тиісті жылға белгіленген бірыңғай төлем мөлшерлемесіндегі әлеуметтік аударымдардың үлесіне бөлу және алынған нәтижені Салық кодексінің 776-3-бабының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тиісті жылға белгіленген салық салу объектісіне қолданылатын бірыңғай төлем мөлшерлемесіне бөлу жолымен, мынадай формула бойынша есептеледі:</w:t>
      </w:r>
    </w:p>
    <w:bookmarkEnd w:id="81"/>
    <w:p>
      <w:pPr>
        <w:spacing w:after="0"/>
        <w:ind w:left="0"/>
        <w:jc w:val="both"/>
      </w:pPr>
      <w:r>
        <w:rPr>
          <w:rFonts w:ascii="Times New Roman"/>
          <w:b w:val="false"/>
          <w:i w:val="false"/>
          <w:color w:val="000000"/>
          <w:sz w:val="28"/>
        </w:rPr>
        <w:t>
      АК = ӘА а / БТ мөлшерлемесіне ӘА үлесі / БТ мөлшерлемесі, мұндағы:</w:t>
      </w:r>
    </w:p>
    <w:p>
      <w:pPr>
        <w:spacing w:after="0"/>
        <w:ind w:left="0"/>
        <w:jc w:val="both"/>
      </w:pPr>
      <w:r>
        <w:rPr>
          <w:rFonts w:ascii="Times New Roman"/>
          <w:b w:val="false"/>
          <w:i w:val="false"/>
          <w:color w:val="000000"/>
          <w:sz w:val="28"/>
        </w:rPr>
        <w:t>
      ӘА а – бірыңғай төлемге енгізілген бір айдағы әлеуметтік аударымдар сомасы;</w:t>
      </w:r>
    </w:p>
    <w:p>
      <w:pPr>
        <w:spacing w:after="0"/>
        <w:ind w:left="0"/>
        <w:jc w:val="both"/>
      </w:pPr>
      <w:r>
        <w:rPr>
          <w:rFonts w:ascii="Times New Roman"/>
          <w:b w:val="false"/>
          <w:i w:val="false"/>
          <w:color w:val="000000"/>
          <w:sz w:val="28"/>
        </w:rPr>
        <w:t>
      БТ мөлшерлемесіне ӘА үлесі – бірыңғай төлем мөлшерлемесіндегі әлеуметтік аударымдардың үлесі, %;</w:t>
      </w:r>
    </w:p>
    <w:p>
      <w:pPr>
        <w:spacing w:after="0"/>
        <w:ind w:left="0"/>
        <w:jc w:val="both"/>
      </w:pPr>
      <w:r>
        <w:rPr>
          <w:rFonts w:ascii="Times New Roman"/>
          <w:b w:val="false"/>
          <w:i w:val="false"/>
          <w:color w:val="000000"/>
          <w:sz w:val="28"/>
        </w:rPr>
        <w:t>
      БТ мөлшерлемесі – салық салу объектісіне қолданылатын бірыңғай төлем ставкасы, %.</w:t>
      </w:r>
    </w:p>
    <w:bookmarkStart w:name="z50" w:id="82"/>
    <w:p>
      <w:pPr>
        <w:spacing w:after="0"/>
        <w:ind w:left="0"/>
        <w:jc w:val="both"/>
      </w:pPr>
      <w:r>
        <w:rPr>
          <w:rFonts w:ascii="Times New Roman"/>
          <w:b w:val="false"/>
          <w:i w:val="false"/>
          <w:color w:val="000000"/>
          <w:sz w:val="28"/>
        </w:rPr>
        <w:t>
      37. Әлеуметтік төлемнің ай сайынғы мөлшері әлеуметтік аударымдарды есептеу объектісі ретінде ескерілген орташа айлық кіріс мөлшерін кірісті алмастырудың және қатысу өтілінің тиісті коэффициенттеріне көбейту жолымен мынадай формула бойынша айқындалады:</w:t>
      </w:r>
    </w:p>
    <w:bookmarkEnd w:id="82"/>
    <w:p>
      <w:pPr>
        <w:spacing w:after="0"/>
        <w:ind w:left="0"/>
        <w:jc w:val="both"/>
      </w:pPr>
      <w:r>
        <w:rPr>
          <w:rFonts w:ascii="Times New Roman"/>
          <w:b w:val="false"/>
          <w:i w:val="false"/>
          <w:color w:val="000000"/>
          <w:sz w:val="28"/>
        </w:rPr>
        <w:t>
      ӘТжа = ОАК х КАК х ҚӨК, мұндағы:</w:t>
      </w:r>
    </w:p>
    <w:p>
      <w:pPr>
        <w:spacing w:after="0"/>
        <w:ind w:left="0"/>
        <w:jc w:val="both"/>
      </w:pPr>
      <w:r>
        <w:rPr>
          <w:rFonts w:ascii="Times New Roman"/>
          <w:b w:val="false"/>
          <w:i w:val="false"/>
          <w:color w:val="000000"/>
          <w:sz w:val="28"/>
        </w:rPr>
        <w:t>
      ӘТжа – әлеуметтік төлем;</w:t>
      </w:r>
    </w:p>
    <w:p>
      <w:pPr>
        <w:spacing w:after="0"/>
        <w:ind w:left="0"/>
        <w:jc w:val="both"/>
      </w:pPr>
      <w:r>
        <w:rPr>
          <w:rFonts w:ascii="Times New Roman"/>
          <w:b w:val="false"/>
          <w:i w:val="false"/>
          <w:color w:val="000000"/>
          <w:sz w:val="28"/>
        </w:rPr>
        <w:t xml:space="preserve">
      ОАК –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34-тармақтарына</w:t>
      </w:r>
      <w:r>
        <w:rPr>
          <w:rFonts w:ascii="Times New Roman"/>
          <w:b w:val="false"/>
          <w:i w:val="false"/>
          <w:color w:val="000000"/>
          <w:sz w:val="28"/>
        </w:rPr>
        <w:t xml:space="preserve"> сәйкес айқындалатын міндетті әлеуметтік сақтандыру жүйесіне қатысушының орташа айлық кірісі;</w:t>
      </w:r>
    </w:p>
    <w:p>
      <w:pPr>
        <w:spacing w:after="0"/>
        <w:ind w:left="0"/>
        <w:jc w:val="both"/>
      </w:pPr>
      <w:r>
        <w:rPr>
          <w:rFonts w:ascii="Times New Roman"/>
          <w:b w:val="false"/>
          <w:i w:val="false"/>
          <w:color w:val="000000"/>
          <w:sz w:val="28"/>
        </w:rPr>
        <w:t>
      КАК – кірісті алмастыру коэффициенті;</w:t>
      </w:r>
    </w:p>
    <w:p>
      <w:pPr>
        <w:spacing w:after="0"/>
        <w:ind w:left="0"/>
        <w:jc w:val="both"/>
      </w:pPr>
      <w:r>
        <w:rPr>
          <w:rFonts w:ascii="Times New Roman"/>
          <w:b w:val="false"/>
          <w:i w:val="false"/>
          <w:color w:val="000000"/>
          <w:sz w:val="28"/>
        </w:rPr>
        <w:t>
      ҚӨК – қатысу өтілінің коэффициенті.</w:t>
      </w:r>
    </w:p>
    <w:p>
      <w:pPr>
        <w:spacing w:after="0"/>
        <w:ind w:left="0"/>
        <w:jc w:val="both"/>
      </w:pPr>
      <w:r>
        <w:rPr>
          <w:rFonts w:ascii="Times New Roman"/>
          <w:b w:val="false"/>
          <w:i w:val="false"/>
          <w:color w:val="000000"/>
          <w:sz w:val="28"/>
        </w:rPr>
        <w:t>
      Кірісті алмастыру коэффициенті 0,45-ті құрайды.</w:t>
      </w:r>
    </w:p>
    <w:p>
      <w:pPr>
        <w:spacing w:after="0"/>
        <w:ind w:left="0"/>
        <w:jc w:val="both"/>
      </w:pPr>
      <w:r>
        <w:rPr>
          <w:rFonts w:ascii="Times New Roman"/>
          <w:b w:val="false"/>
          <w:i w:val="false"/>
          <w:color w:val="000000"/>
          <w:sz w:val="28"/>
        </w:rPr>
        <w:t>
      Бұл ретте, ҚӨК:</w:t>
      </w:r>
    </w:p>
    <w:p>
      <w:pPr>
        <w:spacing w:after="0"/>
        <w:ind w:left="0"/>
        <w:jc w:val="both"/>
      </w:pPr>
      <w:r>
        <w:rPr>
          <w:rFonts w:ascii="Times New Roman"/>
          <w:b w:val="false"/>
          <w:i w:val="false"/>
          <w:color w:val="000000"/>
          <w:sz w:val="28"/>
        </w:rPr>
        <w:t>
      алты айдан он екі айға дейін – 0,7-ні;</w:t>
      </w:r>
    </w:p>
    <w:p>
      <w:pPr>
        <w:spacing w:after="0"/>
        <w:ind w:left="0"/>
        <w:jc w:val="both"/>
      </w:pPr>
      <w:r>
        <w:rPr>
          <w:rFonts w:ascii="Times New Roman"/>
          <w:b w:val="false"/>
          <w:i w:val="false"/>
          <w:color w:val="000000"/>
          <w:sz w:val="28"/>
        </w:rPr>
        <w:t>
      он екі айдан жиырма төрт айға дейін – 0,75-ті;</w:t>
      </w:r>
    </w:p>
    <w:p>
      <w:pPr>
        <w:spacing w:after="0"/>
        <w:ind w:left="0"/>
        <w:jc w:val="both"/>
      </w:pPr>
      <w:r>
        <w:rPr>
          <w:rFonts w:ascii="Times New Roman"/>
          <w:b w:val="false"/>
          <w:i w:val="false"/>
          <w:color w:val="000000"/>
          <w:sz w:val="28"/>
        </w:rPr>
        <w:t>
      жиырма төрт айдан отыз алты айға дейін – 0,85-ті;</w:t>
      </w:r>
    </w:p>
    <w:p>
      <w:pPr>
        <w:spacing w:after="0"/>
        <w:ind w:left="0"/>
        <w:jc w:val="both"/>
      </w:pPr>
      <w:r>
        <w:rPr>
          <w:rFonts w:ascii="Times New Roman"/>
          <w:b w:val="false"/>
          <w:i w:val="false"/>
          <w:color w:val="000000"/>
          <w:sz w:val="28"/>
        </w:rPr>
        <w:t>
      отыз алты айдан қырық сегіз айға дейін – 0,9-ды;</w:t>
      </w:r>
    </w:p>
    <w:p>
      <w:pPr>
        <w:spacing w:after="0"/>
        <w:ind w:left="0"/>
        <w:jc w:val="both"/>
      </w:pPr>
      <w:r>
        <w:rPr>
          <w:rFonts w:ascii="Times New Roman"/>
          <w:b w:val="false"/>
          <w:i w:val="false"/>
          <w:color w:val="000000"/>
          <w:sz w:val="28"/>
        </w:rPr>
        <w:t>
      қырық сегіз айдан алпыс айға дейін – 0,95-ті;</w:t>
      </w:r>
    </w:p>
    <w:p>
      <w:pPr>
        <w:spacing w:after="0"/>
        <w:ind w:left="0"/>
        <w:jc w:val="both"/>
      </w:pPr>
      <w:r>
        <w:rPr>
          <w:rFonts w:ascii="Times New Roman"/>
          <w:b w:val="false"/>
          <w:i w:val="false"/>
          <w:color w:val="000000"/>
          <w:sz w:val="28"/>
        </w:rPr>
        <w:t>
      алпыс айдан жетпіс екі айға дейін – 1,0-ді құрайды;</w:t>
      </w:r>
    </w:p>
    <w:p>
      <w:pPr>
        <w:spacing w:after="0"/>
        <w:ind w:left="0"/>
        <w:jc w:val="both"/>
      </w:pPr>
      <w:r>
        <w:rPr>
          <w:rFonts w:ascii="Times New Roman"/>
          <w:b w:val="false"/>
          <w:i w:val="false"/>
          <w:color w:val="000000"/>
          <w:sz w:val="28"/>
        </w:rPr>
        <w:t>
      алпыс және одан да көп айдан бастап – 1,0-ге міндетті әлеуметтік сақтандыру жүйесіне қатысу өтілінің әрбір он екі айы үшін 0,02 қосылады, бірақ 1,3-тен аспайды.</w:t>
      </w:r>
    </w:p>
    <w:p>
      <w:pPr>
        <w:spacing w:after="0"/>
        <w:ind w:left="0"/>
        <w:jc w:val="both"/>
      </w:pPr>
      <w:r>
        <w:rPr>
          <w:rFonts w:ascii="Times New Roman"/>
          <w:b w:val="false"/>
          <w:i w:val="false"/>
          <w:color w:val="000000"/>
          <w:sz w:val="28"/>
        </w:rPr>
        <w:t>
      Қатысу өтілі 72 және одан да көп айды құраса, ҚӨК мынадай формула бойынша айқындалады:</w:t>
      </w:r>
    </w:p>
    <w:p>
      <w:pPr>
        <w:spacing w:after="0"/>
        <w:ind w:left="0"/>
        <w:jc w:val="both"/>
      </w:pPr>
      <w:r>
        <w:rPr>
          <w:rFonts w:ascii="Times New Roman"/>
          <w:b w:val="false"/>
          <w:i w:val="false"/>
          <w:color w:val="000000"/>
          <w:sz w:val="28"/>
        </w:rPr>
        <w:t xml:space="preserve">
      ҚӨК = 1,0+0,02 * ТҰТАС ((Аәа-60 ай) / 12 ай), мұндағы </w:t>
      </w:r>
    </w:p>
    <w:p>
      <w:pPr>
        <w:spacing w:after="0"/>
        <w:ind w:left="0"/>
        <w:jc w:val="both"/>
      </w:pPr>
      <w:r>
        <w:rPr>
          <w:rFonts w:ascii="Times New Roman"/>
          <w:b w:val="false"/>
          <w:i w:val="false"/>
          <w:color w:val="000000"/>
          <w:sz w:val="28"/>
        </w:rPr>
        <w:t>
      1,0 – ҚӨК қатысу өтілі алпыс айдан жетпіс екі айға дейін;</w:t>
      </w:r>
    </w:p>
    <w:p>
      <w:pPr>
        <w:spacing w:after="0"/>
        <w:ind w:left="0"/>
        <w:jc w:val="both"/>
      </w:pPr>
      <w:r>
        <w:rPr>
          <w:rFonts w:ascii="Times New Roman"/>
          <w:b w:val="false"/>
          <w:i w:val="false"/>
          <w:color w:val="000000"/>
          <w:sz w:val="28"/>
        </w:rPr>
        <w:t xml:space="preserve">
      Айырмашылықты бөлуден ТҰТАС (Аәа – 60 ай) 12 айға – бес жылдан асатын қатысу өтілінен кейін әрбір жыл үшін 0,02 мәні қолданылатын толық жылдар саны. </w:t>
      </w:r>
    </w:p>
    <w:p>
      <w:pPr>
        <w:spacing w:after="0"/>
        <w:ind w:left="0"/>
        <w:jc w:val="both"/>
      </w:pPr>
      <w:r>
        <w:rPr>
          <w:rFonts w:ascii="Times New Roman"/>
          <w:b w:val="false"/>
          <w:i w:val="false"/>
          <w:color w:val="000000"/>
          <w:sz w:val="28"/>
        </w:rPr>
        <w:t>
      Аәа – әлеуметтік аударымдар түскен күнтізбелік айлардың жалпы саны.</w:t>
      </w:r>
    </w:p>
    <w:p>
      <w:pPr>
        <w:spacing w:after="0"/>
        <w:ind w:left="0"/>
        <w:jc w:val="both"/>
      </w:pPr>
      <w:r>
        <w:rPr>
          <w:rFonts w:ascii="Times New Roman"/>
          <w:b w:val="false"/>
          <w:i w:val="false"/>
          <w:color w:val="000000"/>
          <w:sz w:val="28"/>
        </w:rPr>
        <w:t xml:space="preserve">
      Қатысу өтілінің коэффициентін айқындау кезінде Кодекстің 118-бабы </w:t>
      </w:r>
      <w:r>
        <w:rPr>
          <w:rFonts w:ascii="Times New Roman"/>
          <w:b w:val="false"/>
          <w:i w:val="false"/>
          <w:color w:val="000000"/>
          <w:sz w:val="28"/>
        </w:rPr>
        <w:t>3-тармағының</w:t>
      </w:r>
      <w:r>
        <w:rPr>
          <w:rFonts w:ascii="Times New Roman"/>
          <w:b w:val="false"/>
          <w:i w:val="false"/>
          <w:color w:val="000000"/>
          <w:sz w:val="28"/>
        </w:rPr>
        <w:t xml:space="preserve"> алтыншы бөлігінде айқындалған кезеңдер есептеледі.</w:t>
      </w:r>
    </w:p>
    <w:bookmarkStart w:name="z51" w:id="83"/>
    <w:p>
      <w:pPr>
        <w:spacing w:after="0"/>
        <w:ind w:left="0"/>
        <w:jc w:val="both"/>
      </w:pPr>
      <w:r>
        <w:rPr>
          <w:rFonts w:ascii="Times New Roman"/>
          <w:b w:val="false"/>
          <w:i w:val="false"/>
          <w:color w:val="000000"/>
          <w:sz w:val="28"/>
        </w:rPr>
        <w:t>
      38. Келесі өтініш жасау кезінде бұрын алып келген әлеуметтік төлемнің әрбір айы үшін міндетті әлеуметтік сақтандыру жүйесіне жалпы қатысу өтілінен он екі айдың шегерілетіні негізге алына отырып тағайындалады.</w:t>
      </w:r>
    </w:p>
    <w:bookmarkEnd w:id="83"/>
    <w:bookmarkStart w:name="z52" w:id="84"/>
    <w:p>
      <w:pPr>
        <w:spacing w:after="0"/>
        <w:ind w:left="0"/>
        <w:jc w:val="both"/>
      </w:pPr>
      <w:r>
        <w:rPr>
          <w:rFonts w:ascii="Times New Roman"/>
          <w:b w:val="false"/>
          <w:i w:val="false"/>
          <w:color w:val="000000"/>
          <w:sz w:val="28"/>
        </w:rPr>
        <w:t>
      39. Бір төлеушіден немесе бірыңғай төлем төлеушіден бір ай үшін міндетті әлеуметтік сақтандыру жүйесіне қатысушының пайдасына әлеуметтік аударымдар бірнеше рет келіп түскен жағдайда, осы ай үшін әлеуметтік төлемді есептеу үшін қабылданатын жиынтық кіріс республикалық бюджет туралы заңда тиісті қаржы жылына белгіленген ең төмен жалақының жеті еселенген мөлшерінен аспауға тиіс.</w:t>
      </w:r>
    </w:p>
    <w:bookmarkEnd w:id="84"/>
    <w:bookmarkStart w:name="z53" w:id="85"/>
    <w:p>
      <w:pPr>
        <w:spacing w:after="0"/>
        <w:ind w:left="0"/>
        <w:jc w:val="both"/>
      </w:pPr>
      <w:r>
        <w:rPr>
          <w:rFonts w:ascii="Times New Roman"/>
          <w:b w:val="false"/>
          <w:i w:val="false"/>
          <w:color w:val="000000"/>
          <w:sz w:val="28"/>
        </w:rPr>
        <w:t>
      40. Міндетті әлеуметтік сақтандыру жүйесіне қатысушының пайдасына бір ай ішінде екі және одан да көп төлеушілерден және (немесе) бірыңғай төлем төлеушілерден әлеуметтік аударымдар түскен кезде түскен әлеуметтік аударымдар бойынша әрбір төлеушіден түсетін ай сайынғы кіріс республикалық бюджет туралы заңда тиісті қаржы жылына белгіленген ең төмен жалақының жеті еселенген мөлшерінен аспайтын мөлшерде қабылданады, олар кейіннен жинақталады.</w:t>
      </w:r>
    </w:p>
    <w:bookmarkEnd w:id="85"/>
    <w:bookmarkStart w:name="z54" w:id="86"/>
    <w:p>
      <w:pPr>
        <w:spacing w:after="0"/>
        <w:ind w:left="0"/>
        <w:jc w:val="both"/>
      </w:pPr>
      <w:r>
        <w:rPr>
          <w:rFonts w:ascii="Times New Roman"/>
          <w:b w:val="false"/>
          <w:i w:val="false"/>
          <w:color w:val="000000"/>
          <w:sz w:val="28"/>
        </w:rPr>
        <w:t xml:space="preserve">
      41. Қорға әлеуметтік төлемді есептеу үшін қабылданатын кезеңге келетін әлеуметтік аударымдар оны тағайындауға өтініш берілген күннен кейін түскен жағдайда, әлеуметтік төлемнің мөлшерін есептеуде (айқындауда) есепке алынбайды. </w:t>
      </w:r>
    </w:p>
    <w:bookmarkEnd w:id="86"/>
    <w:bookmarkStart w:name="z55" w:id="87"/>
    <w:p>
      <w:pPr>
        <w:spacing w:after="0"/>
        <w:ind w:left="0"/>
        <w:jc w:val="both"/>
      </w:pPr>
      <w:r>
        <w:rPr>
          <w:rFonts w:ascii="Times New Roman"/>
          <w:b w:val="false"/>
          <w:i w:val="false"/>
          <w:color w:val="000000"/>
          <w:sz w:val="28"/>
        </w:rPr>
        <w:t xml:space="preserve">
      42. Сот актілері мен сотқа дейінгі тергеп-тексеру органының актілері негізінде заңсыз деп танылған кірістен түскен, әлеуметтік төлемдердің мөлшерін айқындау кезінде ескерілген кезең үшін төленген әлеуметтік аударымдар міндетті әлеуметтік сақтандыру жүйесіне қатысушының әлеуметтік төлем тағайындау үшін кейінгі жүгінуі кезінде есепке алынбайды.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42-тармақтың екінші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сот актілері мен сотқа дейінгі тергеп-тексеру органының актілері негізінде заңсыз деп танылған кірістен түскен әлеуметтік аударымдар бойынша ақпарат уәкілетті мемлекеттік органның АЖ арқылы Мемлекеттік корпорацияға беріледі.</w:t>
      </w:r>
    </w:p>
    <w:bookmarkStart w:name="z56" w:id="88"/>
    <w:p>
      <w:pPr>
        <w:spacing w:after="0"/>
        <w:ind w:left="0"/>
        <w:jc w:val="left"/>
      </w:pPr>
      <w:r>
        <w:rPr>
          <w:rFonts w:ascii="Times New Roman"/>
          <w:b/>
          <w:i w:val="false"/>
          <w:color w:val="000000"/>
        </w:rPr>
        <w:t xml:space="preserve"> 3-тарау. Әлеуметтік төлемдерді тоқтата тұру, қайта есептеу, қайта бастау, тоқтату және тағайындау (тағайындаудан бас тарту) туралы шешімді қайта қарау тәртібі</w:t>
      </w:r>
    </w:p>
    <w:bookmarkEnd w:id="8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43-тармақ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43. Әлеуметтік төлем мынадай мәліметтер, оның ішінде АЖ-дан алынған мәліметтер келіп түскен айдан кейінгі айдың бірінші күнінен бастап тоқтатыла тұрады: </w:t>
      </w:r>
    </w:p>
    <w:bookmarkStart w:name="z223" w:id="89"/>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 Бұл ретте әлеуметтік төлем тоқтатыла тұрған күнінен бастап қайта басталады;</w:t>
      </w:r>
    </w:p>
    <w:bookmarkEnd w:id="89"/>
    <w:bookmarkStart w:name="z224" w:id="90"/>
    <w:p>
      <w:pPr>
        <w:spacing w:after="0"/>
        <w:ind w:left="0"/>
        <w:jc w:val="both"/>
      </w:pPr>
      <w:r>
        <w:rPr>
          <w:rFonts w:ascii="Times New Roman"/>
          <w:b w:val="false"/>
          <w:i w:val="false"/>
          <w:color w:val="000000"/>
          <w:sz w:val="28"/>
        </w:rPr>
        <w:t>
      Осы мақсатта Мемлекеттік корпорацияның бөлімшесі:</w:t>
      </w:r>
    </w:p>
    <w:bookmarkEnd w:id="90"/>
    <w:bookmarkStart w:name="z225" w:id="91"/>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bookmarkEnd w:id="91"/>
    <w:bookmarkStart w:name="z226" w:id="92"/>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әлеуметтік төлем алушыны телефон арқылы және (немесе) АЖ-да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bookmarkEnd w:id="92"/>
    <w:bookmarkStart w:name="z227" w:id="93"/>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әлеуметтік төлем тоқтатыла тұрады;</w:t>
      </w:r>
    </w:p>
    <w:bookmarkEnd w:id="93"/>
    <w:bookmarkStart w:name="z228" w:id="94"/>
    <w:p>
      <w:pPr>
        <w:spacing w:after="0"/>
        <w:ind w:left="0"/>
        <w:jc w:val="both"/>
      </w:pPr>
      <w:r>
        <w:rPr>
          <w:rFonts w:ascii="Times New Roman"/>
          <w:b w:val="false"/>
          <w:i w:val="false"/>
          <w:color w:val="000000"/>
          <w:sz w:val="28"/>
        </w:rPr>
        <w:t>
      2) шетелдіктің немесе азаматтығы жоқ адамның жеке басын куәландыратын құжаттың, қандас куәлігінің қолданылу мерзімінің өтуі туралы мәлімет. Бұл ретте жұмысынан айырылу жағдайы бойынша әлеуметтік төлем Қазақстан Республикасының аумағында тұрақты тұратын шетелдіктің немесе азаматтығы жоқ адамның жеке басын куәландыратын құжат, қандас куәлігі берілген күннен бастап қайта басталады;</w:t>
      </w:r>
    </w:p>
    <w:bookmarkEnd w:id="94"/>
    <w:bookmarkStart w:name="z229" w:id="95"/>
    <w:p>
      <w:pPr>
        <w:spacing w:after="0"/>
        <w:ind w:left="0"/>
        <w:jc w:val="both"/>
      </w:pPr>
      <w:r>
        <w:rPr>
          <w:rFonts w:ascii="Times New Roman"/>
          <w:b w:val="false"/>
          <w:i w:val="false"/>
          <w:color w:val="000000"/>
          <w:sz w:val="28"/>
        </w:rPr>
        <w:t>
      3) өтініш берушінің жұмысынан айырылу жағдайы бойынша әлеуметтік төлемнің мөлшерін негізсіз айқындауға алып келген анық емес мәліметтерді ұсынуы туралы мәлімет. Бұл ретте жұмысынан айырылу жағдайы бойынша әлеуметтік төлем тоқтатыла тұрған күнінен бастап осы Қағидаларға сәйкес айқындалған мөлшерде қайта басталады.</w:t>
      </w:r>
    </w:p>
    <w:bookmarkEnd w:id="95"/>
    <w:bookmarkStart w:name="z245" w:id="96"/>
    <w:p>
      <w:pPr>
        <w:spacing w:after="0"/>
        <w:ind w:left="0"/>
        <w:jc w:val="both"/>
      </w:pPr>
      <w:r>
        <w:rPr>
          <w:rFonts w:ascii="Times New Roman"/>
          <w:b w:val="false"/>
          <w:i w:val="false"/>
          <w:color w:val="000000"/>
          <w:sz w:val="28"/>
        </w:rPr>
        <w:t>
      Қор филиалы жұмыссыздың субсидияланатын жұмыс орнындарына қатысқаны үшін әлеуметтік аударымдарды және (немесе) міндетті зейнетақы жарналарын қоспағанда, жұмыс берушінің әлеуметтік аударымдарды және (немесе) міндетті зейнетақы жарналары түскені туралы мәліметтер АЖ-дан келіп түскен күннен бастап екі жұмыс күні ішінде әлеуметтік төлемді тоқтата тұру туралы шешім қабылдайды, маңсап орталығы бағыты бойынша кәсіптік оқыту.</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97"/>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әлеуметтік төлемді тоқтата тұру үшін негіздер басталған кезде Мемлекеттік корпорацияның бөлімшесі екі жұмыс күні ішінде:</w:t>
      </w:r>
    </w:p>
    <w:bookmarkEnd w:id="9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Қор филиалының әлеуметтік төлемді тоқтата тұру (қайта бастау, тоқтату) туралы шешімнің жобасын қалыптастырады;</w:t>
      </w:r>
    </w:p>
    <w:p>
      <w:pPr>
        <w:spacing w:after="0"/>
        <w:ind w:left="0"/>
        <w:jc w:val="both"/>
      </w:pPr>
      <w:r>
        <w:rPr>
          <w:rFonts w:ascii="Times New Roman"/>
          <w:b w:val="false"/>
          <w:i w:val="false"/>
          <w:color w:val="000000"/>
          <w:sz w:val="28"/>
        </w:rPr>
        <w:t>
      әлеуметтік төлемді тоқтата тұру туралы шешім қабылдау үшін Қордың филиалына шешім жобасын жолдайды.</w:t>
      </w:r>
    </w:p>
    <w:p>
      <w:pPr>
        <w:spacing w:after="0"/>
        <w:ind w:left="0"/>
        <w:jc w:val="both"/>
      </w:pPr>
      <w:r>
        <w:rPr>
          <w:rFonts w:ascii="Times New Roman"/>
          <w:b w:val="false"/>
          <w:i w:val="false"/>
          <w:color w:val="000000"/>
          <w:sz w:val="28"/>
        </w:rPr>
        <w:t xml:space="preserve">
      Әлеуметтік төлемді тоқтата тұру туралы шешімді Қор филиалы шешім жобасы келіп түскен күннен бастап екі жұмыс күні ішінде қабылдайды. </w:t>
      </w:r>
    </w:p>
    <w:p>
      <w:pPr>
        <w:spacing w:after="0"/>
        <w:ind w:left="0"/>
        <w:jc w:val="both"/>
      </w:pPr>
      <w:r>
        <w:rPr>
          <w:rFonts w:ascii="Times New Roman"/>
          <w:b w:val="false"/>
          <w:i w:val="false"/>
          <w:color w:val="000000"/>
          <w:sz w:val="28"/>
        </w:rPr>
        <w:t>
      Мемлекеттік корпорацияның бөлімшесі Қор филиалының шешімі негізінде әлеуметтік төлемді жүзеге асыруды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45-тармақтың бірінші бөлігі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Әлеуметтік төлем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алушының өтініші бойынша әлеуметтік төлемді алуға құқық сақталған жағдайда әлеуметтік төлемді тоқтата тұруды туындатқан мән-жайлардың аяқталғанын растайтын АЖ-дан алынған құжаттардың және (немесе) мәліметтердің негізінде қайта басталады. </w:t>
      </w:r>
    </w:p>
    <w:p>
      <w:pPr>
        <w:spacing w:after="0"/>
        <w:ind w:left="0"/>
        <w:jc w:val="both"/>
      </w:pPr>
      <w:r>
        <w:rPr>
          <w:rFonts w:ascii="Times New Roman"/>
          <w:b w:val="false"/>
          <w:i w:val="false"/>
          <w:color w:val="000000"/>
          <w:sz w:val="28"/>
        </w:rPr>
        <w:t>
      Әлеуметтік аударымдар және (немесе) міндетті зейнетақы жарналары және (немесе) жұмыс берушінің міндетті зейнетақы жарналары өтемақы және ынталандырушы сипаттағы төлемдерден түскен жағдайда, әлеуметтік төлемді алушы осы Қағидаларға 17-1-қосымшаға сәйкес нысан бойынша өтемақы және ынталандырушы сипаттағы төлемдерді алу фактісін растайтын анықтаманы ұсынған кезде әлеуметтік төлем тоқтатыла тұрған күннен бастап осы Қағидаларға сәйкес айқындалған мөлшерде қайта басталады.</w:t>
      </w:r>
    </w:p>
    <w:p>
      <w:pPr>
        <w:spacing w:after="0"/>
        <w:ind w:left="0"/>
        <w:jc w:val="both"/>
      </w:pPr>
      <w:r>
        <w:rPr>
          <w:rFonts w:ascii="Times New Roman"/>
          <w:b w:val="false"/>
          <w:i w:val="false"/>
          <w:color w:val="000000"/>
          <w:sz w:val="28"/>
        </w:rPr>
        <w:t xml:space="preserve">
      Бұл ретте, Мемлекеттік корпорацияның бөлімшесі әлеуметтік төлемді қайта бастау үшін қажетті өтініш пен құжаттарды қабылдауды жүзеге асырады, олармен алушының ЭІМ толықтырады,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әлеуметтік төлемді қайта бастау туралы шешімнің жобасын қалыптастырады және оны Қор филиалына бекітуге жібереді.</w:t>
      </w:r>
    </w:p>
    <w:p>
      <w:pPr>
        <w:spacing w:after="0"/>
        <w:ind w:left="0"/>
        <w:jc w:val="both"/>
      </w:pPr>
      <w:r>
        <w:rPr>
          <w:rFonts w:ascii="Times New Roman"/>
          <w:b w:val="false"/>
          <w:i w:val="false"/>
          <w:color w:val="000000"/>
          <w:sz w:val="28"/>
        </w:rPr>
        <w:t>
      Әлеуметтік төлемді қайта бастау туралы шешімді Қор филиалы шешім жобасы келіп түскен күннен бастап екі жұмыс күні ішінде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46-тармақ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Қор филиалы мыналар келіп түскен күннен бастап екі жұмыс күні ішінде әлеуметтік төлемді тоқтату туралы шешім қабылдайды:</w:t>
      </w:r>
    </w:p>
    <w:bookmarkStart w:name="z230" w:id="9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АЖ-дан мынадай мәліметтер келіп түскенде:</w:t>
      </w:r>
    </w:p>
    <w:bookmarkEnd w:id="98"/>
    <w:p>
      <w:pPr>
        <w:spacing w:after="0"/>
        <w:ind w:left="0"/>
        <w:jc w:val="both"/>
      </w:pPr>
      <w:r>
        <w:rPr>
          <w:rFonts w:ascii="Times New Roman"/>
          <w:b w:val="false"/>
          <w:i w:val="false"/>
          <w:color w:val="000000"/>
          <w:sz w:val="28"/>
        </w:rPr>
        <w:t>
      алушының қайтыс болғаны (соттың оны қайтыс болды деп жариялау туралы шешімі заңды күшіне енгені) туралы мәлімет. Бұл ретте әлеуметтік төлем алушының қайтыс болған айын қоса алғанда (оны қайтыс болды деп жариялау туралы сот шешімі заңды күшіне енген айды қоса алғанда) жүзеге асырылады;</w:t>
      </w:r>
    </w:p>
    <w:p>
      <w:pPr>
        <w:spacing w:after="0"/>
        <w:ind w:left="0"/>
        <w:jc w:val="both"/>
      </w:pPr>
      <w:r>
        <w:rPr>
          <w:rFonts w:ascii="Times New Roman"/>
          <w:b w:val="false"/>
          <w:i w:val="false"/>
          <w:color w:val="000000"/>
          <w:sz w:val="28"/>
        </w:rPr>
        <w:t>
      мансап орталығында алушыны жұмыссыз ретінде есептен шығару туралы мәлімет. Бұл ретте, алушы жұмыссыз ретінде есептен шығарылған айдан кейінгі айдың бірінші күнінен бастап әлеуметтік төлем тоқтатылады;</w:t>
      </w:r>
    </w:p>
    <w:p>
      <w:pPr>
        <w:spacing w:after="0"/>
        <w:ind w:left="0"/>
        <w:jc w:val="both"/>
      </w:pPr>
      <w:r>
        <w:rPr>
          <w:rFonts w:ascii="Times New Roman"/>
          <w:b w:val="false"/>
          <w:i w:val="false"/>
          <w:color w:val="000000"/>
          <w:sz w:val="28"/>
        </w:rPr>
        <w:t xml:space="preserve">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тоқтатқаны туралы мәлімет. Бұл ретте, әлеуметтік төлем азаматтығын тоқтату туралы мәліметтер келіп түскен айдан кейінгі айдың бірінші күнінен бастап тоқтатылады;</w:t>
      </w:r>
    </w:p>
    <w:p>
      <w:pPr>
        <w:spacing w:after="0"/>
        <w:ind w:left="0"/>
        <w:jc w:val="both"/>
      </w:pPr>
      <w:r>
        <w:rPr>
          <w:rFonts w:ascii="Times New Roman"/>
          <w:b w:val="false"/>
          <w:i w:val="false"/>
          <w:color w:val="000000"/>
          <w:sz w:val="28"/>
        </w:rPr>
        <w:t>
      алушының кәсіпкерлік қызметті жүзеге асыруы туралы мәлімет. Бұл ретте әлеуметтік төлем дара кәсіпкер ретінде тіркелген айдан кейінгі айдың бірінші күнінен бастап тоқтатылады;</w:t>
      </w:r>
    </w:p>
    <w:p>
      <w:pPr>
        <w:spacing w:after="0"/>
        <w:ind w:left="0"/>
        <w:jc w:val="both"/>
      </w:pPr>
      <w:r>
        <w:rPr>
          <w:rFonts w:ascii="Times New Roman"/>
          <w:b w:val="false"/>
          <w:i w:val="false"/>
          <w:color w:val="000000"/>
          <w:sz w:val="28"/>
        </w:rPr>
        <w:t>
      "Еңбек шарттарын есепке алудың бірыңғай жүйесі" АЖ-мен белсенді еңбек шарты туралы мәлімет. Бұл ретте әлеуметтік төлем еңбек шарты жасалған айдан кейінгі айдың бірінші күнінен бастап тоқтатылады.</w:t>
      </w:r>
    </w:p>
    <w:bookmarkStart w:name="z234" w:id="99"/>
    <w:p>
      <w:pPr>
        <w:spacing w:after="0"/>
        <w:ind w:left="0"/>
        <w:jc w:val="both"/>
      </w:pPr>
      <w:r>
        <w:rPr>
          <w:rFonts w:ascii="Times New Roman"/>
          <w:b w:val="false"/>
          <w:i w:val="false"/>
          <w:color w:val="000000"/>
          <w:sz w:val="28"/>
        </w:rPr>
        <w:t xml:space="preserve">
      2) Мемлекеттік корпорация бөлімшесінен мынадай жағдайларда әлеуметтік төлемді тоқтату туралы шешім жобасы: </w:t>
      </w:r>
    </w:p>
    <w:bookmarkEnd w:id="99"/>
    <w:bookmarkStart w:name="z235" w:id="100"/>
    <w:p>
      <w:pPr>
        <w:spacing w:after="0"/>
        <w:ind w:left="0"/>
        <w:jc w:val="both"/>
      </w:pPr>
      <w:r>
        <w:rPr>
          <w:rFonts w:ascii="Times New Roman"/>
          <w:b w:val="false"/>
          <w:i w:val="false"/>
          <w:color w:val="000000"/>
          <w:sz w:val="28"/>
        </w:rPr>
        <w:t>
      алушы әлеуметтік төлем тағайындау туралы шешім қабылдауға негіз болған анық емес құжаттарды (мәліметтерді) ұсынған жағдай. Бұл ретте, әлеуметтік төлем тағайындалған күнінен бастап тоқтатылады;</w:t>
      </w:r>
    </w:p>
    <w:bookmarkEnd w:id="100"/>
    <w:bookmarkStart w:name="z236" w:id="10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алушы әлеуметтік төлемді тоқтатуға өтініш берген жағдай. Бұл ретте, әлеуметтік төлем өтініш берілген айдан кейінгі айдың бірінші күнінен бастап тоқтатылады.</w:t>
      </w:r>
    </w:p>
    <w:bookmarkEnd w:id="101"/>
    <w:bookmarkStart w:name="z237" w:id="102"/>
    <w:p>
      <w:pPr>
        <w:spacing w:after="0"/>
        <w:ind w:left="0"/>
        <w:jc w:val="both"/>
      </w:pPr>
      <w:r>
        <w:rPr>
          <w:rFonts w:ascii="Times New Roman"/>
          <w:b w:val="false"/>
          <w:i w:val="false"/>
          <w:color w:val="000000"/>
          <w:sz w:val="28"/>
        </w:rPr>
        <w:t xml:space="preserve">
      Бұл ретте, Мемлекеттік корпорацияның бөлімшесі екі жұмыс күні ішінде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шешімнің жобасын қалыптастырады және шешімнің жобасын әлеуметтік төлемді тоқтату туралы шешім қабылдау үшін Қордың филиалына жібереді.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Еңбек және халықты әлеуметтік қорғау министрінің 30.09.2025 </w:t>
      </w:r>
      <w:r>
        <w:rPr>
          <w:rFonts w:ascii="Times New Roman"/>
          <w:b w:val="false"/>
          <w:i w:val="false"/>
          <w:color w:val="00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103"/>
    <w:p>
      <w:pPr>
        <w:spacing w:after="0"/>
        <w:ind w:left="0"/>
        <w:jc w:val="both"/>
      </w:pPr>
      <w:r>
        <w:rPr>
          <w:rFonts w:ascii="Times New Roman"/>
          <w:b w:val="false"/>
          <w:i w:val="false"/>
          <w:color w:val="000000"/>
          <w:sz w:val="28"/>
        </w:rPr>
        <w:t>
      47. Мемлекеттік корпорацияның бөлімшесі Қор филиалының шешімі негізінде әлеуметтік төлемді жүзеге асыруды тоқтатады.</w:t>
      </w:r>
    </w:p>
    <w:bookmarkEnd w:id="103"/>
    <w:p>
      <w:pPr>
        <w:spacing w:after="0"/>
        <w:ind w:left="0"/>
        <w:jc w:val="both"/>
      </w:pPr>
      <w:r>
        <w:rPr>
          <w:rFonts w:ascii="Times New Roman"/>
          <w:b w:val="false"/>
          <w:i w:val="false"/>
          <w:color w:val="000000"/>
          <w:sz w:val="28"/>
        </w:rPr>
        <w:t xml:space="preserve">
      Бұл ретте, Мемлекеттік корпорацияның бөлімшесі Қор филиалының әлеуметтік төлемді тоқтату туралы шешімі келіп түскен күннен бастап үш жұмыс күні ішінде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себептерін көрсете отырып, өтініш беруші жеке өзі жүгінген кезде хабарлама беру жолымен немесе өтініш берушінің ұялы телефонына sms-хабарлама беру арқылы алушыны хабардар етеді.</w:t>
      </w:r>
    </w:p>
    <w:p>
      <w:pPr>
        <w:spacing w:after="0"/>
        <w:ind w:left="0"/>
        <w:jc w:val="both"/>
      </w:pPr>
      <w:r>
        <w:rPr>
          <w:rFonts w:ascii="Times New Roman"/>
          <w:b w:val="false"/>
          <w:i w:val="false"/>
          <w:color w:val="000000"/>
          <w:sz w:val="28"/>
        </w:rPr>
        <w:t xml:space="preserve">
      Алушының хабарландырылуы туралы sms-хабарлама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әлеуметтік төлем бойынша sms-хабарламалар журналында тіркеледі.</w:t>
      </w:r>
    </w:p>
    <w:bookmarkStart w:name="z62" w:id="104"/>
    <w:p>
      <w:pPr>
        <w:spacing w:after="0"/>
        <w:ind w:left="0"/>
        <w:jc w:val="both"/>
      </w:pPr>
      <w:r>
        <w:rPr>
          <w:rFonts w:ascii="Times New Roman"/>
          <w:b w:val="false"/>
          <w:i w:val="false"/>
          <w:color w:val="000000"/>
          <w:sz w:val="28"/>
        </w:rPr>
        <w:t xml:space="preserve">
      48. Жұмыссыз мансап орталығының жолдамасы бойынша субсидияланатын жұмыс орындарына, кәсіптік оқуға қатысқан жағдайларда әлеуметтік төлем тоқтатылмайды. </w:t>
      </w:r>
    </w:p>
    <w:bookmarkEnd w:id="104"/>
    <w:bookmarkStart w:name="z63" w:id="105"/>
    <w:p>
      <w:pPr>
        <w:spacing w:after="0"/>
        <w:ind w:left="0"/>
        <w:jc w:val="both"/>
      </w:pPr>
      <w:r>
        <w:rPr>
          <w:rFonts w:ascii="Times New Roman"/>
          <w:b w:val="false"/>
          <w:i w:val="false"/>
          <w:color w:val="000000"/>
          <w:sz w:val="28"/>
        </w:rPr>
        <w:t>
      49. Әлеуметтік төлемді есептеу үшін қабылданған кезең үшін Қорға әлеуметтік аударымдар оны тағайындауға өтініш берілген күннен кейін түскен кезде алушыға тағайындалған әлеуметтік төлем мөлшерін қайта есептеу жүргізілмейді.</w:t>
      </w:r>
    </w:p>
    <w:bookmarkEnd w:id="105"/>
    <w:bookmarkStart w:name="z64" w:id="106"/>
    <w:p>
      <w:pPr>
        <w:spacing w:after="0"/>
        <w:ind w:left="0"/>
        <w:jc w:val="both"/>
      </w:pPr>
      <w:r>
        <w:rPr>
          <w:rFonts w:ascii="Times New Roman"/>
          <w:b w:val="false"/>
          <w:i w:val="false"/>
          <w:color w:val="000000"/>
          <w:sz w:val="28"/>
        </w:rPr>
        <w:t>
      50. Қор филиалы:</w:t>
      </w:r>
    </w:p>
    <w:bookmarkEnd w:id="106"/>
    <w:bookmarkStart w:name="z238" w:id="1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Кодекстің</w:t>
      </w:r>
      <w:r>
        <w:rPr>
          <w:rFonts w:ascii="Times New Roman"/>
          <w:b w:val="false"/>
          <w:i w:val="false"/>
          <w:color w:val="000000"/>
          <w:sz w:val="28"/>
        </w:rPr>
        <w:t xml:space="preserve"> және осы Қағидалардың шарттарына, сондай-ақ осындай шешімдер шығарылған кезде қолданыста болған заңнамаға қайшы келетін заңсыз тағайындалған (тағайындаудан бас тартылған), тоқтатыла тұрған, қайта басталған, тоқтатылған әлеуметтік төлемдер анықталған жағдайда әлеуметтік төлемдерді тағайындау (тағайындаудан бас тарту), тоқтата тұру, қайта бастау, тоқтату туралы, оның ішінде әлеуметтік сақтандыру саласындағы бақылау және қадағалау жөніндегі ведомствоның аумақтық бөлімшелері қабылдаған әлеуметтік төлемдер сот шешімдері, әлеуметтік сақтандыру саласындағы бақылау және қадағалау жөніндегі ведомствоның немесе Қордың жазбаша тапсырмалары негізінде;</w:t>
      </w:r>
    </w:p>
    <w:bookmarkEnd w:id="107"/>
    <w:bookmarkStart w:name="z239" w:id="108"/>
    <w:p>
      <w:pPr>
        <w:spacing w:after="0"/>
        <w:ind w:left="0"/>
        <w:jc w:val="both"/>
      </w:pPr>
      <w:r>
        <w:rPr>
          <w:rFonts w:ascii="Times New Roman"/>
          <w:b w:val="false"/>
          <w:i w:val="false"/>
          <w:color w:val="000000"/>
          <w:sz w:val="28"/>
        </w:rPr>
        <w:t xml:space="preserve">
      2) әлеуметтік төлемді алушының өтініші негізінде осы Қағидалардың </w:t>
      </w:r>
      <w:r>
        <w:rPr>
          <w:rFonts w:ascii="Times New Roman"/>
          <w:b w:val="false"/>
          <w:i w:val="false"/>
          <w:color w:val="000000"/>
          <w:sz w:val="28"/>
        </w:rPr>
        <w:t>38-тармағына</w:t>
      </w:r>
      <w:r>
        <w:rPr>
          <w:rFonts w:ascii="Times New Roman"/>
          <w:b w:val="false"/>
          <w:i w:val="false"/>
          <w:color w:val="000000"/>
          <w:sz w:val="28"/>
        </w:rPr>
        <w:t xml:space="preserve"> сәйкес бұрын шегерілген айларды қатысу өтілінде есепке алу мақсатында егер әлеуметтік төлемнің тағайындалған кезеңінде алушы бұрын жүзеге асырылған әлеуметтік төлемнің (әлеуметтік төлемдердің) артық алынған сомаларын ерікті түрде қайтарса, ағымдағы әлеуметтік төлемді тағайындау туралы қабылданған шешімдерді қайта қарайды.</w:t>
      </w:r>
    </w:p>
    <w:bookmarkEnd w:id="108"/>
    <w:bookmarkStart w:name="z65" w:id="109"/>
    <w:p>
      <w:pPr>
        <w:spacing w:after="0"/>
        <w:ind w:left="0"/>
        <w:jc w:val="left"/>
      </w:pPr>
      <w:r>
        <w:rPr>
          <w:rFonts w:ascii="Times New Roman"/>
          <w:b/>
          <w:i w:val="false"/>
          <w:color w:val="000000"/>
        </w:rPr>
        <w:t xml:space="preserve"> 4-тарау. Әлеуметтік төлемді жүзеге асыру тәртібі</w:t>
      </w:r>
    </w:p>
    <w:bookmarkEnd w:id="109"/>
    <w:bookmarkStart w:name="z66" w:id="110"/>
    <w:p>
      <w:pPr>
        <w:spacing w:after="0"/>
        <w:ind w:left="0"/>
        <w:jc w:val="both"/>
      </w:pPr>
      <w:r>
        <w:rPr>
          <w:rFonts w:ascii="Times New Roman"/>
          <w:b w:val="false"/>
          <w:i w:val="false"/>
          <w:color w:val="000000"/>
          <w:sz w:val="28"/>
        </w:rPr>
        <w:t xml:space="preserve">
      51. Қордың филиалы бекіткен әлеуметтік төлем тағайындау туралы шешімдердің негізінде Мемлекеттік корпорация оны төлеуге қаражатқа қажеттілікті қалыптастырады, ол Қорға ай сайын төлем айының алдындағы айдың 25-күнінен кешіктірілмей табыс етіледі. </w:t>
      </w:r>
    </w:p>
    <w:bookmarkEnd w:id="110"/>
    <w:p>
      <w:pPr>
        <w:spacing w:after="0"/>
        <w:ind w:left="0"/>
        <w:jc w:val="both"/>
      </w:pPr>
      <w:r>
        <w:rPr>
          <w:rFonts w:ascii="Times New Roman"/>
          <w:b w:val="false"/>
          <w:i w:val="false"/>
          <w:color w:val="000000"/>
          <w:sz w:val="28"/>
        </w:rPr>
        <w:t xml:space="preserve">
      Бұл ретте әлеуметтік тәуекел басталған күннен бастап төлеудің ағымдағы айына дейінгі кезең үшін әлеуметтік төлем бойынша қажеттілікті Мемлекеттік корпорация болжамды деректер негізінде қалыптастырады. </w:t>
      </w:r>
    </w:p>
    <w:p>
      <w:pPr>
        <w:spacing w:after="0"/>
        <w:ind w:left="0"/>
        <w:jc w:val="both"/>
      </w:pPr>
      <w:r>
        <w:rPr>
          <w:rFonts w:ascii="Times New Roman"/>
          <w:b w:val="false"/>
          <w:i w:val="false"/>
          <w:color w:val="000000"/>
          <w:sz w:val="28"/>
        </w:rPr>
        <w:t>
      Нақты қажеттілік болжамды деректер негізінде қалыптастырылған қажеттіліктен асып кеткен жағдайда, Мемлекеттік корпорация Қорға қосымша қажеттілік жібереді.</w:t>
      </w:r>
    </w:p>
    <w:bookmarkStart w:name="z67" w:id="111"/>
    <w:p>
      <w:pPr>
        <w:spacing w:after="0"/>
        <w:ind w:left="0"/>
        <w:jc w:val="both"/>
      </w:pPr>
      <w:r>
        <w:rPr>
          <w:rFonts w:ascii="Times New Roman"/>
          <w:b w:val="false"/>
          <w:i w:val="false"/>
          <w:color w:val="000000"/>
          <w:sz w:val="28"/>
        </w:rPr>
        <w:t>
      52. Қор әлеуметтік төлемге қаражаттың қажеттілігін есептеу бойынша болжамды деректерді күнделікті негізде қалыптастырады.</w:t>
      </w:r>
    </w:p>
    <w:bookmarkEnd w:id="111"/>
    <w:bookmarkStart w:name="z68" w:id="112"/>
    <w:p>
      <w:pPr>
        <w:spacing w:after="0"/>
        <w:ind w:left="0"/>
        <w:jc w:val="both"/>
      </w:pPr>
      <w:r>
        <w:rPr>
          <w:rFonts w:ascii="Times New Roman"/>
          <w:b w:val="false"/>
          <w:i w:val="false"/>
          <w:color w:val="000000"/>
          <w:sz w:val="28"/>
        </w:rPr>
        <w:t>
      53. Қор әлеуметтік төлемдерді кесте бойынша жүзеге асыру үшін Мемлекеттік корпорацияға күн сайын қаржыландыруды жүргізеді.</w:t>
      </w:r>
    </w:p>
    <w:bookmarkEnd w:id="112"/>
    <w:p>
      <w:pPr>
        <w:spacing w:after="0"/>
        <w:ind w:left="0"/>
        <w:jc w:val="both"/>
      </w:pPr>
      <w:r>
        <w:rPr>
          <w:rFonts w:ascii="Times New Roman"/>
          <w:b w:val="false"/>
          <w:i w:val="false"/>
          <w:color w:val="000000"/>
          <w:sz w:val="28"/>
        </w:rPr>
        <w:t>
      Мемлекеттік корпорация қаражат ала отырып, алушыларға әлеуметтік төлемді төлеуді әлеуметтік тәуекел басталған күннен бастап ағымдағы төлем айы ішіндегі кезеңге әлеуметтік төлем тағайындау туралы шешім қабылданған күннен бастап үш жұмыс күні ішінде, ал әлеуметтік төлемнің келесі айлары кестеге сәйкес жүзеге асырады.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ай сайын есепті айдан кейінгі айдың 20-күнінен кешіктірмей әлеуметтік төлемдерді жүзеге асыру үшін аударылған қаражат бойынша Қормен салыстырып тексеру актісіне қол қояды;</w:t>
      </w:r>
    </w:p>
    <w:p>
      <w:pPr>
        <w:spacing w:after="0"/>
        <w:ind w:left="0"/>
        <w:jc w:val="both"/>
      </w:pPr>
      <w:r>
        <w:rPr>
          <w:rFonts w:ascii="Times New Roman"/>
          <w:b w:val="false"/>
          <w:i w:val="false"/>
          <w:color w:val="000000"/>
          <w:sz w:val="28"/>
        </w:rPr>
        <w:t xml:space="preserve">
      есепті айдан кейінгі айдың үш жұмыс күнінен кешіктірмей Қорға аударылған әлеуметтік төлем сомалары бойынша, сондай-ақ одан артық есептелген (төленген) әлеуметтік төлемнің және одан ұсталған міндетті зейнетақы жарналарының қайтарылуы бойынша ақпаратты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Қордың Мемлекеттік корпорациядағы жұмысынан айырылу жағдайы бойынша әлеуметтік төлем бойынша ақша қаражатының қозғалысы туралы мәліметтер нысанында Қорға береді.</w:t>
      </w:r>
    </w:p>
    <w:bookmarkStart w:name="z69" w:id="113"/>
    <w:p>
      <w:pPr>
        <w:spacing w:after="0"/>
        <w:ind w:left="0"/>
        <w:jc w:val="both"/>
      </w:pPr>
      <w:r>
        <w:rPr>
          <w:rFonts w:ascii="Times New Roman"/>
          <w:b w:val="false"/>
          <w:i w:val="false"/>
          <w:color w:val="000000"/>
          <w:sz w:val="28"/>
        </w:rPr>
        <w:t>
      54. Мемлекеттік корпорация әлеуметтік төлемдерді:</w:t>
      </w:r>
    </w:p>
    <w:bookmarkEnd w:id="113"/>
    <w:p>
      <w:pPr>
        <w:spacing w:after="0"/>
        <w:ind w:left="0"/>
        <w:jc w:val="both"/>
      </w:pPr>
      <w:r>
        <w:rPr>
          <w:rFonts w:ascii="Times New Roman"/>
          <w:b w:val="false"/>
          <w:i w:val="false"/>
          <w:color w:val="000000"/>
          <w:sz w:val="28"/>
        </w:rPr>
        <w:t xml:space="preserve">
      қаражатты алушылардың банк шоттарына немесе электрондық ақшаны электрондық ақшаның электрондық әмияндарына аудару; </w:t>
      </w:r>
    </w:p>
    <w:p>
      <w:pPr>
        <w:spacing w:after="0"/>
        <w:ind w:left="0"/>
        <w:jc w:val="both"/>
      </w:pPr>
      <w:r>
        <w:rPr>
          <w:rFonts w:ascii="Times New Roman"/>
          <w:b w:val="false"/>
          <w:i w:val="false"/>
          <w:color w:val="000000"/>
          <w:sz w:val="28"/>
        </w:rPr>
        <w:t>
      "Қазпошта" акционерлік қоғамының аумақтық бөлімшелері арқылы алушыларға үйлеріне жеткізіп беру жолымен жүргiзедi.</w:t>
      </w:r>
    </w:p>
    <w:p>
      <w:pPr>
        <w:spacing w:after="0"/>
        <w:ind w:left="0"/>
        <w:jc w:val="both"/>
      </w:pPr>
      <w:r>
        <w:rPr>
          <w:rFonts w:ascii="Times New Roman"/>
          <w:b w:val="false"/>
          <w:i w:val="false"/>
          <w:color w:val="000000"/>
          <w:sz w:val="28"/>
        </w:rPr>
        <w:t>
      Әлеуметтік төлемдерді алушыларға үйге жеткізіп беру мынадай санаттағы адамдарға: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"Қазпошта" акционерлік қоғамының аумақтық бөлімшелері болмаған ауылдық жерде тұратын адамдарға жүргізіледі.</w:t>
      </w:r>
    </w:p>
    <w:bookmarkStart w:name="z70" w:id="114"/>
    <w:p>
      <w:pPr>
        <w:spacing w:after="0"/>
        <w:ind w:left="0"/>
        <w:jc w:val="both"/>
      </w:pPr>
      <w:r>
        <w:rPr>
          <w:rFonts w:ascii="Times New Roman"/>
          <w:b w:val="false"/>
          <w:i w:val="false"/>
          <w:color w:val="000000"/>
          <w:sz w:val="28"/>
        </w:rPr>
        <w:t>
      55. Алушының банк шотының нөмірі, төлеу тәсілі, алушының тұрғылықты жері өзгерген жағдайда алушы Мемлекеттік корпорацияның бөлімшесіне тиісті өзгерістерді растайтын құжаттармен осындай өзгерістер туралы өтініш береді.</w:t>
      </w:r>
    </w:p>
    <w:bookmarkEnd w:id="114"/>
    <w:bookmarkStart w:name="z71" w:id="115"/>
    <w:p>
      <w:pPr>
        <w:spacing w:after="0"/>
        <w:ind w:left="0"/>
        <w:jc w:val="both"/>
      </w:pPr>
      <w:r>
        <w:rPr>
          <w:rFonts w:ascii="Times New Roman"/>
          <w:b w:val="false"/>
          <w:i w:val="false"/>
          <w:color w:val="000000"/>
          <w:sz w:val="28"/>
        </w:rPr>
        <w:t>
      56. Мемлекеттік корпорацияның және (немесе) Қор филиалының кінәсінен уақтылы не толық алынбаған әлеуметтік төлемдер сомаларын төлеу мынадай жағдайларда:</w:t>
      </w:r>
    </w:p>
    <w:bookmarkEnd w:id="115"/>
    <w:bookmarkStart w:name="z240" w:id="116"/>
    <w:p>
      <w:pPr>
        <w:spacing w:after="0"/>
        <w:ind w:left="0"/>
        <w:jc w:val="both"/>
      </w:pPr>
      <w:r>
        <w:rPr>
          <w:rFonts w:ascii="Times New Roman"/>
          <w:b w:val="false"/>
          <w:i w:val="false"/>
          <w:color w:val="000000"/>
          <w:sz w:val="28"/>
        </w:rPr>
        <w:t>
      1) әлеуметтік төлем алушы әлеуметтік төлемдердің уақтылы не толық төлемегенін өздігінен анықтаған кезде Мемлекеттік корпорацияның бөлімшесіне өтінішпен жүгінгенде;</w:t>
      </w:r>
    </w:p>
    <w:bookmarkEnd w:id="116"/>
    <w:bookmarkStart w:name="z241" w:id="117"/>
    <w:p>
      <w:pPr>
        <w:spacing w:after="0"/>
        <w:ind w:left="0"/>
        <w:jc w:val="both"/>
      </w:pPr>
      <w:r>
        <w:rPr>
          <w:rFonts w:ascii="Times New Roman"/>
          <w:b w:val="false"/>
          <w:i w:val="false"/>
          <w:color w:val="000000"/>
          <w:sz w:val="28"/>
        </w:rPr>
        <w:t>
      2) алушыға әлеуметтік төлемдер сомаларын төлеу (тағайындау) туралы соттың шешімі келіп түскенде;</w:t>
      </w:r>
    </w:p>
    <w:bookmarkEnd w:id="117"/>
    <w:bookmarkStart w:name="z242" w:id="118"/>
    <w:p>
      <w:pPr>
        <w:spacing w:after="0"/>
        <w:ind w:left="0"/>
        <w:jc w:val="both"/>
      </w:pPr>
      <w:r>
        <w:rPr>
          <w:rFonts w:ascii="Times New Roman"/>
          <w:b w:val="false"/>
          <w:i w:val="false"/>
          <w:color w:val="000000"/>
          <w:sz w:val="28"/>
        </w:rPr>
        <w:t xml:space="preserve">
      3) міндетті әлеуметтік сақтандыру саласындағы бақылау және қадағалау жөніндегі ведомство, Мемлекеттік корпорация немесе Қор әлеуметтік төлемдердің уақтылы не толық төленбегенін анықтағанда оған құқық туындаған күннен бастап өткен уақыт үшін мерзімдерді шектемей төленеді. </w:t>
      </w:r>
    </w:p>
    <w:bookmarkEnd w:id="118"/>
    <w:bookmarkStart w:name="z72" w:id="119"/>
    <w:p>
      <w:pPr>
        <w:spacing w:after="0"/>
        <w:ind w:left="0"/>
        <w:jc w:val="both"/>
      </w:pPr>
      <w:r>
        <w:rPr>
          <w:rFonts w:ascii="Times New Roman"/>
          <w:b w:val="false"/>
          <w:i w:val="false"/>
          <w:color w:val="000000"/>
          <w:sz w:val="28"/>
        </w:rPr>
        <w:t>
      57. Әлеуметтік төлем сомаларын уақтылы не толық төлемеу фактісі анықталған кезде Мемлекеттік корпорация:</w:t>
      </w:r>
    </w:p>
    <w:bookmarkEnd w:id="119"/>
    <w:p>
      <w:pPr>
        <w:spacing w:after="0"/>
        <w:ind w:left="0"/>
        <w:jc w:val="both"/>
      </w:pPr>
      <w:r>
        <w:rPr>
          <w:rFonts w:ascii="Times New Roman"/>
          <w:b w:val="false"/>
          <w:i w:val="false"/>
          <w:color w:val="000000"/>
          <w:sz w:val="28"/>
        </w:rPr>
        <w:t>
      алушылар бойынша уақтылы не толық төленбеу себебін анықтайды;</w:t>
      </w:r>
    </w:p>
    <w:p>
      <w:pPr>
        <w:spacing w:after="0"/>
        <w:ind w:left="0"/>
        <w:jc w:val="both"/>
      </w:pPr>
      <w:r>
        <w:rPr>
          <w:rFonts w:ascii="Times New Roman"/>
          <w:b w:val="false"/>
          <w:i w:val="false"/>
          <w:color w:val="000000"/>
          <w:sz w:val="28"/>
        </w:rPr>
        <w:t>
      уақтылы немесе толық алынбаған әлеуметтік төлем сомаларын төлеу үшін қажетті қаражаттың қосымша қажеттілігі сомасының есебін жасайды;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уақтылы не толық алынбаған әлеуметтік төлем сомаларын төлеу туралы шешімнің жобасын қалыптастырады және бекіту үшін Қордың филиалына жібереді. </w:t>
      </w:r>
    </w:p>
    <w:bookmarkStart w:name="z73" w:id="120"/>
    <w:p>
      <w:pPr>
        <w:spacing w:after="0"/>
        <w:ind w:left="0"/>
        <w:jc w:val="both"/>
      </w:pPr>
      <w:r>
        <w:rPr>
          <w:rFonts w:ascii="Times New Roman"/>
          <w:b w:val="false"/>
          <w:i w:val="false"/>
          <w:color w:val="000000"/>
          <w:sz w:val="28"/>
        </w:rPr>
        <w:t>
      58. Қор филиалының және (немесе) оның лауазымды адамдарының, Мемлекеттік корпорацияның, мансап орталығының және (немесе) оның мемлекеттік қызметтер көрсету мәселелері бойынша қызметкерлерінің әрекеттеріне (әрекетсіздіктеріне) шағымдану Қор филиалы басшысының атына, Мемлекеттік корпорацияның немесе Қор басшысының атына, уәкілетті мемлекеттік орган басшысының, тиісті жергілікті атқарушы органның басшысына беріледі.</w:t>
      </w:r>
    </w:p>
    <w:bookmarkEnd w:id="120"/>
    <w:p>
      <w:pPr>
        <w:spacing w:after="0"/>
        <w:ind w:left="0"/>
        <w:jc w:val="both"/>
      </w:pPr>
      <w:r>
        <w:rPr>
          <w:rFonts w:ascii="Times New Roman"/>
          <w:b w:val="false"/>
          <w:i w:val="false"/>
          <w:color w:val="000000"/>
          <w:sz w:val="28"/>
        </w:rPr>
        <w:t>
      Қор филиалының атына келіп түскен өтініш берушінің шағымы ол тіркелген күннен бастап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xml:space="preserve">
      Қор филиалының немесе Мемлекеттік корпорацияның атына түскен өтініш берушінің шағымы әкімшілік іспен түскен күнінен бастап үш жұмыс күнінен кешіктірілмей шағымды қарайтын органға жіберіледі. </w:t>
      </w:r>
    </w:p>
    <w:p>
      <w:pPr>
        <w:spacing w:after="0"/>
        <w:ind w:left="0"/>
        <w:jc w:val="both"/>
      </w:pPr>
      <w:r>
        <w:rPr>
          <w:rFonts w:ascii="Times New Roman"/>
          <w:b w:val="false"/>
          <w:i w:val="false"/>
          <w:color w:val="000000"/>
          <w:sz w:val="28"/>
        </w:rPr>
        <w:t>
      Бұл ретте, Қордың филиалы, Мемлекеттік корпорация, егер ол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Шағымды қарайтын органның атына келіп түскен өтініш берушінің шағымы ол тіркелген күннен бастап он бес жұмыс күні ішінде қаралуға жатады.</w:t>
      </w:r>
    </w:p>
    <w:bookmarkStart w:name="z74" w:id="121"/>
    <w:p>
      <w:pPr>
        <w:spacing w:after="0"/>
        <w:ind w:left="0"/>
        <w:jc w:val="both"/>
      </w:pPr>
      <w:r>
        <w:rPr>
          <w:rFonts w:ascii="Times New Roman"/>
          <w:b w:val="false"/>
          <w:i w:val="false"/>
          <w:color w:val="000000"/>
          <w:sz w:val="28"/>
        </w:rPr>
        <w:t>
      59. Өтініш беруші көрсетілген мемлекеттік қызметтер нәтижесімен келіспеген жағдайда Қазақстан Республикасының заңнамасымен белгіленген тәртіппен сотқа жүгінеді.</w:t>
      </w:r>
    </w:p>
    <w:bookmarkEnd w:id="121"/>
    <w:bookmarkStart w:name="z75" w:id="122"/>
    <w:p>
      <w:pPr>
        <w:spacing w:after="0"/>
        <w:ind w:left="0"/>
        <w:jc w:val="both"/>
      </w:pPr>
      <w:r>
        <w:rPr>
          <w:rFonts w:ascii="Times New Roman"/>
          <w:b w:val="false"/>
          <w:i w:val="false"/>
          <w:color w:val="000000"/>
          <w:sz w:val="28"/>
        </w:rPr>
        <w:t xml:space="preserve">
      60. Егер Қазақстан Республикасының заңдарында өзгеше көзделмесе, ҚР ӘРПК-нің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сотқа шағымдануға жол беріледі. </w:t>
      </w:r>
    </w:p>
    <w:bookmarkEnd w:id="122"/>
    <w:bookmarkStart w:name="z76" w:id="123"/>
    <w:p>
      <w:pPr>
        <w:spacing w:after="0"/>
        <w:ind w:left="0"/>
        <w:jc w:val="both"/>
      </w:pPr>
      <w:r>
        <w:rPr>
          <w:rFonts w:ascii="Times New Roman"/>
          <w:b w:val="false"/>
          <w:i w:val="false"/>
          <w:color w:val="000000"/>
          <w:sz w:val="28"/>
        </w:rPr>
        <w:t xml:space="preserve">
      61. Мемлекеттік корпорацияның бөлімшесі әлеуметтік төлемнің артық есептелген (төленген) сомалары анықталған күннен бастап үш жұмыс күні ішінде алушыны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себептерін көрсете отырып, артық есептелген (төленген) әлеуметтік төлемді қайтару қажеттігі туралы хабардар етеді.</w:t>
      </w:r>
    </w:p>
    <w:bookmarkEnd w:id="123"/>
    <w:bookmarkStart w:name="z77" w:id="124"/>
    <w:p>
      <w:pPr>
        <w:spacing w:after="0"/>
        <w:ind w:left="0"/>
        <w:jc w:val="both"/>
      </w:pPr>
      <w:r>
        <w:rPr>
          <w:rFonts w:ascii="Times New Roman"/>
          <w:b w:val="false"/>
          <w:i w:val="false"/>
          <w:color w:val="000000"/>
          <w:sz w:val="28"/>
        </w:rPr>
        <w:t>
      62. Әлеуметтік төлемдердің артық есептелген (төленген) сомасынан ұсталған міндетті зейнетақы жарналарын қайтаруды Мемлекеттік корпорация Қодекстің 35-бабына сәйкес жүзеге асырады.</w:t>
      </w:r>
    </w:p>
    <w:bookmarkEnd w:id="124"/>
    <w:bookmarkStart w:name="z78" w:id="125"/>
    <w:p>
      <w:pPr>
        <w:spacing w:after="0"/>
        <w:ind w:left="0"/>
        <w:jc w:val="both"/>
      </w:pPr>
      <w:r>
        <w:rPr>
          <w:rFonts w:ascii="Times New Roman"/>
          <w:b w:val="false"/>
          <w:i w:val="false"/>
          <w:color w:val="000000"/>
          <w:sz w:val="28"/>
        </w:rPr>
        <w:t>
      63. Әлеуметтік төлемдердің артық есептелген (төленген) сомаларын қайтару Қорға аудару үшін Мемлекеттік корпорацияның шотына:</w:t>
      </w:r>
    </w:p>
    <w:bookmarkEnd w:id="125"/>
    <w:p>
      <w:pPr>
        <w:spacing w:after="0"/>
        <w:ind w:left="0"/>
        <w:jc w:val="both"/>
      </w:pPr>
      <w:r>
        <w:rPr>
          <w:rFonts w:ascii="Times New Roman"/>
          <w:b w:val="false"/>
          <w:i w:val="false"/>
          <w:color w:val="000000"/>
          <w:sz w:val="28"/>
        </w:rPr>
        <w:t xml:space="preserve">
      алушының өтініші бойынша. Алушының әлеуметтік төлемнен ұстап қалуға өтініші келіп түскен жағдайда Мемлекеттік корпорацияның бөлімшесі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Мемлекеттік корпорация бөлімшесі дайындаған Қор филиалының әлеуметтік төлем сомасын ұстап қалу туралы шешімі негізінде ұстап қалуды жүргізеді;</w:t>
      </w:r>
    </w:p>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63-тармақтың екінші бөлігінің бірінші абзацы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Мемлекеттік корпорацияның бөлімшесі әлеуметтік төлемдерді беру жөніндегі ұйымға Қорға аудару үшін төлемдерді Мемлекеттік корпорацияға қайтарудың негізділігін растайтын қажетті құжатты (АЖ-дан алынған алушының қайтыс болғаны не Қазақстан Республикасының шегінен тыс жерлерге кетуі туралы мәліметтерді) қоса бере отырып, хат ұсынады;</w:t>
      </w:r>
    </w:p>
    <w:p>
      <w:pPr>
        <w:spacing w:after="0"/>
        <w:ind w:left="0"/>
        <w:jc w:val="both"/>
      </w:pPr>
      <w:r>
        <w:rPr>
          <w:rFonts w:ascii="Times New Roman"/>
          <w:b w:val="false"/>
          <w:i w:val="false"/>
          <w:color w:val="000000"/>
          <w:sz w:val="28"/>
        </w:rPr>
        <w:t>
      соттың шешімі бойынша жүзеге асырылады.</w:t>
      </w:r>
    </w:p>
    <w:p>
      <w:pPr>
        <w:spacing w:after="0"/>
        <w:ind w:left="0"/>
        <w:jc w:val="both"/>
      </w:pPr>
      <w:r>
        <w:rPr>
          <w:rFonts w:ascii="Times New Roman"/>
          <w:b w:val="false"/>
          <w:i w:val="false"/>
          <w:color w:val="000000"/>
          <w:sz w:val="28"/>
        </w:rPr>
        <w:t xml:space="preserve">
      Мемлекеттік корпорация есепті айдан кейінгі айдың үш жұмыс күнінен кешіктірмей Қордың шотына әлеуметтік төлемдердің және олардан ұсталған міндетті зейнетақы жарналарының қайтаруға жататын артық есептелген (төленген) сомаларын аударады. </w:t>
      </w:r>
    </w:p>
    <w:bookmarkStart w:name="z79" w:id="126"/>
    <w:p>
      <w:pPr>
        <w:spacing w:after="0"/>
        <w:ind w:left="0"/>
        <w:jc w:val="both"/>
      </w:pPr>
      <w:r>
        <w:rPr>
          <w:rFonts w:ascii="Times New Roman"/>
          <w:b w:val="false"/>
          <w:i w:val="false"/>
          <w:color w:val="000000"/>
          <w:sz w:val="28"/>
        </w:rPr>
        <w:t>
      64. Әлеуметтік төлемнің сомалары қате аударылған жағдайларда Мемлекеттік корпорация әлеуметтік төлемдерді беру жөніндегі ұйымға Мемлекеттік корпорация мен әлеуметтік төлемдерді беру жөніндегі ұйым арасындағы шартта белгіленген нысан бойынша және тәсілмен төлем тапсырмасын кері қайтару немесе нұсқауды орындауды тоқтата тұру туралы ақпарат жолдайды.</w:t>
      </w:r>
    </w:p>
    <w:bookmarkEnd w:id="126"/>
    <w:p>
      <w:pPr>
        <w:spacing w:after="0"/>
        <w:ind w:left="0"/>
        <w:jc w:val="both"/>
      </w:pPr>
      <w:r>
        <w:rPr>
          <w:rFonts w:ascii="Times New Roman"/>
          <w:b w:val="false"/>
          <w:i w:val="false"/>
          <w:color w:val="000000"/>
          <w:sz w:val="28"/>
        </w:rPr>
        <w:t>
      Әлеуметтік төлемдерді беру жөніндегі ұйым қате аударым не кері қайтару немесе нұсқауды орындауды тоқтата тұру туралы ақпараттың негізінде ақшаны Мемлекеттік корпорацияға қайтаруды жүзеге асырады не нұсқауды орындауды тоқтата тұрады.</w:t>
      </w:r>
    </w:p>
    <w:bookmarkStart w:name="z80" w:id="127"/>
    <w:p>
      <w:pPr>
        <w:spacing w:after="0"/>
        <w:ind w:left="0"/>
        <w:jc w:val="both"/>
      </w:pPr>
      <w:r>
        <w:rPr>
          <w:rFonts w:ascii="Times New Roman"/>
          <w:b w:val="false"/>
          <w:i w:val="false"/>
          <w:color w:val="000000"/>
          <w:sz w:val="28"/>
        </w:rPr>
        <w:t>
      65. Мемлекеттік корпорацияның бөлімшесіне қатыссыз себептер бойынша алушыларға артық есептелген (төленген) әлеуметтік төлемдер сомаларын есептен шығару үшін борышкердің қайда екендігі белгісіз болуына, борышкердің (жауапкердің) кім екенін белгілеуге мүмкіндік болмауына немесе мұрагерлерінің болмауына байланысты соманы қайтару мүмкін еместігі туралы сот шешімін шығару үшін Мемлекеттік корпорация бөлімшесінің маманы Қордың мүддесін білдіруге берілген сенімхат негізінде Қазақстан Республикасының қолданыстағы азаматтық-процессуалдық заңнамасымен белгіленген тәртіппен сот органдарына өтінішпен жүгінеді.</w:t>
      </w:r>
    </w:p>
    <w:bookmarkEnd w:id="127"/>
    <w:p>
      <w:pPr>
        <w:spacing w:after="0"/>
        <w:ind w:left="0"/>
        <w:jc w:val="both"/>
      </w:pPr>
      <w:r>
        <w:rPr>
          <w:rFonts w:ascii="Times New Roman"/>
          <w:b w:val="false"/>
          <w:i w:val="false"/>
          <w:color w:val="000000"/>
          <w:sz w:val="28"/>
        </w:rPr>
        <w:t>
      Мемлекеттік корпорацияның бөлімшелері артық аударылған (төленген) сомаларды есептен шығаруды сот актілерінің негізінде есептен шығару актісі бойынша жүргізеді.</w:t>
      </w:r>
    </w:p>
    <w:p>
      <w:pPr>
        <w:spacing w:after="0"/>
        <w:ind w:left="0"/>
        <w:jc w:val="both"/>
      </w:pPr>
      <w:r>
        <w:rPr>
          <w:rFonts w:ascii="Times New Roman"/>
          <w:b w:val="false"/>
          <w:i w:val="false"/>
          <w:color w:val="000000"/>
          <w:sz w:val="28"/>
        </w:rPr>
        <w:t>
      Мемлекеттік корпорацияның бөлімшесі есептен шығару актілерін үш жыл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66-тармақ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Уәкілетті мемлекеттік органның АЖ-ы олардың мақсатына сәйкес АЖ үздіксіз жұмыс істеуін және өзектілендірілуін қамтамасыз етуге бағытталған кешенді іс-шараларды қамтамасыз етеді. Уәкілетті мемлекеттік органның АЖ берілетін деректердің толықтығын, дұрыстығын, өзектілігін және уақтылығын қамтамасыз етеді.</w:t>
      </w:r>
    </w:p>
    <w:p>
      <w:pPr>
        <w:spacing w:after="0"/>
        <w:ind w:left="0"/>
        <w:jc w:val="both"/>
      </w:pPr>
      <w:r>
        <w:rPr>
          <w:rFonts w:ascii="Times New Roman"/>
          <w:b w:val="false"/>
          <w:i w:val="false"/>
          <w:color w:val="000000"/>
          <w:sz w:val="28"/>
        </w:rPr>
        <w:t>
      Ақпараттық өзара іс-қимыл ЭЦҚ қолдана отырып, Қазақстан Республикасы мемлекеттік органдарының Бірыңғай тасымалдау (ақпарат беру) ортасы арқылы жүзеге асырылады. Ақпарат алмасу кезінде ақпаратты қорғау мемлекеттік органдардың бірыңғай қорғалған ақпарат беру ортасын пайдалану есебінен де, техникалық және ұйымдастырушылық сипаттағы іс-шаралар есебінен де қамтамасыз етіледі.</w:t>
      </w:r>
    </w:p>
    <w:p>
      <w:pPr>
        <w:spacing w:after="0"/>
        <w:ind w:left="0"/>
        <w:jc w:val="both"/>
      </w:pPr>
      <w:r>
        <w:rPr>
          <w:rFonts w:ascii="Times New Roman"/>
          <w:b w:val="false"/>
          <w:i w:val="false"/>
          <w:color w:val="000000"/>
          <w:sz w:val="28"/>
        </w:rPr>
        <w:t>
      ЭІМ уәкілетті мемлекеттік органның АЖ-да тұрақты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67-тармақ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Қордың филиалдары мемлекеттік қызмет көрсету сатысы туралы деректерді мемлекеттік қызмет көрсету мониторингінің АЖ-ға автоматтандырылған режимде енгізуді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облысы (қаласы) бойынша </w:t>
      </w:r>
    </w:p>
    <w:p>
      <w:pPr>
        <w:spacing w:after="0"/>
        <w:ind w:left="0"/>
        <w:jc w:val="both"/>
      </w:pPr>
      <w:r>
        <w:rPr>
          <w:rFonts w:ascii="Times New Roman"/>
          <w:b w:val="false"/>
          <w:i w:val="false"/>
          <w:color w:val="000000"/>
          <w:sz w:val="28"/>
        </w:rPr>
        <w:t xml:space="preserve">
       "Мемлекеттік әлеуметтік сақтандыру </w:t>
      </w:r>
    </w:p>
    <w:p>
      <w:pPr>
        <w:spacing w:after="0"/>
        <w:ind w:left="0"/>
        <w:jc w:val="both"/>
      </w:pPr>
      <w:r>
        <w:rPr>
          <w:rFonts w:ascii="Times New Roman"/>
          <w:b w:val="false"/>
          <w:i w:val="false"/>
          <w:color w:val="000000"/>
          <w:sz w:val="28"/>
        </w:rPr>
        <w:t>
      қоры" акционерлік қоғамының</w:t>
      </w:r>
    </w:p>
    <w:p>
      <w:pPr>
        <w:spacing w:after="0"/>
        <w:ind w:left="0"/>
        <w:jc w:val="both"/>
      </w:pPr>
      <w:r>
        <w:rPr>
          <w:rFonts w:ascii="Times New Roman"/>
          <w:b w:val="false"/>
          <w:i w:val="false"/>
          <w:color w:val="000000"/>
          <w:sz w:val="28"/>
        </w:rPr>
        <w:t>
      филиалы</w:t>
      </w:r>
    </w:p>
    <w:bookmarkStart w:name="z84" w:id="128"/>
    <w:p>
      <w:pPr>
        <w:spacing w:after="0"/>
        <w:ind w:left="0"/>
        <w:jc w:val="left"/>
      </w:pPr>
      <w:r>
        <w:rPr>
          <w:rFonts w:ascii="Times New Roman"/>
          <w:b/>
          <w:i w:val="false"/>
          <w:color w:val="000000"/>
        </w:rPr>
        <w:t xml:space="preserve"> Өтініш</w:t>
      </w:r>
    </w:p>
    <w:bookmarkEnd w:id="128"/>
    <w:p>
      <w:pPr>
        <w:spacing w:after="0"/>
        <w:ind w:left="0"/>
        <w:jc w:val="both"/>
      </w:pPr>
      <w:r>
        <w:rPr>
          <w:rFonts w:ascii="Times New Roman"/>
          <w:b w:val="false"/>
          <w:i w:val="false"/>
          <w:color w:val="000000"/>
          <w:sz w:val="28"/>
        </w:rPr>
        <w:t xml:space="preserve">
      Азамат __________________________________________________________________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 жылғы " __" _____________________</w:t>
      </w:r>
    </w:p>
    <w:p>
      <w:pPr>
        <w:spacing w:after="0"/>
        <w:ind w:left="0"/>
        <w:jc w:val="both"/>
      </w:pPr>
      <w:r>
        <w:rPr>
          <w:rFonts w:ascii="Times New Roman"/>
          <w:b w:val="false"/>
          <w:i w:val="false"/>
          <w:color w:val="000000"/>
          <w:sz w:val="28"/>
        </w:rPr>
        <w:t>
      Жеке сәйкестендіру нөмірі (ЖСН):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___________________________________</w:t>
            </w:r>
          </w:p>
          <w:p>
            <w:pPr>
              <w:spacing w:after="20"/>
              <w:ind w:left="20"/>
              <w:jc w:val="both"/>
            </w:pPr>
            <w:r>
              <w:rPr>
                <w:rFonts w:ascii="Times New Roman"/>
                <w:b w:val="false"/>
                <w:i w:val="false"/>
                <w:color w:val="000000"/>
                <w:sz w:val="20"/>
              </w:rPr>
              <w:t>
Банк шотының №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_________________________</w:t>
            </w:r>
          </w:p>
        </w:tc>
      </w:tr>
    </w:tbl>
    <w:p>
      <w:pPr>
        <w:spacing w:after="0"/>
        <w:ind w:left="0"/>
        <w:jc w:val="both"/>
      </w:pPr>
      <w:r>
        <w:rPr>
          <w:rFonts w:ascii="Times New Roman"/>
          <w:b w:val="false"/>
          <w:i w:val="false"/>
          <w:color w:val="000000"/>
          <w:sz w:val="28"/>
        </w:rPr>
        <w:t>
      Маған жұмысынан айырылу жағдайы бойынша әлеуметтік төлем тағайындауды, қайта жалғастыруды, қайта есептеуді сұраймын.</w:t>
      </w:r>
    </w:p>
    <w:p>
      <w:pPr>
        <w:spacing w:after="0"/>
        <w:ind w:left="0"/>
        <w:jc w:val="both"/>
      </w:pPr>
      <w:r>
        <w:rPr>
          <w:rFonts w:ascii="Times New Roman"/>
          <w:b w:val="false"/>
          <w:i w:val="false"/>
          <w:color w:val="000000"/>
          <w:sz w:val="28"/>
        </w:rPr>
        <w:t>
      Жұмысынан айырылу жағдайы бойынша төленетін әлеуметтік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он күнтізбелік күн ішінде хабарлау қажеттілігі туралы хабардармын.</w:t>
      </w:r>
    </w:p>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xml:space="preserve">
      Жұмысынан айырылу жағдайы бойынша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 иә/жоқ </w:t>
      </w:r>
    </w:p>
    <w:p>
      <w:pPr>
        <w:spacing w:after="0"/>
        <w:ind w:left="0"/>
        <w:jc w:val="both"/>
      </w:pPr>
      <w:r>
        <w:rPr>
          <w:rFonts w:ascii="Times New Roman"/>
          <w:b w:val="false"/>
          <w:i w:val="false"/>
          <w:color w:val="000000"/>
          <w:sz w:val="28"/>
        </w:rPr>
        <w:t xml:space="preserve">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деректерді трансшекаралық беруді жүзеге асыруға келісім беремін: иә/жоқ.</w:t>
      </w:r>
    </w:p>
    <w:p>
      <w:pPr>
        <w:spacing w:after="0"/>
        <w:ind w:left="0"/>
        <w:jc w:val="both"/>
      </w:pPr>
      <w:r>
        <w:rPr>
          <w:rFonts w:ascii="Times New Roman"/>
          <w:b w:val="false"/>
          <w:i w:val="false"/>
          <w:color w:val="000000"/>
          <w:sz w:val="28"/>
        </w:rPr>
        <w:t xml:space="preserve">
      Мен өтініш берген сәтте келіп түскен әлеуметтік аударымдар бойынша жұмысынан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 иә/жоқ. </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құрылымдық бөлімшелеріндегі банк шотының нөмірі туралы мәліметтерді алуға келісім беремін: иә/жоқ.</w:t>
      </w:r>
    </w:p>
    <w:p>
      <w:pPr>
        <w:spacing w:after="0"/>
        <w:ind w:left="0"/>
        <w:jc w:val="both"/>
      </w:pPr>
      <w:r>
        <w:rPr>
          <w:rFonts w:ascii="Times New Roman"/>
          <w:b w:val="false"/>
          <w:i w:val="false"/>
          <w:color w:val="000000"/>
          <w:sz w:val="28"/>
        </w:rPr>
        <w:t xml:space="preserve">
      "Салық және басқа да бюджетке төленетін міндетті төлемдер (Салық кодексі) туралы" Қазақстан Республикасы Кодексінің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құпия болып табылатын салық органдарынан жұмысынан айырылу жағдайы бойынша әлеуметтік төлемді тағайындау үшін қажетті мәліметтерді алуға келісім беремін: иә/жоқ.</w:t>
      </w:r>
    </w:p>
    <w:p>
      <w:pPr>
        <w:spacing w:after="0"/>
        <w:ind w:left="0"/>
        <w:jc w:val="both"/>
      </w:pPr>
      <w:r>
        <w:rPr>
          <w:rFonts w:ascii="Times New Roman"/>
          <w:b w:val="false"/>
          <w:i w:val="false"/>
          <w:color w:val="000000"/>
          <w:sz w:val="28"/>
        </w:rPr>
        <w:t>
       Жұмысынан айырылу жағдайы бойынша әлеуметтік төлем тағайындау (бас тарту) туралы шешім қабылдау туралы телефон байланысы арқылы SMS-хабарлама жолымен хабарламаға келісім беремін: иә/жоқ</w:t>
      </w:r>
    </w:p>
    <w:p>
      <w:pPr>
        <w:spacing w:after="0"/>
        <w:ind w:left="0"/>
        <w:jc w:val="both"/>
      </w:pPr>
      <w:r>
        <w:rPr>
          <w:rFonts w:ascii="Times New Roman"/>
          <w:b w:val="false"/>
          <w:i w:val="false"/>
          <w:color w:val="000000"/>
          <w:sz w:val="28"/>
        </w:rPr>
        <w:t xml:space="preserve">
      Мемлекеттік әлеуметтік сақтандыру қорынан төленетін жұмысынан айырылуы жағдайы бойынша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әлеуметтік әмиянындағы электрондық ақшаны үшінші тұлғалардың өндіріп алуына жол берілмейтіндігі туралы хабардармын. </w:t>
      </w:r>
    </w:p>
    <w:p>
      <w:pPr>
        <w:spacing w:after="0"/>
        <w:ind w:left="0"/>
        <w:jc w:val="both"/>
      </w:pPr>
      <w:r>
        <w:rPr>
          <w:rFonts w:ascii="Times New Roman"/>
          <w:b w:val="false"/>
          <w:i w:val="false"/>
          <w:color w:val="000000"/>
          <w:sz w:val="28"/>
        </w:rPr>
        <w:t xml:space="preserve">
      Төлеуші ұйымның байланыс телефоны, электрондық мекенжайы, орналасқан жері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Телефоны _______________________ ұялы телефоны __________________________</w:t>
      </w:r>
    </w:p>
    <w:p>
      <w:pPr>
        <w:spacing w:after="0"/>
        <w:ind w:left="0"/>
        <w:jc w:val="both"/>
      </w:pPr>
      <w:r>
        <w:rPr>
          <w:rFonts w:ascii="Times New Roman"/>
          <w:b w:val="false"/>
          <w:i w:val="false"/>
          <w:color w:val="000000"/>
          <w:sz w:val="28"/>
        </w:rPr>
        <w:t xml:space="preserve">
      Өтініш берген күні: </w:t>
      </w:r>
    </w:p>
    <w:p>
      <w:pPr>
        <w:spacing w:after="0"/>
        <w:ind w:left="0"/>
        <w:jc w:val="both"/>
      </w:pPr>
      <w:r>
        <w:rPr>
          <w:rFonts w:ascii="Times New Roman"/>
          <w:b w:val="false"/>
          <w:i w:val="false"/>
          <w:color w:val="000000"/>
          <w:sz w:val="28"/>
        </w:rPr>
        <w:t>
      20 ____ жылғы "___" ________</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Құжаттар қабылдаған адамның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_ _ _ _ _ _ _ _ _ _ _ _ _ _ _ _ _ _ _ _ _ _ _ _ _ _ _ _ _ _ _ _ _ _ _ _ _ _ _ _ _ _ _ _ _ _ _ </w:t>
      </w:r>
    </w:p>
    <w:p>
      <w:pPr>
        <w:spacing w:after="0"/>
        <w:ind w:left="0"/>
        <w:jc w:val="both"/>
      </w:pPr>
      <w:r>
        <w:rPr>
          <w:rFonts w:ascii="Times New Roman"/>
          <w:b w:val="false"/>
          <w:i w:val="false"/>
          <w:color w:val="000000"/>
          <w:sz w:val="28"/>
        </w:rPr>
        <w:t>
      (үзбелі талонды қию сызығы)</w:t>
      </w:r>
    </w:p>
    <w:p>
      <w:pPr>
        <w:spacing w:after="0"/>
        <w:ind w:left="0"/>
        <w:jc w:val="both"/>
      </w:pPr>
      <w:r>
        <w:rPr>
          <w:rFonts w:ascii="Times New Roman"/>
          <w:b w:val="false"/>
          <w:i w:val="false"/>
          <w:color w:val="000000"/>
          <w:sz w:val="28"/>
        </w:rPr>
        <w:t xml:space="preserve">
      ___________________________________________ өтініші қоса берілген құжаттармен </w:t>
      </w:r>
    </w:p>
    <w:p>
      <w:pPr>
        <w:spacing w:after="0"/>
        <w:ind w:left="0"/>
        <w:jc w:val="both"/>
      </w:pPr>
      <w:r>
        <w:rPr>
          <w:rFonts w:ascii="Times New Roman"/>
          <w:b w:val="false"/>
          <w:i w:val="false"/>
          <w:color w:val="000000"/>
          <w:sz w:val="28"/>
        </w:rPr>
        <w:t xml:space="preserve">
      қабылданды, өтініш тіркелген күн: </w:t>
      </w:r>
    </w:p>
    <w:p>
      <w:pPr>
        <w:spacing w:after="0"/>
        <w:ind w:left="0"/>
        <w:jc w:val="both"/>
      </w:pPr>
      <w:r>
        <w:rPr>
          <w:rFonts w:ascii="Times New Roman"/>
          <w:b w:val="false"/>
          <w:i w:val="false"/>
          <w:color w:val="000000"/>
          <w:sz w:val="28"/>
        </w:rPr>
        <w:t xml:space="preserve">
      20 ___ жылғы "__" _________________________ </w:t>
      </w:r>
    </w:p>
    <w:p>
      <w:pPr>
        <w:spacing w:after="0"/>
        <w:ind w:left="0"/>
        <w:jc w:val="both"/>
      </w:pPr>
      <w:r>
        <w:rPr>
          <w:rFonts w:ascii="Times New Roman"/>
          <w:b w:val="false"/>
          <w:i w:val="false"/>
          <w:color w:val="000000"/>
          <w:sz w:val="28"/>
        </w:rPr>
        <w:t xml:space="preserve">
      _______________________________________ әлеуметтік төлемді тағайындауға қажетті </w:t>
      </w:r>
    </w:p>
    <w:p>
      <w:pPr>
        <w:spacing w:after="0"/>
        <w:ind w:left="0"/>
        <w:jc w:val="both"/>
      </w:pPr>
      <w:r>
        <w:rPr>
          <w:rFonts w:ascii="Times New Roman"/>
          <w:b w:val="false"/>
          <w:i w:val="false"/>
          <w:color w:val="000000"/>
          <w:sz w:val="28"/>
        </w:rPr>
        <w:t xml:space="preserve">
      құжаттың (құжаттардың) жоқ екені анықталған жағдайларда, мемлекеттік қызмет </w:t>
      </w:r>
    </w:p>
    <w:p>
      <w:pPr>
        <w:spacing w:after="0"/>
        <w:ind w:left="0"/>
        <w:jc w:val="both"/>
      </w:pPr>
      <w:r>
        <w:rPr>
          <w:rFonts w:ascii="Times New Roman"/>
          <w:b w:val="false"/>
          <w:i w:val="false"/>
          <w:color w:val="000000"/>
          <w:sz w:val="28"/>
        </w:rPr>
        <w:t>
      көрсету мерзімі қолданыстағы заңнамаға сәйкес ұзартылады.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 оны</w:t>
            </w:r>
            <w:r>
              <w:br/>
            </w:r>
            <w:r>
              <w:rPr>
                <w:rFonts w:ascii="Times New Roman"/>
                <w:b w:val="false"/>
                <w:i w:val="false"/>
                <w:color w:val="000000"/>
                <w:sz w:val="20"/>
              </w:rPr>
              <w:t>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Аудан коды ____________________</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"Мемлекеттік әлеуметтік сақтандыру</w:t>
      </w:r>
    </w:p>
    <w:p>
      <w:pPr>
        <w:spacing w:after="0"/>
        <w:ind w:left="0"/>
        <w:jc w:val="both"/>
      </w:pPr>
      <w:r>
        <w:rPr>
          <w:rFonts w:ascii="Times New Roman"/>
          <w:b w:val="false"/>
          <w:i w:val="false"/>
          <w:color w:val="000000"/>
          <w:sz w:val="28"/>
        </w:rPr>
        <w:t>
      қоры" акционерлік қоғамының</w:t>
      </w:r>
    </w:p>
    <w:p>
      <w:pPr>
        <w:spacing w:after="0"/>
        <w:ind w:left="0"/>
        <w:jc w:val="both"/>
      </w:pPr>
      <w:r>
        <w:rPr>
          <w:rFonts w:ascii="Times New Roman"/>
          <w:b w:val="false"/>
          <w:i w:val="false"/>
          <w:color w:val="000000"/>
          <w:sz w:val="28"/>
        </w:rPr>
        <w:t>
      филиалы</w:t>
      </w:r>
    </w:p>
    <w:bookmarkStart w:name="z86" w:id="129"/>
    <w:p>
      <w:pPr>
        <w:spacing w:after="0"/>
        <w:ind w:left="0"/>
        <w:jc w:val="left"/>
      </w:pPr>
      <w:r>
        <w:rPr>
          <w:rFonts w:ascii="Times New Roman"/>
          <w:b/>
          <w:i w:val="false"/>
          <w:color w:val="000000"/>
        </w:rPr>
        <w:t xml:space="preserve"> "Электрондық үкімет" веб-порталы, "Электрондық еңбек биржасы" порталы, екінші деңгейдегі банктердің ақпараттандыру объектісі арқылы әлеуметтік төлемді тағайындау үшін өтініш</w:t>
      </w:r>
    </w:p>
    <w:bookmarkEnd w:id="129"/>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30.09.2024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Азамат 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 жылғы "___" ____________</w:t>
      </w:r>
    </w:p>
    <w:p>
      <w:pPr>
        <w:spacing w:after="0"/>
        <w:ind w:left="0"/>
        <w:jc w:val="both"/>
      </w:pPr>
      <w:r>
        <w:rPr>
          <w:rFonts w:ascii="Times New Roman"/>
          <w:b w:val="false"/>
          <w:i w:val="false"/>
          <w:color w:val="000000"/>
          <w:sz w:val="28"/>
        </w:rPr>
        <w:t>
      Маған ___________________________________</w:t>
      </w:r>
    </w:p>
    <w:p>
      <w:pPr>
        <w:spacing w:after="0"/>
        <w:ind w:left="0"/>
        <w:jc w:val="both"/>
      </w:pPr>
      <w:r>
        <w:rPr>
          <w:rFonts w:ascii="Times New Roman"/>
          <w:b w:val="false"/>
          <w:i w:val="false"/>
          <w:color w:val="000000"/>
          <w:sz w:val="28"/>
        </w:rPr>
        <w:t>
      жұмысынан айырылу жағдайы бойынша әлеуметтік төлем тағайындауды сұраймын</w:t>
      </w:r>
    </w:p>
    <w:p>
      <w:pPr>
        <w:spacing w:after="0"/>
        <w:ind w:left="0"/>
        <w:jc w:val="both"/>
      </w:pPr>
      <w:r>
        <w:rPr>
          <w:rFonts w:ascii="Times New Roman"/>
          <w:b w:val="false"/>
          <w:i w:val="false"/>
          <w:color w:val="000000"/>
          <w:sz w:val="28"/>
        </w:rPr>
        <w:t>
      Мемлекеттік органдарды растау:</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__________________________________________</w:t>
            </w:r>
          </w:p>
          <w:p>
            <w:pPr>
              <w:spacing w:after="20"/>
              <w:ind w:left="20"/>
              <w:jc w:val="both"/>
            </w:pPr>
            <w:r>
              <w:rPr>
                <w:rFonts w:ascii="Times New Roman"/>
                <w:b w:val="false"/>
                <w:i w:val="false"/>
                <w:color w:val="000000"/>
                <w:sz w:val="20"/>
              </w:rPr>
              <w:t>
Банк шотының № _______________________________________</w:t>
            </w:r>
          </w:p>
          <w:p>
            <w:pPr>
              <w:spacing w:after="20"/>
              <w:ind w:left="20"/>
              <w:jc w:val="both"/>
            </w:pPr>
            <w:r>
              <w:rPr>
                <w:rFonts w:ascii="Times New Roman"/>
                <w:b w:val="false"/>
                <w:i w:val="false"/>
                <w:color w:val="000000"/>
                <w:sz w:val="20"/>
              </w:rPr>
              <w:t>
Шот түрі:</w:t>
            </w:r>
          </w:p>
          <w:p>
            <w:pPr>
              <w:spacing w:after="20"/>
              <w:ind w:left="20"/>
              <w:jc w:val="both"/>
            </w:pPr>
            <w:r>
              <w:rPr>
                <w:rFonts w:ascii="Times New Roman"/>
                <w:b w:val="false"/>
                <w:i w:val="false"/>
                <w:color w:val="000000"/>
                <w:sz w:val="20"/>
              </w:rPr>
              <w:t>
ағымдағы______________________________________________</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Екінші деңгейдегі банктің деректемелері (ЕДБ):</w:t>
            </w:r>
          </w:p>
          <w:p>
            <w:pPr>
              <w:spacing w:after="20"/>
              <w:ind w:left="20"/>
              <w:jc w:val="both"/>
            </w:pPr>
            <w:r>
              <w:rPr>
                <w:rFonts w:ascii="Times New Roman"/>
                <w:b w:val="false"/>
                <w:i w:val="false"/>
                <w:color w:val="000000"/>
                <w:sz w:val="20"/>
              </w:rPr>
              <w:t>
Банктің сәйкестендіру коды: __________________________</w:t>
            </w:r>
          </w:p>
          <w:p>
            <w:pPr>
              <w:spacing w:after="20"/>
              <w:ind w:left="20"/>
              <w:jc w:val="both"/>
            </w:pPr>
            <w:r>
              <w:rPr>
                <w:rFonts w:ascii="Times New Roman"/>
                <w:b w:val="false"/>
                <w:i w:val="false"/>
                <w:color w:val="000000"/>
                <w:sz w:val="20"/>
              </w:rPr>
              <w:t>
Жеке сәйкестендіру коды: _____________________</w:t>
            </w:r>
          </w:p>
          <w:p>
            <w:pPr>
              <w:spacing w:after="20"/>
              <w:ind w:left="20"/>
              <w:jc w:val="both"/>
            </w:pPr>
            <w:r>
              <w:rPr>
                <w:rFonts w:ascii="Times New Roman"/>
                <w:b w:val="false"/>
                <w:i w:val="false"/>
                <w:color w:val="000000"/>
                <w:sz w:val="20"/>
              </w:rPr>
              <w:t>
Бизнес сәйкестендіру номері: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w:t>
            </w: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xml:space="preserve">
      Жұмысынан айырылу жағдайы бойынша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 </w:t>
      </w:r>
    </w:p>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p>
      <w:pPr>
        <w:spacing w:after="0"/>
        <w:ind w:left="0"/>
        <w:jc w:val="both"/>
      </w:pPr>
      <w:r>
        <w:rPr>
          <w:rFonts w:ascii="Times New Roman"/>
          <w:b w:val="false"/>
          <w:i w:val="false"/>
          <w:color w:val="000000"/>
          <w:sz w:val="28"/>
        </w:rPr>
        <w:t xml:space="preserve">
      Мен өтініш берген сәтте келіп түскен әлеуметтік аударымдар бойынша жұмысынан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 </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xml:space="preserve">
      "Салық және басқа да бюджетке төленетін міндетті төлемдер (Салық кодексі) туралы" Қазақстан Республикасы Кодексінің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құпия болып табылатын салық органдарынан жұмысынан айырылу жағдайы бойынша әлеуметтік төлемді тағайындау үшін қажетті мәліметтерді алуға келісім беремін.</w:t>
      </w:r>
    </w:p>
    <w:p>
      <w:pPr>
        <w:spacing w:after="0"/>
        <w:ind w:left="0"/>
        <w:jc w:val="both"/>
      </w:pPr>
      <w:r>
        <w:rPr>
          <w:rFonts w:ascii="Times New Roman"/>
          <w:b w:val="false"/>
          <w:i w:val="false"/>
          <w:color w:val="000000"/>
          <w:sz w:val="28"/>
        </w:rPr>
        <w:t>
      Жұмысынан айырылу жағдайы бойынша әлеуметтік төлем тағайындау (бас тарту) туралы шешім қабылдау туралы SMS-хабарлама жолымен телефон байланысы арқылы хабарламаға келісім беремін.</w:t>
      </w:r>
    </w:p>
    <w:p>
      <w:pPr>
        <w:spacing w:after="0"/>
        <w:ind w:left="0"/>
        <w:jc w:val="both"/>
      </w:pPr>
      <w:r>
        <w:rPr>
          <w:rFonts w:ascii="Times New Roman"/>
          <w:b w:val="false"/>
          <w:i w:val="false"/>
          <w:color w:val="000000"/>
          <w:sz w:val="28"/>
        </w:rPr>
        <w:t xml:space="preserve">
      Мемлекеттік әлеуметтік сақтандыру қорынан төленетін жұмысынан айырылуы жағдайы бойынша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 </w:t>
      </w:r>
    </w:p>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_________________________________________________</w:t>
      </w:r>
    </w:p>
    <w:p>
      <w:pPr>
        <w:spacing w:after="0"/>
        <w:ind w:left="0"/>
        <w:jc w:val="both"/>
      </w:pPr>
      <w:r>
        <w:rPr>
          <w:rFonts w:ascii="Times New Roman"/>
          <w:b w:val="false"/>
          <w:i w:val="false"/>
          <w:color w:val="000000"/>
          <w:sz w:val="28"/>
        </w:rPr>
        <w:t>
      ұялы телефоны 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 (ҚР Әділетмині) растайды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(ҚР Әділетмині электрондық цифрлық қолтаңбасы (ЭЦҚ)</w:t>
      </w:r>
    </w:p>
    <w:p>
      <w:pPr>
        <w:spacing w:after="0"/>
        <w:ind w:left="0"/>
        <w:jc w:val="both"/>
      </w:pPr>
      <w:r>
        <w:rPr>
          <w:rFonts w:ascii="Times New Roman"/>
          <w:b w:val="false"/>
          <w:i w:val="false"/>
          <w:color w:val="000000"/>
          <w:sz w:val="28"/>
        </w:rPr>
        <w:t>
      Өтініш берушінің банк деректемелерін ЕДБ растайды ___________________</w:t>
      </w:r>
    </w:p>
    <w:p>
      <w:pPr>
        <w:spacing w:after="0"/>
        <w:ind w:left="0"/>
        <w:jc w:val="both"/>
      </w:pPr>
      <w:r>
        <w:rPr>
          <w:rFonts w:ascii="Times New Roman"/>
          <w:b w:val="false"/>
          <w:i w:val="false"/>
          <w:color w:val="000000"/>
          <w:sz w:val="28"/>
        </w:rPr>
        <w:t>
      (ЕДБ ЭЦҚ)</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он күнтізбелік күн ішінде хабарлау қажеттілігі туралы хабардармын.</w:t>
      </w:r>
    </w:p>
    <w:p>
      <w:pPr>
        <w:spacing w:after="0"/>
        <w:ind w:left="0"/>
        <w:jc w:val="both"/>
      </w:pPr>
      <w:r>
        <w:rPr>
          <w:rFonts w:ascii="Times New Roman"/>
          <w:b w:val="false"/>
          <w:i w:val="false"/>
          <w:color w:val="000000"/>
          <w:sz w:val="28"/>
        </w:rPr>
        <w:t>
      ЭЦҚ ______________________________________</w:t>
      </w:r>
    </w:p>
    <w:p>
      <w:pPr>
        <w:spacing w:after="0"/>
        <w:ind w:left="0"/>
        <w:jc w:val="both"/>
      </w:pPr>
      <w:r>
        <w:rPr>
          <w:rFonts w:ascii="Times New Roman"/>
          <w:b w:val="false"/>
          <w:i w:val="false"/>
          <w:color w:val="000000"/>
          <w:sz w:val="28"/>
        </w:rPr>
        <w:t>
      Өтінішке қол қойылған күні мен уақыты:</w:t>
      </w:r>
    </w:p>
    <w:p>
      <w:pPr>
        <w:spacing w:after="0"/>
        <w:ind w:left="0"/>
        <w:jc w:val="both"/>
      </w:pPr>
      <w:r>
        <w:rPr>
          <w:rFonts w:ascii="Times New Roman"/>
          <w:b w:val="false"/>
          <w:i w:val="false"/>
          <w:color w:val="000000"/>
          <w:sz w:val="28"/>
        </w:rPr>
        <w:t>
      ____ жылғы _____.____. ______ сағат________ минут______ секунд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Еңбек және халықты әлеуметтік қорғау министрінің 26.05.2026 </w:t>
      </w:r>
      <w:r>
        <w:rPr>
          <w:rFonts w:ascii="Times New Roman"/>
          <w:b w:val="false"/>
          <w:i w:val="false"/>
          <w:color w:val="ff0000"/>
          <w:sz w:val="28"/>
        </w:rPr>
        <w:t>№ 192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 оны</w:t>
            </w:r>
            <w:r>
              <w:br/>
            </w:r>
            <w:r>
              <w:rPr>
                <w:rFonts w:ascii="Times New Roman"/>
                <w:b w:val="false"/>
                <w:i w:val="false"/>
                <w:color w:val="000000"/>
                <w:sz w:val="20"/>
              </w:rPr>
              <w:t>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30.09.2024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айырылуы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Мансап орталығы;</w:t>
            </w:r>
          </w:p>
          <w:p>
            <w:pPr>
              <w:spacing w:after="20"/>
              <w:ind w:left="20"/>
              <w:jc w:val="both"/>
            </w:pPr>
            <w:r>
              <w:rPr>
                <w:rFonts w:ascii="Times New Roman"/>
                <w:b w:val="false"/>
                <w:i w:val="false"/>
                <w:color w:val="000000"/>
                <w:sz w:val="20"/>
              </w:rPr>
              <w:t>
3) "Электронды үкімет" веб-порталы (бұдан әрі – портал);</w:t>
            </w:r>
          </w:p>
          <w:p>
            <w:pPr>
              <w:spacing w:after="20"/>
              <w:ind w:left="20"/>
              <w:jc w:val="both"/>
            </w:pPr>
            <w:r>
              <w:rPr>
                <w:rFonts w:ascii="Times New Roman"/>
                <w:b w:val="false"/>
                <w:i w:val="false"/>
                <w:color w:val="000000"/>
                <w:sz w:val="20"/>
              </w:rPr>
              <w:t>
4) "Электронды еңбек биржасы" мемлекеттік ақпараттық порталы (бұдан әрі – ЭЕБ порталы);</w:t>
            </w:r>
          </w:p>
          <w:p>
            <w:pPr>
              <w:spacing w:after="20"/>
              <w:ind w:left="20"/>
              <w:jc w:val="both"/>
            </w:pPr>
            <w:r>
              <w:rPr>
                <w:rFonts w:ascii="Times New Roman"/>
                <w:b w:val="false"/>
                <w:i w:val="false"/>
                <w:color w:val="000000"/>
                <w:sz w:val="20"/>
              </w:rPr>
              <w:t>
5) ұялы байланыстың абоненттік құрылғысы;</w:t>
            </w:r>
          </w:p>
          <w:p>
            <w:pPr>
              <w:spacing w:after="20"/>
              <w:ind w:left="20"/>
              <w:jc w:val="both"/>
            </w:pPr>
            <w:r>
              <w:rPr>
                <w:rFonts w:ascii="Times New Roman"/>
                <w:b w:val="false"/>
                <w:i w:val="false"/>
                <w:color w:val="000000"/>
                <w:sz w:val="20"/>
              </w:rPr>
              <w:t>
6) екінші деңгейдегі банктердің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мансап орталығы арқылы - алты жұмыс күні.</w:t>
            </w:r>
          </w:p>
          <w:p>
            <w:pPr>
              <w:spacing w:after="20"/>
              <w:ind w:left="20"/>
              <w:jc w:val="both"/>
            </w:pPr>
            <w:r>
              <w:rPr>
                <w:rFonts w:ascii="Times New Roman"/>
                <w:b w:val="false"/>
                <w:i w:val="false"/>
                <w:color w:val="000000"/>
                <w:sz w:val="20"/>
              </w:rPr>
              <w:t>
Мемлекеттік корпорация құжаттар топтамасын тапсыру үшін күтудің ең ұзақ рұқсат етілген уақыты – 15 минут, мансап орталығы – күту уақыты – 30 минут.</w:t>
            </w:r>
          </w:p>
          <w:p>
            <w:pPr>
              <w:spacing w:after="20"/>
              <w:ind w:left="20"/>
              <w:jc w:val="both"/>
            </w:pPr>
            <w:r>
              <w:rPr>
                <w:rFonts w:ascii="Times New Roman"/>
                <w:b w:val="false"/>
                <w:i w:val="false"/>
                <w:color w:val="000000"/>
                <w:sz w:val="20"/>
              </w:rPr>
              <w:t xml:space="preserve">
Мемлекеттік корпорацияда өтініш берушіге қызмет көрсетудің ең ұзақ рұқсат етілген уақыты – 20 минут, мансап орталығында – 30 минут. </w:t>
            </w:r>
          </w:p>
          <w:p>
            <w:pPr>
              <w:spacing w:after="20"/>
              <w:ind w:left="20"/>
              <w:jc w:val="both"/>
            </w:pPr>
            <w:r>
              <w:rPr>
                <w:rFonts w:ascii="Times New Roman"/>
                <w:b w:val="false"/>
                <w:i w:val="false"/>
                <w:color w:val="000000"/>
                <w:sz w:val="20"/>
              </w:rPr>
              <w:t>
Портал, ЭЕБ порталы, екінші деңгейдегі банктердің ақпараттандыру объектілері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(жартылай автоматтандырылған) /қағаз түрінде/проактивті/"бір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18-қосымшаға сәйкес нысан бойынша жұмысынан айырылу жағдайы бойынша әлеуметтік төлем тағайындау (тағайындаудан бас тарту) туралы хабарлама.</w:t>
            </w:r>
          </w:p>
          <w:p>
            <w:pPr>
              <w:spacing w:after="20"/>
              <w:ind w:left="20"/>
              <w:jc w:val="both"/>
            </w:pPr>
            <w:r>
              <w:rPr>
                <w:rFonts w:ascii="Times New Roman"/>
                <w:b w:val="false"/>
                <w:i w:val="false"/>
                <w:color w:val="000000"/>
                <w:sz w:val="20"/>
              </w:rPr>
              <w:t>
Порталда, ЭЕБ порталында:</w:t>
            </w:r>
          </w:p>
          <w:p>
            <w:pPr>
              <w:spacing w:after="20"/>
              <w:ind w:left="20"/>
              <w:jc w:val="both"/>
            </w:pPr>
            <w:r>
              <w:rPr>
                <w:rFonts w:ascii="Times New Roman"/>
                <w:b w:val="false"/>
                <w:i w:val="false"/>
                <w:color w:val="000000"/>
                <w:sz w:val="20"/>
              </w:rPr>
              <w:t>
Көрсетілетін қызметті берушінің филиалы басшысының ЭЦҚ-мен куәландырылған порталға, ЭЕБ порталына өтініш берушінің "жеке кабинетіне" жіберілген осы Қағидаларға 18-қосымшаға сәйкес нысан бойынша жұмысынан айырылу жағдайы бойынша әлеуметтік төлем тағайындау (тағайындаудан бас тарту) туралы электронды хабарлама</w:t>
            </w:r>
          </w:p>
          <w:p>
            <w:pPr>
              <w:spacing w:after="20"/>
              <w:ind w:left="20"/>
              <w:jc w:val="both"/>
            </w:pPr>
            <w:r>
              <w:rPr>
                <w:rFonts w:ascii="Times New Roman"/>
                <w:b w:val="false"/>
                <w:i w:val="false"/>
                <w:color w:val="000000"/>
                <w:sz w:val="20"/>
              </w:rPr>
              <w:t>
Ұялы байланыстың абоненттік құрылғысы (проактивті қызмет арқылы) көрсету кезінде:</w:t>
            </w:r>
          </w:p>
          <w:p>
            <w:pPr>
              <w:spacing w:after="20"/>
              <w:ind w:left="20"/>
              <w:jc w:val="both"/>
            </w:pPr>
            <w:r>
              <w:rPr>
                <w:rFonts w:ascii="Times New Roman"/>
                <w:b w:val="false"/>
                <w:i w:val="false"/>
                <w:color w:val="000000"/>
                <w:sz w:val="20"/>
              </w:rPr>
              <w:t>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2) мансап орталығы – мемлекеттік қызмет көрсетуге өтініштерді қабылдау Қазақстан Республикасының Еңбек кодексіне сәйкес, мереке және демалыс күндерінен басқа күндері 9.00-ден 17.30-ға дейін, түскі үзіліс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3) Портал, ЭЕБ порталы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Өтініш беруші портал, ЭЕБ порталы арқылы жұмыс уақыты аяқталғаннан кейін, Қазақстан Республикасының Еңбек кодексіне сәйкес демалыс және мереке күндері жұмысынан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p>
            <w:pPr>
              <w:spacing w:after="20"/>
              <w:ind w:left="20"/>
              <w:jc w:val="both"/>
            </w:pPr>
            <w:r>
              <w:rPr>
                <w:rFonts w:ascii="Times New Roman"/>
                <w:b w:val="false"/>
                <w:i w:val="false"/>
                <w:color w:val="000000"/>
                <w:sz w:val="20"/>
              </w:rPr>
              <w:t>
4)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сәйкес сенбі, жексенбі және мереке күндерінен басқа, дүйсенбіден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үшін өтініш беруші (немесе нотариат растаған сенімхат бойынша оның өкілі) Мемлекеттік корпорацияға, мансап орталығына жүгінген кезде осы Қағидаларға 1-қосымшаға сәйкес нысан бойынша мынадай құжаттарды береді:</w:t>
            </w:r>
          </w:p>
          <w:p>
            <w:pPr>
              <w:spacing w:after="20"/>
              <w:ind w:left="20"/>
              <w:jc w:val="both"/>
            </w:pPr>
            <w:r>
              <w:rPr>
                <w:rFonts w:ascii="Times New Roman"/>
                <w:b w:val="false"/>
                <w:i w:val="false"/>
                <w:color w:val="000000"/>
                <w:sz w:val="20"/>
              </w:rPr>
              <w:t xml:space="preserve">
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Құжаттарды мемлекеттік ақпараттық жүйелерден, оның ішінде цифрлық құжаттар сервисінен алу мүмкіндігі болған кезде оларды ұсыну талап етілмейді. 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 беріледі. Өтініш беруші осы тармақта көрсетілген құжаттарды мансап орталығына берген кезде өтініш берушіге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2. Өтініш беруші портал, ЭЕБ порталы арқылы мемлекеттік қызмет көрсету үшін жүгінген кезде осы Қағидаларға 2-қосымшаға сәйкес өзінің электрондық цифрлық қолтаңбасымен (бұдан әрі – ЭЦҚ) куәландырылған электрондық құжат нысанындағы өтінішті ұсынады.</w:t>
            </w:r>
          </w:p>
          <w:p>
            <w:pPr>
              <w:spacing w:after="20"/>
              <w:ind w:left="20"/>
              <w:jc w:val="both"/>
            </w:pPr>
            <w:r>
              <w:rPr>
                <w:rFonts w:ascii="Times New Roman"/>
                <w:b w:val="false"/>
                <w:i w:val="false"/>
                <w:color w:val="000000"/>
                <w:sz w:val="20"/>
              </w:rPr>
              <w:t>
Өтініш берушінің жеке басын куәландыратын құжаттар туралы, мансап орталығында жұмыссыз ретінде тіркелуі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мәліметтерді өтініш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Жұмысынан айырылу жағдайы бойынша әлеуметтік төлем тағайындау туралы ақпарат алу үшін – өтініш берушінің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3. Проактивті қызмет арқылы:</w:t>
            </w:r>
          </w:p>
          <w:p>
            <w:pPr>
              <w:spacing w:after="20"/>
              <w:ind w:left="20"/>
              <w:jc w:val="both"/>
            </w:pPr>
            <w:r>
              <w:rPr>
                <w:rFonts w:ascii="Times New Roman"/>
                <w:b w:val="false"/>
                <w:i w:val="false"/>
                <w:color w:val="000000"/>
                <w:sz w:val="20"/>
              </w:rPr>
              <w:t>
жұмысынан айырылу жағдайы бойынша әлеуметтік төлемді тағайындау үшін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байланыстың абоненттік құрылғысы арқылы жібереді.</w:t>
            </w:r>
          </w:p>
          <w:p>
            <w:pPr>
              <w:spacing w:after="20"/>
              <w:ind w:left="20"/>
              <w:jc w:val="both"/>
            </w:pPr>
            <w:r>
              <w:rPr>
                <w:rFonts w:ascii="Times New Roman"/>
                <w:b w:val="false"/>
                <w:i w:val="false"/>
                <w:color w:val="000000"/>
                <w:sz w:val="20"/>
              </w:rPr>
              <w:t>
Бұл ретте банк шотының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құжаттардың және (немесе)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тексеру кезінде Көрсетілетін қызметті беруші сұратып отырған, жұмысынан айырылу жағдайы бойынша әлеуметтік төлемді тағайындауға қажетті құжатты және (немесе) мәліметтерді ұсынбауы;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ерекшеліктерін ескере отырып, өзге де талаптар, оның ішінде электрондық түрде және Мемлекеттік корпорация арқылы көрсетілетін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нысанда, оның ішінде "бір өтініш" қағидаты бойынша (өтініш берушінің таңдауы бойынша жұмыссыз ретінде жұмыс іздеп жүрген адамды тіркеу кезінде жұмысынан айырылу жағдайы бойынша әлеуметтік төлем тағайындауға өтініш жіберіледі), электрондық нысанда, сондай-ақ проактивті қызмет арқылы (өтініш берушінің ұялы байланысының абоненттік құрылғысының телефон нөмірін порталда тіркеу кезінде, мансап орталығында жұмыссыз ретінде тіркеу, өтініш берушіде әлеуметтік аударымдардың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банктік шот нөмірінің болуы).</w:t>
            </w:r>
          </w:p>
          <w:p>
            <w:pPr>
              <w:spacing w:after="20"/>
              <w:ind w:left="20"/>
              <w:jc w:val="both"/>
            </w:pPr>
            <w:r>
              <w:rPr>
                <w:rFonts w:ascii="Times New Roman"/>
                <w:b w:val="false"/>
                <w:i w:val="false"/>
                <w:color w:val="000000"/>
                <w:sz w:val="20"/>
              </w:rPr>
              <w:t>
Проактивті қызмет арқылы жұмысынан айырылу жағдайы бойынша әлеуметтік төлем тағайындау қызмет көрсету субъектісінің бастамасы бойынша ұсынылады, оны көрсету үшін ұялы байланыстың абоненттік құрылғысы арқылы көрсетілетін қызметті алу субъектісінің міндетті келісімі қажет.</w:t>
            </w:r>
          </w:p>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"Азаматтарға арналған үкімет" мемлекеттік корпорациясының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Өтініш берушінің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Цифрлық құжаттар сервисі "eGov mobile" мобильді қосымшасында авторландырылған пайдаланушылар үшін ЭЦҚ немесе бір реттік парольді пайдалана отырып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9" w:id="130"/>
    <w:p>
      <w:pPr>
        <w:spacing w:after="0"/>
        <w:ind w:left="0"/>
        <w:jc w:val="left"/>
      </w:pPr>
      <w:r>
        <w:rPr>
          <w:rFonts w:ascii="Times New Roman"/>
          <w:b/>
          <w:i w:val="false"/>
          <w:color w:val="000000"/>
        </w:rPr>
        <w:t xml:space="preserve"> Жұмысынан айырылу жағдайы бойынша әлеуметтік төлемнің мөлшерін айқындау үшін есепті кезеңге түскен әлеуметтік аударымдар туралы № ______ хабарлама</w:t>
      </w:r>
    </w:p>
    <w:bookmarkEnd w:id="130"/>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 жеткізеді</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w:t>
      </w:r>
    </w:p>
    <w:p>
      <w:pPr>
        <w:spacing w:after="0"/>
        <w:ind w:left="0"/>
        <w:jc w:val="both"/>
      </w:pPr>
      <w:r>
        <w:rPr>
          <w:rFonts w:ascii="Times New Roman"/>
          <w:b w:val="false"/>
          <w:i w:val="false"/>
          <w:color w:val="000000"/>
          <w:sz w:val="28"/>
        </w:rPr>
        <w:t>
      Тәуекел күні:______________________________________________________________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 ,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сомалары,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Айлық кірісті анықтау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аударымдардан қабылданған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зейнетақы жарналарынан қабылданған сомалар,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 – Сәйкессіздік бар не алынған кезеңде әлеуметтік аударымдар төленбеген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Ұсыныс: өтінішке қол қою алдында 5-бағанға назар аудару қажет, егер аударылған міндетті зейнетақы жарналарының сомаларына сәйкес қызметкердің кірісіне әлеуметтік аударымдар сәйкес келмесе және (немесе) Сіз жүгінген күні "Е-макет" ААЖ анықтаған әлеуметтік аударымдар болмаса, тиісті жолда "!" белгі тұрады, яғни жүйе осындай фактілерді анықтаған кезеңдерді (айларды) көрсетеді, өйткені бұл кезеңдер жұмысынан айырылу жағдайы бойынша әлеуметтік төлемнің мөлшерін есептеу кезінде ескерілетін болады және мөлшеріне, оның ішінде төмендеу жағына әсер ететін болады, не Мемлекеттік әлеуметтік сақтандыру қоры филиалының қосымша жете ресімдеуін (тексеруін) талап етеді.</w:t>
      </w:r>
    </w:p>
    <w:p>
      <w:pPr>
        <w:spacing w:after="0"/>
        <w:ind w:left="0"/>
        <w:jc w:val="both"/>
      </w:pPr>
      <w:r>
        <w:rPr>
          <w:rFonts w:ascii="Times New Roman"/>
          <w:b w:val="false"/>
          <w:i w:val="false"/>
          <w:color w:val="000000"/>
          <w:sz w:val="28"/>
        </w:rPr>
        <w:t>
      Жауапты маман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131"/>
    <w:p>
      <w:pPr>
        <w:spacing w:after="0"/>
        <w:ind w:left="0"/>
        <w:jc w:val="left"/>
      </w:pPr>
      <w:r>
        <w:rPr>
          <w:rFonts w:ascii="Times New Roman"/>
          <w:b/>
          <w:i w:val="false"/>
          <w:color w:val="000000"/>
        </w:rPr>
        <w:t xml:space="preserve"> Өтінішті және құжаттарды қабылдаудан бас тарту туралы қолхат</w:t>
      </w:r>
    </w:p>
    <w:bookmarkEnd w:id="13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 жылғы "__" _______________</w:t>
      </w:r>
    </w:p>
    <w:p>
      <w:pPr>
        <w:spacing w:after="0"/>
        <w:ind w:left="0"/>
        <w:jc w:val="both"/>
      </w:pPr>
      <w:r>
        <w:rPr>
          <w:rFonts w:ascii="Times New Roman"/>
          <w:b w:val="false"/>
          <w:i w:val="false"/>
          <w:color w:val="000000"/>
          <w:sz w:val="28"/>
        </w:rPr>
        <w:t xml:space="preserve">
      Азамат __________________________________________________________________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 жылғы "___" ___________________________</w:t>
      </w:r>
    </w:p>
    <w:p>
      <w:pPr>
        <w:spacing w:after="0"/>
        <w:ind w:left="0"/>
        <w:jc w:val="both"/>
      </w:pPr>
      <w:r>
        <w:rPr>
          <w:rFonts w:ascii="Times New Roman"/>
          <w:b w:val="false"/>
          <w:i w:val="false"/>
          <w:color w:val="000000"/>
          <w:sz w:val="28"/>
        </w:rPr>
        <w:t>
      Өтініш берген күні 20__ жылғы "__" ______________________</w:t>
      </w:r>
    </w:p>
    <w:p>
      <w:pPr>
        <w:spacing w:after="0"/>
        <w:ind w:left="0"/>
        <w:jc w:val="both"/>
      </w:pPr>
      <w:r>
        <w:rPr>
          <w:rFonts w:ascii="Times New Roman"/>
          <w:b w:val="false"/>
          <w:i w:val="false"/>
          <w:color w:val="000000"/>
          <w:sz w:val="28"/>
        </w:rPr>
        <w:t>
      Жұмысынан айырылуы жағдайы бойынша әлеуметтік төлем тағайындауға өтінішті</w:t>
      </w:r>
    </w:p>
    <w:p>
      <w:pPr>
        <w:spacing w:after="0"/>
        <w:ind w:left="0"/>
        <w:jc w:val="both"/>
      </w:pPr>
      <w:r>
        <w:rPr>
          <w:rFonts w:ascii="Times New Roman"/>
          <w:b w:val="false"/>
          <w:i w:val="false"/>
          <w:color w:val="000000"/>
          <w:sz w:val="28"/>
        </w:rPr>
        <w:t>
      қабылдаудан</w:t>
      </w:r>
    </w:p>
    <w:p>
      <w:pPr>
        <w:spacing w:after="0"/>
        <w:ind w:left="0"/>
        <w:jc w:val="both"/>
      </w:pPr>
      <w:r>
        <w:rPr>
          <w:rFonts w:ascii="Times New Roman"/>
          <w:b w:val="false"/>
          <w:i w:val="false"/>
          <w:color w:val="000000"/>
          <w:sz w:val="28"/>
        </w:rPr>
        <w:t>
      _______________________________________________________________ байланысты</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бас тартылды.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6-қосымша</w:t>
            </w:r>
          </w:p>
        </w:tc>
      </w:tr>
    </w:tbl>
    <w:bookmarkStart w:name="z93" w:id="132"/>
    <w:p>
      <w:pPr>
        <w:spacing w:after="0"/>
        <w:ind w:left="0"/>
        <w:jc w:val="left"/>
      </w:pPr>
      <w:r>
        <w:rPr>
          <w:rFonts w:ascii="Times New Roman"/>
          <w:b/>
          <w:i w:val="false"/>
          <w:color w:val="000000"/>
        </w:rPr>
        <w:t xml:space="preserve"> _________________________________облысы (қаласы) бойынша "Мемлекеттік әлеуметтік сақтандыру қоры" акционерлік қоғамы филиалының жұмысынан айырылу жағдайы бойынша әлеуметтік төлем тағайындау (қайта есептеу) немесе тағайындаудан бас тарту туралы  20 _______ жылғы "____" № ____________________ шешімі</w:t>
      </w:r>
    </w:p>
    <w:bookmarkEnd w:id="132"/>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 баптарына</w:t>
      </w:r>
      <w:r>
        <w:rPr>
          <w:rFonts w:ascii="Times New Roman"/>
          <w:b w:val="false"/>
          <w:i w:val="false"/>
          <w:color w:val="000000"/>
          <w:sz w:val="28"/>
        </w:rPr>
        <w:t xml:space="preserve"> сәйкес әлеуметтік төлем тағайындалсын (қайта есептелсін).</w:t>
      </w:r>
    </w:p>
    <w:p>
      <w:pPr>
        <w:spacing w:after="0"/>
        <w:ind w:left="0"/>
        <w:jc w:val="both"/>
      </w:pPr>
      <w:r>
        <w:rPr>
          <w:rFonts w:ascii="Times New Roman"/>
          <w:b w:val="false"/>
          <w:i w:val="false"/>
          <w:color w:val="000000"/>
          <w:sz w:val="28"/>
        </w:rPr>
        <w:t>
      Тегі_____________________________________________________________________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w:t>
      </w:r>
    </w:p>
    <w:p>
      <w:pPr>
        <w:spacing w:after="0"/>
        <w:ind w:left="0"/>
        <w:jc w:val="both"/>
      </w:pPr>
      <w:r>
        <w:rPr>
          <w:rFonts w:ascii="Times New Roman"/>
          <w:b w:val="false"/>
          <w:i w:val="false"/>
          <w:color w:val="000000"/>
          <w:sz w:val="28"/>
        </w:rPr>
        <w:t xml:space="preserve">
      Туған күні ________________________ жынысы ________________________________ </w:t>
      </w:r>
    </w:p>
    <w:p>
      <w:pPr>
        <w:spacing w:after="0"/>
        <w:ind w:left="0"/>
        <w:jc w:val="both"/>
      </w:pPr>
      <w:r>
        <w:rPr>
          <w:rFonts w:ascii="Times New Roman"/>
          <w:b w:val="false"/>
          <w:i w:val="false"/>
          <w:color w:val="000000"/>
          <w:sz w:val="28"/>
        </w:rPr>
        <w:t>
                        (күні, айы, жылы)                         (ер, әйел)</w:t>
      </w:r>
    </w:p>
    <w:p>
      <w:pPr>
        <w:spacing w:after="0"/>
        <w:ind w:left="0"/>
        <w:jc w:val="both"/>
      </w:pPr>
      <w:r>
        <w:rPr>
          <w:rFonts w:ascii="Times New Roman"/>
          <w:b w:val="false"/>
          <w:i w:val="false"/>
          <w:color w:val="000000"/>
          <w:sz w:val="28"/>
        </w:rPr>
        <w:t>
      Әлеуметтік төлем құқығының пайда болған күні 20__жылғы "__" _____</w:t>
      </w:r>
    </w:p>
    <w:p>
      <w:pPr>
        <w:spacing w:after="0"/>
        <w:ind w:left="0"/>
        <w:jc w:val="both"/>
      </w:pPr>
      <w:r>
        <w:rPr>
          <w:rFonts w:ascii="Times New Roman"/>
          <w:b w:val="false"/>
          <w:i w:val="false"/>
          <w:color w:val="000000"/>
          <w:sz w:val="28"/>
        </w:rPr>
        <w:t>
      Жүгінген күні: 20__жылғы ____________</w:t>
      </w:r>
    </w:p>
    <w:p>
      <w:pPr>
        <w:spacing w:after="0"/>
        <w:ind w:left="0"/>
        <w:jc w:val="both"/>
      </w:pPr>
      <w:r>
        <w:rPr>
          <w:rFonts w:ascii="Times New Roman"/>
          <w:b w:val="false"/>
          <w:i w:val="false"/>
          <w:color w:val="000000"/>
          <w:sz w:val="28"/>
        </w:rPr>
        <w:t>
      20__жылғы "__" _____ жағдайы бойынша міндетті әлеуметтік сақтандыру жүйесіне қатысудың жалпы өтілі_________ ай.</w:t>
      </w:r>
    </w:p>
    <w:p>
      <w:pPr>
        <w:spacing w:after="0"/>
        <w:ind w:left="0"/>
        <w:jc w:val="both"/>
      </w:pPr>
      <w:r>
        <w:rPr>
          <w:rFonts w:ascii="Times New Roman"/>
          <w:b w:val="false"/>
          <w:i w:val="false"/>
          <w:color w:val="000000"/>
          <w:sz w:val="28"/>
        </w:rPr>
        <w:t>
      20__ жылғы "___" ________ бастап 20__ жылғы "___" __________ қоса алғанда</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теңге орташа айлық кіріс ескерілді</w:t>
      </w:r>
    </w:p>
    <w:p>
      <w:pPr>
        <w:spacing w:after="0"/>
        <w:ind w:left="0"/>
        <w:jc w:val="both"/>
      </w:pPr>
      <w:r>
        <w:rPr>
          <w:rFonts w:ascii="Times New Roman"/>
          <w:b w:val="false"/>
          <w:i w:val="false"/>
          <w:color w:val="000000"/>
          <w:sz w:val="28"/>
        </w:rPr>
        <w:t>
      Әлеуметтік төлемнің мөлшері 20__ жылғы "___" ________ бастап</w:t>
      </w:r>
    </w:p>
    <w:p>
      <w:pPr>
        <w:spacing w:after="0"/>
        <w:ind w:left="0"/>
        <w:jc w:val="both"/>
      </w:pPr>
      <w:r>
        <w:rPr>
          <w:rFonts w:ascii="Times New Roman"/>
          <w:b w:val="false"/>
          <w:i w:val="false"/>
          <w:color w:val="000000"/>
          <w:sz w:val="28"/>
        </w:rPr>
        <w:t xml:space="preserve">
      20 __ жылғы _______ қоса алғанда ______________________________________ сомада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xml:space="preserve">
      Әлеуметтік төлем __________________________________________ айға тағайындалды </w:t>
      </w:r>
    </w:p>
    <w:p>
      <w:pPr>
        <w:spacing w:after="0"/>
        <w:ind w:left="0"/>
        <w:jc w:val="both"/>
      </w:pPr>
      <w:r>
        <w:rPr>
          <w:rFonts w:ascii="Times New Roman"/>
          <w:b w:val="false"/>
          <w:i w:val="false"/>
          <w:color w:val="000000"/>
          <w:sz w:val="28"/>
        </w:rPr>
        <w:t>
                              (айлар саны)</w:t>
      </w:r>
    </w:p>
    <w:p>
      <w:pPr>
        <w:spacing w:after="0"/>
        <w:ind w:left="0"/>
        <w:jc w:val="both"/>
      </w:pPr>
      <w:r>
        <w:rPr>
          <w:rFonts w:ascii="Times New Roman"/>
          <w:b w:val="false"/>
          <w:i w:val="false"/>
          <w:color w:val="000000"/>
          <w:sz w:val="28"/>
        </w:rPr>
        <w:t>
      2. Әлеуметтік төлем тағайындаудан бас тартылсын.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Филиал басшысы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7-қосымша</w:t>
            </w:r>
          </w:p>
        </w:tc>
      </w:tr>
    </w:tbl>
    <w:bookmarkStart w:name="z95" w:id="133"/>
    <w:p>
      <w:pPr>
        <w:spacing w:after="0"/>
        <w:ind w:left="0"/>
        <w:jc w:val="left"/>
      </w:pPr>
      <w:r>
        <w:rPr>
          <w:rFonts w:ascii="Times New Roman"/>
          <w:b/>
          <w:i w:val="false"/>
          <w:color w:val="000000"/>
        </w:rPr>
        <w:t xml:space="preserve"> Жұмысынан айырылу жағдайы бойынша әлеуметтік төлемді тағайындауға азаматтардың өтініштерін тіркеудің және есепке алудың электрондық журналы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ЭІМ дәрежесі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8-қосымша</w:t>
            </w:r>
          </w:p>
        </w:tc>
      </w:tr>
    </w:tbl>
    <w:bookmarkStart w:name="z97" w:id="134"/>
    <w:p>
      <w:pPr>
        <w:spacing w:after="0"/>
        <w:ind w:left="0"/>
        <w:jc w:val="left"/>
      </w:pPr>
      <w:r>
        <w:rPr>
          <w:rFonts w:ascii="Times New Roman"/>
          <w:b/>
          <w:i w:val="false"/>
          <w:color w:val="000000"/>
        </w:rPr>
        <w:t xml:space="preserve"> Жұмысынан айырылу жағдайы бойынша әлеуметтік төлемді тағайындауға азаматтардың өтініштерін (өтінімдерін) тіркеудің электрондық журналы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ЖСН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(тағайындаудан бас тарту) туралы шешім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ЭІМ дәрежесі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135"/>
    <w:p>
      <w:pPr>
        <w:spacing w:after="0"/>
        <w:ind w:left="0"/>
        <w:jc w:val="left"/>
      </w:pPr>
      <w:r>
        <w:rPr>
          <w:rFonts w:ascii="Times New Roman"/>
          <w:b/>
          <w:i w:val="false"/>
          <w:color w:val="000000"/>
        </w:rPr>
        <w:t xml:space="preserve"> Міндетті әлеуметтік сақтандыру жүйесіне қатысушының міндетті әлеуметтік сақтандыру жүйесіне қатысу өтілі және орташа айлық кіріс туралы анықтама  _______________________________________________  (Мемлекеттік корпорация бөлімшесінің атауы)</w:t>
      </w:r>
    </w:p>
    <w:bookmarkEnd w:id="135"/>
    <w:p>
      <w:pPr>
        <w:spacing w:after="0"/>
        <w:ind w:left="0"/>
        <w:jc w:val="both"/>
      </w:pPr>
      <w:r>
        <w:rPr>
          <w:rFonts w:ascii="Times New Roman"/>
          <w:b w:val="false"/>
          <w:i w:val="false"/>
          <w:color w:val="000000"/>
          <w:sz w:val="28"/>
        </w:rPr>
        <w:t>
      Жеке шотының № _________________________________________________________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төленген күн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бірыңғай төлем төлеушінің БСН немесе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(4-бағандағы күнтізбелік айлардың саны жазбаша)</w:t>
      </w:r>
    </w:p>
    <w:p>
      <w:pPr>
        <w:spacing w:after="0"/>
        <w:ind w:left="0"/>
        <w:jc w:val="both"/>
      </w:pPr>
      <w:r>
        <w:rPr>
          <w:rFonts w:ascii="Times New Roman"/>
          <w:b w:val="false"/>
          <w:i w:val="false"/>
          <w:color w:val="000000"/>
          <w:sz w:val="28"/>
        </w:rPr>
        <w:t>
      Әлеуметтік төлем мөлшерін есептеу үшін</w:t>
      </w:r>
    </w:p>
    <w:p>
      <w:pPr>
        <w:spacing w:after="0"/>
        <w:ind w:left="0"/>
        <w:jc w:val="both"/>
      </w:pPr>
      <w:r>
        <w:rPr>
          <w:rFonts w:ascii="Times New Roman"/>
          <w:b w:val="false"/>
          <w:i w:val="false"/>
          <w:color w:val="000000"/>
          <w:sz w:val="28"/>
        </w:rPr>
        <w:t>
      соңғы 24 айдағы орташа айлық кіріс _________________________________________</w:t>
      </w:r>
    </w:p>
    <w:p>
      <w:pPr>
        <w:spacing w:after="0"/>
        <w:ind w:left="0"/>
        <w:jc w:val="both"/>
      </w:pPr>
      <w:r>
        <w:rPr>
          <w:rFonts w:ascii="Times New Roman"/>
          <w:b w:val="false"/>
          <w:i w:val="false"/>
          <w:color w:val="000000"/>
          <w:sz w:val="28"/>
        </w:rPr>
        <w:t>
      Жауапты орындаушы: _____________________________________________________</w:t>
      </w:r>
    </w:p>
    <w:p>
      <w:pPr>
        <w:spacing w:after="0"/>
        <w:ind w:left="0"/>
        <w:jc w:val="both"/>
      </w:pPr>
      <w:r>
        <w:rPr>
          <w:rFonts w:ascii="Times New Roman"/>
          <w:b w:val="false"/>
          <w:i w:val="false"/>
          <w:color w:val="000000"/>
          <w:sz w:val="28"/>
        </w:rPr>
        <w:t>
      Үзінді көшірменің күні және уақыты: _________________________________________</w:t>
      </w:r>
    </w:p>
    <w:p>
      <w:pPr>
        <w:spacing w:after="0"/>
        <w:ind w:left="0"/>
        <w:jc w:val="both"/>
      </w:pPr>
      <w:r>
        <w:rPr>
          <w:rFonts w:ascii="Times New Roman"/>
          <w:b w:val="false"/>
          <w:i w:val="false"/>
          <w:color w:val="000000"/>
          <w:sz w:val="28"/>
        </w:rPr>
        <w:t>
      Басып шығарылған күн: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_______________________</w:t>
      </w:r>
    </w:p>
    <w:p>
      <w:pPr>
        <w:spacing w:after="0"/>
        <w:ind w:left="0"/>
        <w:jc w:val="both"/>
      </w:pPr>
      <w:r>
        <w:rPr>
          <w:rFonts w:ascii="Times New Roman"/>
          <w:b w:val="false"/>
          <w:i w:val="false"/>
          <w:color w:val="000000"/>
          <w:sz w:val="28"/>
        </w:rPr>
        <w:t>
      Облыс (қала) ___________________</w:t>
      </w:r>
    </w:p>
    <w:bookmarkStart w:name="z101" w:id="136"/>
    <w:p>
      <w:pPr>
        <w:spacing w:after="0"/>
        <w:ind w:left="0"/>
        <w:jc w:val="left"/>
      </w:pPr>
      <w:r>
        <w:rPr>
          <w:rFonts w:ascii="Times New Roman"/>
          <w:b/>
          <w:i w:val="false"/>
          <w:color w:val="000000"/>
        </w:rPr>
        <w:t xml:space="preserve"> "Мемлекеттік әлеуметтік сақтандыру қоры" акционерлік қоғамының _____________________ облысы (қаласы) бойынша филиалының жұмысынан айырылу жағдайы бойынша әлеуметтік төлемді тағайындау немесе тағайындаудан бас тарту туралы  20____ жылғы "__" _______________ № _______ ШЕШІМІ</w:t>
      </w:r>
    </w:p>
    <w:bookmarkEnd w:id="136"/>
    <w:p>
      <w:pPr>
        <w:spacing w:after="0"/>
        <w:ind w:left="0"/>
        <w:jc w:val="both"/>
      </w:pPr>
      <w:r>
        <w:rPr>
          <w:rFonts w:ascii="Times New Roman"/>
          <w:b w:val="false"/>
          <w:i w:val="false"/>
          <w:color w:val="000000"/>
          <w:sz w:val="28"/>
        </w:rPr>
        <w:t xml:space="preserve">
      1. Қазақстан Республикасы Әлеуметтік кодексінің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119-баптарына</w:t>
      </w:r>
      <w:r>
        <w:rPr>
          <w:rFonts w:ascii="Times New Roman"/>
          <w:b w:val="false"/>
          <w:i w:val="false"/>
          <w:color w:val="000000"/>
          <w:sz w:val="28"/>
        </w:rPr>
        <w:t xml:space="preserve"> сәйкес тағайындалсын (қайта есептелсін):</w:t>
      </w:r>
    </w:p>
    <w:p>
      <w:pPr>
        <w:spacing w:after="0"/>
        <w:ind w:left="0"/>
        <w:jc w:val="both"/>
      </w:pPr>
      <w:r>
        <w:rPr>
          <w:rFonts w:ascii="Times New Roman"/>
          <w:b w:val="false"/>
          <w:i w:val="false"/>
          <w:color w:val="000000"/>
          <w:sz w:val="28"/>
        </w:rPr>
        <w:t>
      Істің № ___________________________________</w:t>
      </w:r>
    </w:p>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w:t>
      </w:r>
    </w:p>
    <w:p>
      <w:pPr>
        <w:spacing w:after="0"/>
        <w:ind w:left="0"/>
        <w:jc w:val="both"/>
      </w:pPr>
      <w:r>
        <w:rPr>
          <w:rFonts w:ascii="Times New Roman"/>
          <w:b w:val="false"/>
          <w:i w:val="false"/>
          <w:color w:val="000000"/>
          <w:sz w:val="28"/>
        </w:rPr>
        <w:t xml:space="preserve">
      Туған күні _______________________ жынысы ________________________________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Әлеуметтік төлемге құқық туындаған күн 20__ жылғы "___" ______________</w:t>
      </w:r>
    </w:p>
    <w:p>
      <w:pPr>
        <w:spacing w:after="0"/>
        <w:ind w:left="0"/>
        <w:jc w:val="both"/>
      </w:pPr>
      <w:r>
        <w:rPr>
          <w:rFonts w:ascii="Times New Roman"/>
          <w:b w:val="false"/>
          <w:i w:val="false"/>
          <w:color w:val="000000"/>
          <w:sz w:val="28"/>
        </w:rPr>
        <w:t>
      Жүгінген күні: 20___ жылғы "___" ______________________________</w:t>
      </w:r>
    </w:p>
    <w:p>
      <w:pPr>
        <w:spacing w:after="0"/>
        <w:ind w:left="0"/>
        <w:jc w:val="both"/>
      </w:pPr>
      <w:r>
        <w:rPr>
          <w:rFonts w:ascii="Times New Roman"/>
          <w:b w:val="false"/>
          <w:i w:val="false"/>
          <w:color w:val="000000"/>
          <w:sz w:val="28"/>
        </w:rPr>
        <w:t>
      20 __ жылғы "___" жағдайы бойынша міндетті әлеуметтік сақтандыру жүйесіне қатысудың жалпы өтілі ___________ _____ ай</w:t>
      </w:r>
    </w:p>
    <w:p>
      <w:pPr>
        <w:spacing w:after="0"/>
        <w:ind w:left="0"/>
        <w:jc w:val="both"/>
      </w:pPr>
      <w:r>
        <w:rPr>
          <w:rFonts w:ascii="Times New Roman"/>
          <w:b w:val="false"/>
          <w:i w:val="false"/>
          <w:color w:val="000000"/>
          <w:sz w:val="28"/>
        </w:rPr>
        <w:t>
      20__ жылғы "___" ________ бастап 20__ жылғы "___" __________ қоса алғанда</w:t>
      </w:r>
    </w:p>
    <w:p>
      <w:pPr>
        <w:spacing w:after="0"/>
        <w:ind w:left="0"/>
        <w:jc w:val="both"/>
      </w:pPr>
      <w:r>
        <w:rPr>
          <w:rFonts w:ascii="Times New Roman"/>
          <w:b w:val="false"/>
          <w:i w:val="false"/>
          <w:color w:val="000000"/>
          <w:sz w:val="28"/>
        </w:rPr>
        <w:t>
      _____________________________ теңге орташа айлық кірісі ескерілді.</w:t>
      </w:r>
    </w:p>
    <w:p>
      <w:pPr>
        <w:spacing w:after="0"/>
        <w:ind w:left="0"/>
        <w:jc w:val="both"/>
      </w:pPr>
      <w:r>
        <w:rPr>
          <w:rFonts w:ascii="Times New Roman"/>
          <w:b w:val="false"/>
          <w:i w:val="false"/>
          <w:color w:val="000000"/>
          <w:sz w:val="28"/>
        </w:rPr>
        <w:t>
      Әлеуметтік төлемнің мөлшері 20__ жылғы "___" ________ бастап</w:t>
      </w:r>
    </w:p>
    <w:p>
      <w:pPr>
        <w:spacing w:after="0"/>
        <w:ind w:left="0"/>
        <w:jc w:val="both"/>
      </w:pPr>
      <w:r>
        <w:rPr>
          <w:rFonts w:ascii="Times New Roman"/>
          <w:b w:val="false"/>
          <w:i w:val="false"/>
          <w:color w:val="000000"/>
          <w:sz w:val="28"/>
        </w:rPr>
        <w:t xml:space="preserve">
      20 __ жылғы _______ қоса алғанда ____________________________________ сомада </w:t>
      </w:r>
    </w:p>
    <w:p>
      <w:pPr>
        <w:spacing w:after="0"/>
        <w:ind w:left="0"/>
        <w:jc w:val="both"/>
      </w:pPr>
      <w:r>
        <w:rPr>
          <w:rFonts w:ascii="Times New Roman"/>
          <w:b w:val="false"/>
          <w:i w:val="false"/>
          <w:color w:val="000000"/>
          <w:sz w:val="28"/>
        </w:rPr>
        <w:t>
      (сомасы сандармен және жазбаша)</w:t>
      </w:r>
    </w:p>
    <w:p>
      <w:pPr>
        <w:spacing w:after="0"/>
        <w:ind w:left="0"/>
        <w:jc w:val="both"/>
      </w:pPr>
      <w:r>
        <w:rPr>
          <w:rFonts w:ascii="Times New Roman"/>
          <w:b w:val="false"/>
          <w:i w:val="false"/>
          <w:color w:val="000000"/>
          <w:sz w:val="28"/>
        </w:rPr>
        <w:t>
      Әлеуметтік төлем________________ айға тағайындалды (айлар саны)</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(себебі көрсетілсін)</w:t>
      </w:r>
    </w:p>
    <w:p>
      <w:pPr>
        <w:spacing w:after="0"/>
        <w:ind w:left="0"/>
        <w:jc w:val="both"/>
      </w:pPr>
      <w:r>
        <w:rPr>
          <w:rFonts w:ascii="Times New Roman"/>
          <w:b w:val="false"/>
          <w:i w:val="false"/>
          <w:color w:val="000000"/>
          <w:sz w:val="28"/>
        </w:rPr>
        <w:t>
      әлеуметтік төлем тағайындаудан бас тартылсын.</w:t>
      </w:r>
    </w:p>
    <w:p>
      <w:pPr>
        <w:spacing w:after="0"/>
        <w:ind w:left="0"/>
        <w:jc w:val="both"/>
      </w:pPr>
      <w:r>
        <w:rPr>
          <w:rFonts w:ascii="Times New Roman"/>
          <w:b w:val="false"/>
          <w:i w:val="false"/>
          <w:color w:val="000000"/>
          <w:sz w:val="28"/>
        </w:rPr>
        <w:t xml:space="preserve">
      Филиал басшысы 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Шешімнің жобасын дайындаған:</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xml:space="preserve">
      Нысан </w:t>
      </w:r>
    </w:p>
    <w:bookmarkStart w:name="z103" w:id="137"/>
    <w:p>
      <w:pPr>
        <w:spacing w:after="0"/>
        <w:ind w:left="0"/>
        <w:jc w:val="left"/>
      </w:pPr>
      <w:r>
        <w:rPr>
          <w:rFonts w:ascii="Times New Roman"/>
          <w:b/>
          <w:i w:val="false"/>
          <w:color w:val="000000"/>
        </w:rPr>
        <w:t xml:space="preserve"> Жұмысынан айырылуы жағдайы бойынша әлеуметтік төлемді тағайындауға құжаттарға тексеру жүргізу туралы  № ______ хабарлама</w:t>
      </w:r>
    </w:p>
    <w:bookmarkEnd w:id="137"/>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w:t>
      </w:r>
    </w:p>
    <w:p>
      <w:pPr>
        <w:spacing w:after="0"/>
        <w:ind w:left="0"/>
        <w:jc w:val="both"/>
      </w:pPr>
      <w:r>
        <w:rPr>
          <w:rFonts w:ascii="Times New Roman"/>
          <w:b w:val="false"/>
          <w:i w:val="false"/>
          <w:color w:val="000000"/>
          <w:sz w:val="28"/>
        </w:rPr>
        <w:t>
      Өтініш берушінің тегі, аты, әкесінің аты (бар болса) 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_________________________________________________</w:t>
      </w:r>
    </w:p>
    <w:p>
      <w:pPr>
        <w:spacing w:after="0"/>
        <w:ind w:left="0"/>
        <w:jc w:val="both"/>
      </w:pPr>
      <w:r>
        <w:rPr>
          <w:rFonts w:ascii="Times New Roman"/>
          <w:b w:val="false"/>
          <w:i w:val="false"/>
          <w:color w:val="000000"/>
          <w:sz w:val="28"/>
        </w:rPr>
        <w:t>
      тексеру жүргізу туралы жеткізеді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Тексеру себептеріне түсініктеме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Хабарлама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5" w:id="138"/>
    <w:p>
      <w:pPr>
        <w:spacing w:after="0"/>
        <w:ind w:left="0"/>
        <w:jc w:val="left"/>
      </w:pPr>
      <w:r>
        <w:rPr>
          <w:rFonts w:ascii="Times New Roman"/>
          <w:b/>
          <w:i w:val="false"/>
          <w:color w:val="000000"/>
        </w:rPr>
        <w:t xml:space="preserve"> Жұмысынан айырылу жағдайы бойынша әлеуметтік төлем бойынша SMS-хабарламалар журналы</w:t>
      </w:r>
    </w:p>
    <w:bookmarkEnd w:id="138"/>
    <w:p>
      <w:pPr>
        <w:spacing w:after="0"/>
        <w:ind w:left="0"/>
        <w:jc w:val="both"/>
      </w:pPr>
      <w:r>
        <w:rPr>
          <w:rFonts w:ascii="Times New Roman"/>
          <w:b w:val="false"/>
          <w:i w:val="false"/>
          <w:color w:val="000000"/>
          <w:sz w:val="28"/>
        </w:rPr>
        <w:t xml:space="preserve">
      Мемлекеттік корпорацияның _______________________________ бойынша бөлімшесі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Sms-хабарламаны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sms-хабарламаның мәтіні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Жіберілу себебі</w:t>
            </w:r>
          </w:p>
          <w:p>
            <w:pPr>
              <w:spacing w:after="20"/>
              <w:ind w:left="20"/>
              <w:jc w:val="both"/>
            </w:pPr>
            <w:r>
              <w:rPr>
                <w:rFonts w:ascii="Times New Roman"/>
                <w:b w:val="false"/>
                <w:i w:val="false"/>
                <w:color w:val="000000"/>
                <w:sz w:val="20"/>
              </w:rPr>
              <w:t>
sms-хабарламалар (тағайындау, тексеру, пысықтау)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Кімге ______________________________________________ </w:t>
      </w:r>
    </w:p>
    <w:p>
      <w:pPr>
        <w:spacing w:after="0"/>
        <w:ind w:left="0"/>
        <w:jc w:val="both"/>
      </w:pPr>
      <w:r>
        <w:rPr>
          <w:rFonts w:ascii="Times New Roman"/>
          <w:b w:val="false"/>
          <w:i w:val="false"/>
          <w:color w:val="000000"/>
          <w:sz w:val="28"/>
        </w:rPr>
        <w:t>
      (әлеуметтік аударымдарды төлеушінің немесе бірыңғай төлем төлеушінің атауы)</w:t>
      </w:r>
    </w:p>
    <w:p>
      <w:pPr>
        <w:spacing w:after="0"/>
        <w:ind w:left="0"/>
        <w:jc w:val="left"/>
      </w:pPr>
      <w:r>
        <w:rPr>
          <w:rFonts w:ascii="Times New Roman"/>
          <w:b/>
          <w:i w:val="false"/>
          <w:color w:val="000000"/>
        </w:rPr>
        <w:t xml:space="preserve"> 20____ жылғы "___" ________ № _____ </w:t>
      </w:r>
    </w:p>
    <w:bookmarkStart w:name="z107" w:id="139"/>
    <w:p>
      <w:pPr>
        <w:spacing w:after="0"/>
        <w:ind w:left="0"/>
        <w:jc w:val="left"/>
      </w:pPr>
      <w:r>
        <w:rPr>
          <w:rFonts w:ascii="Times New Roman"/>
          <w:b/>
          <w:i w:val="false"/>
          <w:color w:val="000000"/>
        </w:rPr>
        <w:t xml:space="preserve"> Хабарлама</w:t>
      </w:r>
    </w:p>
    <w:bookmarkEnd w:id="139"/>
    <w:p>
      <w:pPr>
        <w:spacing w:after="0"/>
        <w:ind w:left="0"/>
        <w:jc w:val="both"/>
      </w:pPr>
      <w:r>
        <w:rPr>
          <w:rFonts w:ascii="Times New Roman"/>
          <w:b w:val="false"/>
          <w:i w:val="false"/>
          <w:color w:val="ff0000"/>
          <w:sz w:val="28"/>
        </w:rPr>
        <w:t xml:space="preserve">
      Ескерту. 13-қосымша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 облысы </w:t>
            </w:r>
            <w:r>
              <w:br/>
            </w:r>
            <w:r>
              <w:rPr>
                <w:rFonts w:ascii="Times New Roman"/>
                <w:b w:val="false"/>
                <w:i w:val="false"/>
                <w:color w:val="000000"/>
                <w:sz w:val="20"/>
              </w:rPr>
              <w:t xml:space="preserve">(қаласы) бойынша "Мемлекеттік </w:t>
            </w:r>
            <w:r>
              <w:br/>
            </w:r>
            <w:r>
              <w:rPr>
                <w:rFonts w:ascii="Times New Roman"/>
                <w:b w:val="false"/>
                <w:i w:val="false"/>
                <w:color w:val="000000"/>
                <w:sz w:val="20"/>
              </w:rPr>
              <w:t xml:space="preserve">әлеуметтік сақтандыру қоры" </w:t>
            </w:r>
            <w:r>
              <w:br/>
            </w:r>
            <w:r>
              <w:rPr>
                <w:rFonts w:ascii="Times New Roman"/>
                <w:b w:val="false"/>
                <w:i w:val="false"/>
                <w:color w:val="000000"/>
                <w:sz w:val="20"/>
              </w:rPr>
              <w:t xml:space="preserve">акционерлік қоғамының </w:t>
            </w:r>
            <w:r>
              <w:br/>
            </w:r>
            <w:r>
              <w:rPr>
                <w:rFonts w:ascii="Times New Roman"/>
                <w:b w:val="false"/>
                <w:i w:val="false"/>
                <w:color w:val="000000"/>
                <w:sz w:val="20"/>
              </w:rPr>
              <w:t>филиалы</w:t>
            </w:r>
          </w:p>
        </w:tc>
      </w:tr>
    </w:tbl>
    <w:bookmarkStart w:name="z109" w:id="140"/>
    <w:p>
      <w:pPr>
        <w:spacing w:after="0"/>
        <w:ind w:left="0"/>
        <w:jc w:val="left"/>
      </w:pPr>
      <w:r>
        <w:rPr>
          <w:rFonts w:ascii="Times New Roman"/>
          <w:b/>
          <w:i w:val="false"/>
          <w:color w:val="000000"/>
        </w:rPr>
        <w:t xml:space="preserve"> Келісім</w:t>
      </w:r>
    </w:p>
    <w:bookmarkEnd w:id="140"/>
    <w:p>
      <w:pPr>
        <w:spacing w:after="0"/>
        <w:ind w:left="0"/>
        <w:jc w:val="both"/>
      </w:pPr>
      <w:r>
        <w:rPr>
          <w:rFonts w:ascii="Times New Roman"/>
          <w:b w:val="false"/>
          <w:i w:val="false"/>
          <w:color w:val="ff0000"/>
          <w:sz w:val="28"/>
        </w:rPr>
        <w:t xml:space="preserve">
      Ескерту. 14-қосымша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Кімге ______________________________________________ </w:t>
      </w:r>
    </w:p>
    <w:p>
      <w:pPr>
        <w:spacing w:after="0"/>
        <w:ind w:left="0"/>
        <w:jc w:val="both"/>
      </w:pPr>
      <w:r>
        <w:rPr>
          <w:rFonts w:ascii="Times New Roman"/>
          <w:b w:val="false"/>
          <w:i w:val="false"/>
          <w:color w:val="000000"/>
          <w:sz w:val="28"/>
        </w:rPr>
        <w:t xml:space="preserve">
      (әлеуметтік аударымдарды төлеушінің </w:t>
      </w:r>
    </w:p>
    <w:p>
      <w:pPr>
        <w:spacing w:after="0"/>
        <w:ind w:left="0"/>
        <w:jc w:val="both"/>
      </w:pPr>
      <w:r>
        <w:rPr>
          <w:rFonts w:ascii="Times New Roman"/>
          <w:b w:val="false"/>
          <w:i w:val="false"/>
          <w:color w:val="000000"/>
          <w:sz w:val="28"/>
        </w:rPr>
        <w:t>
      немесе бірыңғай төлем төлеушінің атауы)</w:t>
      </w:r>
    </w:p>
    <w:bookmarkStart w:name="z111" w:id="141"/>
    <w:p>
      <w:pPr>
        <w:spacing w:after="0"/>
        <w:ind w:left="0"/>
        <w:jc w:val="left"/>
      </w:pPr>
      <w:r>
        <w:rPr>
          <w:rFonts w:ascii="Times New Roman"/>
          <w:b/>
          <w:i w:val="false"/>
          <w:color w:val="000000"/>
        </w:rPr>
        <w:t xml:space="preserve"> 20____ жылғы "___" ________ № _____ хабарлама</w:t>
      </w:r>
    </w:p>
    <w:bookmarkEnd w:id="141"/>
    <w:p>
      <w:pPr>
        <w:spacing w:after="0"/>
        <w:ind w:left="0"/>
        <w:jc w:val="both"/>
      </w:pPr>
      <w:r>
        <w:rPr>
          <w:rFonts w:ascii="Times New Roman"/>
          <w:b w:val="false"/>
          <w:i w:val="false"/>
          <w:color w:val="ff0000"/>
          <w:sz w:val="28"/>
        </w:rPr>
        <w:t xml:space="preserve">
      Ескерту. 15-қосымша алып тасталды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 облысы </w:t>
            </w:r>
            <w:r>
              <w:br/>
            </w:r>
            <w:r>
              <w:rPr>
                <w:rFonts w:ascii="Times New Roman"/>
                <w:b w:val="false"/>
                <w:i w:val="false"/>
                <w:color w:val="000000"/>
                <w:sz w:val="20"/>
              </w:rPr>
              <w:t xml:space="preserve">(қаласы) бойынша "Мемлекеттік </w:t>
            </w:r>
            <w:r>
              <w:br/>
            </w:r>
            <w:r>
              <w:rPr>
                <w:rFonts w:ascii="Times New Roman"/>
                <w:b w:val="false"/>
                <w:i w:val="false"/>
                <w:color w:val="000000"/>
                <w:sz w:val="20"/>
              </w:rPr>
              <w:t xml:space="preserve">әлеуметтік сақтандыру қоры" </w:t>
            </w:r>
            <w:r>
              <w:br/>
            </w:r>
            <w:r>
              <w:rPr>
                <w:rFonts w:ascii="Times New Roman"/>
                <w:b w:val="false"/>
                <w:i w:val="false"/>
                <w:color w:val="000000"/>
                <w:sz w:val="20"/>
              </w:rPr>
              <w:t xml:space="preserve">акционерлік қоғамының </w:t>
            </w:r>
            <w:r>
              <w:br/>
            </w:r>
            <w:r>
              <w:rPr>
                <w:rFonts w:ascii="Times New Roman"/>
                <w:b w:val="false"/>
                <w:i w:val="false"/>
                <w:color w:val="000000"/>
                <w:sz w:val="20"/>
              </w:rPr>
              <w:t>филиалы</w:t>
            </w:r>
          </w:p>
        </w:tc>
      </w:tr>
    </w:tbl>
    <w:bookmarkStart w:name="z113" w:id="142"/>
    <w:p>
      <w:pPr>
        <w:spacing w:after="0"/>
        <w:ind w:left="0"/>
        <w:jc w:val="left"/>
      </w:pPr>
      <w:r>
        <w:rPr>
          <w:rFonts w:ascii="Times New Roman"/>
          <w:b/>
          <w:i w:val="false"/>
          <w:color w:val="000000"/>
        </w:rPr>
        <w:t xml:space="preserve"> Келісім</w:t>
      </w:r>
    </w:p>
    <w:bookmarkEnd w:id="142"/>
    <w:p>
      <w:pPr>
        <w:spacing w:after="0"/>
        <w:ind w:left="0"/>
        <w:jc w:val="both"/>
      </w:pPr>
      <w:r>
        <w:rPr>
          <w:rFonts w:ascii="Times New Roman"/>
          <w:b w:val="false"/>
          <w:i w:val="false"/>
          <w:color w:val="000000"/>
          <w:sz w:val="28"/>
        </w:rPr>
        <w:t xml:space="preserve">
      Мен, ________________________________________________ _________________ </w:t>
      </w:r>
    </w:p>
    <w:p>
      <w:pPr>
        <w:spacing w:after="0"/>
        <w:ind w:left="0"/>
        <w:jc w:val="both"/>
      </w:pPr>
      <w:r>
        <w:rPr>
          <w:rFonts w:ascii="Times New Roman"/>
          <w:b w:val="false"/>
          <w:i w:val="false"/>
          <w:color w:val="000000"/>
          <w:sz w:val="28"/>
        </w:rPr>
        <w:t>
                  (тегі, аты, әкесінің аты (бар болса)                         (туған күні)</w:t>
      </w:r>
    </w:p>
    <w:p>
      <w:pPr>
        <w:spacing w:after="0"/>
        <w:ind w:left="0"/>
        <w:jc w:val="both"/>
      </w:pPr>
      <w:r>
        <w:rPr>
          <w:rFonts w:ascii="Times New Roman"/>
          <w:b w:val="false"/>
          <w:i w:val="false"/>
          <w:color w:val="000000"/>
          <w:sz w:val="28"/>
        </w:rPr>
        <w:t>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қағидаларының 23-тармағының екінші бөлігіне сәйкес айқындалған әлеуметтік аударымдардың және (немесе) бірыңғай төлем құрамындағы әлеуметтік аударымдардың сәйкессіздігі негізінде аталған сәйкессіздіктер бар айлардағы (айдағы) орташа айлық кірісті есепке алмай, Мемлекеттік әлеуметтік сақтандыру қорынан жұмысынан айырылу жағдайы бойынша әлеуметтік төлем мөлшерін есептеу жүргізуге келісімімді беремін:</w:t>
      </w:r>
    </w:p>
    <w:p>
      <w:pPr>
        <w:spacing w:after="0"/>
        <w:ind w:left="0"/>
        <w:jc w:val="both"/>
      </w:pPr>
      <w:r>
        <w:rPr>
          <w:rFonts w:ascii="Times New Roman"/>
          <w:b w:val="false"/>
          <w:i w:val="false"/>
          <w:color w:val="000000"/>
          <w:sz w:val="28"/>
        </w:rPr>
        <w:t>
      20__жылғы ____ ____ теңге сомасында, БСН/ЖСН_______төлеушінің атауы________,</w:t>
      </w:r>
    </w:p>
    <w:p>
      <w:pPr>
        <w:spacing w:after="0"/>
        <w:ind w:left="0"/>
        <w:jc w:val="both"/>
      </w:pPr>
      <w:r>
        <w:rPr>
          <w:rFonts w:ascii="Times New Roman"/>
          <w:b w:val="false"/>
          <w:i w:val="false"/>
          <w:color w:val="000000"/>
          <w:sz w:val="28"/>
        </w:rPr>
        <w:t>
      20__жылғы ____ ____ теңге сомасында, БСН/ЖСН_______төлеушінің атауы________,</w:t>
      </w:r>
    </w:p>
    <w:p>
      <w:pPr>
        <w:spacing w:after="0"/>
        <w:ind w:left="0"/>
        <w:jc w:val="both"/>
      </w:pPr>
      <w:r>
        <w:rPr>
          <w:rFonts w:ascii="Times New Roman"/>
          <w:b w:val="false"/>
          <w:i w:val="false"/>
          <w:color w:val="000000"/>
          <w:sz w:val="28"/>
        </w:rPr>
        <w:t>
      20__жылғы ____ ____ теңге сомасында, БСН/ЖСН_______төлеушінің атауы________.</w:t>
      </w:r>
    </w:p>
    <w:p>
      <w:pPr>
        <w:spacing w:after="0"/>
        <w:ind w:left="0"/>
        <w:jc w:val="both"/>
      </w:pPr>
      <w:r>
        <w:rPr>
          <w:rFonts w:ascii="Times New Roman"/>
          <w:b w:val="false"/>
          <w:i w:val="false"/>
          <w:color w:val="000000"/>
          <w:sz w:val="28"/>
        </w:rPr>
        <w:t>
      Жұмысынан айырылу жағдайы бойынша әлеуметтік төлемді есептеу үшін қабылданған кезеңге Қорға әлеуметтік аударымдар түскен кезде алушыларға төлемді қайта есептеу жүргізілмейтіні таныстырылды.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43"/>
    <w:p>
      <w:pPr>
        <w:spacing w:after="0"/>
        <w:ind w:left="0"/>
        <w:jc w:val="left"/>
      </w:pPr>
      <w:r>
        <w:rPr>
          <w:rFonts w:ascii="Times New Roman"/>
          <w:b/>
          <w:i w:val="false"/>
          <w:color w:val="000000"/>
        </w:rPr>
        <w:t xml:space="preserve"> Жұмысынан айырылу жағдайы бойынша әлеуметтік төлемді тағайындауға арналған құжаттарды жете ресімдеу қажеттігі туралы  № _____ хабарлама</w:t>
      </w:r>
    </w:p>
    <w:bookmarkEnd w:id="143"/>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w:t>
      </w:r>
    </w:p>
    <w:p>
      <w:pPr>
        <w:spacing w:after="0"/>
        <w:ind w:left="0"/>
        <w:jc w:val="both"/>
      </w:pPr>
      <w:r>
        <w:rPr>
          <w:rFonts w:ascii="Times New Roman"/>
          <w:b w:val="false"/>
          <w:i w:val="false"/>
          <w:color w:val="000000"/>
          <w:sz w:val="28"/>
        </w:rPr>
        <w:t>
      Өтініш берушінің туған күні ____________________</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 Сіздің назарыңызға </w:t>
      </w:r>
    </w:p>
    <w:p>
      <w:pPr>
        <w:spacing w:after="0"/>
        <w:ind w:left="0"/>
        <w:jc w:val="both"/>
      </w:pPr>
      <w:r>
        <w:rPr>
          <w:rFonts w:ascii="Times New Roman"/>
          <w:b w:val="false"/>
          <w:i w:val="false"/>
          <w:color w:val="000000"/>
          <w:sz w:val="28"/>
        </w:rPr>
        <w:t>
      жиырма бес жұмыс күні ішінде құжаттарды жете ресімдеу қажеттігі туралы жеткізеді.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(жете ресімдеу себебін көрсету)</w:t>
      </w:r>
    </w:p>
    <w:p>
      <w:pPr>
        <w:spacing w:after="0"/>
        <w:ind w:left="0"/>
        <w:jc w:val="both"/>
      </w:pPr>
      <w:r>
        <w:rPr>
          <w:rFonts w:ascii="Times New Roman"/>
          <w:b w:val="false"/>
          <w:i w:val="false"/>
          <w:color w:val="000000"/>
          <w:sz w:val="28"/>
        </w:rPr>
        <w:t>
      Жете ресімдеу себебіне түсініктеме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Хабарлама жауапты тұлғаның ЭЦҚ-мен куәландырылған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7" w:id="144"/>
    <w:p>
      <w:pPr>
        <w:spacing w:after="0"/>
        <w:ind w:left="0"/>
        <w:jc w:val="left"/>
      </w:pPr>
      <w:r>
        <w:rPr>
          <w:rFonts w:ascii="Times New Roman"/>
          <w:b/>
          <w:i w:val="false"/>
          <w:color w:val="000000"/>
        </w:rPr>
        <w:t xml:space="preserve"> Анықтама</w:t>
      </w:r>
    </w:p>
    <w:bookmarkEnd w:id="144"/>
    <w:p>
      <w:pPr>
        <w:spacing w:after="0"/>
        <w:ind w:left="0"/>
        <w:jc w:val="both"/>
      </w:pPr>
      <w:r>
        <w:rPr>
          <w:rFonts w:ascii="Times New Roman"/>
          <w:b w:val="false"/>
          <w:i w:val="false"/>
          <w:color w:val="ff0000"/>
          <w:sz w:val="28"/>
        </w:rPr>
        <w:t xml:space="preserve">
      Ескерту. Қағидалар 17-1-қосымшамен толықтырылды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Төлеушінің</w:t>
      </w:r>
    </w:p>
    <w:p>
      <w:pPr>
        <w:spacing w:after="0"/>
        <w:ind w:left="0"/>
        <w:jc w:val="both"/>
      </w:pPr>
      <w:r>
        <w:rPr>
          <w:rFonts w:ascii="Times New Roman"/>
          <w:b w:val="false"/>
          <w:i w:val="false"/>
          <w:color w:val="000000"/>
          <w:sz w:val="28"/>
        </w:rPr>
        <w:t>
      атауы____________________________________________________________ Бизнес-</w:t>
      </w:r>
    </w:p>
    <w:p>
      <w:pPr>
        <w:spacing w:after="0"/>
        <w:ind w:left="0"/>
        <w:jc w:val="both"/>
      </w:pPr>
      <w:r>
        <w:rPr>
          <w:rFonts w:ascii="Times New Roman"/>
          <w:b w:val="false"/>
          <w:i w:val="false"/>
          <w:color w:val="000000"/>
          <w:sz w:val="28"/>
        </w:rPr>
        <w:t>
      сәйкестендіру нөмірі (БСН) немесе жеке сәйкестендіру нөмірі әлеуметтік аударымдарды және</w:t>
      </w:r>
    </w:p>
    <w:p>
      <w:pPr>
        <w:spacing w:after="0"/>
        <w:ind w:left="0"/>
        <w:jc w:val="both"/>
      </w:pPr>
      <w:r>
        <w:rPr>
          <w:rFonts w:ascii="Times New Roman"/>
          <w:b w:val="false"/>
          <w:i w:val="false"/>
          <w:color w:val="000000"/>
          <w:sz w:val="28"/>
        </w:rPr>
        <w:t>
      (немесе) міндетті зейнетақы жарналарын және (немесе) жұмыс берушінің міндетті</w:t>
      </w:r>
    </w:p>
    <w:p>
      <w:pPr>
        <w:spacing w:after="0"/>
        <w:ind w:left="0"/>
        <w:jc w:val="both"/>
      </w:pPr>
      <w:r>
        <w:rPr>
          <w:rFonts w:ascii="Times New Roman"/>
          <w:b w:val="false"/>
          <w:i w:val="false"/>
          <w:color w:val="000000"/>
          <w:sz w:val="28"/>
        </w:rPr>
        <w:t>
      зейнетақы жарналарын төлеушінің нөмірі (ЖСН) және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Қызметкердің Т. А. Ә. ________________________________________ Жеке сәйкестендіру</w:t>
      </w:r>
    </w:p>
    <w:p>
      <w:pPr>
        <w:spacing w:after="0"/>
        <w:ind w:left="0"/>
        <w:jc w:val="both"/>
      </w:pPr>
      <w:r>
        <w:rPr>
          <w:rFonts w:ascii="Times New Roman"/>
          <w:b w:val="false"/>
          <w:i w:val="false"/>
          <w:color w:val="000000"/>
          <w:sz w:val="28"/>
        </w:rPr>
        <w:t>
      нөмірі (ЖСН) қызметкер_______________________________</w:t>
      </w:r>
    </w:p>
    <w:p>
      <w:pPr>
        <w:spacing w:after="0"/>
        <w:ind w:left="0"/>
        <w:jc w:val="both"/>
      </w:pPr>
      <w:r>
        <w:rPr>
          <w:rFonts w:ascii="Times New Roman"/>
          <w:b w:val="false"/>
          <w:i w:val="false"/>
          <w:color w:val="000000"/>
          <w:sz w:val="28"/>
        </w:rPr>
        <w:t>
      Әлеуметтік аударымдарды және (немесе) міндетті зейнетақы жарналарын аудару</w:t>
      </w:r>
    </w:p>
    <w:p>
      <w:pPr>
        <w:spacing w:after="0"/>
        <w:ind w:left="0"/>
        <w:jc w:val="both"/>
      </w:pPr>
      <w:r>
        <w:rPr>
          <w:rFonts w:ascii="Times New Roman"/>
          <w:b w:val="false"/>
          <w:i w:val="false"/>
          <w:color w:val="000000"/>
          <w:sz w:val="28"/>
        </w:rPr>
        <w:t>
      және (немесе) жұмыс берушінің міндетті зейнетақы жарналары</w:t>
      </w:r>
    </w:p>
    <w:p>
      <w:pPr>
        <w:spacing w:after="0"/>
        <w:ind w:left="0"/>
        <w:jc w:val="both"/>
      </w:pPr>
      <w:r>
        <w:rPr>
          <w:rFonts w:ascii="Times New Roman"/>
          <w:b w:val="false"/>
          <w:i w:val="false"/>
          <w:color w:val="000000"/>
          <w:sz w:val="28"/>
        </w:rPr>
        <w:t>
      ____________________________өндірілген _________20______ сәйкес жыл</w:t>
      </w:r>
    </w:p>
    <w:p>
      <w:pPr>
        <w:spacing w:after="0"/>
        <w:ind w:left="0"/>
        <w:jc w:val="both"/>
      </w:pPr>
      <w:r>
        <w:rPr>
          <w:rFonts w:ascii="Times New Roman"/>
          <w:b w:val="false"/>
          <w:i w:val="false"/>
          <w:color w:val="000000"/>
          <w:sz w:val="28"/>
        </w:rPr>
        <w:t>
      (кезеңді (айды, айларды) көрсету) ________________________________________</w:t>
      </w:r>
    </w:p>
    <w:p>
      <w:pPr>
        <w:spacing w:after="0"/>
        <w:ind w:left="0"/>
        <w:jc w:val="both"/>
      </w:pPr>
      <w:r>
        <w:rPr>
          <w:rFonts w:ascii="Times New Roman"/>
          <w:b w:val="false"/>
          <w:i w:val="false"/>
          <w:color w:val="000000"/>
          <w:sz w:val="28"/>
        </w:rPr>
        <w:t>
      негіз бойынша: (төлем тапсырмасының күні мен нөмірін көрсету)</w:t>
      </w:r>
    </w:p>
    <w:p>
      <w:pPr>
        <w:spacing w:after="0"/>
        <w:ind w:left="0"/>
        <w:jc w:val="both"/>
      </w:pPr>
      <w:r>
        <w:rPr>
          <w:rFonts w:ascii="Times New Roman"/>
          <w:b w:val="false"/>
          <w:i w:val="false"/>
          <w:color w:val="000000"/>
          <w:sz w:val="28"/>
        </w:rPr>
        <w:t>
      ________________________________________ (негіздемені көрсету:</w:t>
      </w:r>
    </w:p>
    <w:p>
      <w:pPr>
        <w:spacing w:after="0"/>
        <w:ind w:left="0"/>
        <w:jc w:val="both"/>
      </w:pPr>
      <w:r>
        <w:rPr>
          <w:rFonts w:ascii="Times New Roman"/>
          <w:b w:val="false"/>
          <w:i w:val="false"/>
          <w:color w:val="000000"/>
          <w:sz w:val="28"/>
        </w:rPr>
        <w:t>
      сыйлықақы, материалдық көмек және т. б. берілді, жаңартылды еңбек қызметі</w:t>
      </w:r>
    </w:p>
    <w:p>
      <w:pPr>
        <w:spacing w:after="0"/>
        <w:ind w:left="0"/>
        <w:jc w:val="both"/>
      </w:pPr>
      <w:r>
        <w:rPr>
          <w:rFonts w:ascii="Times New Roman"/>
          <w:b w:val="false"/>
          <w:i w:val="false"/>
          <w:color w:val="000000"/>
          <w:sz w:val="28"/>
        </w:rPr>
        <w:t>
      және т. б.) Анықтама Мемлекеттік корпорацияға ұсыну үшін берілген.</w:t>
      </w:r>
    </w:p>
    <w:p>
      <w:pPr>
        <w:spacing w:after="0"/>
        <w:ind w:left="0"/>
        <w:jc w:val="both"/>
      </w:pPr>
      <w:r>
        <w:rPr>
          <w:rFonts w:ascii="Times New Roman"/>
          <w:b w:val="false"/>
          <w:i w:val="false"/>
          <w:color w:val="000000"/>
          <w:sz w:val="28"/>
        </w:rPr>
        <w:t>
      Басып шығару орны Басшы___________ ___________________________ (қолы)</w:t>
      </w:r>
    </w:p>
    <w:p>
      <w:pPr>
        <w:spacing w:after="0"/>
        <w:ind w:left="0"/>
        <w:jc w:val="both"/>
      </w:pPr>
      <w:r>
        <w:rPr>
          <w:rFonts w:ascii="Times New Roman"/>
          <w:b w:val="false"/>
          <w:i w:val="false"/>
          <w:color w:val="000000"/>
          <w:sz w:val="28"/>
        </w:rPr>
        <w:t>
      Т. А. Ә. Бас бухгалтер ___________ ___________________ (қолы) Т. А. Ә.</w:t>
      </w:r>
    </w:p>
    <w:p>
      <w:pPr>
        <w:spacing w:after="0"/>
        <w:ind w:left="0"/>
        <w:jc w:val="both"/>
      </w:pPr>
      <w:r>
        <w:rPr>
          <w:rFonts w:ascii="Times New Roman"/>
          <w:b w:val="false"/>
          <w:i w:val="false"/>
          <w:color w:val="000000"/>
          <w:sz w:val="28"/>
        </w:rPr>
        <w:t>
      Берілген күні: "__" __________ 20 __ жыл Ескерту: Мен,</w:t>
      </w:r>
    </w:p>
    <w:p>
      <w:pPr>
        <w:spacing w:after="0"/>
        <w:ind w:left="0"/>
        <w:jc w:val="both"/>
      </w:pPr>
      <w:r>
        <w:rPr>
          <w:rFonts w:ascii="Times New Roman"/>
          <w:b w:val="false"/>
          <w:i w:val="false"/>
          <w:color w:val="000000"/>
          <w:sz w:val="28"/>
        </w:rPr>
        <w:t>
      ________________________________________ (Қызметкердің Т. А. 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45"/>
    <w:p>
      <w:pPr>
        <w:spacing w:after="0"/>
        <w:ind w:left="0"/>
        <w:jc w:val="left"/>
      </w:pPr>
      <w:r>
        <w:rPr>
          <w:rFonts w:ascii="Times New Roman"/>
          <w:b/>
          <w:i w:val="false"/>
          <w:color w:val="000000"/>
        </w:rPr>
        <w:t xml:space="preserve"> Жұмысынан айырылу жағдайы бойынша әлеуметтік төлем тағайындау  (тағайындаудан бас тарту) туралы  № _____ хабарлама</w:t>
      </w:r>
    </w:p>
    <w:bookmarkEnd w:id="145"/>
    <w:p>
      <w:pPr>
        <w:spacing w:after="0"/>
        <w:ind w:left="0"/>
        <w:jc w:val="both"/>
      </w:pPr>
      <w:r>
        <w:rPr>
          <w:rFonts w:ascii="Times New Roman"/>
          <w:b w:val="false"/>
          <w:i w:val="false"/>
          <w:color w:val="000000"/>
          <w:sz w:val="28"/>
        </w:rPr>
        <w:t>
      20____ жылғы "_____" ________</w:t>
      </w:r>
    </w:p>
    <w:p>
      <w:pPr>
        <w:spacing w:after="0"/>
        <w:ind w:left="0"/>
        <w:jc w:val="both"/>
      </w:pPr>
      <w:r>
        <w:rPr>
          <w:rFonts w:ascii="Times New Roman"/>
          <w:b w:val="false"/>
          <w:i w:val="false"/>
          <w:color w:val="000000"/>
          <w:sz w:val="28"/>
        </w:rPr>
        <w:t xml:space="preserve">
      Азамат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 жылғы "__" _________</w:t>
      </w:r>
    </w:p>
    <w:p>
      <w:pPr>
        <w:spacing w:after="0"/>
        <w:ind w:left="0"/>
        <w:jc w:val="both"/>
      </w:pPr>
      <w:r>
        <w:rPr>
          <w:rFonts w:ascii="Times New Roman"/>
          <w:b w:val="false"/>
          <w:i w:val="false"/>
          <w:color w:val="000000"/>
          <w:sz w:val="28"/>
        </w:rPr>
        <w:t>
      Тағайындау (тағайындаудан бас тарту) туралы 20__ жылғы "__" _____ № ___ шешім</w:t>
      </w:r>
    </w:p>
    <w:p>
      <w:pPr>
        <w:spacing w:after="0"/>
        <w:ind w:left="0"/>
        <w:jc w:val="both"/>
      </w:pPr>
      <w:r>
        <w:rPr>
          <w:rFonts w:ascii="Times New Roman"/>
          <w:b w:val="false"/>
          <w:i w:val="false"/>
          <w:color w:val="000000"/>
          <w:sz w:val="28"/>
        </w:rPr>
        <w:t xml:space="preserve">
      Тағайындалған сома: __________________________________________________ теңге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 жылғы "____" ________ бастап</w:t>
      </w:r>
    </w:p>
    <w:p>
      <w:pPr>
        <w:spacing w:after="0"/>
        <w:ind w:left="0"/>
        <w:jc w:val="both"/>
      </w:pPr>
      <w:r>
        <w:rPr>
          <w:rFonts w:ascii="Times New Roman"/>
          <w:b w:val="false"/>
          <w:i w:val="false"/>
          <w:color w:val="000000"/>
          <w:sz w:val="28"/>
        </w:rPr>
        <w:t>
      Тағайындаудан бас тартылды _______________________________________________</w:t>
      </w:r>
    </w:p>
    <w:p>
      <w:pPr>
        <w:spacing w:after="0"/>
        <w:ind w:left="0"/>
        <w:jc w:val="both"/>
      </w:pPr>
      <w:r>
        <w:rPr>
          <w:rFonts w:ascii="Times New Roman"/>
          <w:b w:val="false"/>
          <w:i w:val="false"/>
          <w:color w:val="000000"/>
          <w:sz w:val="28"/>
        </w:rPr>
        <w:t>
      негіздеме (себептерін көрсету)</w:t>
      </w:r>
    </w:p>
    <w:p>
      <w:pPr>
        <w:spacing w:after="0"/>
        <w:ind w:left="0"/>
        <w:jc w:val="both"/>
      </w:pPr>
      <w:r>
        <w:rPr>
          <w:rFonts w:ascii="Times New Roman"/>
          <w:b w:val="false"/>
          <w:i w:val="false"/>
          <w:color w:val="000000"/>
          <w:sz w:val="28"/>
        </w:rPr>
        <w:t>
      Хабарлама жауапты тұлғаның ЭЦҚ-мен куәландырылған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Шығ. мөртаңба</w:t>
      </w:r>
    </w:p>
    <w:p>
      <w:pPr>
        <w:spacing w:after="0"/>
        <w:ind w:left="0"/>
        <w:jc w:val="both"/>
      </w:pPr>
      <w:r>
        <w:rPr>
          <w:rFonts w:ascii="Times New Roman"/>
          <w:b w:val="false"/>
          <w:i w:val="false"/>
          <w:color w:val="000000"/>
          <w:sz w:val="28"/>
        </w:rPr>
        <w:t>
      Төлеушінің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Төлеушінің БСН/ЖСН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19" w:id="146"/>
    <w:p>
      <w:pPr>
        <w:spacing w:after="0"/>
        <w:ind w:left="0"/>
        <w:jc w:val="left"/>
      </w:pPr>
      <w:r>
        <w:rPr>
          <w:rFonts w:ascii="Times New Roman"/>
          <w:b/>
          <w:i w:val="false"/>
          <w:color w:val="000000"/>
        </w:rPr>
        <w:t xml:space="preserve"> Міндетті әлеуметтік сақтандыру жүйесіне қатысушының ай сайынғы кірісі туралы анықтама</w:t>
      </w:r>
    </w:p>
    <w:bookmarkEnd w:id="146"/>
    <w:p>
      <w:pPr>
        <w:spacing w:after="0"/>
        <w:ind w:left="0"/>
        <w:jc w:val="both"/>
      </w:pPr>
      <w:r>
        <w:rPr>
          <w:rFonts w:ascii="Times New Roman"/>
          <w:b w:val="false"/>
          <w:i w:val="false"/>
          <w:color w:val="ff0000"/>
          <w:sz w:val="28"/>
        </w:rPr>
        <w:t xml:space="preserve">
      Ескерту. 19-қосымша жаңа редакцияда - ҚР Еңбек және халықты әлеуметтік қорғау министрінің 30.09.2025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____________________________________________</w:t>
      </w:r>
    </w:p>
    <w:p>
      <w:pPr>
        <w:spacing w:after="0"/>
        <w:ind w:left="0"/>
        <w:jc w:val="both"/>
      </w:pPr>
      <w:r>
        <w:rPr>
          <w:rFonts w:ascii="Times New Roman"/>
          <w:b w:val="false"/>
          <w:i w:val="false"/>
          <w:color w:val="000000"/>
          <w:sz w:val="28"/>
        </w:rPr>
        <w:t>
      Аты ____________________________________________</w:t>
      </w:r>
    </w:p>
    <w:p>
      <w:pPr>
        <w:spacing w:after="0"/>
        <w:ind w:left="0"/>
        <w:jc w:val="both"/>
      </w:pPr>
      <w:r>
        <w:rPr>
          <w:rFonts w:ascii="Times New Roman"/>
          <w:b w:val="false"/>
          <w:i w:val="false"/>
          <w:color w:val="000000"/>
          <w:sz w:val="28"/>
        </w:rPr>
        <w:t>
      Әкесінің аты (бар болса)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(ай,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 мөлшерінің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аударымдарды есептеу үшін есепке алынған кіріс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аударымдардың есептелген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зейнетақы жарналарының есептелген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Күнтізбелік айлардың жалпы саны</w:t>
      </w:r>
    </w:p>
    <w:p>
      <w:pPr>
        <w:spacing w:after="0"/>
        <w:ind w:left="0"/>
        <w:jc w:val="both"/>
      </w:pPr>
      <w:r>
        <w:rPr>
          <w:rFonts w:ascii="Times New Roman"/>
          <w:b w:val="false"/>
          <w:i w:val="false"/>
          <w:color w:val="000000"/>
          <w:sz w:val="28"/>
        </w:rPr>
        <w:t>
      ________________________________________________ (жазбаша)</w:t>
      </w:r>
    </w:p>
    <w:p>
      <w:pPr>
        <w:spacing w:after="0"/>
        <w:ind w:left="0"/>
        <w:jc w:val="both"/>
      </w:pPr>
      <w:r>
        <w:rPr>
          <w:rFonts w:ascii="Times New Roman"/>
          <w:b w:val="false"/>
          <w:i w:val="false"/>
          <w:color w:val="000000"/>
          <w:sz w:val="28"/>
        </w:rPr>
        <w:t>
      Жалақы мөлшері</w:t>
      </w:r>
    </w:p>
    <w:p>
      <w:pPr>
        <w:spacing w:after="0"/>
        <w:ind w:left="0"/>
        <w:jc w:val="both"/>
      </w:pPr>
      <w:r>
        <w:rPr>
          <w:rFonts w:ascii="Times New Roman"/>
          <w:b w:val="false"/>
          <w:i w:val="false"/>
          <w:color w:val="000000"/>
          <w:sz w:val="28"/>
        </w:rPr>
        <w:t>
      ___________________________________________ теңге (жазбаша)</w:t>
      </w:r>
    </w:p>
    <w:p>
      <w:pPr>
        <w:spacing w:after="0"/>
        <w:ind w:left="0"/>
        <w:jc w:val="both"/>
      </w:pPr>
      <w:r>
        <w:rPr>
          <w:rFonts w:ascii="Times New Roman"/>
          <w:b w:val="false"/>
          <w:i w:val="false"/>
          <w:color w:val="000000"/>
          <w:sz w:val="28"/>
        </w:rPr>
        <w:t>
      Директор __________________________________</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Жауапты орындаушы: __________</w:t>
      </w:r>
    </w:p>
    <w:p>
      <w:pPr>
        <w:spacing w:after="0"/>
        <w:ind w:left="0"/>
        <w:jc w:val="both"/>
      </w:pPr>
      <w:r>
        <w:rPr>
          <w:rFonts w:ascii="Times New Roman"/>
          <w:b w:val="false"/>
          <w:i w:val="false"/>
          <w:color w:val="000000"/>
          <w:sz w:val="28"/>
        </w:rPr>
        <w:t>
      Шығарылған күні мен уақыты: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w:t>
      </w:r>
    </w:p>
    <w:p>
      <w:pPr>
        <w:spacing w:after="0"/>
        <w:ind w:left="0"/>
        <w:jc w:val="both"/>
      </w:pPr>
      <w:r>
        <w:rPr>
          <w:rFonts w:ascii="Times New Roman"/>
          <w:b w:val="false"/>
          <w:i w:val="false"/>
          <w:color w:val="000000"/>
          <w:sz w:val="28"/>
        </w:rPr>
        <w:t>
      Облыс (қала)_________</w:t>
      </w:r>
    </w:p>
    <w:bookmarkStart w:name="z121" w:id="147"/>
    <w:p>
      <w:pPr>
        <w:spacing w:after="0"/>
        <w:ind w:left="0"/>
        <w:jc w:val="left"/>
      </w:pPr>
      <w:r>
        <w:rPr>
          <w:rFonts w:ascii="Times New Roman"/>
          <w:b/>
          <w:i w:val="false"/>
          <w:color w:val="000000"/>
        </w:rPr>
        <w:t xml:space="preserve"> ____________________________________________ облысы (қаласы) бойынша "Мемлекеттік әлеуметтік сақтандыру қоры" акционерлік қоғамы филиалының жұмысынан айырылу жағдайы бойынша әлеуметтік төлемді тоқтата тұру (қайта бастау, тоқтату) туралы  20__ жылғы "_____" _______№ _______ шешімі</w:t>
      </w:r>
    </w:p>
    <w:bookmarkEnd w:id="147"/>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119-бабына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Іс № ______________________</w:t>
      </w:r>
    </w:p>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(ЖСН)_____________________________________________</w:t>
      </w:r>
    </w:p>
    <w:p>
      <w:pPr>
        <w:spacing w:after="0"/>
        <w:ind w:left="0"/>
        <w:jc w:val="both"/>
      </w:pPr>
      <w:r>
        <w:rPr>
          <w:rFonts w:ascii="Times New Roman"/>
          <w:b w:val="false"/>
          <w:i w:val="false"/>
          <w:color w:val="000000"/>
          <w:sz w:val="28"/>
        </w:rPr>
        <w:t>
      Туған күні_________________________________________________________________</w:t>
      </w:r>
    </w:p>
    <w:p>
      <w:pPr>
        <w:spacing w:after="0"/>
        <w:ind w:left="0"/>
        <w:jc w:val="both"/>
      </w:pPr>
      <w:r>
        <w:rPr>
          <w:rFonts w:ascii="Times New Roman"/>
          <w:b w:val="false"/>
          <w:i w:val="false"/>
          <w:color w:val="000000"/>
          <w:sz w:val="28"/>
        </w:rPr>
        <w:t xml:space="preserve">
      Төлемді ________________________________________________________________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20__ жылғы "____" _____ бастап тоқтатыла тұрсын.</w:t>
      </w:r>
    </w:p>
    <w:p>
      <w:pPr>
        <w:spacing w:after="0"/>
        <w:ind w:left="0"/>
        <w:jc w:val="both"/>
      </w:pPr>
      <w:r>
        <w:rPr>
          <w:rFonts w:ascii="Times New Roman"/>
          <w:b w:val="false"/>
          <w:i w:val="false"/>
          <w:color w:val="000000"/>
          <w:sz w:val="28"/>
        </w:rPr>
        <w:t xml:space="preserve">
      себебі ____________________________________________________________________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Төлемді ________________________________________________________________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20__ жылғы "____" ______қайта басталсын.</w:t>
      </w:r>
    </w:p>
    <w:p>
      <w:pPr>
        <w:spacing w:after="0"/>
        <w:ind w:left="0"/>
        <w:jc w:val="both"/>
      </w:pPr>
      <w:r>
        <w:rPr>
          <w:rFonts w:ascii="Times New Roman"/>
          <w:b w:val="false"/>
          <w:i w:val="false"/>
          <w:color w:val="000000"/>
          <w:sz w:val="28"/>
        </w:rPr>
        <w:t xml:space="preserve">
      себебі 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Төлемді ________________________________________________________________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20__ жылғы "____" _______ бастап тоқтатылсын.</w:t>
      </w:r>
    </w:p>
    <w:p>
      <w:pPr>
        <w:spacing w:after="0"/>
        <w:ind w:left="0"/>
        <w:jc w:val="both"/>
      </w:pPr>
      <w:r>
        <w:rPr>
          <w:rFonts w:ascii="Times New Roman"/>
          <w:b w:val="false"/>
          <w:i w:val="false"/>
          <w:color w:val="000000"/>
          <w:sz w:val="28"/>
        </w:rPr>
        <w:t xml:space="preserve">
      себебі ___________________________________________________________________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Филиал басшысы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w:t>
      </w:r>
    </w:p>
    <w:p>
      <w:pPr>
        <w:spacing w:after="0"/>
        <w:ind w:left="0"/>
        <w:jc w:val="both"/>
      </w:pPr>
      <w:r>
        <w:rPr>
          <w:rFonts w:ascii="Times New Roman"/>
          <w:b w:val="false"/>
          <w:i w:val="false"/>
          <w:color w:val="000000"/>
          <w:sz w:val="28"/>
        </w:rPr>
        <w:t>
      Облыс (қала) _________</w:t>
      </w:r>
    </w:p>
    <w:bookmarkStart w:name="z123" w:id="148"/>
    <w:p>
      <w:pPr>
        <w:spacing w:after="0"/>
        <w:ind w:left="0"/>
        <w:jc w:val="left"/>
      </w:pPr>
      <w:r>
        <w:rPr>
          <w:rFonts w:ascii="Times New Roman"/>
          <w:b/>
          <w:i w:val="false"/>
          <w:color w:val="000000"/>
        </w:rPr>
        <w:t xml:space="preserve"> ________________________ облысы (қаласы) бойынша "Мемлекеттік әлеуметтік сақтандыру қоры" акционерлік қоғамы филиалының жұмысынан айырылу жағдайы бойынша әлеуметтік төлемді тоқтата тұру (қайта бастау, тоқтату) туралы  20___ жылғы "___" _______ № ____ шешімі</w:t>
      </w:r>
    </w:p>
    <w:bookmarkEnd w:id="148"/>
    <w:p>
      <w:pPr>
        <w:spacing w:after="0"/>
        <w:ind w:left="0"/>
        <w:jc w:val="both"/>
      </w:pPr>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119-бабына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Іс № _____________________________</w:t>
      </w:r>
    </w:p>
    <w:p>
      <w:pPr>
        <w:spacing w:after="0"/>
        <w:ind w:left="0"/>
        <w:jc w:val="both"/>
      </w:pPr>
      <w:r>
        <w:rPr>
          <w:rFonts w:ascii="Times New Roman"/>
          <w:b w:val="false"/>
          <w:i w:val="false"/>
          <w:color w:val="000000"/>
          <w:sz w:val="28"/>
        </w:rPr>
        <w:t>
      Тегі__________________________________________________________________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w:t>
      </w:r>
    </w:p>
    <w:p>
      <w:pPr>
        <w:spacing w:after="0"/>
        <w:ind w:left="0"/>
        <w:jc w:val="both"/>
      </w:pPr>
      <w:r>
        <w:rPr>
          <w:rFonts w:ascii="Times New Roman"/>
          <w:b w:val="false"/>
          <w:i w:val="false"/>
          <w:color w:val="000000"/>
          <w:sz w:val="28"/>
        </w:rPr>
        <w:t>
      Жеке сәйкестендіру нөмірі (ЖСН) ____________________________</w:t>
      </w:r>
    </w:p>
    <w:p>
      <w:pPr>
        <w:spacing w:after="0"/>
        <w:ind w:left="0"/>
        <w:jc w:val="both"/>
      </w:pPr>
      <w:r>
        <w:rPr>
          <w:rFonts w:ascii="Times New Roman"/>
          <w:b w:val="false"/>
          <w:i w:val="false"/>
          <w:color w:val="000000"/>
          <w:sz w:val="28"/>
        </w:rPr>
        <w:t>
      Жынысы ___ Туған күні ___жылғы "___" _______</w:t>
      </w:r>
    </w:p>
    <w:p>
      <w:pPr>
        <w:spacing w:after="0"/>
        <w:ind w:left="0"/>
        <w:jc w:val="both"/>
      </w:pPr>
      <w:r>
        <w:rPr>
          <w:rFonts w:ascii="Times New Roman"/>
          <w:b w:val="false"/>
          <w:i w:val="false"/>
          <w:color w:val="000000"/>
          <w:sz w:val="28"/>
        </w:rPr>
        <w:t>
      Төлемді 20__ жылғы "____" ______ тоқтатыла тұрсын.</w:t>
      </w:r>
    </w:p>
    <w:p>
      <w:pPr>
        <w:spacing w:after="0"/>
        <w:ind w:left="0"/>
        <w:jc w:val="both"/>
      </w:pPr>
      <w:r>
        <w:rPr>
          <w:rFonts w:ascii="Times New Roman"/>
          <w:b w:val="false"/>
          <w:i w:val="false"/>
          <w:color w:val="000000"/>
          <w:sz w:val="28"/>
        </w:rPr>
        <w:t xml:space="preserve">
      себебі 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Төлемді ________________________________________________________________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 20__ жылғы "____" ______қайта басталсын.</w:t>
      </w:r>
    </w:p>
    <w:p>
      <w:pPr>
        <w:spacing w:after="0"/>
        <w:ind w:left="0"/>
        <w:jc w:val="both"/>
      </w:pPr>
      <w:r>
        <w:rPr>
          <w:rFonts w:ascii="Times New Roman"/>
          <w:b w:val="false"/>
          <w:i w:val="false"/>
          <w:color w:val="000000"/>
          <w:sz w:val="28"/>
        </w:rPr>
        <w:t xml:space="preserve">
      себебі 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Төлемді 20__ жылғы "____" ______ бастап тоқтатылсын.</w:t>
      </w:r>
    </w:p>
    <w:p>
      <w:pPr>
        <w:spacing w:after="0"/>
        <w:ind w:left="0"/>
        <w:jc w:val="both"/>
      </w:pPr>
      <w:r>
        <w:rPr>
          <w:rFonts w:ascii="Times New Roman"/>
          <w:b w:val="false"/>
          <w:i w:val="false"/>
          <w:color w:val="000000"/>
          <w:sz w:val="28"/>
        </w:rPr>
        <w:t xml:space="preserve">
      себебі ________________________________________________________________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xml:space="preserve">
      Филиал басшысы 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Филиал маманы 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_____________________</w:t>
      </w:r>
    </w:p>
    <w:p>
      <w:pPr>
        <w:spacing w:after="0"/>
        <w:ind w:left="0"/>
        <w:jc w:val="both"/>
      </w:pPr>
      <w:r>
        <w:rPr>
          <w:rFonts w:ascii="Times New Roman"/>
          <w:b w:val="false"/>
          <w:i w:val="false"/>
          <w:color w:val="000000"/>
          <w:sz w:val="28"/>
        </w:rPr>
        <w:t>
      ________________________________ облысы (қаласы) бойынша</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филиалы</w:t>
      </w:r>
    </w:p>
    <w:bookmarkStart w:name="z125" w:id="149"/>
    <w:p>
      <w:pPr>
        <w:spacing w:after="0"/>
        <w:ind w:left="0"/>
        <w:jc w:val="left"/>
      </w:pPr>
      <w:r>
        <w:rPr>
          <w:rFonts w:ascii="Times New Roman"/>
          <w:b/>
          <w:i w:val="false"/>
          <w:color w:val="000000"/>
        </w:rPr>
        <w:t xml:space="preserve"> Өтініш</w:t>
      </w:r>
    </w:p>
    <w:bookmarkEnd w:id="149"/>
    <w:p>
      <w:pPr>
        <w:spacing w:after="0"/>
        <w:ind w:left="0"/>
        <w:jc w:val="both"/>
      </w:pPr>
      <w:r>
        <w:rPr>
          <w:rFonts w:ascii="Times New Roman"/>
          <w:b w:val="false"/>
          <w:i w:val="false"/>
          <w:color w:val="000000"/>
          <w:sz w:val="28"/>
        </w:rPr>
        <w:t xml:space="preserve">
      Мен, азамат __________________________________________________________ </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күні: ___жылғы "___" _______</w:t>
      </w:r>
    </w:p>
    <w:p>
      <w:pPr>
        <w:spacing w:after="0"/>
        <w:ind w:left="0"/>
        <w:jc w:val="both"/>
      </w:pPr>
      <w:r>
        <w:rPr>
          <w:rFonts w:ascii="Times New Roman"/>
          <w:b w:val="false"/>
          <w:i w:val="false"/>
          <w:color w:val="000000"/>
          <w:sz w:val="28"/>
        </w:rPr>
        <w:t>
      Жеке сәйкестендіру нөмірі (ЖСН): _________________</w:t>
      </w:r>
    </w:p>
    <w:p>
      <w:pPr>
        <w:spacing w:after="0"/>
        <w:ind w:left="0"/>
        <w:jc w:val="both"/>
      </w:pPr>
      <w:r>
        <w:rPr>
          <w:rFonts w:ascii="Times New Roman"/>
          <w:b w:val="false"/>
          <w:i w:val="false"/>
          <w:color w:val="000000"/>
          <w:sz w:val="28"/>
        </w:rPr>
        <w:t xml:space="preserve">
      Маған жұмысынан айырылу жағдайы бойынша әлеуметтік төлемді мынадай себептер </w:t>
      </w:r>
    </w:p>
    <w:p>
      <w:pPr>
        <w:spacing w:after="0"/>
        <w:ind w:left="0"/>
        <w:jc w:val="both"/>
      </w:pPr>
      <w:r>
        <w:rPr>
          <w:rFonts w:ascii="Times New Roman"/>
          <w:b w:val="false"/>
          <w:i w:val="false"/>
          <w:color w:val="000000"/>
          <w:sz w:val="28"/>
        </w:rPr>
        <w:t xml:space="preserve">
      бойынша тоқтатуды сұраймын: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(себептерін көрсету)</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Телефон _____________ ұялы ____________</w:t>
      </w:r>
    </w:p>
    <w:p>
      <w:pPr>
        <w:spacing w:after="0"/>
        <w:ind w:left="0"/>
        <w:jc w:val="both"/>
      </w:pPr>
      <w:r>
        <w:rPr>
          <w:rFonts w:ascii="Times New Roman"/>
          <w:b w:val="false"/>
          <w:i w:val="false"/>
          <w:color w:val="000000"/>
          <w:sz w:val="28"/>
        </w:rPr>
        <w:t>
      Өтініш берілген күні: 20___жылғы "__"________</w:t>
      </w:r>
    </w:p>
    <w:p>
      <w:pPr>
        <w:spacing w:after="0"/>
        <w:ind w:left="0"/>
        <w:jc w:val="both"/>
      </w:pPr>
      <w:r>
        <w:rPr>
          <w:rFonts w:ascii="Times New Roman"/>
          <w:b w:val="false"/>
          <w:i w:val="false"/>
          <w:color w:val="000000"/>
          <w:sz w:val="28"/>
        </w:rPr>
        <w:t>
      Қолы ________________________</w:t>
      </w:r>
    </w:p>
    <w:p>
      <w:pPr>
        <w:spacing w:after="0"/>
        <w:ind w:left="0"/>
        <w:jc w:val="both"/>
      </w:pPr>
      <w:r>
        <w:rPr>
          <w:rFonts w:ascii="Times New Roman"/>
          <w:b w:val="false"/>
          <w:i w:val="false"/>
          <w:color w:val="000000"/>
          <w:sz w:val="28"/>
        </w:rPr>
        <w:t xml:space="preserve">
      Азамат __________________________________ өтініші қабылданды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Өтініштің қабылданған күні 20___жылғы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Өтініш __________________ 20___жылғы "__"________қабылданды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50"/>
    <w:p>
      <w:pPr>
        <w:spacing w:after="0"/>
        <w:ind w:left="0"/>
        <w:jc w:val="left"/>
      </w:pPr>
      <w:r>
        <w:rPr>
          <w:rFonts w:ascii="Times New Roman"/>
          <w:b/>
          <w:i w:val="false"/>
          <w:color w:val="000000"/>
        </w:rPr>
        <w:t xml:space="preserve"> Жұмысынан айырылу жағдайы бойынша әлеуметтік төлемді тоқтату туралы хабарлама</w:t>
      </w:r>
    </w:p>
    <w:bookmarkEnd w:id="150"/>
    <w:p>
      <w:pPr>
        <w:spacing w:after="0"/>
        <w:ind w:left="0"/>
        <w:jc w:val="both"/>
      </w:pPr>
      <w:r>
        <w:rPr>
          <w:rFonts w:ascii="Times New Roman"/>
          <w:b w:val="false"/>
          <w:i w:val="false"/>
          <w:color w:val="000000"/>
          <w:sz w:val="28"/>
        </w:rPr>
        <w:t>
      20___жылғы "__"________</w:t>
      </w:r>
    </w:p>
    <w:p>
      <w:pPr>
        <w:spacing w:after="0"/>
        <w:ind w:left="0"/>
        <w:jc w:val="both"/>
      </w:pPr>
      <w:r>
        <w:rPr>
          <w:rFonts w:ascii="Times New Roman"/>
          <w:b w:val="false"/>
          <w:i w:val="false"/>
          <w:color w:val="000000"/>
          <w:sz w:val="28"/>
        </w:rPr>
        <w:t>
      Азамат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_____жылғы "__"________</w:t>
      </w:r>
    </w:p>
    <w:p>
      <w:pPr>
        <w:spacing w:after="0"/>
        <w:ind w:left="0"/>
        <w:jc w:val="both"/>
      </w:pPr>
      <w:r>
        <w:rPr>
          <w:rFonts w:ascii="Times New Roman"/>
          <w:b w:val="false"/>
          <w:i w:val="false"/>
          <w:color w:val="000000"/>
          <w:sz w:val="28"/>
        </w:rPr>
        <w:t>
      Жұмысынан айырылу жағдайы бойынша әлеуметтік төлем тоқтатылады</w:t>
      </w:r>
    </w:p>
    <w:p>
      <w:pPr>
        <w:spacing w:after="0"/>
        <w:ind w:left="0"/>
        <w:jc w:val="both"/>
      </w:pPr>
      <w:r>
        <w:rPr>
          <w:rFonts w:ascii="Times New Roman"/>
          <w:b w:val="false"/>
          <w:i w:val="false"/>
          <w:color w:val="000000"/>
          <w:sz w:val="28"/>
        </w:rPr>
        <w:t>
      20___жылғы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негіздеме (себептерін көрсету)</w:t>
      </w:r>
    </w:p>
    <w:p>
      <w:pPr>
        <w:spacing w:after="0"/>
        <w:ind w:left="0"/>
        <w:jc w:val="both"/>
      </w:pPr>
      <w:r>
        <w:rPr>
          <w:rFonts w:ascii="Times New Roman"/>
          <w:b w:val="false"/>
          <w:i w:val="false"/>
          <w:color w:val="000000"/>
          <w:sz w:val="28"/>
        </w:rPr>
        <w:t>
      Жауапты тұлғаның электрондық цифрлық қолтаңбасымен куәландырылған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(жауапты тұлғаның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51"/>
    <w:p>
      <w:pPr>
        <w:spacing w:after="0"/>
        <w:ind w:left="0"/>
        <w:jc w:val="left"/>
      </w:pPr>
      <w:r>
        <w:rPr>
          <w:rFonts w:ascii="Times New Roman"/>
          <w:b/>
          <w:i w:val="false"/>
          <w:color w:val="000000"/>
        </w:rPr>
        <w:t xml:space="preserve"> 20__жылғы _____ айға "Мемлекеттік әлеуметтік сақтандыру қоры" акционерлік қоғамының "Азаматтарға арналған үкімет" Мемлекеттік корпорациясы" КЕАҚ-дағы жұмысынан айырылу жағдайы бойынша әлеуметтік төлем бойынша ақша қаражатының қозғалысы туралы мәліметтер</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басына МК КЕАҚ-дағы ақша қаражатының 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жүзеге асыру үшін МК КЕАҚ-ға трансферттер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банктерге әлеуметтік төлемдер және БЖЗҚ-на МЗЖ аударылды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айырылуы жағдайы бойынша әлеуметтік төлем (ТТК/ТМК ...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мен БЖЗҚ МК КЕАҚ қайтарды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 мен БЖЗҚ қайтадан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КЕАҚ-дан МӘСҚ-ына қайтарылды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МК КЕАҚ-дағы ақшалай қаражаттың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төлемдерден ұсталған 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төлемдерден ұсталған МЗЖ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төлемдерден ұсталған МЗЖ</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корпорация орталық филиалының директоры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орталық филиалының директорының орынбасары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52"/>
    <w:p>
      <w:pPr>
        <w:spacing w:after="0"/>
        <w:ind w:left="0"/>
        <w:jc w:val="left"/>
      </w:pPr>
      <w:r>
        <w:rPr>
          <w:rFonts w:ascii="Times New Roman"/>
          <w:b/>
          <w:i w:val="false"/>
          <w:color w:val="000000"/>
        </w:rPr>
        <w:t xml:space="preserve"> Ауданның коды __________________ Облыс (қала) ______________ ___________________ облысы (қаласы) бойынша  "Мемлекеттік әлеуметтік сақтандыру қоры" акционерлік қоғамы филиалының  20__ жылғы "___" __________ № ___________ шешімі</w:t>
      </w:r>
    </w:p>
    <w:bookmarkEnd w:id="152"/>
    <w:p>
      <w:pPr>
        <w:spacing w:after="0"/>
        <w:ind w:left="0"/>
        <w:jc w:val="both"/>
      </w:pPr>
      <w:r>
        <w:rPr>
          <w:rFonts w:ascii="Times New Roman"/>
          <w:b w:val="false"/>
          <w:i w:val="false"/>
          <w:color w:val="000000"/>
          <w:sz w:val="28"/>
        </w:rPr>
        <w:t xml:space="preserve">
      1. Қазақстан Республикасы Әлеуметтік кодексінің 113-бабының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төленсін:</w:t>
      </w:r>
    </w:p>
    <w:p>
      <w:pPr>
        <w:spacing w:after="0"/>
        <w:ind w:left="0"/>
        <w:jc w:val="both"/>
      </w:pPr>
      <w:r>
        <w:rPr>
          <w:rFonts w:ascii="Times New Roman"/>
          <w:b w:val="false"/>
          <w:i w:val="false"/>
          <w:color w:val="000000"/>
          <w:sz w:val="28"/>
        </w:rPr>
        <w:t>
      іс № _________________________________________________________________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болса)________________________________________________</w:t>
      </w:r>
    </w:p>
    <w:p>
      <w:pPr>
        <w:spacing w:after="0"/>
        <w:ind w:left="0"/>
        <w:jc w:val="both"/>
      </w:pPr>
      <w:r>
        <w:rPr>
          <w:rFonts w:ascii="Times New Roman"/>
          <w:b w:val="false"/>
          <w:i w:val="false"/>
          <w:color w:val="000000"/>
          <w:sz w:val="28"/>
        </w:rPr>
        <w:t xml:space="preserve">
      Туған күні _________________________ жынысы ___________________________ </w:t>
      </w:r>
    </w:p>
    <w:p>
      <w:pPr>
        <w:spacing w:after="0"/>
        <w:ind w:left="0"/>
        <w:jc w:val="both"/>
      </w:pPr>
      <w:r>
        <w:rPr>
          <w:rFonts w:ascii="Times New Roman"/>
          <w:b w:val="false"/>
          <w:i w:val="false"/>
          <w:color w:val="000000"/>
          <w:sz w:val="28"/>
        </w:rPr>
        <w:t>
                        (күні, айы, жылы)                         (әйел, ер)</w:t>
      </w:r>
    </w:p>
    <w:p>
      <w:pPr>
        <w:spacing w:after="0"/>
        <w:ind w:left="0"/>
        <w:jc w:val="both"/>
      </w:pPr>
      <w:r>
        <w:rPr>
          <w:rFonts w:ascii="Times New Roman"/>
          <w:b w:val="false"/>
          <w:i w:val="false"/>
          <w:color w:val="000000"/>
          <w:sz w:val="28"/>
        </w:rPr>
        <w:t>
      Тұрғылықты жері туралы мәліметтер ________________________________________</w:t>
      </w:r>
    </w:p>
    <w:p>
      <w:pPr>
        <w:spacing w:after="0"/>
        <w:ind w:left="0"/>
        <w:jc w:val="both"/>
      </w:pPr>
      <w:r>
        <w:rPr>
          <w:rFonts w:ascii="Times New Roman"/>
          <w:b w:val="false"/>
          <w:i w:val="false"/>
          <w:color w:val="000000"/>
          <w:sz w:val="28"/>
        </w:rPr>
        <w:t>
      Жеке куәлігі № ___ 20___ жылғы "___" ________</w:t>
      </w:r>
    </w:p>
    <w:p>
      <w:pPr>
        <w:spacing w:after="0"/>
        <w:ind w:left="0"/>
        <w:jc w:val="both"/>
      </w:pPr>
      <w:r>
        <w:rPr>
          <w:rFonts w:ascii="Times New Roman"/>
          <w:b w:val="false"/>
          <w:i w:val="false"/>
          <w:color w:val="000000"/>
          <w:sz w:val="28"/>
        </w:rPr>
        <w:t>
      Кім берді________________________________________________________</w:t>
      </w:r>
    </w:p>
    <w:p>
      <w:pPr>
        <w:spacing w:after="0"/>
        <w:ind w:left="0"/>
        <w:jc w:val="both"/>
      </w:pPr>
      <w:r>
        <w:rPr>
          <w:rFonts w:ascii="Times New Roman"/>
          <w:b w:val="false"/>
          <w:i w:val="false"/>
          <w:color w:val="000000"/>
          <w:sz w:val="28"/>
        </w:rPr>
        <w:t>
      Жеке сәйкестендіру нөмірі (ЖСН)____________________</w:t>
      </w:r>
    </w:p>
    <w:p>
      <w:pPr>
        <w:spacing w:after="0"/>
        <w:ind w:left="0"/>
        <w:jc w:val="both"/>
      </w:pPr>
      <w:r>
        <w:rPr>
          <w:rFonts w:ascii="Times New Roman"/>
          <w:b w:val="false"/>
          <w:i w:val="false"/>
          <w:color w:val="000000"/>
          <w:sz w:val="28"/>
        </w:rPr>
        <w:t>
      Жүгінген күні: 20___ жылғы_______________________</w:t>
      </w:r>
    </w:p>
    <w:p>
      <w:pPr>
        <w:spacing w:after="0"/>
        <w:ind w:left="0"/>
        <w:jc w:val="both"/>
      </w:pPr>
      <w:r>
        <w:rPr>
          <w:rFonts w:ascii="Times New Roman"/>
          <w:b w:val="false"/>
          <w:i w:val="false"/>
          <w:color w:val="000000"/>
          <w:sz w:val="28"/>
        </w:rPr>
        <w:t xml:space="preserve">
      20 ____ жылғы _______ бастап 20___ жылғы ______ аралығындағы </w:t>
      </w:r>
    </w:p>
    <w:p>
      <w:pPr>
        <w:spacing w:after="0"/>
        <w:ind w:left="0"/>
        <w:jc w:val="both"/>
      </w:pPr>
      <w:r>
        <w:rPr>
          <w:rFonts w:ascii="Times New Roman"/>
          <w:b w:val="false"/>
          <w:i w:val="false"/>
          <w:color w:val="000000"/>
          <w:sz w:val="28"/>
        </w:rPr>
        <w:t>
      ____________________________________________________________ теңге</w:t>
      </w:r>
    </w:p>
    <w:p>
      <w:pPr>
        <w:spacing w:after="0"/>
        <w:ind w:left="0"/>
        <w:jc w:val="both"/>
      </w:pPr>
      <w:r>
        <w:rPr>
          <w:rFonts w:ascii="Times New Roman"/>
          <w:b w:val="false"/>
          <w:i w:val="false"/>
          <w:color w:val="000000"/>
          <w:sz w:val="28"/>
        </w:rPr>
        <w:t>
      орташа айлық кіріс ескерілді.</w:t>
      </w:r>
    </w:p>
    <w:p>
      <w:pPr>
        <w:spacing w:after="0"/>
        <w:ind w:left="0"/>
        <w:jc w:val="both"/>
      </w:pPr>
      <w:r>
        <w:rPr>
          <w:rFonts w:ascii="Times New Roman"/>
          <w:b w:val="false"/>
          <w:i w:val="false"/>
          <w:color w:val="000000"/>
          <w:sz w:val="28"/>
        </w:rPr>
        <w:t>
      Жұмысынан айырылу жағдайы бойынша әлеуметтік төлемге құқықтың туындаған күні 20___ жылғы "___" ________</w:t>
      </w:r>
    </w:p>
    <w:p>
      <w:pPr>
        <w:spacing w:after="0"/>
        <w:ind w:left="0"/>
        <w:jc w:val="both"/>
      </w:pPr>
      <w:r>
        <w:rPr>
          <w:rFonts w:ascii="Times New Roman"/>
          <w:b w:val="false"/>
          <w:i w:val="false"/>
          <w:color w:val="000000"/>
          <w:sz w:val="28"/>
        </w:rPr>
        <w:t>
      Жұмысынан айырылу жағдайы бойынша әлеуметтік төлемнің мөлшері</w:t>
      </w:r>
    </w:p>
    <w:p>
      <w:pPr>
        <w:spacing w:after="0"/>
        <w:ind w:left="0"/>
        <w:jc w:val="both"/>
      </w:pPr>
      <w:r>
        <w:rPr>
          <w:rFonts w:ascii="Times New Roman"/>
          <w:b w:val="false"/>
          <w:i w:val="false"/>
          <w:color w:val="000000"/>
          <w:sz w:val="28"/>
        </w:rPr>
        <w:t>
      ________________________________________ (сомасы сандармен және жазбаша)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(қайта қарауға негіздеме)</w:t>
      </w:r>
    </w:p>
    <w:p>
      <w:pPr>
        <w:spacing w:after="0"/>
        <w:ind w:left="0"/>
        <w:jc w:val="both"/>
      </w:pPr>
      <w:r>
        <w:rPr>
          <w:rFonts w:ascii="Times New Roman"/>
          <w:b w:val="false"/>
          <w:i w:val="false"/>
          <w:color w:val="000000"/>
          <w:sz w:val="28"/>
        </w:rPr>
        <w:t>
      Филиал басшысы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Филиал маманы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филиалының маманы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53"/>
    <w:p>
      <w:pPr>
        <w:spacing w:after="0"/>
        <w:ind w:left="0"/>
        <w:jc w:val="left"/>
      </w:pPr>
      <w:r>
        <w:rPr>
          <w:rFonts w:ascii="Times New Roman"/>
          <w:b/>
          <w:i w:val="false"/>
          <w:color w:val="000000"/>
        </w:rPr>
        <w:t xml:space="preserve"> Жұмысынан айырылу жағдайы бойынша артық есептелген (төленген) әлеуметтік төлемді қайтару қажеттігі туралы № ______ хабарлама  20____ жылғы "_____" ________</w:t>
      </w:r>
    </w:p>
    <w:bookmarkEnd w:id="153"/>
    <w:p>
      <w:pPr>
        <w:spacing w:after="0"/>
        <w:ind w:left="0"/>
        <w:jc w:val="both"/>
      </w:pPr>
      <w:r>
        <w:rPr>
          <w:rFonts w:ascii="Times New Roman"/>
          <w:b w:val="false"/>
          <w:i w:val="false"/>
          <w:color w:val="000000"/>
          <w:sz w:val="28"/>
        </w:rPr>
        <w:t xml:space="preserve">
      Алушы __________________________________________________________________ </w:t>
      </w:r>
    </w:p>
    <w:p>
      <w:pPr>
        <w:spacing w:after="0"/>
        <w:ind w:left="0"/>
        <w:jc w:val="both"/>
      </w:pPr>
      <w:r>
        <w:rPr>
          <w:rFonts w:ascii="Times New Roman"/>
          <w:b w:val="false"/>
          <w:i w:val="false"/>
          <w:color w:val="000000"/>
          <w:sz w:val="28"/>
        </w:rPr>
        <w:t>
                              ТАӘ (бар болса), туған күні</w:t>
      </w:r>
    </w:p>
    <w:p>
      <w:pPr>
        <w:spacing w:after="0"/>
        <w:ind w:left="0"/>
        <w:jc w:val="both"/>
      </w:pPr>
      <w:r>
        <w:rPr>
          <w:rFonts w:ascii="Times New Roman"/>
          <w:b w:val="false"/>
          <w:i w:val="false"/>
          <w:color w:val="000000"/>
          <w:sz w:val="28"/>
        </w:rPr>
        <w:t xml:space="preserve">
      бойынша жұмысынан айырылу жағдайы бойынша артық есепке жатқызылған (төленген) </w:t>
      </w:r>
    </w:p>
    <w:p>
      <w:pPr>
        <w:spacing w:after="0"/>
        <w:ind w:left="0"/>
        <w:jc w:val="both"/>
      </w:pPr>
      <w:r>
        <w:rPr>
          <w:rFonts w:ascii="Times New Roman"/>
          <w:b w:val="false"/>
          <w:i w:val="false"/>
          <w:color w:val="000000"/>
          <w:sz w:val="28"/>
        </w:rPr>
        <w:t xml:space="preserve">
      әлеуметтік төлемді ___________________________________ теңге мөлшерінде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қайтару қажеттілігі туралы Сіздің назарыңызға жеткіземіз.</w:t>
      </w:r>
    </w:p>
    <w:p>
      <w:pPr>
        <w:spacing w:after="0"/>
        <w:ind w:left="0"/>
        <w:jc w:val="both"/>
      </w:pPr>
      <w:r>
        <w:rPr>
          <w:rFonts w:ascii="Times New Roman"/>
          <w:b w:val="false"/>
          <w:i w:val="false"/>
          <w:color w:val="000000"/>
          <w:sz w:val="28"/>
        </w:rPr>
        <w:t>
      Жеке сәйкестендіру нөмірі (ЖСН) ____________________________________</w:t>
      </w:r>
    </w:p>
    <w:p>
      <w:pPr>
        <w:spacing w:after="0"/>
        <w:ind w:left="0"/>
        <w:jc w:val="both"/>
      </w:pPr>
      <w:r>
        <w:rPr>
          <w:rFonts w:ascii="Times New Roman"/>
          <w:b w:val="false"/>
          <w:i w:val="false"/>
          <w:color w:val="000000"/>
          <w:sz w:val="28"/>
        </w:rPr>
        <w:t>
      20___жылғы _________ бастап 20 ___ жылғы ______________________ кезең ішінде</w:t>
      </w:r>
    </w:p>
    <w:p>
      <w:pPr>
        <w:spacing w:after="0"/>
        <w:ind w:left="0"/>
        <w:jc w:val="both"/>
      </w:pPr>
      <w:r>
        <w:rPr>
          <w:rFonts w:ascii="Times New Roman"/>
          <w:b w:val="false"/>
          <w:i w:val="false"/>
          <w:color w:val="000000"/>
          <w:sz w:val="28"/>
        </w:rPr>
        <w:t xml:space="preserve">
      Негіздеме_______________________________________________________________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Қайтару мынадай деректемелер бойынша жүргізілуге тиіс:</w:t>
      </w:r>
    </w:p>
    <w:p>
      <w:pPr>
        <w:spacing w:after="0"/>
        <w:ind w:left="0"/>
        <w:jc w:val="both"/>
      </w:pPr>
      <w:r>
        <w:rPr>
          <w:rFonts w:ascii="Times New Roman"/>
          <w:b w:val="false"/>
          <w:i w:val="false"/>
          <w:color w:val="000000"/>
          <w:sz w:val="28"/>
        </w:rPr>
        <w:t>
      БСК: _____________________________________________________________________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w:t>
      </w:r>
    </w:p>
    <w:p>
      <w:pPr>
        <w:spacing w:after="0"/>
        <w:ind w:left="0"/>
        <w:jc w:val="both"/>
      </w:pPr>
      <w:r>
        <w:rPr>
          <w:rFonts w:ascii="Times New Roman"/>
          <w:b w:val="false"/>
          <w:i w:val="false"/>
          <w:color w:val="000000"/>
          <w:sz w:val="28"/>
        </w:rPr>
        <w:t>
      ТТК: 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w:t>
      </w:r>
    </w:p>
    <w:p>
      <w:pPr>
        <w:spacing w:after="0"/>
        <w:ind w:left="0"/>
        <w:jc w:val="both"/>
      </w:pPr>
      <w:r>
        <w:rPr>
          <w:rFonts w:ascii="Times New Roman"/>
          <w:b w:val="false"/>
          <w:i w:val="false"/>
          <w:color w:val="000000"/>
          <w:sz w:val="28"/>
        </w:rPr>
        <w:t xml:space="preserve">
      Төлем мақсаты: жұмысынан айырылу жағдайы бойынша артық есептелген (төленген) </w:t>
      </w:r>
    </w:p>
    <w:p>
      <w:pPr>
        <w:spacing w:after="0"/>
        <w:ind w:left="0"/>
        <w:jc w:val="both"/>
      </w:pPr>
      <w:r>
        <w:rPr>
          <w:rFonts w:ascii="Times New Roman"/>
          <w:b w:val="false"/>
          <w:i w:val="false"/>
          <w:color w:val="000000"/>
          <w:sz w:val="28"/>
        </w:rPr>
        <w:t>
      әлеуметтік төлемді қайтару</w:t>
      </w:r>
    </w:p>
    <w:p>
      <w:pPr>
        <w:spacing w:after="0"/>
        <w:ind w:left="0"/>
        <w:jc w:val="both"/>
      </w:pPr>
      <w:r>
        <w:rPr>
          <w:rFonts w:ascii="Times New Roman"/>
          <w:b w:val="false"/>
          <w:i w:val="false"/>
          <w:color w:val="000000"/>
          <w:sz w:val="28"/>
        </w:rPr>
        <w:t>
      Алушының ТАӘ (бар болса)</w:t>
      </w:r>
    </w:p>
    <w:p>
      <w:pPr>
        <w:spacing w:after="0"/>
        <w:ind w:left="0"/>
        <w:jc w:val="both"/>
      </w:pPr>
      <w:r>
        <w:rPr>
          <w:rFonts w:ascii="Times New Roman"/>
          <w:b w:val="false"/>
          <w:i w:val="false"/>
          <w:color w:val="000000"/>
          <w:sz w:val="28"/>
        </w:rPr>
        <w:t>
      Хабарлама жауапты адамның ЭЦҚ-мен куәландырылған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 xml:space="preserve">бойынша әлеуметтік төлемнің </w:t>
            </w:r>
            <w:r>
              <w:br/>
            </w:r>
            <w:r>
              <w:rPr>
                <w:rFonts w:ascii="Times New Roman"/>
                <w:b w:val="false"/>
                <w:i w:val="false"/>
                <w:color w:val="000000"/>
                <w:sz w:val="20"/>
              </w:rPr>
              <w:t xml:space="preserve">мөлшерін есептеу (айқындау), </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 xml:space="preserve">тоқтата тұру, қайта есептеу, </w:t>
            </w:r>
            <w:r>
              <w:br/>
            </w:r>
            <w:r>
              <w:rPr>
                <w:rFonts w:ascii="Times New Roman"/>
                <w:b w:val="false"/>
                <w:i w:val="false"/>
                <w:color w:val="000000"/>
                <w:sz w:val="20"/>
              </w:rPr>
              <w:t xml:space="preserve">қайта бастау, тоқтату және оны </w:t>
            </w:r>
            <w:r>
              <w:br/>
            </w:r>
            <w:r>
              <w:rPr>
                <w:rFonts w:ascii="Times New Roman"/>
                <w:b w:val="false"/>
                <w:i w:val="false"/>
                <w:color w:val="000000"/>
                <w:sz w:val="20"/>
              </w:rPr>
              <w:t xml:space="preserve">тағайындау (тағайындаудан бас </w:t>
            </w:r>
            <w:r>
              <w:br/>
            </w:r>
            <w:r>
              <w:rPr>
                <w:rFonts w:ascii="Times New Roman"/>
                <w:b w:val="false"/>
                <w:i w:val="false"/>
                <w:color w:val="000000"/>
                <w:sz w:val="20"/>
              </w:rPr>
              <w:t xml:space="preserve">тарту) туралы шешімді қайта </w:t>
            </w:r>
            <w:r>
              <w:br/>
            </w:r>
            <w:r>
              <w:rPr>
                <w:rFonts w:ascii="Times New Roman"/>
                <w:b w:val="false"/>
                <w:i w:val="false"/>
                <w:color w:val="000000"/>
                <w:sz w:val="20"/>
              </w:rPr>
              <w:t xml:space="preserve">қарау қағидаларына </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Ауданның коды _____________ </w:t>
      </w:r>
    </w:p>
    <w:p>
      <w:pPr>
        <w:spacing w:after="0"/>
        <w:ind w:left="0"/>
        <w:jc w:val="both"/>
      </w:pPr>
      <w:r>
        <w:rPr>
          <w:rFonts w:ascii="Times New Roman"/>
          <w:b w:val="false"/>
          <w:i w:val="false"/>
          <w:color w:val="000000"/>
          <w:sz w:val="28"/>
        </w:rPr>
        <w:t xml:space="preserve">
      Облыс/қала __________ </w:t>
      </w:r>
    </w:p>
    <w:bookmarkStart w:name="z135" w:id="154"/>
    <w:p>
      <w:pPr>
        <w:spacing w:after="0"/>
        <w:ind w:left="0"/>
        <w:jc w:val="left"/>
      </w:pPr>
      <w:r>
        <w:rPr>
          <w:rFonts w:ascii="Times New Roman"/>
          <w:b/>
          <w:i w:val="false"/>
          <w:color w:val="000000"/>
        </w:rPr>
        <w:t xml:space="preserve"> ____________________ облысы (қаласы) бойынша "Мемлекеттік әлеуметтік сақтандыру қоры" акционерлік қоғамы филиалының жұмысынан айырылу жағдайы бойынша әлеуметтік төлем сомасын ұстап қалу туралы  20 ___ жылғы "_____" _______ № ____ шешімі</w:t>
      </w:r>
    </w:p>
    <w:bookmarkEnd w:id="154"/>
    <w:p>
      <w:pPr>
        <w:spacing w:after="0"/>
        <w:ind w:left="0"/>
        <w:jc w:val="both"/>
      </w:pPr>
      <w:r>
        <w:rPr>
          <w:rFonts w:ascii="Times New Roman"/>
          <w:b w:val="false"/>
          <w:i w:val="false"/>
          <w:color w:val="000000"/>
          <w:sz w:val="28"/>
        </w:rPr>
        <w:t>
      Азамат __________________________________________________</w:t>
      </w:r>
    </w:p>
    <w:p>
      <w:pPr>
        <w:spacing w:after="0"/>
        <w:ind w:left="0"/>
        <w:jc w:val="both"/>
      </w:pPr>
      <w:r>
        <w:rPr>
          <w:rFonts w:ascii="Times New Roman"/>
          <w:b w:val="false"/>
          <w:i w:val="false"/>
          <w:color w:val="000000"/>
          <w:sz w:val="28"/>
        </w:rPr>
        <w:t>
      Жынысы______________ Туған күні ____ жылғы "_____" ____________</w:t>
      </w:r>
    </w:p>
    <w:p>
      <w:pPr>
        <w:spacing w:after="0"/>
        <w:ind w:left="0"/>
        <w:jc w:val="both"/>
      </w:pPr>
      <w:r>
        <w:rPr>
          <w:rFonts w:ascii="Times New Roman"/>
          <w:b w:val="false"/>
          <w:i w:val="false"/>
          <w:color w:val="000000"/>
          <w:sz w:val="28"/>
        </w:rPr>
        <w:t>
      Жұмысынан айырылу жағдайы бойынша әлеуметтік төлемнің мөлшері</w:t>
      </w:r>
    </w:p>
    <w:p>
      <w:pPr>
        <w:spacing w:after="0"/>
        <w:ind w:left="0"/>
        <w:jc w:val="both"/>
      </w:pPr>
      <w:r>
        <w:rPr>
          <w:rFonts w:ascii="Times New Roman"/>
          <w:b w:val="false"/>
          <w:i w:val="false"/>
          <w:color w:val="000000"/>
          <w:sz w:val="28"/>
        </w:rPr>
        <w:t>
      ________________________________________________________________теңге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 ____ жылғы "_____" ____________ өтінішке сәйкес ұстап қалу жүзеге асырылсын.</w:t>
      </w:r>
    </w:p>
    <w:p>
      <w:pPr>
        <w:spacing w:after="0"/>
        <w:ind w:left="0"/>
        <w:jc w:val="both"/>
      </w:pPr>
      <w:r>
        <w:rPr>
          <w:rFonts w:ascii="Times New Roman"/>
          <w:b w:val="false"/>
          <w:i w:val="false"/>
          <w:color w:val="000000"/>
          <w:sz w:val="28"/>
        </w:rPr>
        <w:t xml:space="preserve">
      Ұстау мөлшері __________________________________________________________ </w:t>
      </w:r>
    </w:p>
    <w:p>
      <w:pPr>
        <w:spacing w:after="0"/>
        <w:ind w:left="0"/>
        <w:jc w:val="both"/>
      </w:pPr>
      <w:r>
        <w:rPr>
          <w:rFonts w:ascii="Times New Roman"/>
          <w:b w:val="false"/>
          <w:i w:val="false"/>
          <w:color w:val="000000"/>
          <w:sz w:val="28"/>
        </w:rPr>
        <w:t>
                              (ұстау сомасы)</w:t>
      </w:r>
    </w:p>
    <w:p>
      <w:pPr>
        <w:spacing w:after="0"/>
        <w:ind w:left="0"/>
        <w:jc w:val="both"/>
      </w:pPr>
      <w:r>
        <w:rPr>
          <w:rFonts w:ascii="Times New Roman"/>
          <w:b w:val="false"/>
          <w:i w:val="false"/>
          <w:color w:val="000000"/>
          <w:sz w:val="28"/>
        </w:rPr>
        <w:t>
      20 ____ жылғы "____" ________ бастап толық өтелгенге дейін</w:t>
      </w:r>
    </w:p>
    <w:p>
      <w:pPr>
        <w:spacing w:after="0"/>
        <w:ind w:left="0"/>
        <w:jc w:val="both"/>
      </w:pPr>
      <w:r>
        <w:rPr>
          <w:rFonts w:ascii="Times New Roman"/>
          <w:b w:val="false"/>
          <w:i w:val="false"/>
          <w:color w:val="000000"/>
          <w:sz w:val="28"/>
        </w:rPr>
        <w:t>
      Қор филиалының басшысы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Қор филиалының маманы 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Мемлекеттік корпорация филиалының директоры________________________________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корпорацияның облыстық филиалының маманы____________________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бастығы______________________________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 бөлімшесінің маманы_____________________________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237 бұйрығына</w:t>
            </w:r>
            <w:r>
              <w:br/>
            </w:r>
            <w:r>
              <w:rPr>
                <w:rFonts w:ascii="Times New Roman"/>
                <w:b w:val="false"/>
                <w:i w:val="false"/>
                <w:color w:val="000000"/>
                <w:sz w:val="20"/>
              </w:rPr>
              <w:t>2-қосымша</w:t>
            </w:r>
          </w:p>
        </w:tc>
      </w:tr>
    </w:tbl>
    <w:bookmarkStart w:name="z137" w:id="15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шешімдері мен құрылымдық элементтерінің тізбесі</w:t>
      </w:r>
    </w:p>
    <w:bookmarkEnd w:id="155"/>
    <w:bookmarkStart w:name="z138" w:id="156"/>
    <w:p>
      <w:pPr>
        <w:spacing w:after="0"/>
        <w:ind w:left="0"/>
        <w:jc w:val="both"/>
      </w:pPr>
      <w:r>
        <w:rPr>
          <w:rFonts w:ascii="Times New Roman"/>
          <w:b w:val="false"/>
          <w:i w:val="false"/>
          <w:color w:val="000000"/>
          <w:sz w:val="28"/>
        </w:rPr>
        <w:t xml:space="preserve">
      1.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20838 болып тіркелген).</w:t>
      </w:r>
    </w:p>
    <w:bookmarkEnd w:id="156"/>
    <w:bookmarkStart w:name="z139" w:id="157"/>
    <w:p>
      <w:pPr>
        <w:spacing w:after="0"/>
        <w:ind w:left="0"/>
        <w:jc w:val="both"/>
      </w:pPr>
      <w:r>
        <w:rPr>
          <w:rFonts w:ascii="Times New Roman"/>
          <w:b w:val="false"/>
          <w:i w:val="false"/>
          <w:color w:val="000000"/>
          <w:sz w:val="28"/>
        </w:rPr>
        <w:t xml:space="preserve">
      2.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Қазақстан Республикасы Еңбек және халықты әлеуметтік қорғау министрінің 2021 жылғы 2 ақпандағы № 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22156 болып тіркелген).</w:t>
      </w:r>
    </w:p>
    <w:bookmarkEnd w:id="157"/>
    <w:bookmarkStart w:name="z140" w:id="158"/>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 Қазақстан Республикасы Еңбек және халықты әлеуметтік қорғау министрінің 2021 жылғы 16 наурыздағы № 78 бұйрығы (Нормативтік құқықтық кесімдерінің мемлекеттік тіркеу тізілімінде № 22354 болып тіркелген) бекітілген өзгерістер енгізілетін Қазақстан Республикасы Еңбек және халықты әлеуметтік қорғау министрі шешімдері тізбесінің </w:t>
      </w:r>
      <w:r>
        <w:rPr>
          <w:rFonts w:ascii="Times New Roman"/>
          <w:b w:val="false"/>
          <w:i w:val="false"/>
          <w:color w:val="000000"/>
          <w:sz w:val="28"/>
        </w:rPr>
        <w:t>17-тармағы</w:t>
      </w:r>
      <w:r>
        <w:rPr>
          <w:rFonts w:ascii="Times New Roman"/>
          <w:b w:val="false"/>
          <w:i w:val="false"/>
          <w:color w:val="000000"/>
          <w:sz w:val="28"/>
        </w:rPr>
        <w:t>.</w:t>
      </w:r>
    </w:p>
    <w:bookmarkEnd w:id="158"/>
    <w:bookmarkStart w:name="z141" w:id="159"/>
    <w:p>
      <w:pPr>
        <w:spacing w:after="0"/>
        <w:ind w:left="0"/>
        <w:jc w:val="both"/>
      </w:pPr>
      <w:r>
        <w:rPr>
          <w:rFonts w:ascii="Times New Roman"/>
          <w:b w:val="false"/>
          <w:i w:val="false"/>
          <w:color w:val="000000"/>
          <w:sz w:val="28"/>
        </w:rPr>
        <w:t xml:space="preserve">
      4.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бұйрығына өзгерістер мен толықтырулар енгізу туралы" және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Қазақстан Республикасы Еңбек және халықты әлеуметтік қорғау министрінің 2021 жылғы 30 наурыздағы № 94 бұйрығының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кесімдерінің мемлекеттік тіркеу тізілімінде № 22440 болып тіркелген).</w:t>
      </w:r>
    </w:p>
    <w:bookmarkEnd w:id="159"/>
    <w:bookmarkStart w:name="z142" w:id="160"/>
    <w:p>
      <w:pPr>
        <w:spacing w:after="0"/>
        <w:ind w:left="0"/>
        <w:jc w:val="both"/>
      </w:pPr>
      <w:r>
        <w:rPr>
          <w:rFonts w:ascii="Times New Roman"/>
          <w:b w:val="false"/>
          <w:i w:val="false"/>
          <w:color w:val="000000"/>
          <w:sz w:val="28"/>
        </w:rPr>
        <w:t xml:space="preserve">
      5.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Қазақстан Республикасы Еңбек және халықты әлеуметтік қорғау министрінің 2021 жылғы 14 маусымдағы № 205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23076 болып тіркелген).</w:t>
      </w:r>
    </w:p>
    <w:bookmarkEnd w:id="160"/>
    <w:bookmarkStart w:name="z143" w:id="161"/>
    <w:p>
      <w:pPr>
        <w:spacing w:after="0"/>
        <w:ind w:left="0"/>
        <w:jc w:val="both"/>
      </w:pPr>
      <w:r>
        <w:rPr>
          <w:rFonts w:ascii="Times New Roman"/>
          <w:b w:val="false"/>
          <w:i w:val="false"/>
          <w:color w:val="000000"/>
          <w:sz w:val="28"/>
        </w:rPr>
        <w:t xml:space="preserve">
      6.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мен "Міндетті әлеуметтік сақтандыру жүйесінің және әлеуметтік-еңбек саласында мемлекеттік қызметтер көрсетудің кейбір мәселелері туралы" Қазақстан Республикасы Еңбек және халықты әлеуметтік қорғау министрінің 2020 жылғы 11 маусымдағы № 224 бұйрығына өзгерістер мен толықтырулар енгізу туралы" Қазақстан Республикасы Еңбек және халықты әлеуметтік қорғау министрінің 2022 жылғы 31 қаңтардағы № 36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кесімдерінің мемлекеттік тіркеу тізілімінде № 26702 болып тіркелген).</w:t>
      </w:r>
    </w:p>
    <w:bookmarkEnd w:id="161"/>
    <w:bookmarkStart w:name="z144" w:id="162"/>
    <w:p>
      <w:pPr>
        <w:spacing w:after="0"/>
        <w:ind w:left="0"/>
        <w:jc w:val="both"/>
      </w:pPr>
      <w:r>
        <w:rPr>
          <w:rFonts w:ascii="Times New Roman"/>
          <w:b w:val="false"/>
          <w:i w:val="false"/>
          <w:color w:val="000000"/>
          <w:sz w:val="28"/>
        </w:rPr>
        <w:t xml:space="preserve">
      7.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Қазақстан Республикасы Еңбек және халықты әлеуметтік қорғау министрінің 2022 жылғы 23 қыркүйектегі № 385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кесімдерінің мемлекеттік тіркеу тізілімінде № 29822 болып тіркелген).</w:t>
      </w:r>
    </w:p>
    <w:bookmarkEnd w:id="162"/>
    <w:bookmarkStart w:name="z145" w:id="163"/>
    <w:p>
      <w:pPr>
        <w:spacing w:after="0"/>
        <w:ind w:left="0"/>
        <w:jc w:val="both"/>
      </w:pPr>
      <w:r>
        <w:rPr>
          <w:rFonts w:ascii="Times New Roman"/>
          <w:b w:val="false"/>
          <w:i w:val="false"/>
          <w:color w:val="000000"/>
          <w:sz w:val="28"/>
        </w:rPr>
        <w:t xml:space="preserve">
      8.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 және "Мемлекеттік әлеуметтік сақтандыру қорынан бала бір жасқа толғанға дейін оның күтіміне байланысты табысынан айырылған жағдайда төленетін әлеуметтiк төлемдерді алушыларға міндетті зейнетақы жарналарын субсидиялау қағидаларын бекіту туралы" Қазақстан Республикасы Еңбек және халықты әлеуметтік қорғау министрінің 2014 жылғы 18 желтоқсандагы № 330 бұйрығы" Қазақстан Республикасы Еңбек және халықты әлеуметтік қорғау министрінің 2022 жылғы 28 желтоқсандагы№ 528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кесімдерінің мемлекеттік тіркеу тізілімінде № 31443 болып тіркелген).</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