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a61878" w14:textId="fa6187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"Ақпараттық қауіпсіздікті қамтамасыз ету және жедел iздестiру іс-шараларын жүргiзуге арналған арнайы техникалық құралдар салаларында қызметті жүзеге асыру үшін бiлiктiлiк талаптарын және оларға сәйкестікті растайтын құжаттар тізбесін бекіту туралы" Қазақстан Республикасы Ұлттық қауіпсіздік комитеті Төрағасының 2015 жылғы 30 қаңтардағы № 4 бұйрығына өзгерістер енгізу туралы</w:t>
      </w:r>
    </w:p>
    <w:p>
      <w:pPr>
        <w:spacing w:after="0"/>
        <w:ind w:left="0"/>
        <w:jc w:val="both"/>
      </w:pPr>
      <w:r>
        <w:rPr>
          <w:rFonts w:ascii="Times New Roman"/>
          <w:b w:val="false"/>
          <w:i w:val="false"/>
          <w:color w:val="000000"/>
          <w:sz w:val="28"/>
        </w:rPr>
        <w:t>Қазақстан Республикасы Ұлттық қауіпсіздік комитеті Төрағасының 2023 жылғы 14 маусымдағы № 41/қе бұйрығы. Қазақстан Республикасының Әділет министрлігінде 2023 жылғы 15 маусымда № 32809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3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"Ақпараттық қауіпсіздікті қамтамасыз ету және жедел iздестiру іс-шараларын жүргiзуге арналған арнайы техникалық құралдар салаларында қызметті жүзеге асыру үшін бiлiктiлiк талаптарын және оларға сәйкестікті растайтын құжаттар тізбесін бекіту туралы" Қазақстан Республикасы Ұлттық қауіпсіздік комитеті Төрағасының 2015 жылғы 30 қаңтардағы № 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10473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"Рұқсаттар және хабарламалар туралы" Қазақстан Республикасы Заңының 12-бабы </w:t>
      </w:r>
      <w:r>
        <w:rPr>
          <w:rFonts w:ascii="Times New Roman"/>
          <w:b w:val="false"/>
          <w:i w:val="false"/>
          <w:color w:val="000000"/>
          <w:sz w:val="28"/>
        </w:rPr>
        <w:t>1) тармағының</w:t>
      </w:r>
      <w:r>
        <w:rPr>
          <w:rFonts w:ascii="Times New Roman"/>
          <w:b w:val="false"/>
          <w:i w:val="false"/>
          <w:color w:val="000000"/>
          <w:sz w:val="28"/>
        </w:rPr>
        <w:t xml:space="preserve"> 1-1) тармақшасына сәйкес </w:t>
      </w:r>
      <w:r>
        <w:rPr>
          <w:rFonts w:ascii="Times New Roman"/>
          <w:b/>
          <w:i w:val="false"/>
          <w:color w:val="000000"/>
          <w:sz w:val="28"/>
        </w:rPr>
        <w:t>БҰЙЫРАМЫН: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2) тармақшасы мынадай редакцияда жазылсын: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ақпаратты криптографиялық қорғау құралдарын әзірлеу жөніндегі қызметті жүзеге асыру үшін біліктілік талаптары және оларға сәйкестікті растайтын құжаттар тізбесі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жедел іздестіру іс-шараларын жүргізуге арналған арнайы техникалық құралдарды әзірлеу, өндіру, жөндеу және өткізу жөніндегі қызметті жүзеге асыру үшін біліктілік талаптары және оларға сәйкестікті растайтын құжаттар </w:t>
      </w:r>
      <w:r>
        <w:rPr>
          <w:rFonts w:ascii="Times New Roman"/>
          <w:b w:val="false"/>
          <w:i w:val="false"/>
          <w:color w:val="000000"/>
          <w:sz w:val="28"/>
        </w:rPr>
        <w:t>тізбесінде</w:t>
      </w:r>
      <w:r>
        <w:rPr>
          <w:rFonts w:ascii="Times New Roman"/>
          <w:b w:val="false"/>
          <w:i w:val="false"/>
          <w:color w:val="000000"/>
          <w:sz w:val="28"/>
        </w:rPr>
        <w:t>:</w:t>
      </w:r>
    </w:p>
    <w:bookmarkStart w:name="z8" w:id="1"/>
    <w:p>
      <w:pPr>
        <w:spacing w:after="0"/>
        <w:ind w:left="0"/>
        <w:jc w:val="both"/>
      </w:pPr>
      <w:r>
        <w:rPr>
          <w:rFonts w:ascii="Times New Roman"/>
          <w:b w:val="false"/>
          <w:i w:val="false"/>
          <w:color w:val="000000"/>
          <w:sz w:val="28"/>
        </w:rPr>
        <w:t>
      реттік нөмірі 2- жол мынадай редакцияда жазылсын:</w:t>
      </w:r>
    </w:p>
    <w:bookmarkEnd w:id="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министрінің 2018 жылғы 27 қыркүйектегі</w:t>
            </w:r>
          </w:p>
          <w:p>
            <w:pPr>
              <w:spacing w:after="20"/>
              <w:ind w:left="20"/>
              <w:jc w:val="both"/>
            </w:pPr>
            <w:r>
              <w:rPr>
                <w:rFonts w:ascii="Times New Roman"/>
                <w:b w:val="false"/>
                <w:i w:val="false"/>
                <w:color w:val="000000"/>
                <w:sz w:val="20"/>
              </w:rPr>
              <w:t xml:space="preserve">
№ 500 </w:t>
            </w:r>
            <w:r>
              <w:rPr>
                <w:rFonts w:ascii="Times New Roman"/>
                <w:b w:val="false"/>
                <w:i w:val="false"/>
                <w:color w:val="000000"/>
                <w:sz w:val="20"/>
              </w:rPr>
              <w:t>бұйрығымен</w:t>
            </w:r>
            <w:r>
              <w:rPr>
                <w:rFonts w:ascii="Times New Roman"/>
                <w:b w:val="false"/>
                <w:i w:val="false"/>
                <w:color w:val="000000"/>
                <w:sz w:val="20"/>
              </w:rPr>
              <w:t xml:space="preserve"> бекітілген (Нормативтік құқықтық актілерді мемлекеттік тіркеу тізілімінде № 17564 болып тіркелген) Техникалық және кәсіптік, орта білімнен кейінгі білімнің мамандықтары мен біліктіліктерінің сыныптауышына сәйкес "Есептеу техникасы және ақпараттық желілер (түрлері бойынша)" "Ақпараттық қауіпсіздік жүйелері", "Бағдарламалық қамтамасыз ету (түрлері бойынша)", "Электротехника және энергетика", "Электроника және автоматтандыру", "Робототехника және кірістірілетін жүйелер (салалар бойынша), "Сандық техника (түрлері бойынша)", "Радиотехника, электроника және телекоммуникациялар" мамандығы бойынша техникалық білімі бар маман немесе ұқсас шетелдік білімі бар маман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 нысаны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 w:id="2"/>
    <w:p>
      <w:pPr>
        <w:spacing w:after="0"/>
        <w:ind w:left="0"/>
        <w:jc w:val="both"/>
      </w:pPr>
      <w:r>
        <w:rPr>
          <w:rFonts w:ascii="Times New Roman"/>
          <w:b w:val="false"/>
          <w:i w:val="false"/>
          <w:color w:val="000000"/>
          <w:sz w:val="28"/>
        </w:rPr>
        <w:t>
      реттік нөмірі 8- жол мынадай редакцияда жазылсын:</w:t>
      </w:r>
    </w:p>
    <w:bookmarkEnd w:id="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Лицензиатқа қойылатын қосымша талаптар:</w:t>
            </w:r>
          </w:p>
          <w:p>
            <w:pPr>
              <w:spacing w:after="20"/>
              <w:ind w:left="20"/>
              <w:jc w:val="both"/>
            </w:pPr>
            <w:r>
              <w:rPr>
                <w:rFonts w:ascii="Times New Roman"/>
                <w:b w:val="false"/>
                <w:i w:val="false"/>
                <w:color w:val="000000"/>
                <w:sz w:val="20"/>
              </w:rPr>
              <w:t>
1) осы біліктілік талаптарына 3-қосымшаға сәйкес нысан бойынша әзірленген және өндірілген ЖІІ жүргізуге арналған АТҚ туралы жарты жылда бір рет электрондық есеп ұсыну;</w:t>
            </w:r>
          </w:p>
          <w:p>
            <w:pPr>
              <w:spacing w:after="20"/>
              <w:ind w:left="20"/>
              <w:jc w:val="both"/>
            </w:pPr>
            <w:r>
              <w:rPr>
                <w:rFonts w:ascii="Times New Roman"/>
                <w:b w:val="false"/>
                <w:i w:val="false"/>
                <w:color w:val="000000"/>
                <w:sz w:val="20"/>
              </w:rPr>
              <w:t>
2) мынадай жағдайларда ЖІІ жүргізуге арналған АТҚ әзірлеуді жүзеге асыру: осы біліктілік талаптарына 4-қосымшаға сәйкес нысан бойынша ЖІІ жүргізуге арналған АТҚ әзірлеу туралы лицензиарды хабардар ету; лицензиарға ЖІІ жүргізуге арналған АТҚ әзірленген үлгі нұсқасын және зерттеу, тесттік пайдалану үшін құжаттамаларды ұсыну;</w:t>
            </w:r>
          </w:p>
          <w:p>
            <w:pPr>
              <w:spacing w:after="20"/>
              <w:ind w:left="20"/>
              <w:jc w:val="both"/>
            </w:pPr>
            <w:r>
              <w:rPr>
                <w:rFonts w:ascii="Times New Roman"/>
                <w:b w:val="false"/>
                <w:i w:val="false"/>
                <w:color w:val="000000"/>
                <w:sz w:val="20"/>
              </w:rPr>
              <w:t>
3) ЖІІ жүргізуге арналған АТҚ өндірісін мынадай шарттарда жүзеге асыру: осы біліктілік талаптарына 4-қосымшаға сәйкес нысан бойынша ЖІІ жүргізуге арналған АТҚ өндіру туралы лицензиарды хабардар ету;</w:t>
            </w:r>
          </w:p>
          <w:p>
            <w:pPr>
              <w:spacing w:after="20"/>
              <w:ind w:left="20"/>
              <w:jc w:val="both"/>
            </w:pPr>
            <w:r>
              <w:rPr>
                <w:rFonts w:ascii="Times New Roman"/>
                <w:b w:val="false"/>
                <w:i w:val="false"/>
                <w:color w:val="000000"/>
                <w:sz w:val="20"/>
              </w:rPr>
              <w:t>
ЖІІ жүргізуге арналған өндірілетін АТҚ конструкторлық құжаттамаларын ұсыну;</w:t>
            </w:r>
          </w:p>
          <w:p>
            <w:pPr>
              <w:spacing w:after="20"/>
              <w:ind w:left="20"/>
              <w:jc w:val="both"/>
            </w:pPr>
            <w:r>
              <w:rPr>
                <w:rFonts w:ascii="Times New Roman"/>
                <w:b w:val="false"/>
                <w:i w:val="false"/>
                <w:color w:val="000000"/>
                <w:sz w:val="20"/>
              </w:rPr>
              <w:t>
4) әзірленген және (немесе) әзірлеушінің (өндірушінің) сақталуындағы АТҚ даналарын, сондай-ақ оларға құжаттаманы меншік нысанына қарамастан тиісті лицензия негізінде, оның ішінде тек қана өнімді көрсету, оны лицензиардың келісімімен тестілік пайдалану мақсатында жедел-іздестіру қызметін жүзеге асыратын немесе өткізетін үшінші адамдарға тұрақты немесе уақытша пайдалануға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 нысаны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талапқа сәйкестік мәліметтер нысанын тексеру арқылы расталады</w:t>
            </w:r>
          </w:p>
        </w:tc>
      </w:tr>
    </w:tbl>
    <w:p>
      <w:pPr>
        <w:spacing w:after="0"/>
        <w:ind w:left="0"/>
        <w:jc w:val="both"/>
      </w:pPr>
      <w:r>
        <w:rPr>
          <w:rFonts w:ascii="Times New Roman"/>
          <w:b w:val="false"/>
          <w:i w:val="false"/>
          <w:color w:val="000000"/>
          <w:sz w:val="28"/>
        </w:rPr>
        <w:t>
      ";</w:t>
      </w:r>
    </w:p>
    <w:bookmarkStart w:name="z10" w:id="3"/>
    <w:p>
      <w:pPr>
        <w:spacing w:after="0"/>
        <w:ind w:left="0"/>
        <w:jc w:val="both"/>
      </w:pPr>
      <w:r>
        <w:rPr>
          <w:rFonts w:ascii="Times New Roman"/>
          <w:b w:val="false"/>
          <w:i w:val="false"/>
          <w:color w:val="000000"/>
          <w:sz w:val="28"/>
        </w:rPr>
        <w:t>
      реттік нөмірі 10- жол мынадай редакцияда жазылсын:</w:t>
      </w:r>
    </w:p>
    <w:bookmarkEnd w:id="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Білім және ғылым министрінің 2018 жылғы 27 қыркүйектегі № 500 </w:t>
            </w:r>
            <w:r>
              <w:rPr>
                <w:rFonts w:ascii="Times New Roman"/>
                <w:b w:val="false"/>
                <w:i w:val="false"/>
                <w:color w:val="000000"/>
                <w:sz w:val="20"/>
              </w:rPr>
              <w:t>бұйрығымен</w:t>
            </w:r>
            <w:r>
              <w:rPr>
                <w:rFonts w:ascii="Times New Roman"/>
                <w:b w:val="false"/>
                <w:i w:val="false"/>
                <w:color w:val="000000"/>
                <w:sz w:val="20"/>
              </w:rPr>
              <w:t xml:space="preserve"> бекітілген (Нормативтік құқықтық актілерді мемлекеттік тіркеу тізілімінде № 17564 болып тіркелген) Техникалық және кәсіптік, орта білімнен кейінгі білімнің мамандықтары мен біліктіліктерінің сыныптауышына сәйкес "Есептеу техникасы және ақпараттық желілер (түрлері бойынша)" "Ақпараттық қауіпсіздік жүйелері", "Бағдарламалық қамтамасыз ету (түрлері бойынша)", "Электротехника және энергетика", "Электроника және автоматтандыру", "Робототехника және кірістірілетін жүйелер (салалар бойынша), "Сандық техника (түрлері бойынша)", "Радиотехника, электроника және телекоммуникациялар" мамандығы бойынша техникалық білімі бар маман немесе ұқсас шетелдік білімі бар маман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 нысаны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11" w:id="4"/>
    <w:p>
      <w:pPr>
        <w:spacing w:after="0"/>
        <w:ind w:left="0"/>
        <w:jc w:val="both"/>
      </w:pPr>
      <w:r>
        <w:rPr>
          <w:rFonts w:ascii="Times New Roman"/>
          <w:b w:val="false"/>
          <w:i w:val="false"/>
          <w:color w:val="000000"/>
          <w:sz w:val="28"/>
        </w:rPr>
        <w:t>
      реттік нөмірі 15- жол мынадай редакцияда жазылсын:</w:t>
      </w:r>
    </w:p>
    <w:bookmarkEnd w:id="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Лицензиатқа қойылатын қосымша талаптар:</w:t>
            </w:r>
          </w:p>
          <w:p>
            <w:pPr>
              <w:spacing w:after="20"/>
              <w:ind w:left="20"/>
              <w:jc w:val="both"/>
            </w:pPr>
            <w:r>
              <w:rPr>
                <w:rFonts w:ascii="Times New Roman"/>
                <w:b w:val="false"/>
                <w:i w:val="false"/>
                <w:color w:val="000000"/>
                <w:sz w:val="20"/>
              </w:rPr>
              <w:t>
1) осы біліктілік талаптарына 5-қосымшаға сәйкес нысан бойынша өткізілген ЖІІ жүргізуге арналған АТҚ туралы тоқсан сайынғы электрондық есепті ұсыну;</w:t>
            </w:r>
          </w:p>
          <w:p>
            <w:pPr>
              <w:spacing w:after="20"/>
              <w:ind w:left="20"/>
              <w:jc w:val="both"/>
            </w:pPr>
            <w:r>
              <w:rPr>
                <w:rFonts w:ascii="Times New Roman"/>
                <w:b w:val="false"/>
                <w:i w:val="false"/>
                <w:color w:val="000000"/>
                <w:sz w:val="20"/>
              </w:rPr>
              <w:t>
2) осы біліктілік талаптарына 6-қосымшаға сәйкес нысан бойынша жөнделген ЖІІ жүргізуге арналған АТҚ туралы жыл сайынғы электрондық есепті ұсыну;</w:t>
            </w:r>
          </w:p>
          <w:p>
            <w:pPr>
              <w:spacing w:after="20"/>
              <w:ind w:left="20"/>
              <w:jc w:val="both"/>
            </w:pPr>
            <w:r>
              <w:rPr>
                <w:rFonts w:ascii="Times New Roman"/>
                <w:b w:val="false"/>
                <w:i w:val="false"/>
                <w:color w:val="000000"/>
                <w:sz w:val="20"/>
              </w:rPr>
              <w:t>
3) осы біліктілік талаптарына 7-қосымшаға сәйкес нысан бойынша ЖІІ жүргізуге арналған АТҚ сатып алу және өткізу жасалған шарттар (келісімшарттар) туралы лицензиарды хабардар еткен жағдайларда жүзеге асырылады;</w:t>
            </w:r>
          </w:p>
          <w:p>
            <w:pPr>
              <w:spacing w:after="20"/>
              <w:ind w:left="20"/>
              <w:jc w:val="both"/>
            </w:pPr>
            <w:r>
              <w:rPr>
                <w:rFonts w:ascii="Times New Roman"/>
                <w:b w:val="false"/>
                <w:i w:val="false"/>
                <w:color w:val="000000"/>
                <w:sz w:val="20"/>
              </w:rPr>
              <w:t>
4) осы біліктілік талаптарына 8-қосымшаға сәйкес нысан бойынша ЖІІ жүргізуге арналған АТҚ жөндеу жасалған шарттар (келісімшарттар) туралы лицензиарды хабардар еткен жағдайларда жүзеге асырылады;</w:t>
            </w:r>
          </w:p>
          <w:p>
            <w:pPr>
              <w:spacing w:after="20"/>
              <w:ind w:left="20"/>
              <w:jc w:val="both"/>
            </w:pPr>
            <w:r>
              <w:rPr>
                <w:rFonts w:ascii="Times New Roman"/>
                <w:b w:val="false"/>
                <w:i w:val="false"/>
                <w:color w:val="000000"/>
                <w:sz w:val="20"/>
              </w:rPr>
              <w:t>
5) өткізілетін немесе жөнделетін АТҚ, сондай-ақ оған құжаттаманы меншік нысандарына қарамастан үшінші адамдарға тек лицензиардың келісімі бойынша тұрақты немесе уақытша пайдалануға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 нысаны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талапқа сәйкестік мәліметтер нысанын тексеру арқылы расталады</w:t>
            </w:r>
          </w:p>
        </w:tc>
      </w:tr>
    </w:tbl>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8-қосымшалар</w:t>
      </w:r>
      <w:r>
        <w:rPr>
          <w:rFonts w:ascii="Times New Roman"/>
          <w:b w:val="false"/>
          <w:i w:val="false"/>
          <w:color w:val="000000"/>
          <w:sz w:val="28"/>
        </w:rPr>
        <w:t xml:space="preserve"> осы бұйрыққа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 қосымшаларға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ақпаратты криптографиялық қорғау құралдарын әзірлеу жөніндегі қызметті жүзеге асыру үшін біліктілік талаптары және оларға сәйкестікті растайтын құжаттар </w:t>
      </w:r>
      <w:r>
        <w:rPr>
          <w:rFonts w:ascii="Times New Roman"/>
          <w:b w:val="false"/>
          <w:i w:val="false"/>
          <w:color w:val="000000"/>
          <w:sz w:val="28"/>
        </w:rPr>
        <w:t>тізбесінде</w:t>
      </w:r>
      <w:r>
        <w:rPr>
          <w:rFonts w:ascii="Times New Roman"/>
          <w:b w:val="false"/>
          <w:i w:val="false"/>
          <w:color w:val="000000"/>
          <w:sz w:val="28"/>
        </w:rPr>
        <w:t>:</w:t>
      </w:r>
    </w:p>
    <w:bookmarkStart w:name="z15" w:id="5"/>
    <w:p>
      <w:pPr>
        <w:spacing w:after="0"/>
        <w:ind w:left="0"/>
        <w:jc w:val="both"/>
      </w:pPr>
      <w:r>
        <w:rPr>
          <w:rFonts w:ascii="Times New Roman"/>
          <w:b w:val="false"/>
          <w:i w:val="false"/>
          <w:color w:val="000000"/>
          <w:sz w:val="28"/>
        </w:rPr>
        <w:t>
      реттік нөмірі 2- жол мынадай редакцияда жазылсын:</w:t>
      </w:r>
    </w:p>
    <w:bookmarkEnd w:id="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Білім және ғылым министрінің 2018 жылғы 27 қыркүйектегі № 500 </w:t>
            </w:r>
            <w:r>
              <w:rPr>
                <w:rFonts w:ascii="Times New Roman"/>
                <w:b w:val="false"/>
                <w:i w:val="false"/>
                <w:color w:val="000000"/>
                <w:sz w:val="20"/>
              </w:rPr>
              <w:t>бұйрығымен</w:t>
            </w:r>
            <w:r>
              <w:rPr>
                <w:rFonts w:ascii="Times New Roman"/>
                <w:b w:val="false"/>
                <w:i w:val="false"/>
                <w:color w:val="000000"/>
                <w:sz w:val="20"/>
              </w:rPr>
              <w:t xml:space="preserve"> бекітілген (Нормативтік құқықтық актілерді мемлекеттік тіркеу тізілімінде № 17564 болып тіркелген) Техникалық және кәсіптік, орта білімнен кейінгі білімнің мамандықтары мен біліктіліктерінің сыныптауышына сәйкес "Есептеу техникасы және ақпараттық желілер (түрлері бойынша)" "Ақпараттық қауіпсіздік жүйелері", "Бағдарламалық қамтамасыз ету (түрлері бойынша)", "Электротехника және энергетика", "Электроника және автоматтандыру", "Робототехника және кірістірілетін жүйелер (салалар бойынша), "Сандық техника (түрлері бойынша)", "Радиотехника, электроника және телекоммуникациялар" мамандығы бойынша техникалық білімі бар маман немесе ұқсас шетелдік білімі бар маман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 нысаны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4-қосымшалар</w:t>
      </w:r>
      <w:r>
        <w:rPr>
          <w:rFonts w:ascii="Times New Roman"/>
          <w:b w:val="false"/>
          <w:i w:val="false"/>
          <w:color w:val="000000"/>
          <w:sz w:val="28"/>
        </w:rPr>
        <w:t xml:space="preserve"> осы бұйрыққа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11-қосымшаларға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ақпарат таралып кететін техникалық арналарды және жедел іздестіру іс-шараларын жүргізуге арналған арнайы техникалық құралдарды анықтау бойынша қызмет көрсету жөніндегі қызметті жүзеге асыру үшін біліктілік талаптары және оларға сәйкестікті растайтын құжаттар </w:t>
      </w:r>
      <w:r>
        <w:rPr>
          <w:rFonts w:ascii="Times New Roman"/>
          <w:b w:val="false"/>
          <w:i w:val="false"/>
          <w:color w:val="000000"/>
          <w:sz w:val="28"/>
        </w:rPr>
        <w:t>тізбесінде</w:t>
      </w:r>
      <w:r>
        <w:rPr>
          <w:rFonts w:ascii="Times New Roman"/>
          <w:b w:val="false"/>
          <w:i w:val="false"/>
          <w:color w:val="000000"/>
          <w:sz w:val="28"/>
        </w:rPr>
        <w:t>:</w:t>
      </w:r>
    </w:p>
    <w:bookmarkStart w:name="z18" w:id="6"/>
    <w:p>
      <w:pPr>
        <w:spacing w:after="0"/>
        <w:ind w:left="0"/>
        <w:jc w:val="both"/>
      </w:pPr>
      <w:r>
        <w:rPr>
          <w:rFonts w:ascii="Times New Roman"/>
          <w:b w:val="false"/>
          <w:i w:val="false"/>
          <w:color w:val="000000"/>
          <w:sz w:val="28"/>
        </w:rPr>
        <w:t>
      реттік нөмірі 2- жол мынадай редакцияда жазылсын:</w:t>
      </w:r>
    </w:p>
    <w:bookmarkEnd w:id="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Білім және ғылым министрінің 2018 жылғы 27 қыркүйектегі № 500 </w:t>
            </w:r>
            <w:r>
              <w:rPr>
                <w:rFonts w:ascii="Times New Roman"/>
                <w:b w:val="false"/>
                <w:i w:val="false"/>
                <w:color w:val="000000"/>
                <w:sz w:val="20"/>
              </w:rPr>
              <w:t>бұйрығымен</w:t>
            </w:r>
            <w:r>
              <w:rPr>
                <w:rFonts w:ascii="Times New Roman"/>
                <w:b w:val="false"/>
                <w:i w:val="false"/>
                <w:color w:val="000000"/>
                <w:sz w:val="20"/>
              </w:rPr>
              <w:t xml:space="preserve"> бекітілген (Нормативтік құқықтық актілерді мемлекеттік тіркеу тізілімінде № 17564 болып тіркелген) Техникалық және кәсіптік, орта білімнен кейінгі білімнің мамандықтары мен біліктіліктерінің сыныптауышына сәйкес "Есептеу техникасы және ақпараттық желілер (түрлері бойынша)" "Ақпараттық қауіпсіздік жүйелері", "Бағдарламалық қамтамасыз ету (түрлері бойынша)", "Электротехника және энергетика", "Электроника және автоматтандыру", "Робототехника және кірістірілетін жүйелер (салалар бойынша), "Сандық техника (түрлері бойынша)", "Радиотехника, электроника және телекоммуникациялар" мамандығы бойынша техникалық білімі бар маман немесе ұқсас шетелдік білімі бар маман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 нысаны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12-қосымшаға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w:t>
      </w:r>
      <w:r>
        <w:rPr>
          <w:rFonts w:ascii="Times New Roman"/>
          <w:b w:val="false"/>
          <w:i w:val="false"/>
          <w:color w:val="000000"/>
          <w:sz w:val="28"/>
        </w:rPr>
        <w:t xml:space="preserve"> осы бұйрыққа </w:t>
      </w:r>
      <w:r>
        <w:rPr>
          <w:rFonts w:ascii="Times New Roman"/>
          <w:b w:val="false"/>
          <w:i w:val="false"/>
          <w:color w:val="000000"/>
          <w:sz w:val="28"/>
        </w:rPr>
        <w:t>13</w:t>
      </w:r>
      <w:r>
        <w:rPr>
          <w:rFonts w:ascii="Times New Roman"/>
          <w:b w:val="false"/>
          <w:i w:val="false"/>
          <w:color w:val="000000"/>
          <w:sz w:val="28"/>
        </w:rPr>
        <w:t xml:space="preserve"> және </w:t>
      </w:r>
      <w:r>
        <w:rPr>
          <w:rFonts w:ascii="Times New Roman"/>
          <w:b w:val="false"/>
          <w:i w:val="false"/>
          <w:color w:val="000000"/>
          <w:sz w:val="28"/>
        </w:rPr>
        <w:t>14-қосымшаларға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8-қосымшалар</w:t>
      </w:r>
      <w:r>
        <w:rPr>
          <w:rFonts w:ascii="Times New Roman"/>
          <w:b w:val="false"/>
          <w:i w:val="false"/>
          <w:color w:val="000000"/>
          <w:sz w:val="28"/>
        </w:rPr>
        <w:t xml:space="preserve"> осы бұйрыққа </w:t>
      </w:r>
      <w:r>
        <w:rPr>
          <w:rFonts w:ascii="Times New Roman"/>
          <w:b w:val="false"/>
          <w:i w:val="false"/>
          <w:color w:val="000000"/>
          <w:sz w:val="28"/>
        </w:rPr>
        <w:t>15</w:t>
      </w:r>
      <w:r>
        <w:rPr>
          <w:rFonts w:ascii="Times New Roman"/>
          <w:b w:val="false"/>
          <w:i w:val="false"/>
          <w:color w:val="000000"/>
          <w:sz w:val="28"/>
        </w:rPr>
        <w:t xml:space="preserve"> және </w:t>
      </w:r>
      <w:r>
        <w:rPr>
          <w:rFonts w:ascii="Times New Roman"/>
          <w:b w:val="false"/>
          <w:i w:val="false"/>
          <w:color w:val="000000"/>
          <w:sz w:val="28"/>
        </w:rPr>
        <w:t>16-қосымшаларға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12-қосымшалар</w:t>
      </w:r>
      <w:r>
        <w:rPr>
          <w:rFonts w:ascii="Times New Roman"/>
          <w:b w:val="false"/>
          <w:i w:val="false"/>
          <w:color w:val="000000"/>
          <w:sz w:val="28"/>
        </w:rPr>
        <w:t xml:space="preserve"> осы бұйрыққа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18-қосымшаларға</w:t>
      </w:r>
      <w:r>
        <w:rPr>
          <w:rFonts w:ascii="Times New Roman"/>
          <w:b w:val="false"/>
          <w:i w:val="false"/>
          <w:color w:val="000000"/>
          <w:sz w:val="28"/>
        </w:rPr>
        <w:t xml:space="preserve"> сәйкес жаңа редакцияда жазылсын;</w:t>
      </w:r>
    </w:p>
    <w:bookmarkStart w:name="z23" w:id="7"/>
    <w:p>
      <w:pPr>
        <w:spacing w:after="0"/>
        <w:ind w:left="0"/>
        <w:jc w:val="both"/>
      </w:pPr>
      <w:r>
        <w:rPr>
          <w:rFonts w:ascii="Times New Roman"/>
          <w:b w:val="false"/>
          <w:i w:val="false"/>
          <w:color w:val="000000"/>
          <w:sz w:val="28"/>
        </w:rPr>
        <w:t>
      2. Қазақстан Республикасы Ұлттық қауіпсіздік комитетінің Ақпарат және киберқауіпсіздік қызметі Қазақстан Республикасының заңнамасында белгіленген тәртіппен:</w:t>
      </w:r>
    </w:p>
    <w:bookmarkEnd w:id="7"/>
    <w:bookmarkStart w:name="z24" w:id="8"/>
    <w:p>
      <w:pPr>
        <w:spacing w:after="0"/>
        <w:ind w:left="0"/>
        <w:jc w:val="both"/>
      </w:pPr>
      <w:r>
        <w:rPr>
          <w:rFonts w:ascii="Times New Roman"/>
          <w:b w:val="false"/>
          <w:i w:val="false"/>
          <w:color w:val="000000"/>
          <w:sz w:val="28"/>
        </w:rPr>
        <w:t>
      1) осы бұйрықты Қазақстан Республикасының Әдiлет министрлiгiнде мемлекеттiк тiркеуді;</w:t>
      </w:r>
    </w:p>
    <w:bookmarkEnd w:id="8"/>
    <w:bookmarkStart w:name="z25" w:id="9"/>
    <w:p>
      <w:pPr>
        <w:spacing w:after="0"/>
        <w:ind w:left="0"/>
        <w:jc w:val="both"/>
      </w:pPr>
      <w:r>
        <w:rPr>
          <w:rFonts w:ascii="Times New Roman"/>
          <w:b w:val="false"/>
          <w:i w:val="false"/>
          <w:color w:val="000000"/>
          <w:sz w:val="28"/>
        </w:rPr>
        <w:t>
      2) осы бұйрықты Қазақстан Республикасы Ұлттық қауіпсіздік комитетінің интернет-ресурсында орналастыруды қамтамасыз етсін.</w:t>
      </w:r>
    </w:p>
    <w:bookmarkEnd w:id="9"/>
    <w:bookmarkStart w:name="z26" w:id="10"/>
    <w:p>
      <w:pPr>
        <w:spacing w:after="0"/>
        <w:ind w:left="0"/>
        <w:jc w:val="both"/>
      </w:pPr>
      <w:r>
        <w:rPr>
          <w:rFonts w:ascii="Times New Roman"/>
          <w:b w:val="false"/>
          <w:i w:val="false"/>
          <w:color w:val="000000"/>
          <w:sz w:val="28"/>
        </w:rPr>
        <w:t>
      3. Осы бұйрық алғаш ресми жарияланған күнінен бастап күнтізбелік алпыс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Ұлттық қауіпсіздік комитетінің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Сагимбаев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 Цифрлық</w:t>
      </w:r>
    </w:p>
    <w:p>
      <w:pPr>
        <w:spacing w:after="0"/>
        <w:ind w:left="0"/>
        <w:jc w:val="both"/>
      </w:pPr>
      <w:r>
        <w:rPr>
          <w:rFonts w:ascii="Times New Roman"/>
          <w:b w:val="false"/>
          <w:i w:val="false"/>
          <w:color w:val="000000"/>
          <w:sz w:val="28"/>
        </w:rPr>
        <w:t xml:space="preserve">
      даму, инновациялар және аэроғарыш </w:t>
      </w:r>
    </w:p>
    <w:p>
      <w:pPr>
        <w:spacing w:after="0"/>
        <w:ind w:left="0"/>
        <w:jc w:val="both"/>
      </w:pPr>
      <w:r>
        <w:rPr>
          <w:rFonts w:ascii="Times New Roman"/>
          <w:b w:val="false"/>
          <w:i w:val="false"/>
          <w:color w:val="000000"/>
          <w:sz w:val="28"/>
        </w:rPr>
        <w:t>
      өнеркәсібі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қауіпсіздік комитеті</w:t>
            </w:r>
            <w:r>
              <w:br/>
            </w:r>
            <w:r>
              <w:rPr>
                <w:rFonts w:ascii="Times New Roman"/>
                <w:b w:val="false"/>
                <w:i w:val="false"/>
                <w:color w:val="000000"/>
                <w:sz w:val="20"/>
              </w:rPr>
              <w:t xml:space="preserve">Төрағасының </w:t>
            </w:r>
            <w:r>
              <w:br/>
            </w:r>
            <w:r>
              <w:rPr>
                <w:rFonts w:ascii="Times New Roman"/>
                <w:b w:val="false"/>
                <w:i w:val="false"/>
                <w:color w:val="000000"/>
                <w:sz w:val="20"/>
              </w:rPr>
              <w:t xml:space="preserve">2023 жылғы 14 маусымдағы </w:t>
            </w:r>
            <w:r>
              <w:br/>
            </w:r>
            <w:r>
              <w:rPr>
                <w:rFonts w:ascii="Times New Roman"/>
                <w:b w:val="false"/>
                <w:i w:val="false"/>
                <w:color w:val="000000"/>
                <w:sz w:val="20"/>
              </w:rPr>
              <w:t xml:space="preserve">№ 41/қе бұйрығына </w:t>
            </w:r>
            <w:r>
              <w:br/>
            </w:r>
            <w:r>
              <w:rPr>
                <w:rFonts w:ascii="Times New Roman"/>
                <w:b w:val="false"/>
                <w:i w:val="false"/>
                <w:color w:val="000000"/>
                <w:sz w:val="20"/>
              </w:rPr>
              <w:t xml:space="preserve">қосымша Бұйрыққа </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Жедел іздестіру іс-шараларын</w:t>
            </w:r>
            <w:r>
              <w:br/>
            </w:r>
            <w:r>
              <w:rPr>
                <w:rFonts w:ascii="Times New Roman"/>
                <w:b w:val="false"/>
                <w:i w:val="false"/>
                <w:color w:val="000000"/>
                <w:sz w:val="20"/>
              </w:rPr>
              <w:t>жүргізуге арналған арнайы</w:t>
            </w:r>
            <w:r>
              <w:br/>
            </w:r>
            <w:r>
              <w:rPr>
                <w:rFonts w:ascii="Times New Roman"/>
                <w:b w:val="false"/>
                <w:i w:val="false"/>
                <w:color w:val="000000"/>
                <w:sz w:val="20"/>
              </w:rPr>
              <w:t>техникалық құралдарды әзірлеу,</w:t>
            </w:r>
            <w:r>
              <w:br/>
            </w:r>
            <w:r>
              <w:rPr>
                <w:rFonts w:ascii="Times New Roman"/>
                <w:b w:val="false"/>
                <w:i w:val="false"/>
                <w:color w:val="000000"/>
                <w:sz w:val="20"/>
              </w:rPr>
              <w:t>өндіру, жөндеу және өткізу</w:t>
            </w:r>
            <w:r>
              <w:br/>
            </w:r>
            <w:r>
              <w:rPr>
                <w:rFonts w:ascii="Times New Roman"/>
                <w:b w:val="false"/>
                <w:i w:val="false"/>
                <w:color w:val="000000"/>
                <w:sz w:val="20"/>
              </w:rPr>
              <w:t>жөніндегі қызметті жүзеге асыру</w:t>
            </w:r>
            <w:r>
              <w:br/>
            </w:r>
            <w:r>
              <w:rPr>
                <w:rFonts w:ascii="Times New Roman"/>
                <w:b w:val="false"/>
                <w:i w:val="false"/>
                <w:color w:val="000000"/>
                <w:sz w:val="20"/>
              </w:rPr>
              <w:t xml:space="preserve">үшін біліктілік талаптарына </w:t>
            </w:r>
            <w:r>
              <w:br/>
            </w:r>
            <w:r>
              <w:rPr>
                <w:rFonts w:ascii="Times New Roman"/>
                <w:b w:val="false"/>
                <w:i w:val="false"/>
                <w:color w:val="000000"/>
                <w:sz w:val="20"/>
              </w:rPr>
              <w:t xml:space="preserve">және оларға сәйкестікті </w:t>
            </w:r>
            <w:r>
              <w:br/>
            </w:r>
            <w:r>
              <w:rPr>
                <w:rFonts w:ascii="Times New Roman"/>
                <w:b w:val="false"/>
                <w:i w:val="false"/>
                <w:color w:val="000000"/>
                <w:sz w:val="20"/>
              </w:rPr>
              <w:t>растайтын құжаттар тізбесіне</w:t>
            </w:r>
            <w:r>
              <w:br/>
            </w:r>
            <w:r>
              <w:rPr>
                <w:rFonts w:ascii="Times New Roman"/>
                <w:b w:val="false"/>
                <w:i w:val="false"/>
                <w:color w:val="000000"/>
                <w:sz w:val="20"/>
              </w:rPr>
              <w:t>1-қосымша</w:t>
            </w:r>
          </w:p>
        </w:tc>
      </w:tr>
    </w:tbl>
    <w:bookmarkStart w:name="z29" w:id="11"/>
    <w:p>
      <w:pPr>
        <w:spacing w:after="0"/>
        <w:ind w:left="0"/>
        <w:jc w:val="left"/>
      </w:pPr>
      <w:r>
        <w:rPr>
          <w:rFonts w:ascii="Times New Roman"/>
          <w:b/>
          <w:i w:val="false"/>
          <w:color w:val="000000"/>
        </w:rPr>
        <w:t xml:space="preserve"> Біліктілік талаптарына сәйкестікті растау туралы ақпаратты қамтитын мәліметтер нысаны</w:t>
      </w:r>
    </w:p>
    <w:bookmarkEnd w:id="11"/>
    <w:p>
      <w:pPr>
        <w:spacing w:after="0"/>
        <w:ind w:left="0"/>
        <w:jc w:val="both"/>
      </w:pPr>
      <w:r>
        <w:rPr>
          <w:rFonts w:ascii="Times New Roman"/>
          <w:b w:val="false"/>
          <w:i w:val="false"/>
          <w:color w:val="000000"/>
          <w:sz w:val="28"/>
        </w:rPr>
        <w:t>
      1. Жедел іздестіру іс-шараларын жүргізуге арналған арнайы техникалық құралдарды әзірлеу және өндіру жөніндегі қызметпен айналысу үшін:</w:t>
      </w:r>
    </w:p>
    <w:p>
      <w:pPr>
        <w:spacing w:after="0"/>
        <w:ind w:left="0"/>
        <w:jc w:val="both"/>
      </w:pPr>
      <w:r>
        <w:rPr>
          <w:rFonts w:ascii="Times New Roman"/>
          <w:b w:val="false"/>
          <w:i w:val="false"/>
          <w:color w:val="000000"/>
          <w:sz w:val="28"/>
        </w:rPr>
        <w:t xml:space="preserve">
      1) заңды тұлғаның немесе дара кәсіпкердің мәртебесі туралы ақпарат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(мемлекеттік тіркеу (қайта тіркеу) туралы анықтаманың/куәліктің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нөмірі және берілген күні)</w:t>
      </w:r>
    </w:p>
    <w:p>
      <w:pPr>
        <w:spacing w:after="0"/>
        <w:ind w:left="0"/>
        <w:jc w:val="both"/>
      </w:pPr>
      <w:r>
        <w:rPr>
          <w:rFonts w:ascii="Times New Roman"/>
          <w:b w:val="false"/>
          <w:i w:val="false"/>
          <w:color w:val="000000"/>
          <w:sz w:val="28"/>
        </w:rPr>
        <w:t xml:space="preserve">
      2) Қазақстан Республикасы Білім және ғылым министрінің 2018 жылғы 27 қыркүйектегі № 500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17564 болып тіркелген) Техникалық және кәсіптік, орта білімнен кейінгі білімнің мамандықтары мен біліктіліктерінің сыныптауышына сәйкес "Есептеу техникасы және ақпараттық желілер (түрлері бойынша)" "Ақпараттық қауіпсіздік жүйелері", "Бағдарламалық қамтамасыз ету (түрлері бойынша)", "Электротехника және энергетика", "Электроника және автоматтандыру", "Робототехника және кірістірілетін жүйелер (салалар бойынша), "Сандық техника (түрлері бойынша)", "Радиотехника, электроника және телекоммуникациялар" мамандығы бойынша техникалық білімі бар маман немесе ұқсас шетелдік білімі бар маман(дар) туралы ақпарат</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(мамандығын және біліктілігін, сондай-ақ диплом(дар)ының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көшірмесін(-лерін) қоса беріп, диплом(дар)ының нөмірін, берілген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күнін және орнын, оқу орнының атауын көрсету) </w:t>
      </w:r>
    </w:p>
    <w:p>
      <w:pPr>
        <w:spacing w:after="0"/>
        <w:ind w:left="0"/>
        <w:jc w:val="both"/>
      </w:pPr>
      <w:r>
        <w:rPr>
          <w:rFonts w:ascii="Times New Roman"/>
          <w:b w:val="false"/>
          <w:i w:val="false"/>
          <w:color w:val="000000"/>
          <w:sz w:val="28"/>
        </w:rPr>
        <w:t xml:space="preserve">
      3) мәлімделген қызмет түрі бойынша Қазақстан Республикасының мемлекеттік </w:t>
      </w:r>
    </w:p>
    <w:p>
      <w:pPr>
        <w:spacing w:after="0"/>
        <w:ind w:left="0"/>
        <w:jc w:val="both"/>
      </w:pPr>
      <w:r>
        <w:rPr>
          <w:rFonts w:ascii="Times New Roman"/>
          <w:b w:val="false"/>
          <w:i w:val="false"/>
          <w:color w:val="000000"/>
          <w:sz w:val="28"/>
        </w:rPr>
        <w:t xml:space="preserve">
      құпияларын құрайтын мәліметтермен жұмыс жүргізуге Қазақстан Республикасының </w:t>
      </w:r>
    </w:p>
    <w:p>
      <w:pPr>
        <w:spacing w:after="0"/>
        <w:ind w:left="0"/>
        <w:jc w:val="both"/>
      </w:pPr>
      <w:r>
        <w:rPr>
          <w:rFonts w:ascii="Times New Roman"/>
          <w:b w:val="false"/>
          <w:i w:val="false"/>
          <w:color w:val="000000"/>
          <w:sz w:val="28"/>
        </w:rPr>
        <w:t xml:space="preserve">
      ұлттық қауіпсіздік органдары рұқсатының болуы туралы ақпарат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(құжаттың көшірмесін қоса беріп, рұқсаттың деректемелерін: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нөмірін, күнін және осы рұқсатты берген Қазақстан Республикасы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ұлттық қауіпсіздік органдарының бөлімшесін көрсету) </w:t>
      </w:r>
    </w:p>
    <w:p>
      <w:pPr>
        <w:spacing w:after="0"/>
        <w:ind w:left="0"/>
        <w:jc w:val="both"/>
      </w:pPr>
      <w:r>
        <w:rPr>
          <w:rFonts w:ascii="Times New Roman"/>
          <w:b w:val="false"/>
          <w:i w:val="false"/>
          <w:color w:val="000000"/>
          <w:sz w:val="28"/>
        </w:rPr>
        <w:t xml:space="preserve">
      4) осы біліктілік талаптарына 2-қосымшаға сәйкес техникалық құралдардың және </w:t>
      </w:r>
    </w:p>
    <w:p>
      <w:pPr>
        <w:spacing w:after="0"/>
        <w:ind w:left="0"/>
        <w:jc w:val="both"/>
      </w:pPr>
      <w:r>
        <w:rPr>
          <w:rFonts w:ascii="Times New Roman"/>
          <w:b w:val="false"/>
          <w:i w:val="false"/>
          <w:color w:val="000000"/>
          <w:sz w:val="28"/>
        </w:rPr>
        <w:t xml:space="preserve">
      бақылау- өлшеу жабдығының ең аз жинағының болуы туралы ақпарат </w:t>
      </w:r>
    </w:p>
    <w:p>
      <w:pPr>
        <w:spacing w:after="0"/>
        <w:ind w:left="0"/>
        <w:jc w:val="both"/>
      </w:pPr>
      <w:r>
        <w:rPr>
          <w:rFonts w:ascii="Times New Roman"/>
          <w:b w:val="false"/>
          <w:i w:val="false"/>
          <w:color w:val="000000"/>
          <w:sz w:val="28"/>
        </w:rPr>
        <w:t xml:space="preserve">
      ______________________________________________________________________ </w:t>
      </w:r>
    </w:p>
    <w:p>
      <w:pPr>
        <w:spacing w:after="0"/>
        <w:ind w:left="0"/>
        <w:jc w:val="both"/>
      </w:pPr>
      <w:r>
        <w:rPr>
          <w:rFonts w:ascii="Times New Roman"/>
          <w:b w:val="false"/>
          <w:i w:val="false"/>
          <w:color w:val="000000"/>
          <w:sz w:val="28"/>
        </w:rPr>
        <w:t xml:space="preserve">
      (құжатт(ард)ың көшірмесін(-лерін) қоса беріп, осы құралдардың және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жабдықтың меншік құқығында немесе өзге заңды негізде болуын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растайтын құжаттардың деректемелерін: тіркеу нөмірін және күнін көрсету) </w:t>
      </w:r>
    </w:p>
    <w:p>
      <w:pPr>
        <w:spacing w:after="0"/>
        <w:ind w:left="0"/>
        <w:jc w:val="both"/>
      </w:pPr>
      <w:r>
        <w:rPr>
          <w:rFonts w:ascii="Times New Roman"/>
          <w:b w:val="false"/>
          <w:i w:val="false"/>
          <w:color w:val="000000"/>
          <w:sz w:val="28"/>
        </w:rPr>
        <w:t xml:space="preserve">
      5) арнайы бөлінген өндірістік үй-жайдың болуы туралы ақпарат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(құжатт(ард)ың көшірмесін(-лерін) қоса беріп, меншік құқығын немесе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өзге заңды негізді растайтын құжаттардың деректемелерін: құжаттың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атауын, тіркеу нөмірін және күнін көрсету) </w:t>
      </w:r>
    </w:p>
    <w:p>
      <w:pPr>
        <w:spacing w:after="0"/>
        <w:ind w:left="0"/>
        <w:jc w:val="both"/>
      </w:pPr>
      <w:r>
        <w:rPr>
          <w:rFonts w:ascii="Times New Roman"/>
          <w:b w:val="false"/>
          <w:i w:val="false"/>
          <w:color w:val="000000"/>
          <w:sz w:val="28"/>
        </w:rPr>
        <w:t xml:space="preserve">
      6) әзірленіп жатқан және өндірілген арнайы техникалық құралдарды сақтау үшін </w:t>
      </w:r>
    </w:p>
    <w:p>
      <w:pPr>
        <w:spacing w:after="0"/>
        <w:ind w:left="0"/>
        <w:jc w:val="both"/>
      </w:pPr>
      <w:r>
        <w:rPr>
          <w:rFonts w:ascii="Times New Roman"/>
          <w:b w:val="false"/>
          <w:i w:val="false"/>
          <w:color w:val="000000"/>
          <w:sz w:val="28"/>
        </w:rPr>
        <w:t xml:space="preserve">
      арнайы бөлінген үй-жайдың болуы туралы ақпарат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(құжатт(ард)ың көшірмесін(-лерін) қоса беріп, меншік құқығын немесе </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xml:space="preserve">
      өзге де заңды негізді растайтын құжаттардың, сондай-ақ мамандандырылған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ұйым(дар)мен автоматтандырылған күзет және өрттен қорғау сигнализация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жүйелеріне қызмет көрсету туралы шартт(ард)ың деректемелерін: тіркеу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нөмірлерін және күндерін, сондай-ақ тиісті ұйымдардың атауларын көрсету) </w:t>
      </w:r>
    </w:p>
    <w:p>
      <w:pPr>
        <w:spacing w:after="0"/>
        <w:ind w:left="0"/>
        <w:jc w:val="both"/>
      </w:pPr>
      <w:r>
        <w:rPr>
          <w:rFonts w:ascii="Times New Roman"/>
          <w:b w:val="false"/>
          <w:i w:val="false"/>
          <w:color w:val="000000"/>
          <w:sz w:val="28"/>
        </w:rPr>
        <w:t xml:space="preserve">
      7) лицензиаттың қосымша біліктілік талаптарына сәйкестігін растайтын ақпарат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(лицензиатқа қойылатын қосымша талаптардың орындалуы туралы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тиісті ақпарат және басқалар)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Мәліметтерді көрсетілетін қызметті беруші тиісті мемлекеттік ақпараттық жүйелерден </w:t>
      </w:r>
    </w:p>
    <w:p>
      <w:pPr>
        <w:spacing w:after="0"/>
        <w:ind w:left="0"/>
        <w:jc w:val="both"/>
      </w:pPr>
      <w:r>
        <w:rPr>
          <w:rFonts w:ascii="Times New Roman"/>
          <w:b w:val="false"/>
          <w:i w:val="false"/>
          <w:color w:val="000000"/>
          <w:sz w:val="28"/>
        </w:rPr>
        <w:t xml:space="preserve">
      "электрондық үкімет" шлюзі арқылы дербес алады </w:t>
      </w:r>
    </w:p>
    <w:p>
      <w:pPr>
        <w:spacing w:after="0"/>
        <w:ind w:left="0"/>
        <w:jc w:val="both"/>
      </w:pPr>
      <w:r>
        <w:rPr>
          <w:rFonts w:ascii="Times New Roman"/>
          <w:b w:val="false"/>
          <w:i w:val="false"/>
          <w:color w:val="000000"/>
          <w:sz w:val="28"/>
        </w:rPr>
        <w:t xml:space="preserve">
      2. Жедел іздестіру іс-шараларын жүргізуге арналған арнайы техникалық құралдарды </w:t>
      </w:r>
    </w:p>
    <w:p>
      <w:pPr>
        <w:spacing w:after="0"/>
        <w:ind w:left="0"/>
        <w:jc w:val="both"/>
      </w:pPr>
      <w:r>
        <w:rPr>
          <w:rFonts w:ascii="Times New Roman"/>
          <w:b w:val="false"/>
          <w:i w:val="false"/>
          <w:color w:val="000000"/>
          <w:sz w:val="28"/>
        </w:rPr>
        <w:t xml:space="preserve">
      жөндеу және өткізу жөніндегі қызметпен айналысу үшін: </w:t>
      </w:r>
    </w:p>
    <w:p>
      <w:pPr>
        <w:spacing w:after="0"/>
        <w:ind w:left="0"/>
        <w:jc w:val="both"/>
      </w:pPr>
      <w:r>
        <w:rPr>
          <w:rFonts w:ascii="Times New Roman"/>
          <w:b w:val="false"/>
          <w:i w:val="false"/>
          <w:color w:val="000000"/>
          <w:sz w:val="28"/>
        </w:rPr>
        <w:t xml:space="preserve">
      1) заңды тұлғаның немесе дара кәсіпкердің мәртебесі туралы ақпарат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(мемлекеттік тіркеу (қайта тіркеу) туралы анықтаманың/куәліктің нөмірі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және берілген күні)</w:t>
      </w:r>
    </w:p>
    <w:p>
      <w:pPr>
        <w:spacing w:after="0"/>
        <w:ind w:left="0"/>
        <w:jc w:val="both"/>
      </w:pPr>
      <w:r>
        <w:rPr>
          <w:rFonts w:ascii="Times New Roman"/>
          <w:b w:val="false"/>
          <w:i w:val="false"/>
          <w:color w:val="000000"/>
          <w:sz w:val="28"/>
        </w:rPr>
        <w:t xml:space="preserve">
      2) Қазақстан Республикасы Білім және ғылым министрінің 2018 жылғы 27 қыркүйектегі </w:t>
      </w:r>
    </w:p>
    <w:p>
      <w:pPr>
        <w:spacing w:after="0"/>
        <w:ind w:left="0"/>
        <w:jc w:val="both"/>
      </w:pPr>
      <w:r>
        <w:rPr>
          <w:rFonts w:ascii="Times New Roman"/>
          <w:b w:val="false"/>
          <w:i w:val="false"/>
          <w:color w:val="000000"/>
          <w:sz w:val="28"/>
        </w:rPr>
        <w:t xml:space="preserve">
      № 500 </w:t>
      </w:r>
      <w:r>
        <w:rPr>
          <w:rFonts w:ascii="Times New Roman"/>
          <w:b w:val="false"/>
          <w:i w:val="false"/>
          <w:color w:val="000000"/>
          <w:sz w:val="28"/>
        </w:rPr>
        <w:t>бұйрығымен</w:t>
      </w:r>
      <w:r>
        <w:rPr>
          <w:rFonts w:ascii="Times New Roman"/>
          <w:b w:val="false"/>
          <w:i w:val="false"/>
          <w:color w:val="000000"/>
          <w:sz w:val="28"/>
        </w:rPr>
        <w:t xml:space="preserve"> бекітілген Техникалық және кәсіптік, орта білімнен кейінгі білімнің </w:t>
      </w:r>
    </w:p>
    <w:p>
      <w:pPr>
        <w:spacing w:after="0"/>
        <w:ind w:left="0"/>
        <w:jc w:val="both"/>
      </w:pPr>
      <w:r>
        <w:rPr>
          <w:rFonts w:ascii="Times New Roman"/>
          <w:b w:val="false"/>
          <w:i w:val="false"/>
          <w:color w:val="000000"/>
          <w:sz w:val="28"/>
        </w:rPr>
        <w:t xml:space="preserve">
      мамандықтары мен біліктіліктерінің сыныптауышына (Нормативтік құқықтық </w:t>
      </w:r>
    </w:p>
    <w:p>
      <w:pPr>
        <w:spacing w:after="0"/>
        <w:ind w:left="0"/>
        <w:jc w:val="both"/>
      </w:pPr>
      <w:r>
        <w:rPr>
          <w:rFonts w:ascii="Times New Roman"/>
          <w:b w:val="false"/>
          <w:i w:val="false"/>
          <w:color w:val="000000"/>
          <w:sz w:val="28"/>
        </w:rPr>
        <w:t xml:space="preserve">
      актілерді мемлекеттік тіркеу тізілімінде № 17564 болып тіркелген) сәйкес "Есептеу </w:t>
      </w:r>
    </w:p>
    <w:p>
      <w:pPr>
        <w:spacing w:after="0"/>
        <w:ind w:left="0"/>
        <w:jc w:val="both"/>
      </w:pPr>
      <w:r>
        <w:rPr>
          <w:rFonts w:ascii="Times New Roman"/>
          <w:b w:val="false"/>
          <w:i w:val="false"/>
          <w:color w:val="000000"/>
          <w:sz w:val="28"/>
        </w:rPr>
        <w:t xml:space="preserve">
      техникасы және ақпараттық желілер (түрлері бойынша)" "Ақпараттық қауіпсіздік </w:t>
      </w:r>
    </w:p>
    <w:p>
      <w:pPr>
        <w:spacing w:after="0"/>
        <w:ind w:left="0"/>
        <w:jc w:val="both"/>
      </w:pPr>
      <w:r>
        <w:rPr>
          <w:rFonts w:ascii="Times New Roman"/>
          <w:b w:val="false"/>
          <w:i w:val="false"/>
          <w:color w:val="000000"/>
          <w:sz w:val="28"/>
        </w:rPr>
        <w:t xml:space="preserve">
      жүйелері", "Бағдарламалық қамтамасыз ету (түрлері бойынша)", "Электротехника </w:t>
      </w:r>
    </w:p>
    <w:p>
      <w:pPr>
        <w:spacing w:after="0"/>
        <w:ind w:left="0"/>
        <w:jc w:val="both"/>
      </w:pPr>
      <w:r>
        <w:rPr>
          <w:rFonts w:ascii="Times New Roman"/>
          <w:b w:val="false"/>
          <w:i w:val="false"/>
          <w:color w:val="000000"/>
          <w:sz w:val="28"/>
        </w:rPr>
        <w:t xml:space="preserve">
      және энергетика", "Электроника және автоматтандыру", "Робототехника және </w:t>
      </w:r>
    </w:p>
    <w:p>
      <w:pPr>
        <w:spacing w:after="0"/>
        <w:ind w:left="0"/>
        <w:jc w:val="both"/>
      </w:pPr>
      <w:r>
        <w:rPr>
          <w:rFonts w:ascii="Times New Roman"/>
          <w:b w:val="false"/>
          <w:i w:val="false"/>
          <w:color w:val="000000"/>
          <w:sz w:val="28"/>
        </w:rPr>
        <w:t xml:space="preserve">
      кірістірілетін жүйелер (салалар бойынша), "Сандық техника (түрлері бойынша)", </w:t>
      </w:r>
    </w:p>
    <w:p>
      <w:pPr>
        <w:spacing w:after="0"/>
        <w:ind w:left="0"/>
        <w:jc w:val="both"/>
      </w:pPr>
      <w:r>
        <w:rPr>
          <w:rFonts w:ascii="Times New Roman"/>
          <w:b w:val="false"/>
          <w:i w:val="false"/>
          <w:color w:val="000000"/>
          <w:sz w:val="28"/>
        </w:rPr>
        <w:t xml:space="preserve">
      "Радиотехника, электроника және телекоммуникациялар" мамандығы бойынша </w:t>
      </w:r>
    </w:p>
    <w:p>
      <w:pPr>
        <w:spacing w:after="0"/>
        <w:ind w:left="0"/>
        <w:jc w:val="both"/>
      </w:pPr>
      <w:r>
        <w:rPr>
          <w:rFonts w:ascii="Times New Roman"/>
          <w:b w:val="false"/>
          <w:i w:val="false"/>
          <w:color w:val="000000"/>
          <w:sz w:val="28"/>
        </w:rPr>
        <w:t xml:space="preserve">
      техникалық білімі бар маман немесе ұқсас шетелдік білімі бар маман(дар) туралы </w:t>
      </w:r>
    </w:p>
    <w:p>
      <w:pPr>
        <w:spacing w:after="0"/>
        <w:ind w:left="0"/>
        <w:jc w:val="both"/>
      </w:pPr>
      <w:r>
        <w:rPr>
          <w:rFonts w:ascii="Times New Roman"/>
          <w:b w:val="false"/>
          <w:i w:val="false"/>
          <w:color w:val="000000"/>
          <w:sz w:val="28"/>
        </w:rPr>
        <w:t>
      ақпарат</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(мамандығын және біліктілігін, сондай-ақ диплом(дар)ының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көшірмесін(-лерін) қоса беріп, диплом(дар)ының нөмірін, берілген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күнін және орнын, оқу орнының атауын көрсету) </w:t>
      </w:r>
    </w:p>
    <w:p>
      <w:pPr>
        <w:spacing w:after="0"/>
        <w:ind w:left="0"/>
        <w:jc w:val="both"/>
      </w:pPr>
      <w:r>
        <w:rPr>
          <w:rFonts w:ascii="Times New Roman"/>
          <w:b w:val="false"/>
          <w:i w:val="false"/>
          <w:color w:val="000000"/>
          <w:sz w:val="28"/>
        </w:rPr>
        <w:t xml:space="preserve">
      3) мәлімделген қызмет түрі бойынша Қазақстан Республикасының мемлекеттік </w:t>
      </w:r>
    </w:p>
    <w:p>
      <w:pPr>
        <w:spacing w:after="0"/>
        <w:ind w:left="0"/>
        <w:jc w:val="both"/>
      </w:pPr>
      <w:r>
        <w:rPr>
          <w:rFonts w:ascii="Times New Roman"/>
          <w:b w:val="false"/>
          <w:i w:val="false"/>
          <w:color w:val="000000"/>
          <w:sz w:val="28"/>
        </w:rPr>
        <w:t xml:space="preserve">
      құпияларын құрайтын мәліметтермен жұмыс жүргізуге Қазақстан Республикасының </w:t>
      </w:r>
    </w:p>
    <w:p>
      <w:pPr>
        <w:spacing w:after="0"/>
        <w:ind w:left="0"/>
        <w:jc w:val="both"/>
      </w:pPr>
      <w:r>
        <w:rPr>
          <w:rFonts w:ascii="Times New Roman"/>
          <w:b w:val="false"/>
          <w:i w:val="false"/>
          <w:color w:val="000000"/>
          <w:sz w:val="28"/>
        </w:rPr>
        <w:t xml:space="preserve">
      ұлттық қауіпсіздік органдары рұқсатының болуы туралы ақпарат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(құжаттың көшірмесін қоса беріп, рұқсаттың деректемелерін: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нөмірін, күнін және осы рұқсатты берген Қазақстан Республикасы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ұлттық қауіпсіздік органдарының бөлімшесін көрсету)</w:t>
      </w:r>
    </w:p>
    <w:p>
      <w:pPr>
        <w:spacing w:after="0"/>
        <w:ind w:left="0"/>
        <w:jc w:val="both"/>
      </w:pPr>
      <w:r>
        <w:rPr>
          <w:rFonts w:ascii="Times New Roman"/>
          <w:b w:val="false"/>
          <w:i w:val="false"/>
          <w:color w:val="000000"/>
          <w:sz w:val="28"/>
        </w:rPr>
        <w:t xml:space="preserve">
      4) осы біліктілік талаптарына 2-қосымшаға сәйкес техникалық құралдардың және </w:t>
      </w:r>
    </w:p>
    <w:p>
      <w:pPr>
        <w:spacing w:after="0"/>
        <w:ind w:left="0"/>
        <w:jc w:val="both"/>
      </w:pPr>
      <w:r>
        <w:rPr>
          <w:rFonts w:ascii="Times New Roman"/>
          <w:b w:val="false"/>
          <w:i w:val="false"/>
          <w:color w:val="000000"/>
          <w:sz w:val="28"/>
        </w:rPr>
        <w:t xml:space="preserve">
      бақылау-өлшеу жабдығының ең аз жинағының болуы туралы ақпарат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(құжатт(ард)ың көшірмесін(-лерін) қоса беріп, осы құралдардың және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жабдықтың меншік құқығында немесе өзге заңды негізде болуын растайтын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құжаттардың деректемелерін: тіркеу нөмірін және күнін көрсету) </w:t>
      </w:r>
    </w:p>
    <w:p>
      <w:pPr>
        <w:spacing w:after="0"/>
        <w:ind w:left="0"/>
        <w:jc w:val="both"/>
      </w:pPr>
      <w:r>
        <w:rPr>
          <w:rFonts w:ascii="Times New Roman"/>
          <w:b w:val="false"/>
          <w:i w:val="false"/>
          <w:color w:val="000000"/>
          <w:sz w:val="28"/>
        </w:rPr>
        <w:t xml:space="preserve">
      5) арнайы бөлінген үй-жайдың болуы туралы ақпарат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(құжатт(ард)ың көшірмесін(-лерін) қоса беріп, меншік құқығын немесе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өзге де заңды негізді растайтын құжаттардың, сондай-ақ мамандандырылған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ұйым(дар)мен автоматтандырылған күзет және өрттен қорғау сигнализация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жүйелеріне қызмет көрсету туралы шартт(ард)ың деректемелерін: тіркеу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нөмірлерін және күндерін, сондай-ақ тиісті ұйымдардың атауларын көрсету) </w:t>
      </w:r>
    </w:p>
    <w:p>
      <w:pPr>
        <w:spacing w:after="0"/>
        <w:ind w:left="0"/>
        <w:jc w:val="both"/>
      </w:pPr>
      <w:r>
        <w:rPr>
          <w:rFonts w:ascii="Times New Roman"/>
          <w:b w:val="false"/>
          <w:i w:val="false"/>
          <w:color w:val="000000"/>
          <w:sz w:val="28"/>
        </w:rPr>
        <w:t xml:space="preserve">
      6) лицензиаттың қосымша біліктілік талаптарына сәйкестігін растайтын ақпарат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(лицензиатқа қойылатын қосымша талаптардың орындалуы туралы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тиісті ақпарат және басқалар)</w:t>
      </w:r>
    </w:p>
    <w:p>
      <w:pPr>
        <w:spacing w:after="0"/>
        <w:ind w:left="0"/>
        <w:jc w:val="both"/>
      </w:pPr>
      <w:r>
        <w:rPr>
          <w:rFonts w:ascii="Times New Roman"/>
          <w:b w:val="false"/>
          <w:i w:val="false"/>
          <w:color w:val="000000"/>
          <w:sz w:val="28"/>
        </w:rPr>
        <w:t xml:space="preserve">
      Мәліметтерді көрсетілетін қызметті беруші тиісті мемлекеттік ақпараттық жүйелерден </w:t>
      </w:r>
    </w:p>
    <w:p>
      <w:pPr>
        <w:spacing w:after="0"/>
        <w:ind w:left="0"/>
        <w:jc w:val="both"/>
      </w:pPr>
      <w:r>
        <w:rPr>
          <w:rFonts w:ascii="Times New Roman"/>
          <w:b w:val="false"/>
          <w:i w:val="false"/>
          <w:color w:val="000000"/>
          <w:sz w:val="28"/>
        </w:rPr>
        <w:t>
      "электрондық үкімет" шлюзі арқылы дербес 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Бұйрыққа </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Жедел іздестіру іс-шараларын</w:t>
            </w:r>
            <w:r>
              <w:br/>
            </w:r>
            <w:r>
              <w:rPr>
                <w:rFonts w:ascii="Times New Roman"/>
                <w:b w:val="false"/>
                <w:i w:val="false"/>
                <w:color w:val="000000"/>
                <w:sz w:val="20"/>
              </w:rPr>
              <w:t>жүргізуге арналған арнайы</w:t>
            </w:r>
            <w:r>
              <w:br/>
            </w:r>
            <w:r>
              <w:rPr>
                <w:rFonts w:ascii="Times New Roman"/>
                <w:b w:val="false"/>
                <w:i w:val="false"/>
                <w:color w:val="000000"/>
                <w:sz w:val="20"/>
              </w:rPr>
              <w:t>техникалық құралдарды әзірлеу,</w:t>
            </w:r>
            <w:r>
              <w:br/>
            </w:r>
            <w:r>
              <w:rPr>
                <w:rFonts w:ascii="Times New Roman"/>
                <w:b w:val="false"/>
                <w:i w:val="false"/>
                <w:color w:val="000000"/>
                <w:sz w:val="20"/>
              </w:rPr>
              <w:t xml:space="preserve">өндіру, жөндеу және өткізу </w:t>
            </w:r>
            <w:r>
              <w:br/>
            </w:r>
            <w:r>
              <w:rPr>
                <w:rFonts w:ascii="Times New Roman"/>
                <w:b w:val="false"/>
                <w:i w:val="false"/>
                <w:color w:val="000000"/>
                <w:sz w:val="20"/>
              </w:rPr>
              <w:t xml:space="preserve">жөніндегі қызметті жүзеге асыру </w:t>
            </w:r>
            <w:r>
              <w:br/>
            </w:r>
            <w:r>
              <w:rPr>
                <w:rFonts w:ascii="Times New Roman"/>
                <w:b w:val="false"/>
                <w:i w:val="false"/>
                <w:color w:val="000000"/>
                <w:sz w:val="20"/>
              </w:rPr>
              <w:t xml:space="preserve">үшін біліктілік талаптарына </w:t>
            </w:r>
            <w:r>
              <w:br/>
            </w:r>
            <w:r>
              <w:rPr>
                <w:rFonts w:ascii="Times New Roman"/>
                <w:b w:val="false"/>
                <w:i w:val="false"/>
                <w:color w:val="000000"/>
                <w:sz w:val="20"/>
              </w:rPr>
              <w:t>және оларға сәйкестікті</w:t>
            </w:r>
            <w:r>
              <w:br/>
            </w:r>
            <w:r>
              <w:rPr>
                <w:rFonts w:ascii="Times New Roman"/>
                <w:b w:val="false"/>
                <w:i w:val="false"/>
                <w:color w:val="000000"/>
                <w:sz w:val="20"/>
              </w:rPr>
              <w:t>растайтын құжаттар тізбесіне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2" w:id="12"/>
    <w:p>
      <w:pPr>
        <w:spacing w:after="0"/>
        <w:ind w:left="0"/>
        <w:jc w:val="left"/>
      </w:pPr>
      <w:r>
        <w:rPr>
          <w:rFonts w:ascii="Times New Roman"/>
          <w:b/>
          <w:i w:val="false"/>
          <w:color w:val="000000"/>
        </w:rPr>
        <w:t xml:space="preserve"> 20___жылғы "___" _______ бастап 20___ жылғы "___" ______дейінгі кезеңде әзірленген және өндірілген жедел іздестіру іс-шараларын жүргізуге арналған арнайы техникалық құралдар туралы есеп</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Әзірленген (өндірілген) АТҚ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Әзірленген (өндірілген) АТҚ функционалдық мақсаты және есепке алу (сериялық, зауыттық)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Әзірлеу (өндіру) үшін негіздеме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Әзірленген (өндірілген) АТҚ саны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r>
        <w:rPr>
          <w:rFonts w:ascii="Times New Roman"/>
          <w:b w:val="false"/>
          <w:i w:val="false"/>
          <w:color w:val="000000"/>
          <w:sz w:val="28"/>
        </w:rPr>
        <w:t xml:space="preserve">
      _________________ ________________________________ __________________ </w:t>
      </w:r>
    </w:p>
    <w:p>
      <w:pPr>
        <w:spacing w:after="0"/>
        <w:ind w:left="0"/>
        <w:jc w:val="both"/>
      </w:pPr>
      <w:r>
        <w:rPr>
          <w:rFonts w:ascii="Times New Roman"/>
          <w:b w:val="false"/>
          <w:i w:val="false"/>
          <w:color w:val="000000"/>
          <w:sz w:val="28"/>
        </w:rPr>
        <w:t xml:space="preserve">
      лицензиаттың             (тегі, аты, әкесінің аты                   күні </w:t>
      </w:r>
    </w:p>
    <w:p>
      <w:pPr>
        <w:spacing w:after="0"/>
        <w:ind w:left="0"/>
        <w:jc w:val="both"/>
      </w:pPr>
      <w:r>
        <w:rPr>
          <w:rFonts w:ascii="Times New Roman"/>
          <w:b w:val="false"/>
          <w:i w:val="false"/>
          <w:color w:val="000000"/>
          <w:sz w:val="28"/>
        </w:rPr>
        <w:t>
      уәкілетті адамы             (бар болған жағдайда)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әзірленген (өндірілген) АТҚ туралы есеп лицензиарға өткен (есептік) күнтізбелік жартыжылдық бойынша 25 шілдеден және 25 қаңтардан кешіктірілмей лицензиаттың уәкілетті адамының электрондық цифрлық қолтаңбасымен куәландырылған DOC форматтағы электрондық құжаттың нысанында www.egov.kz, www.elіcense.kz "электрондық үкімет" веб-порталы арқылы жіберіледі.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Бұйрыққа </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Жедел іздестіру іс-шараларын </w:t>
            </w:r>
            <w:r>
              <w:br/>
            </w:r>
            <w:r>
              <w:rPr>
                <w:rFonts w:ascii="Times New Roman"/>
                <w:b w:val="false"/>
                <w:i w:val="false"/>
                <w:color w:val="000000"/>
                <w:sz w:val="20"/>
              </w:rPr>
              <w:t xml:space="preserve">жүргізуге арналған арнайы </w:t>
            </w:r>
            <w:r>
              <w:br/>
            </w:r>
            <w:r>
              <w:rPr>
                <w:rFonts w:ascii="Times New Roman"/>
                <w:b w:val="false"/>
                <w:i w:val="false"/>
                <w:color w:val="000000"/>
                <w:sz w:val="20"/>
              </w:rPr>
              <w:t xml:space="preserve">техникалық құралдарды әзірлеу, </w:t>
            </w:r>
            <w:r>
              <w:br/>
            </w:r>
            <w:r>
              <w:rPr>
                <w:rFonts w:ascii="Times New Roman"/>
                <w:b w:val="false"/>
                <w:i w:val="false"/>
                <w:color w:val="000000"/>
                <w:sz w:val="20"/>
              </w:rPr>
              <w:t xml:space="preserve">өндіру, жөндеу және өткізу </w:t>
            </w:r>
            <w:r>
              <w:br/>
            </w:r>
            <w:r>
              <w:rPr>
                <w:rFonts w:ascii="Times New Roman"/>
                <w:b w:val="false"/>
                <w:i w:val="false"/>
                <w:color w:val="000000"/>
                <w:sz w:val="20"/>
              </w:rPr>
              <w:t xml:space="preserve">жөніндегі қызметті жүзеге асыру </w:t>
            </w:r>
            <w:r>
              <w:br/>
            </w:r>
            <w:r>
              <w:rPr>
                <w:rFonts w:ascii="Times New Roman"/>
                <w:b w:val="false"/>
                <w:i w:val="false"/>
                <w:color w:val="000000"/>
                <w:sz w:val="20"/>
              </w:rPr>
              <w:t xml:space="preserve">үшін біліктілік талаптарына </w:t>
            </w:r>
            <w:r>
              <w:br/>
            </w:r>
            <w:r>
              <w:rPr>
                <w:rFonts w:ascii="Times New Roman"/>
                <w:b w:val="false"/>
                <w:i w:val="false"/>
                <w:color w:val="000000"/>
                <w:sz w:val="20"/>
              </w:rPr>
              <w:t xml:space="preserve">және оларға сәйкестікті </w:t>
            </w:r>
            <w:r>
              <w:br/>
            </w:r>
            <w:r>
              <w:rPr>
                <w:rFonts w:ascii="Times New Roman"/>
                <w:b w:val="false"/>
                <w:i w:val="false"/>
                <w:color w:val="000000"/>
                <w:sz w:val="20"/>
              </w:rPr>
              <w:t xml:space="preserve">растайтын құжаттар тізбесіне </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5" w:id="13"/>
    <w:p>
      <w:pPr>
        <w:spacing w:after="0"/>
        <w:ind w:left="0"/>
        <w:jc w:val="left"/>
      </w:pPr>
      <w:r>
        <w:rPr>
          <w:rFonts w:ascii="Times New Roman"/>
          <w:b/>
          <w:i w:val="false"/>
          <w:color w:val="000000"/>
        </w:rPr>
        <w:t xml:space="preserve"> Жедел іздестіру іс-шараларын жүргізуге арналған арнайы техникалық құралдарды әзірлеуге жасалған шарттар (келісімшарттар) туралы хабарлама _________________________________________________________________________  лицензиаттың атауы, заңды және нақты мекенжайы</w:t>
      </w:r>
    </w:p>
    <w:bookmarkEnd w:id="13"/>
    <w:p>
      <w:pPr>
        <w:spacing w:after="0"/>
        <w:ind w:left="0"/>
        <w:jc w:val="both"/>
      </w:pPr>
      <w:r>
        <w:rPr>
          <w:rFonts w:ascii="Times New Roman"/>
          <w:b w:val="false"/>
          <w:i w:val="false"/>
          <w:color w:val="000000"/>
          <w:sz w:val="28"/>
        </w:rPr>
        <w:t>
      жедел іздестіру іс-шараларын жүргізуге арналған арнайы техникалық құралдарды әзірлеуге шарттар (келісімшарттар) жасалғаны туралы лицензиарды хабардар етеді.</w:t>
      </w:r>
    </w:p>
    <w:p>
      <w:pPr>
        <w:spacing w:after="0"/>
        <w:ind w:left="0"/>
        <w:jc w:val="both"/>
      </w:pPr>
      <w:r>
        <w:rPr>
          <w:rFonts w:ascii="Times New Roman"/>
          <w:b w:val="false"/>
          <w:i w:val="false"/>
          <w:color w:val="000000"/>
          <w:sz w:val="28"/>
        </w:rPr>
        <w:t>
      Жасалған шарттар (келісімшарттар) бойынша қысқаша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w:t>
            </w:r>
          </w:p>
          <w:p>
            <w:pPr>
              <w:spacing w:after="20"/>
              <w:ind w:left="20"/>
              <w:jc w:val="both"/>
            </w:pPr>
            <w:r>
              <w:rPr>
                <w:rFonts w:ascii="Times New Roman"/>
                <w:b w:val="false"/>
                <w:i w:val="false"/>
                <w:color w:val="000000"/>
                <w:sz w:val="20"/>
              </w:rPr>
              <w:t>
функционалдық мақсаты және тіркеу (сериялық, зауыттық)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Әзірлеу/өндіру үшін негіздеме.</w:t>
            </w:r>
          </w:p>
          <w:p>
            <w:pPr>
              <w:spacing w:after="20"/>
              <w:ind w:left="20"/>
              <w:jc w:val="both"/>
            </w:pPr>
            <w:r>
              <w:rPr>
                <w:rFonts w:ascii="Times New Roman"/>
                <w:b w:val="false"/>
                <w:i w:val="false"/>
                <w:color w:val="000000"/>
                <w:sz w:val="20"/>
              </w:rPr>
              <w:t>
Лицензиаттың өнімді әзірлеуге/өндіруге арналған қызметтік ғимарат туралы бұйрығының, сондай-ақ тауарды АКҚҚ және АТҚ жатқызу тұрғысынан техникалық зерттеу бойынша уәкілетті орган берген қорытындының берілген күні мен нөмірі көрсетіледі.</w:t>
            </w:r>
          </w:p>
          <w:p>
            <w:pPr>
              <w:spacing w:after="20"/>
              <w:ind w:left="20"/>
              <w:jc w:val="both"/>
            </w:pPr>
            <w:r>
              <w:rPr>
                <w:rFonts w:ascii="Times New Roman"/>
                <w:b w:val="false"/>
                <w:i w:val="false"/>
                <w:color w:val="000000"/>
                <w:sz w:val="20"/>
              </w:rPr>
              <w:t>
Шарттық (келісімшарттық) міндеттемелер орындалған жағдайда әзірлеуге (өндіруге) жасалған ұйыммен шарттың (келісімшарттың) нөмірі, шартты (келісімшартты) іске асыру және аяқтау мерзімі, заңды және нақты мекенжайы, жеке сәйкестендіру нөмірі / бизнес сәйкестендіру нөмірі (бар болған жағдайда) көрсетіледі.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(келісімшартты) іске асыру мерзімдері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Әзірленген/АТҚ саны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both"/>
      </w:pPr>
      <w:r>
        <w:rPr>
          <w:rFonts w:ascii="Times New Roman"/>
          <w:b w:val="false"/>
          <w:i w:val="false"/>
          <w:color w:val="000000"/>
          <w:sz w:val="28"/>
        </w:rPr>
        <w:t xml:space="preserve">
      ________________       ________________________________       _____________ </w:t>
      </w:r>
    </w:p>
    <w:p>
      <w:pPr>
        <w:spacing w:after="0"/>
        <w:ind w:left="0"/>
        <w:jc w:val="both"/>
      </w:pPr>
      <w:r>
        <w:rPr>
          <w:rFonts w:ascii="Times New Roman"/>
          <w:b w:val="false"/>
          <w:i w:val="false"/>
          <w:color w:val="000000"/>
          <w:sz w:val="28"/>
        </w:rPr>
        <w:t xml:space="preserve">
      лицензиаттың             (тегі, аты, әкесінің аты                   күні </w:t>
      </w:r>
    </w:p>
    <w:p>
      <w:pPr>
        <w:spacing w:after="0"/>
        <w:ind w:left="0"/>
        <w:jc w:val="both"/>
      </w:pPr>
      <w:r>
        <w:rPr>
          <w:rFonts w:ascii="Times New Roman"/>
          <w:b w:val="false"/>
          <w:i w:val="false"/>
          <w:color w:val="000000"/>
          <w:sz w:val="28"/>
        </w:rPr>
        <w:t>
      уәкілетті адамы             (бар болған жағдайда)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хабарлама лицензиарға шарттар (келісімшарттар) бойынша міндеттемелерді орындауды бастағанға дейін кемінде бес жұмыс күні бұрын лицензиаттың уәкілетті адамының электрондық цифрлық қолтаңбасымен куәландырылған электрондық құжаттың нысанында www.egov.kz, www.elіcense.kz "электрондық үкімет" веб-порталы арқылы жіберіледі.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Бұйрыққа </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Жедел іздестіру іс-шараларын </w:t>
            </w:r>
            <w:r>
              <w:br/>
            </w:r>
            <w:r>
              <w:rPr>
                <w:rFonts w:ascii="Times New Roman"/>
                <w:b w:val="false"/>
                <w:i w:val="false"/>
                <w:color w:val="000000"/>
                <w:sz w:val="20"/>
              </w:rPr>
              <w:t xml:space="preserve">жүргізуге арналған арнайы </w:t>
            </w:r>
            <w:r>
              <w:br/>
            </w:r>
            <w:r>
              <w:rPr>
                <w:rFonts w:ascii="Times New Roman"/>
                <w:b w:val="false"/>
                <w:i w:val="false"/>
                <w:color w:val="000000"/>
                <w:sz w:val="20"/>
              </w:rPr>
              <w:t xml:space="preserve">техникалық құралдарды әзірлеу, </w:t>
            </w:r>
            <w:r>
              <w:br/>
            </w:r>
            <w:r>
              <w:rPr>
                <w:rFonts w:ascii="Times New Roman"/>
                <w:b w:val="false"/>
                <w:i w:val="false"/>
                <w:color w:val="000000"/>
                <w:sz w:val="20"/>
              </w:rPr>
              <w:t xml:space="preserve">өндіру, жөндеу және өткізу </w:t>
            </w:r>
            <w:r>
              <w:br/>
            </w:r>
            <w:r>
              <w:rPr>
                <w:rFonts w:ascii="Times New Roman"/>
                <w:b w:val="false"/>
                <w:i w:val="false"/>
                <w:color w:val="000000"/>
                <w:sz w:val="20"/>
              </w:rPr>
              <w:t xml:space="preserve">жөніндегі қызметті жүзеге асыру </w:t>
            </w:r>
            <w:r>
              <w:br/>
            </w:r>
            <w:r>
              <w:rPr>
                <w:rFonts w:ascii="Times New Roman"/>
                <w:b w:val="false"/>
                <w:i w:val="false"/>
                <w:color w:val="000000"/>
                <w:sz w:val="20"/>
              </w:rPr>
              <w:t xml:space="preserve">үшін біліктілік талаптарына </w:t>
            </w:r>
            <w:r>
              <w:br/>
            </w:r>
            <w:r>
              <w:rPr>
                <w:rFonts w:ascii="Times New Roman"/>
                <w:b w:val="false"/>
                <w:i w:val="false"/>
                <w:color w:val="000000"/>
                <w:sz w:val="20"/>
              </w:rPr>
              <w:t xml:space="preserve">және оларға сәйкестікті </w:t>
            </w:r>
            <w:r>
              <w:br/>
            </w:r>
            <w:r>
              <w:rPr>
                <w:rFonts w:ascii="Times New Roman"/>
                <w:b w:val="false"/>
                <w:i w:val="false"/>
                <w:color w:val="000000"/>
                <w:sz w:val="20"/>
              </w:rPr>
              <w:t xml:space="preserve">растайтын құжаттар тізбесіне </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8" w:id="14"/>
    <w:p>
      <w:pPr>
        <w:spacing w:after="0"/>
        <w:ind w:left="0"/>
        <w:jc w:val="left"/>
      </w:pPr>
      <w:r>
        <w:rPr>
          <w:rFonts w:ascii="Times New Roman"/>
          <w:b/>
          <w:i w:val="false"/>
          <w:color w:val="000000"/>
        </w:rPr>
        <w:t xml:space="preserve"> 20___жылғы "___" _______ бастап 20___ жылғы "___" ______ дейінгі кезеңде жедел іздестіру іс-шараларын жүргізуге арналған өткізілген арнайы техникалық құралдар туралы есеп</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АТҚ атауы, оның зауыттық (сериялық)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Лицензиаттың АТҚ сатып алуы туралы деректер (шарттың (келісімшарттың) нөмірі, жасалу мерзімі, сатып алуға шарт жасалған ұйымның заңды және нақты мекенжайы, жеке сәйкестендіру нөмірі / бизнес сәйкестендіру нөмірі (бар болған жағдайда), байланыс телефондары)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үшін негіз (шарттың (келісімшарттың) нөмірі, жасалу және орындалу мерзімі, өткізуге шарт жасалған ұйымның заңды және нақты мекенжайы, жеке сәйкестендіру нөмірі / бизнес сәйкестендіру нөмірі (бар болған жағдайда), байланыс телефондары)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АТҚ саны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r>
        <w:rPr>
          <w:rFonts w:ascii="Times New Roman"/>
          <w:b w:val="false"/>
          <w:i w:val="false"/>
          <w:color w:val="000000"/>
          <w:sz w:val="28"/>
        </w:rPr>
        <w:t xml:space="preserve">
      _____________ ______             ________________________       ______________ </w:t>
      </w:r>
    </w:p>
    <w:p>
      <w:pPr>
        <w:spacing w:after="0"/>
        <w:ind w:left="0"/>
        <w:jc w:val="both"/>
      </w:pPr>
      <w:r>
        <w:rPr>
          <w:rFonts w:ascii="Times New Roman"/>
          <w:b w:val="false"/>
          <w:i w:val="false"/>
          <w:color w:val="000000"/>
          <w:sz w:val="28"/>
        </w:rPr>
        <w:t xml:space="preserve">
      лицензиаттың                   (тегі, аты, әкесінің аты                   күні </w:t>
      </w:r>
    </w:p>
    <w:p>
      <w:pPr>
        <w:spacing w:after="0"/>
        <w:ind w:left="0"/>
        <w:jc w:val="both"/>
      </w:pPr>
      <w:r>
        <w:rPr>
          <w:rFonts w:ascii="Times New Roman"/>
          <w:b w:val="false"/>
          <w:i w:val="false"/>
          <w:color w:val="000000"/>
          <w:sz w:val="28"/>
        </w:rPr>
        <w:t>
      уәкілетті адамы                   (бар болған жағдайда)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өткізілген АТҚ туралы есеп лицензиарға есепті тоқсаннан кейінгі айдың 25 күнінен кешіктірілмей лицензиаттың уәкілетті адамының электрондық цифрлық қолтаңбасымен куәландырылған DOC форматтағы электрондық құжаттың нысанында www.egov.kz, www.elіcense.kz "электрондық үкімет" веб-порталы арқылы жіберіледі.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Бұйрыққа </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Жедел іздестіру іс-шараларын </w:t>
            </w:r>
            <w:r>
              <w:br/>
            </w:r>
            <w:r>
              <w:rPr>
                <w:rFonts w:ascii="Times New Roman"/>
                <w:b w:val="false"/>
                <w:i w:val="false"/>
                <w:color w:val="000000"/>
                <w:sz w:val="20"/>
              </w:rPr>
              <w:t xml:space="preserve">жүргізуге арналған арнайы </w:t>
            </w:r>
            <w:r>
              <w:br/>
            </w:r>
            <w:r>
              <w:rPr>
                <w:rFonts w:ascii="Times New Roman"/>
                <w:b w:val="false"/>
                <w:i w:val="false"/>
                <w:color w:val="000000"/>
                <w:sz w:val="20"/>
              </w:rPr>
              <w:t xml:space="preserve">техникалық құралдарды әзірлеу, </w:t>
            </w:r>
            <w:r>
              <w:br/>
            </w:r>
            <w:r>
              <w:rPr>
                <w:rFonts w:ascii="Times New Roman"/>
                <w:b w:val="false"/>
                <w:i w:val="false"/>
                <w:color w:val="000000"/>
                <w:sz w:val="20"/>
              </w:rPr>
              <w:t xml:space="preserve">өндіру, жөндеу және өткізу </w:t>
            </w:r>
            <w:r>
              <w:br/>
            </w:r>
            <w:r>
              <w:rPr>
                <w:rFonts w:ascii="Times New Roman"/>
                <w:b w:val="false"/>
                <w:i w:val="false"/>
                <w:color w:val="000000"/>
                <w:sz w:val="20"/>
              </w:rPr>
              <w:t xml:space="preserve">жөніндегі қызметті жүзеге асыру </w:t>
            </w:r>
            <w:r>
              <w:br/>
            </w:r>
            <w:r>
              <w:rPr>
                <w:rFonts w:ascii="Times New Roman"/>
                <w:b w:val="false"/>
                <w:i w:val="false"/>
                <w:color w:val="000000"/>
                <w:sz w:val="20"/>
              </w:rPr>
              <w:t xml:space="preserve">үшін біліктілік талаптарына </w:t>
            </w:r>
            <w:r>
              <w:br/>
            </w:r>
            <w:r>
              <w:rPr>
                <w:rFonts w:ascii="Times New Roman"/>
                <w:b w:val="false"/>
                <w:i w:val="false"/>
                <w:color w:val="000000"/>
                <w:sz w:val="20"/>
              </w:rPr>
              <w:t xml:space="preserve">және оларға сәйкестікті </w:t>
            </w:r>
            <w:r>
              <w:br/>
            </w:r>
            <w:r>
              <w:rPr>
                <w:rFonts w:ascii="Times New Roman"/>
                <w:b w:val="false"/>
                <w:i w:val="false"/>
                <w:color w:val="000000"/>
                <w:sz w:val="20"/>
              </w:rPr>
              <w:t xml:space="preserve">растайтын құжаттар тізбесіне </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1" w:id="15"/>
    <w:p>
      <w:pPr>
        <w:spacing w:after="0"/>
        <w:ind w:left="0"/>
        <w:jc w:val="left"/>
      </w:pPr>
      <w:r>
        <w:rPr>
          <w:rFonts w:ascii="Times New Roman"/>
          <w:b/>
          <w:i w:val="false"/>
          <w:color w:val="000000"/>
        </w:rPr>
        <w:t xml:space="preserve"> 20___жылғы "___" _______ бастап 20___ жылғы "___" __________ дейінгі кезеңде жедел іздестіру іс-шараларын жүргізуге арналған жөнделген арнайы техникалық құралдар туралы есеп</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Жөнделген АТҚ атауы, оны есепке алу (сериялық, зауыттық)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 функционалдық мақсаты, ақауының сипаты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үшін негіз (шарттың (келісімшарттың) нөмірі, жасалу және орындалу мерзімі, жөндеуге шарт жасалған ұйымның заңды және нақты мекенжайы, жеке сәйкестендіру нөмірі / бизнес сәйкестендіру нөмірі (бар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Жөнделген АТҚ саны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r>
        <w:rPr>
          <w:rFonts w:ascii="Times New Roman"/>
          <w:b w:val="false"/>
          <w:i w:val="false"/>
          <w:color w:val="000000"/>
          <w:sz w:val="28"/>
        </w:rPr>
        <w:t xml:space="preserve">
      _________________ ________________________________ __________________ </w:t>
      </w:r>
    </w:p>
    <w:p>
      <w:pPr>
        <w:spacing w:after="0"/>
        <w:ind w:left="0"/>
        <w:jc w:val="both"/>
      </w:pPr>
      <w:r>
        <w:rPr>
          <w:rFonts w:ascii="Times New Roman"/>
          <w:b w:val="false"/>
          <w:i w:val="false"/>
          <w:color w:val="000000"/>
          <w:sz w:val="28"/>
        </w:rPr>
        <w:t xml:space="preserve">
      лицензиаттың             (тегі, аты, әкесінің аты                   күні </w:t>
      </w:r>
    </w:p>
    <w:p>
      <w:pPr>
        <w:spacing w:after="0"/>
        <w:ind w:left="0"/>
        <w:jc w:val="both"/>
      </w:pPr>
      <w:r>
        <w:rPr>
          <w:rFonts w:ascii="Times New Roman"/>
          <w:b w:val="false"/>
          <w:i w:val="false"/>
          <w:color w:val="000000"/>
          <w:sz w:val="28"/>
        </w:rPr>
        <w:t>
      уәкілетті адамы             (бар болған жағдайда)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Жөнделген (өндірілген) АТҚ туралы есеп лицензиарға есепті жылдан кейінгі жылдың 1 ақпанынан кешіктірілмей лицензиаттың уәкілетті адамының электрондық цифрлық қолтаңбасымен куәландырылған DOC форматтағы электрондық құжаттың нысанында www.egov.kz, www.elіcense.kz "электрондық үкімет" веб-порталы арқылы жіберіледі.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Бұйрыққа </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Жедел іздестіру іс-шараларын </w:t>
            </w:r>
            <w:r>
              <w:br/>
            </w:r>
            <w:r>
              <w:rPr>
                <w:rFonts w:ascii="Times New Roman"/>
                <w:b w:val="false"/>
                <w:i w:val="false"/>
                <w:color w:val="000000"/>
                <w:sz w:val="20"/>
              </w:rPr>
              <w:t xml:space="preserve">жүргізуге арналған арнайы </w:t>
            </w:r>
            <w:r>
              <w:br/>
            </w:r>
            <w:r>
              <w:rPr>
                <w:rFonts w:ascii="Times New Roman"/>
                <w:b w:val="false"/>
                <w:i w:val="false"/>
                <w:color w:val="000000"/>
                <w:sz w:val="20"/>
              </w:rPr>
              <w:t xml:space="preserve">техникалық құралдарды әзірлеу, </w:t>
            </w:r>
            <w:r>
              <w:br/>
            </w:r>
            <w:r>
              <w:rPr>
                <w:rFonts w:ascii="Times New Roman"/>
                <w:b w:val="false"/>
                <w:i w:val="false"/>
                <w:color w:val="000000"/>
                <w:sz w:val="20"/>
              </w:rPr>
              <w:t xml:space="preserve">өндіру, жөндеу және өткізу </w:t>
            </w:r>
            <w:r>
              <w:br/>
            </w:r>
            <w:r>
              <w:rPr>
                <w:rFonts w:ascii="Times New Roman"/>
                <w:b w:val="false"/>
                <w:i w:val="false"/>
                <w:color w:val="000000"/>
                <w:sz w:val="20"/>
              </w:rPr>
              <w:t xml:space="preserve">жөніндегі қызметті жүзеге асыру </w:t>
            </w:r>
            <w:r>
              <w:br/>
            </w:r>
            <w:r>
              <w:rPr>
                <w:rFonts w:ascii="Times New Roman"/>
                <w:b w:val="false"/>
                <w:i w:val="false"/>
                <w:color w:val="000000"/>
                <w:sz w:val="20"/>
              </w:rPr>
              <w:t xml:space="preserve">үшін біліктілік талаптарына </w:t>
            </w:r>
            <w:r>
              <w:br/>
            </w:r>
            <w:r>
              <w:rPr>
                <w:rFonts w:ascii="Times New Roman"/>
                <w:b w:val="false"/>
                <w:i w:val="false"/>
                <w:color w:val="000000"/>
                <w:sz w:val="20"/>
              </w:rPr>
              <w:t xml:space="preserve">және оларға сәйкестікті </w:t>
            </w:r>
            <w:r>
              <w:br/>
            </w:r>
            <w:r>
              <w:rPr>
                <w:rFonts w:ascii="Times New Roman"/>
                <w:b w:val="false"/>
                <w:i w:val="false"/>
                <w:color w:val="000000"/>
                <w:sz w:val="20"/>
              </w:rPr>
              <w:t xml:space="preserve">растайтын құжаттар тізбесіне </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4" w:id="16"/>
    <w:p>
      <w:pPr>
        <w:spacing w:after="0"/>
        <w:ind w:left="0"/>
        <w:jc w:val="left"/>
      </w:pPr>
      <w:r>
        <w:rPr>
          <w:rFonts w:ascii="Times New Roman"/>
          <w:b/>
          <w:i w:val="false"/>
          <w:color w:val="000000"/>
        </w:rPr>
        <w:t xml:space="preserve"> Жедел іздестіру іс-шараларын жүргізуге арналған арнайы техникалық құралдарды сатып алуға жасалған шарттар (келісімшарттар) туралы хабарлама</w:t>
      </w:r>
    </w:p>
    <w:bookmarkEnd w:id="16"/>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лицензиаттың атауы, заңды және нақты мекенжайы</w:t>
      </w:r>
    </w:p>
    <w:p>
      <w:pPr>
        <w:spacing w:after="0"/>
        <w:ind w:left="0"/>
        <w:jc w:val="both"/>
      </w:pPr>
      <w:r>
        <w:rPr>
          <w:rFonts w:ascii="Times New Roman"/>
          <w:b w:val="false"/>
          <w:i w:val="false"/>
          <w:color w:val="000000"/>
          <w:sz w:val="28"/>
        </w:rPr>
        <w:t>
      жедел іздестіру іс-шараларын жүргізуге арналған арнайы техникалық құралдарды сатып алуға шарттар (келісімшарттар) жасалғаны туралы лицензиарды хабардар етеді.</w:t>
      </w:r>
    </w:p>
    <w:p>
      <w:pPr>
        <w:spacing w:after="0"/>
        <w:ind w:left="0"/>
        <w:jc w:val="both"/>
      </w:pPr>
      <w:r>
        <w:rPr>
          <w:rFonts w:ascii="Times New Roman"/>
          <w:b w:val="false"/>
          <w:i w:val="false"/>
          <w:color w:val="000000"/>
          <w:sz w:val="28"/>
        </w:rPr>
        <w:t>
      Жасалған шарттар (келісімшарттар) бойынша қысқаша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 сатып алуға жасалған шарт (келісімшарт) нөмірі және жасалған күні, оны іске асыру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 сатып алуға шарт (келісімшарт) жасалған ұйымның атауы, заңды және нақты мекенжайы, жеке сәйкестендіру нөмірі / бизнес сәйкестендіру нөмірі (бар болған жағдайда), байланыс телефондары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 өткізуге жасалған шарттың (келісімшарттың) нөмірі, жасалу және орындалу мерзімі, АТҚ өткізуге шарт жасалған ұйымның заңды және нақты мекенжайы, жеке сәйкестендіру нөмірі / бизнес сәйкестендіру нөмірі (бар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және өткізілетін АТҚ функционалдық мақсаты, саны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r>
        <w:rPr>
          <w:rFonts w:ascii="Times New Roman"/>
          <w:b w:val="false"/>
          <w:i w:val="false"/>
          <w:color w:val="000000"/>
          <w:sz w:val="28"/>
        </w:rPr>
        <w:t xml:space="preserve">
      _____________________ ____________________________ ____________________ </w:t>
      </w:r>
    </w:p>
    <w:p>
      <w:pPr>
        <w:spacing w:after="0"/>
        <w:ind w:left="0"/>
        <w:jc w:val="both"/>
      </w:pPr>
      <w:r>
        <w:rPr>
          <w:rFonts w:ascii="Times New Roman"/>
          <w:b w:val="false"/>
          <w:i w:val="false"/>
          <w:color w:val="000000"/>
          <w:sz w:val="28"/>
        </w:rPr>
        <w:t xml:space="preserve">
      лицензиаттың             (тегі, аты, әкесінің аты                   күні </w:t>
      </w:r>
    </w:p>
    <w:p>
      <w:pPr>
        <w:spacing w:after="0"/>
        <w:ind w:left="0"/>
        <w:jc w:val="both"/>
      </w:pPr>
      <w:r>
        <w:rPr>
          <w:rFonts w:ascii="Times New Roman"/>
          <w:b w:val="false"/>
          <w:i w:val="false"/>
          <w:color w:val="000000"/>
          <w:sz w:val="28"/>
        </w:rPr>
        <w:t>
      уәкілетті адамы             (бар болған жағдайда)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хабарлама лицензиарға шарттар (келісімшарттар) жасалған күннен бастап бес жұмыс күнінен кешіктірмей лицензиаттың уәкілетті адамының электрондық цифрлық қолтаңбасымен куәландырылған электрондық құжаттың нысанында www.egov.kz, www.elіcense.kz "электрондық үкімет" веб-порталы арқылы жіберіледі.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Бұйрыққа </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Жедел іздестіру іс-шараларын </w:t>
            </w:r>
            <w:r>
              <w:br/>
            </w:r>
            <w:r>
              <w:rPr>
                <w:rFonts w:ascii="Times New Roman"/>
                <w:b w:val="false"/>
                <w:i w:val="false"/>
                <w:color w:val="000000"/>
                <w:sz w:val="20"/>
              </w:rPr>
              <w:t xml:space="preserve">жүргізуге арналған арнайы </w:t>
            </w:r>
            <w:r>
              <w:br/>
            </w:r>
            <w:r>
              <w:rPr>
                <w:rFonts w:ascii="Times New Roman"/>
                <w:b w:val="false"/>
                <w:i w:val="false"/>
                <w:color w:val="000000"/>
                <w:sz w:val="20"/>
              </w:rPr>
              <w:t xml:space="preserve">техникалық құралдарды әзірлеу, </w:t>
            </w:r>
            <w:r>
              <w:br/>
            </w:r>
            <w:r>
              <w:rPr>
                <w:rFonts w:ascii="Times New Roman"/>
                <w:b w:val="false"/>
                <w:i w:val="false"/>
                <w:color w:val="000000"/>
                <w:sz w:val="20"/>
              </w:rPr>
              <w:t xml:space="preserve">өндіру, жөндеу және өткізу </w:t>
            </w:r>
            <w:r>
              <w:br/>
            </w:r>
            <w:r>
              <w:rPr>
                <w:rFonts w:ascii="Times New Roman"/>
                <w:b w:val="false"/>
                <w:i w:val="false"/>
                <w:color w:val="000000"/>
                <w:sz w:val="20"/>
              </w:rPr>
              <w:t xml:space="preserve">жөніндегі қызметті жүзеге асыру </w:t>
            </w:r>
            <w:r>
              <w:br/>
            </w:r>
            <w:r>
              <w:rPr>
                <w:rFonts w:ascii="Times New Roman"/>
                <w:b w:val="false"/>
                <w:i w:val="false"/>
                <w:color w:val="000000"/>
                <w:sz w:val="20"/>
              </w:rPr>
              <w:t xml:space="preserve">үшін біліктілік талаптарына </w:t>
            </w:r>
            <w:r>
              <w:br/>
            </w:r>
            <w:r>
              <w:rPr>
                <w:rFonts w:ascii="Times New Roman"/>
                <w:b w:val="false"/>
                <w:i w:val="false"/>
                <w:color w:val="000000"/>
                <w:sz w:val="20"/>
              </w:rPr>
              <w:t xml:space="preserve">және оларға сәйкестікті </w:t>
            </w:r>
            <w:r>
              <w:br/>
            </w:r>
            <w:r>
              <w:rPr>
                <w:rFonts w:ascii="Times New Roman"/>
                <w:b w:val="false"/>
                <w:i w:val="false"/>
                <w:color w:val="000000"/>
                <w:sz w:val="20"/>
              </w:rPr>
              <w:t>растайтын құжаттар тізбесіне</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7" w:id="17"/>
    <w:p>
      <w:pPr>
        <w:spacing w:after="0"/>
        <w:ind w:left="0"/>
        <w:jc w:val="left"/>
      </w:pPr>
      <w:r>
        <w:rPr>
          <w:rFonts w:ascii="Times New Roman"/>
          <w:b/>
          <w:i w:val="false"/>
          <w:color w:val="000000"/>
        </w:rPr>
        <w:t xml:space="preserve"> Жедел іздестіру іс-шараларын жүргізуге арналған арнайы техникалық құралдарды жөндеуге жасалған шарттар (келісімшарттар) туралы хабарлама  _________________________________________________________________  лицензиаттың атауы, заңды және нақты мекенжайы</w:t>
      </w:r>
    </w:p>
    <w:bookmarkEnd w:id="17"/>
    <w:p>
      <w:pPr>
        <w:spacing w:after="0"/>
        <w:ind w:left="0"/>
        <w:jc w:val="both"/>
      </w:pPr>
      <w:r>
        <w:rPr>
          <w:rFonts w:ascii="Times New Roman"/>
          <w:b w:val="false"/>
          <w:i w:val="false"/>
          <w:color w:val="000000"/>
          <w:sz w:val="28"/>
        </w:rPr>
        <w:t>
      жедел іздестіру іс-шараларын жүргізуге арналған арнайы техникалық құралдарды жөндеуге шарттар (келісімшарттар) жасалғаны туралы лицензиарды хабардар етеді.</w:t>
      </w:r>
    </w:p>
    <w:p>
      <w:pPr>
        <w:spacing w:after="0"/>
        <w:ind w:left="0"/>
        <w:jc w:val="both"/>
      </w:pPr>
      <w:r>
        <w:rPr>
          <w:rFonts w:ascii="Times New Roman"/>
          <w:b w:val="false"/>
          <w:i w:val="false"/>
          <w:color w:val="000000"/>
          <w:sz w:val="28"/>
        </w:rPr>
        <w:t>
      Жасалған шарттар (келісімшарттар) бойынша қысқаша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(келісімшарт) нөмірі және жасалған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(келісімшарт) жасалған ұйымның атауы, заңды және нақты мекенжайы, жеке сәйкестендіру нөмірі / бизнес сәйкестендіру нөмірі (бар болған жағдайда), байланыс телефондары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(келісімшартты) іске асыру мерзімдері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 функционалдық мақсаты, ақауының сипаты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r>
        <w:rPr>
          <w:rFonts w:ascii="Times New Roman"/>
          <w:b w:val="false"/>
          <w:i w:val="false"/>
          <w:color w:val="000000"/>
          <w:sz w:val="28"/>
        </w:rPr>
        <w:t xml:space="preserve">
      _____________________ ________________________________ ________________ </w:t>
      </w:r>
    </w:p>
    <w:p>
      <w:pPr>
        <w:spacing w:after="0"/>
        <w:ind w:left="0"/>
        <w:jc w:val="both"/>
      </w:pPr>
      <w:r>
        <w:rPr>
          <w:rFonts w:ascii="Times New Roman"/>
          <w:b w:val="false"/>
          <w:i w:val="false"/>
          <w:color w:val="000000"/>
          <w:sz w:val="28"/>
        </w:rPr>
        <w:t xml:space="preserve">
      лицензиаттың             (тегі, аты, әкесінің аты                   күні </w:t>
      </w:r>
    </w:p>
    <w:p>
      <w:pPr>
        <w:spacing w:after="0"/>
        <w:ind w:left="0"/>
        <w:jc w:val="both"/>
      </w:pPr>
      <w:r>
        <w:rPr>
          <w:rFonts w:ascii="Times New Roman"/>
          <w:b w:val="false"/>
          <w:i w:val="false"/>
          <w:color w:val="000000"/>
          <w:sz w:val="28"/>
        </w:rPr>
        <w:t>
      уәкілетті адамы             (бар болған жағдайда)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хабарлама лицензиарға шарттар (келісімшарттар) жасалған күннен бастап бес жұмыс күнінен кешіктірмей лицензиаттың уәкілетті адамының электрондық цифрлық қолтаңбасымен куәландырылған электрондық құжаттың нысанында www.egov.kz, www.elіcense.kz "электрондық үкімет" веб-порталы арқылы жіберіледі.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Бұйрыққа </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Ақпаратты криптографиялық </w:t>
            </w:r>
            <w:r>
              <w:br/>
            </w:r>
            <w:r>
              <w:rPr>
                <w:rFonts w:ascii="Times New Roman"/>
                <w:b w:val="false"/>
                <w:i w:val="false"/>
                <w:color w:val="000000"/>
                <w:sz w:val="20"/>
              </w:rPr>
              <w:t xml:space="preserve">қорғау құралдарын әзірлеу </w:t>
            </w:r>
            <w:r>
              <w:br/>
            </w:r>
            <w:r>
              <w:rPr>
                <w:rFonts w:ascii="Times New Roman"/>
                <w:b w:val="false"/>
                <w:i w:val="false"/>
                <w:color w:val="000000"/>
                <w:sz w:val="20"/>
              </w:rPr>
              <w:t xml:space="preserve">жөніндегі қызметті жүзеге асыру </w:t>
            </w:r>
            <w:r>
              <w:br/>
            </w:r>
            <w:r>
              <w:rPr>
                <w:rFonts w:ascii="Times New Roman"/>
                <w:b w:val="false"/>
                <w:i w:val="false"/>
                <w:color w:val="000000"/>
                <w:sz w:val="20"/>
              </w:rPr>
              <w:t xml:space="preserve">үшін біліктілік талаптарына </w:t>
            </w:r>
            <w:r>
              <w:br/>
            </w:r>
            <w:r>
              <w:rPr>
                <w:rFonts w:ascii="Times New Roman"/>
                <w:b w:val="false"/>
                <w:i w:val="false"/>
                <w:color w:val="000000"/>
                <w:sz w:val="20"/>
              </w:rPr>
              <w:t xml:space="preserve">және оларға сәйкестікті </w:t>
            </w:r>
            <w:r>
              <w:br/>
            </w:r>
            <w:r>
              <w:rPr>
                <w:rFonts w:ascii="Times New Roman"/>
                <w:b w:val="false"/>
                <w:i w:val="false"/>
                <w:color w:val="000000"/>
                <w:sz w:val="20"/>
              </w:rPr>
              <w:t>растайтын құжаттар тізбесіне</w:t>
            </w:r>
            <w:r>
              <w:br/>
            </w:r>
            <w:r>
              <w:rPr>
                <w:rFonts w:ascii="Times New Roman"/>
                <w:b w:val="false"/>
                <w:i w:val="false"/>
                <w:color w:val="000000"/>
                <w:sz w:val="20"/>
              </w:rPr>
              <w:t>1-қосымша</w:t>
            </w:r>
          </w:p>
        </w:tc>
      </w:tr>
    </w:tbl>
    <w:bookmarkStart w:name="z50" w:id="18"/>
    <w:p>
      <w:pPr>
        <w:spacing w:after="0"/>
        <w:ind w:left="0"/>
        <w:jc w:val="left"/>
      </w:pPr>
      <w:r>
        <w:rPr>
          <w:rFonts w:ascii="Times New Roman"/>
          <w:b/>
          <w:i w:val="false"/>
          <w:color w:val="000000"/>
        </w:rPr>
        <w:t xml:space="preserve"> Біліктілік талаптарына сәйкесті туралы ақпаратты қамтитын мәліметтер нысаны</w:t>
      </w:r>
    </w:p>
    <w:bookmarkEnd w:id="18"/>
    <w:p>
      <w:pPr>
        <w:spacing w:after="0"/>
        <w:ind w:left="0"/>
        <w:jc w:val="both"/>
      </w:pPr>
      <w:r>
        <w:rPr>
          <w:rFonts w:ascii="Times New Roman"/>
          <w:b w:val="false"/>
          <w:i w:val="false"/>
          <w:color w:val="000000"/>
          <w:sz w:val="28"/>
        </w:rPr>
        <w:t xml:space="preserve">
      1. Заңды тұлғаның немесе дара кәсіпкердің мәртебесі туралы ақпарат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(мемлекеттік тіркеу (қайта тіркеу) туралы анықтаманың/куәліктің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нөмірі және берілген күні)</w:t>
      </w:r>
    </w:p>
    <w:p>
      <w:pPr>
        <w:spacing w:after="0"/>
        <w:ind w:left="0"/>
        <w:jc w:val="both"/>
      </w:pPr>
      <w:r>
        <w:rPr>
          <w:rFonts w:ascii="Times New Roman"/>
          <w:b w:val="false"/>
          <w:i w:val="false"/>
          <w:color w:val="000000"/>
          <w:sz w:val="28"/>
        </w:rPr>
        <w:t xml:space="preserve">
      2. Қазақстан Республикасы Білім және ғылым министрінің 2018 жылғы 27 қыркүйектегі № 500 </w:t>
      </w:r>
      <w:r>
        <w:rPr>
          <w:rFonts w:ascii="Times New Roman"/>
          <w:b w:val="false"/>
          <w:i w:val="false"/>
          <w:color w:val="000000"/>
          <w:sz w:val="28"/>
        </w:rPr>
        <w:t>бұйрығымен</w:t>
      </w:r>
      <w:r>
        <w:rPr>
          <w:rFonts w:ascii="Times New Roman"/>
          <w:b w:val="false"/>
          <w:i w:val="false"/>
          <w:color w:val="000000"/>
          <w:sz w:val="28"/>
        </w:rPr>
        <w:t xml:space="preserve"> бекітілген Техникалық және кәсіптік, орта білімнен кейінгі білімнің мамандықтары мен біліктіліктерінің сыныптауышына (Нормативтік құқықтық актілерді мемлекеттік тіркеу тізілімінде № 17564 болып тіркелген) сәйкес "Есептеу техникасы және ақпараттық желілер (түрлері бойынша)" "Ақпараттық қауіпсіздік жүйелері", "Бағдарламалық қамтамасыз ету (түрлері бойынша)", "Электротехника және энергетика", "Электроника және автоматтандыру", "Робототехника және кірістірілетін жүйелер (салалар бойынша), "Сандық техника (түрлері бойынша)", "Радиотехника, электроника және телекоммуникациялар" мамандығы бойынша техникалық білімі бар маман немесе ұқсас шетелдік білімі бар маман(дар) туралы ақпарат</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(диплом(дар)ының көшірмесін(-лерін) қоса беріп, мамандығын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және біліктілігін, сондай-ақ диплом(дар)ының нөмірін, берілген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күнін және орнын, оқу орнының атауын көрсету) </w:t>
      </w:r>
    </w:p>
    <w:p>
      <w:pPr>
        <w:spacing w:after="0"/>
        <w:ind w:left="0"/>
        <w:jc w:val="both"/>
      </w:pPr>
      <w:r>
        <w:rPr>
          <w:rFonts w:ascii="Times New Roman"/>
          <w:b w:val="false"/>
          <w:i w:val="false"/>
          <w:color w:val="000000"/>
          <w:sz w:val="28"/>
        </w:rPr>
        <w:t xml:space="preserve">
      3. Арнайы бөлінген үй-жайдың болуы туралы ақпарат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(құжатт(ард)ың көшірмесін(-лерін) қоса беріп, меншік құқығын немесе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өзге де заңды негізді растайтын құжаттардың, сондай-ақ мамандандырылған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ұйым(дар)мен автоматтандырылған күзет және өрттен қорғау сигнализация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жүйелеріне қызмет көрсету туралы шартт(ард)ың деректемелерін: тіркеу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нөмірлерін және күндерін, сондай-ақ тиісті ұйымдардың атауларын көрсету) </w:t>
      </w:r>
    </w:p>
    <w:p>
      <w:pPr>
        <w:spacing w:after="0"/>
        <w:ind w:left="0"/>
        <w:jc w:val="both"/>
      </w:pPr>
      <w:r>
        <w:rPr>
          <w:rFonts w:ascii="Times New Roman"/>
          <w:b w:val="false"/>
          <w:i w:val="false"/>
          <w:color w:val="000000"/>
          <w:sz w:val="28"/>
        </w:rPr>
        <w:t xml:space="preserve">
      4. Лицензиаттың қосымша біліктілік талаптарына сәйкестігін растайтын ақпарат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(лицензиатқа қойылатын қосымша талаптардың орындалуы туралы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тиісті ақпарат және басқалар)</w:t>
      </w:r>
    </w:p>
    <w:p>
      <w:pPr>
        <w:spacing w:after="0"/>
        <w:ind w:left="0"/>
        <w:jc w:val="both"/>
      </w:pPr>
      <w:r>
        <w:rPr>
          <w:rFonts w:ascii="Times New Roman"/>
          <w:b w:val="false"/>
          <w:i w:val="false"/>
          <w:color w:val="000000"/>
          <w:sz w:val="28"/>
        </w:rPr>
        <w:t xml:space="preserve">
      Мәліметтерді көрсетілетін қызметті беруші тиісті мемлекеттік ақпараттық жүйелерден </w:t>
      </w:r>
    </w:p>
    <w:p>
      <w:pPr>
        <w:spacing w:after="0"/>
        <w:ind w:left="0"/>
        <w:jc w:val="both"/>
      </w:pPr>
      <w:r>
        <w:rPr>
          <w:rFonts w:ascii="Times New Roman"/>
          <w:b w:val="false"/>
          <w:i w:val="false"/>
          <w:color w:val="000000"/>
          <w:sz w:val="28"/>
        </w:rPr>
        <w:t>
      "электрондық үкімет" шлюзі арқылы дербес 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Бұйрыққа </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Ақпаратты криптографиялық </w:t>
            </w:r>
            <w:r>
              <w:br/>
            </w:r>
            <w:r>
              <w:rPr>
                <w:rFonts w:ascii="Times New Roman"/>
                <w:b w:val="false"/>
                <w:i w:val="false"/>
                <w:color w:val="000000"/>
                <w:sz w:val="20"/>
              </w:rPr>
              <w:t xml:space="preserve">қорғау құралдарын әзірлеу </w:t>
            </w:r>
            <w:r>
              <w:br/>
            </w:r>
            <w:r>
              <w:rPr>
                <w:rFonts w:ascii="Times New Roman"/>
                <w:b w:val="false"/>
                <w:i w:val="false"/>
                <w:color w:val="000000"/>
                <w:sz w:val="20"/>
              </w:rPr>
              <w:t xml:space="preserve">жөніндегі қызметті жүзеге асыру </w:t>
            </w:r>
            <w:r>
              <w:br/>
            </w:r>
            <w:r>
              <w:rPr>
                <w:rFonts w:ascii="Times New Roman"/>
                <w:b w:val="false"/>
                <w:i w:val="false"/>
                <w:color w:val="000000"/>
                <w:sz w:val="20"/>
              </w:rPr>
              <w:t xml:space="preserve">үшін біліктілік талаптарына </w:t>
            </w:r>
            <w:r>
              <w:br/>
            </w:r>
            <w:r>
              <w:rPr>
                <w:rFonts w:ascii="Times New Roman"/>
                <w:b w:val="false"/>
                <w:i w:val="false"/>
                <w:color w:val="000000"/>
                <w:sz w:val="20"/>
              </w:rPr>
              <w:t xml:space="preserve">және оларға сәйкестікті </w:t>
            </w:r>
            <w:r>
              <w:br/>
            </w:r>
            <w:r>
              <w:rPr>
                <w:rFonts w:ascii="Times New Roman"/>
                <w:b w:val="false"/>
                <w:i w:val="false"/>
                <w:color w:val="000000"/>
                <w:sz w:val="20"/>
              </w:rPr>
              <w:t xml:space="preserve">растайтын құжаттар тізбесіне </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3" w:id="19"/>
    <w:p>
      <w:pPr>
        <w:spacing w:after="0"/>
        <w:ind w:left="0"/>
        <w:jc w:val="left"/>
      </w:pPr>
      <w:r>
        <w:rPr>
          <w:rFonts w:ascii="Times New Roman"/>
          <w:b/>
          <w:i w:val="false"/>
          <w:color w:val="000000"/>
        </w:rPr>
        <w:t xml:space="preserve"> 20__ жылғы "___" ________ бастап 20__ жылғы "___" ________ дейінгі кезеңде әзірленген ақпаратты криптографиялық қорғау құралдары туралы есеп</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Әзірленген АКҚҚ атауы, сәйкестік сертификатының нөмірі мен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Әзірленген АКҚҚ функционалдық мақсаты және есепке алу (сериялық)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Әзірлеу үшін негіз (дербес немесе әзірлеуге шартты (келісімшартты) іске асыру шеңберінде). Шарттың (келісімшарттың) міндеттемелерін орындау жағдайында шарттың (келісімшарттың) нөмірі, жасалу және орындалу мерзімі, әзірлеуге шарт жасалған ұйымның заңды және нақты мекенжайы, жеке сәйкестендіру нөмірі / бизнес сәйкестендіру нөмірі (бар болған жағдайда) көрсетіледі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Әзірленген АКҚҚ саны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r>
        <w:rPr>
          <w:rFonts w:ascii="Times New Roman"/>
          <w:b w:val="false"/>
          <w:i w:val="false"/>
          <w:color w:val="000000"/>
          <w:sz w:val="28"/>
        </w:rPr>
        <w:t xml:space="preserve">
      _____________________ _________________________________ ________________ </w:t>
      </w:r>
    </w:p>
    <w:p>
      <w:pPr>
        <w:spacing w:after="0"/>
        <w:ind w:left="0"/>
        <w:jc w:val="both"/>
      </w:pPr>
      <w:r>
        <w:rPr>
          <w:rFonts w:ascii="Times New Roman"/>
          <w:b w:val="false"/>
          <w:i w:val="false"/>
          <w:color w:val="000000"/>
          <w:sz w:val="28"/>
        </w:rPr>
        <w:t xml:space="preserve">
      лицензиаттың             (тегі, аты, әкесінің аты                   күні </w:t>
      </w:r>
    </w:p>
    <w:p>
      <w:pPr>
        <w:spacing w:after="0"/>
        <w:ind w:left="0"/>
        <w:jc w:val="both"/>
      </w:pPr>
      <w:r>
        <w:rPr>
          <w:rFonts w:ascii="Times New Roman"/>
          <w:b w:val="false"/>
          <w:i w:val="false"/>
          <w:color w:val="000000"/>
          <w:sz w:val="28"/>
        </w:rPr>
        <w:t>
      уәкілетті адамы             (бар болған жағдайда)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әзірленген АКҚҚ туралы есеп лицензиарға есепті жылдан кейінгі жылдың 1 ақпанынан кешіктірілмей лицензиаттың уәкілетті адамының электрондық цифрлық қолтаңбасымен куәландырылған DOC форматтағы электрондық құжаттың нысанында www.egov.kz, www.elіcense.kz "электрондық үкімет" веб-порталы арқылы жіберіледі.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Бұйрыққа </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Ақпаратты криптографиялық </w:t>
            </w:r>
            <w:r>
              <w:br/>
            </w:r>
            <w:r>
              <w:rPr>
                <w:rFonts w:ascii="Times New Roman"/>
                <w:b w:val="false"/>
                <w:i w:val="false"/>
                <w:color w:val="000000"/>
                <w:sz w:val="20"/>
              </w:rPr>
              <w:t xml:space="preserve">қорғау құралдарын әзірлеу </w:t>
            </w:r>
            <w:r>
              <w:br/>
            </w:r>
            <w:r>
              <w:rPr>
                <w:rFonts w:ascii="Times New Roman"/>
                <w:b w:val="false"/>
                <w:i w:val="false"/>
                <w:color w:val="000000"/>
                <w:sz w:val="20"/>
              </w:rPr>
              <w:t>жөніндегі қызметті жүзеге асыру</w:t>
            </w:r>
            <w:r>
              <w:br/>
            </w:r>
            <w:r>
              <w:rPr>
                <w:rFonts w:ascii="Times New Roman"/>
                <w:b w:val="false"/>
                <w:i w:val="false"/>
                <w:color w:val="000000"/>
                <w:sz w:val="20"/>
              </w:rPr>
              <w:t xml:space="preserve"> үшін біліктілік талаптарына </w:t>
            </w:r>
            <w:r>
              <w:br/>
            </w:r>
            <w:r>
              <w:rPr>
                <w:rFonts w:ascii="Times New Roman"/>
                <w:b w:val="false"/>
                <w:i w:val="false"/>
                <w:color w:val="000000"/>
                <w:sz w:val="20"/>
              </w:rPr>
              <w:t xml:space="preserve">және оларға сәйкестікті </w:t>
            </w:r>
            <w:r>
              <w:br/>
            </w:r>
            <w:r>
              <w:rPr>
                <w:rFonts w:ascii="Times New Roman"/>
                <w:b w:val="false"/>
                <w:i w:val="false"/>
                <w:color w:val="000000"/>
                <w:sz w:val="20"/>
              </w:rPr>
              <w:t>растайтын құжаттар тізбесіне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6" w:id="20"/>
    <w:p>
      <w:pPr>
        <w:spacing w:after="0"/>
        <w:ind w:left="0"/>
        <w:jc w:val="left"/>
      </w:pPr>
      <w:r>
        <w:rPr>
          <w:rFonts w:ascii="Times New Roman"/>
          <w:b/>
          <w:i w:val="false"/>
          <w:color w:val="000000"/>
        </w:rPr>
        <w:t xml:space="preserve"> Ақпаратты криптографиялық қорғау құралдарын әзірлеуге жасалған шарттар (келісімшарттар) туралы хабарлама ________________________________________________________________  лицензиаттың атауы, заңды және нақты мекенжайы</w:t>
      </w:r>
    </w:p>
    <w:bookmarkEnd w:id="20"/>
    <w:p>
      <w:pPr>
        <w:spacing w:after="0"/>
        <w:ind w:left="0"/>
        <w:jc w:val="both"/>
      </w:pPr>
      <w:r>
        <w:rPr>
          <w:rFonts w:ascii="Times New Roman"/>
          <w:b w:val="false"/>
          <w:i w:val="false"/>
          <w:color w:val="000000"/>
          <w:sz w:val="28"/>
        </w:rPr>
        <w:t>
      ақпаратты криптографиялық қорғау құралдарын әзірлеуге шарттар (келісімшарттар) жасалғаны туралы лицензиарды хабардар етеді.</w:t>
      </w:r>
    </w:p>
    <w:p>
      <w:pPr>
        <w:spacing w:after="0"/>
        <w:ind w:left="0"/>
        <w:jc w:val="both"/>
      </w:pPr>
      <w:r>
        <w:rPr>
          <w:rFonts w:ascii="Times New Roman"/>
          <w:b w:val="false"/>
          <w:i w:val="false"/>
          <w:color w:val="000000"/>
          <w:sz w:val="28"/>
        </w:rPr>
        <w:t>
      Жасалған шарттар (келісімшарттар) бойынша қысқаша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(келісімшарт)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(келісімшарт) жасалған ұйымның атауы, заңды және нақты мекенжайы, жеке сәйкестендіру нөмірі / бизнес сәйкестендіру нөмірі (бар болған жағдайда), байланыс телефондары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(келісімшартты) іске асыру мерзімдері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(келісімшартты) іске асыру барысында әзірленетін АКҚҚ-ның функционалдық мақсаты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r>
        <w:rPr>
          <w:rFonts w:ascii="Times New Roman"/>
          <w:b w:val="false"/>
          <w:i w:val="false"/>
          <w:color w:val="000000"/>
          <w:sz w:val="28"/>
        </w:rPr>
        <w:t xml:space="preserve">
      _____________________ ___________________________________ ________________ </w:t>
      </w:r>
    </w:p>
    <w:p>
      <w:pPr>
        <w:spacing w:after="0"/>
        <w:ind w:left="0"/>
        <w:jc w:val="both"/>
      </w:pPr>
      <w:r>
        <w:rPr>
          <w:rFonts w:ascii="Times New Roman"/>
          <w:b w:val="false"/>
          <w:i w:val="false"/>
          <w:color w:val="000000"/>
          <w:sz w:val="28"/>
        </w:rPr>
        <w:t xml:space="preserve">
      лицензиаттың             (тегі, аты, әкесінің аты                   күні </w:t>
      </w:r>
    </w:p>
    <w:p>
      <w:pPr>
        <w:spacing w:after="0"/>
        <w:ind w:left="0"/>
        <w:jc w:val="both"/>
      </w:pPr>
      <w:r>
        <w:rPr>
          <w:rFonts w:ascii="Times New Roman"/>
          <w:b w:val="false"/>
          <w:i w:val="false"/>
          <w:color w:val="000000"/>
          <w:sz w:val="28"/>
        </w:rPr>
        <w:t>
      уәкілетті адамы             (бар болған жағдайда)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хабарлама лицензиарға шарттар (келісімшарттар) бойынша міндеттемелерді орындауды бастағанға дейін кемінде бес жұмыс күні бұрын лицензиаттың уәкілетті адамының электрондық цифрлық қолтаңбасымен куәландырылған электрондық құжаттың нысанында www.egov.kz, www.elіcense.kz "электрондық үкімет" веб-порталы арқылы жіберіледі.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Бұйрыққа </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Ақпаратты криптографиялық </w:t>
            </w:r>
            <w:r>
              <w:br/>
            </w:r>
            <w:r>
              <w:rPr>
                <w:rFonts w:ascii="Times New Roman"/>
                <w:b w:val="false"/>
                <w:i w:val="false"/>
                <w:color w:val="000000"/>
                <w:sz w:val="20"/>
              </w:rPr>
              <w:t xml:space="preserve">қорғау құралдарын әзірлеу </w:t>
            </w:r>
            <w:r>
              <w:br/>
            </w:r>
            <w:r>
              <w:rPr>
                <w:rFonts w:ascii="Times New Roman"/>
                <w:b w:val="false"/>
                <w:i w:val="false"/>
                <w:color w:val="000000"/>
                <w:sz w:val="20"/>
              </w:rPr>
              <w:t xml:space="preserve">жөніндегі қызметті жүзеге асыру </w:t>
            </w:r>
            <w:r>
              <w:br/>
            </w:r>
            <w:r>
              <w:rPr>
                <w:rFonts w:ascii="Times New Roman"/>
                <w:b w:val="false"/>
                <w:i w:val="false"/>
                <w:color w:val="000000"/>
                <w:sz w:val="20"/>
              </w:rPr>
              <w:t xml:space="preserve">үшін біліктілік талаптарына </w:t>
            </w:r>
            <w:r>
              <w:br/>
            </w:r>
            <w:r>
              <w:rPr>
                <w:rFonts w:ascii="Times New Roman"/>
                <w:b w:val="false"/>
                <w:i w:val="false"/>
                <w:color w:val="000000"/>
                <w:sz w:val="20"/>
              </w:rPr>
              <w:t xml:space="preserve">және оларға сәйкестікті </w:t>
            </w:r>
            <w:r>
              <w:br/>
            </w:r>
            <w:r>
              <w:rPr>
                <w:rFonts w:ascii="Times New Roman"/>
                <w:b w:val="false"/>
                <w:i w:val="false"/>
                <w:color w:val="000000"/>
                <w:sz w:val="20"/>
              </w:rPr>
              <w:t xml:space="preserve">растайтын құжаттар тізбесіне </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9" w:id="21"/>
    <w:p>
      <w:pPr>
        <w:spacing w:after="0"/>
        <w:ind w:left="0"/>
        <w:jc w:val="left"/>
      </w:pPr>
      <w:r>
        <w:rPr>
          <w:rFonts w:ascii="Times New Roman"/>
          <w:b/>
          <w:i w:val="false"/>
          <w:color w:val="000000"/>
        </w:rPr>
        <w:t xml:space="preserve"> Дербес (өз қаражаты есебінен) әзірленген ақпаратты криптографиялық қорғау құралдары туралы хабарлама ________________________________________________________________  лицензиаттың атауы, заңды және нақты мекенжайы</w:t>
      </w:r>
    </w:p>
    <w:bookmarkEnd w:id="21"/>
    <w:p>
      <w:pPr>
        <w:spacing w:after="0"/>
        <w:ind w:left="0"/>
        <w:jc w:val="both"/>
      </w:pPr>
      <w:r>
        <w:rPr>
          <w:rFonts w:ascii="Times New Roman"/>
          <w:b w:val="false"/>
          <w:i w:val="false"/>
          <w:color w:val="000000"/>
          <w:sz w:val="28"/>
        </w:rPr>
        <w:t>
      жаңа ақпаратты криптографиялық қорғау құралдарының әзірленгені туралы лицензиарды хабардар етеді.</w:t>
      </w:r>
    </w:p>
    <w:p>
      <w:pPr>
        <w:spacing w:after="0"/>
        <w:ind w:left="0"/>
        <w:jc w:val="both"/>
      </w:pPr>
      <w:r>
        <w:rPr>
          <w:rFonts w:ascii="Times New Roman"/>
          <w:b w:val="false"/>
          <w:i w:val="false"/>
          <w:color w:val="000000"/>
          <w:sz w:val="28"/>
        </w:rPr>
        <w:t>
      Әзірленген ақпаратты криптографиялық қорғау құралдары туралы қысқаша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Әзірленген АКҚҚ, сәйкестік сертификатының нөмірі мен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Әзірленген АКҚҚ функционалдық мақсаты және есепке алу (сериялық)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Әзірленген АКҚҚ құжаттаманың болуы (есепке алу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Сертификаттау нәтижелері (сертификаттау нәтижелері бойынша сертификаттау органының қорытындысы, жасалған күні мен нөмірі)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r>
        <w:rPr>
          <w:rFonts w:ascii="Times New Roman"/>
          <w:b w:val="false"/>
          <w:i w:val="false"/>
          <w:color w:val="000000"/>
          <w:sz w:val="28"/>
        </w:rPr>
        <w:t xml:space="preserve">
      _____________________ _________________________________ ________________ </w:t>
      </w:r>
    </w:p>
    <w:p>
      <w:pPr>
        <w:spacing w:after="0"/>
        <w:ind w:left="0"/>
        <w:jc w:val="both"/>
      </w:pPr>
      <w:r>
        <w:rPr>
          <w:rFonts w:ascii="Times New Roman"/>
          <w:b w:val="false"/>
          <w:i w:val="false"/>
          <w:color w:val="000000"/>
          <w:sz w:val="28"/>
        </w:rPr>
        <w:t xml:space="preserve">
      лицензиаттың             (тегі, аты, әкесінің аты                   күні </w:t>
      </w:r>
    </w:p>
    <w:p>
      <w:pPr>
        <w:spacing w:after="0"/>
        <w:ind w:left="0"/>
        <w:jc w:val="both"/>
      </w:pPr>
      <w:r>
        <w:rPr>
          <w:rFonts w:ascii="Times New Roman"/>
          <w:b w:val="false"/>
          <w:i w:val="false"/>
          <w:color w:val="000000"/>
          <w:sz w:val="28"/>
        </w:rPr>
        <w:t>
      уәкілетті адамы             (бар болған жағдайда)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хабарлама лицензиарға шарттар (келісімшарттар) бойынша міндеттемелерді орындауды бастағанға дейін кемінде бес жұмыс күні бұрын лицензиаттың уәкілетті адамының электрондық цифрлық қолтаңбасымен куәландырылған электрондық құжаттың нысанында www.egov.kz, www.elіcense.kz "электрондық үкімет" веб-порталы арқылы жіберіледі.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Бұйрыққа </w:t>
            </w:r>
            <w:r>
              <w:br/>
            </w:r>
            <w:r>
              <w:rPr>
                <w:rFonts w:ascii="Times New Roman"/>
                <w:b w:val="false"/>
                <w:i w:val="false"/>
                <w:color w:val="000000"/>
                <w:sz w:val="20"/>
              </w:rPr>
              <w:t>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Ақпарат таралып кететін </w:t>
            </w:r>
            <w:r>
              <w:br/>
            </w:r>
            <w:r>
              <w:rPr>
                <w:rFonts w:ascii="Times New Roman"/>
                <w:b w:val="false"/>
                <w:i w:val="false"/>
                <w:color w:val="000000"/>
                <w:sz w:val="20"/>
              </w:rPr>
              <w:t xml:space="preserve">техникалық арналарды және </w:t>
            </w:r>
            <w:r>
              <w:br/>
            </w:r>
            <w:r>
              <w:rPr>
                <w:rFonts w:ascii="Times New Roman"/>
                <w:b w:val="false"/>
                <w:i w:val="false"/>
                <w:color w:val="000000"/>
                <w:sz w:val="20"/>
              </w:rPr>
              <w:t xml:space="preserve">жедел іздестіру іс-шараларын </w:t>
            </w:r>
            <w:r>
              <w:br/>
            </w:r>
            <w:r>
              <w:rPr>
                <w:rFonts w:ascii="Times New Roman"/>
                <w:b w:val="false"/>
                <w:i w:val="false"/>
                <w:color w:val="000000"/>
                <w:sz w:val="20"/>
              </w:rPr>
              <w:t xml:space="preserve">жүргізуге арналған арнайы </w:t>
            </w:r>
            <w:r>
              <w:br/>
            </w:r>
            <w:r>
              <w:rPr>
                <w:rFonts w:ascii="Times New Roman"/>
                <w:b w:val="false"/>
                <w:i w:val="false"/>
                <w:color w:val="000000"/>
                <w:sz w:val="20"/>
              </w:rPr>
              <w:t xml:space="preserve">техникалық құралдарды анықтау </w:t>
            </w:r>
            <w:r>
              <w:br/>
            </w:r>
            <w:r>
              <w:rPr>
                <w:rFonts w:ascii="Times New Roman"/>
                <w:b w:val="false"/>
                <w:i w:val="false"/>
                <w:color w:val="000000"/>
                <w:sz w:val="20"/>
              </w:rPr>
              <w:t xml:space="preserve">бойынша қызмет көрсету </w:t>
            </w:r>
            <w:r>
              <w:br/>
            </w:r>
            <w:r>
              <w:rPr>
                <w:rFonts w:ascii="Times New Roman"/>
                <w:b w:val="false"/>
                <w:i w:val="false"/>
                <w:color w:val="000000"/>
                <w:sz w:val="20"/>
              </w:rPr>
              <w:t xml:space="preserve">жөніндегі қызметті жүзеге асыру </w:t>
            </w:r>
            <w:r>
              <w:br/>
            </w:r>
            <w:r>
              <w:rPr>
                <w:rFonts w:ascii="Times New Roman"/>
                <w:b w:val="false"/>
                <w:i w:val="false"/>
                <w:color w:val="000000"/>
                <w:sz w:val="20"/>
              </w:rPr>
              <w:t xml:space="preserve">үшін біліктілік талаптарына </w:t>
            </w:r>
            <w:r>
              <w:br/>
            </w:r>
            <w:r>
              <w:rPr>
                <w:rFonts w:ascii="Times New Roman"/>
                <w:b w:val="false"/>
                <w:i w:val="false"/>
                <w:color w:val="000000"/>
                <w:sz w:val="20"/>
              </w:rPr>
              <w:t xml:space="preserve">және оларға сәйкестікті </w:t>
            </w:r>
            <w:r>
              <w:br/>
            </w:r>
            <w:r>
              <w:rPr>
                <w:rFonts w:ascii="Times New Roman"/>
                <w:b w:val="false"/>
                <w:i w:val="false"/>
                <w:color w:val="000000"/>
                <w:sz w:val="20"/>
              </w:rPr>
              <w:t xml:space="preserve">растайтын құжаттар тізбесіне </w:t>
            </w:r>
            <w:r>
              <w:br/>
            </w:r>
            <w:r>
              <w:rPr>
                <w:rFonts w:ascii="Times New Roman"/>
                <w:b w:val="false"/>
                <w:i w:val="false"/>
                <w:color w:val="000000"/>
                <w:sz w:val="20"/>
              </w:rPr>
              <w:t>1-қосымша</w:t>
            </w:r>
          </w:p>
        </w:tc>
      </w:tr>
    </w:tbl>
    <w:bookmarkStart w:name="z62" w:id="22"/>
    <w:p>
      <w:pPr>
        <w:spacing w:after="0"/>
        <w:ind w:left="0"/>
        <w:jc w:val="left"/>
      </w:pPr>
      <w:r>
        <w:rPr>
          <w:rFonts w:ascii="Times New Roman"/>
          <w:b/>
          <w:i w:val="false"/>
          <w:color w:val="000000"/>
        </w:rPr>
        <w:t xml:space="preserve"> Біліктілік талаптарына сәйкестікті растау туралы ақпаратты қамтитын мәліметтер нысаны</w:t>
      </w:r>
    </w:p>
    <w:bookmarkEnd w:id="22"/>
    <w:p>
      <w:pPr>
        <w:spacing w:after="0"/>
        <w:ind w:left="0"/>
        <w:jc w:val="both"/>
      </w:pPr>
      <w:r>
        <w:rPr>
          <w:rFonts w:ascii="Times New Roman"/>
          <w:b w:val="false"/>
          <w:i w:val="false"/>
          <w:color w:val="000000"/>
          <w:sz w:val="28"/>
        </w:rPr>
        <w:t xml:space="preserve">
      1. Заңды тұлғаның немесе дара кәсіпкердің мәртебесі туралы ақпарат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(мемлекеттік тіркеу (қайта тіркеу) туралы анықтаманың/куәліктің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нөмірі және берілген күні)</w:t>
      </w:r>
    </w:p>
    <w:p>
      <w:pPr>
        <w:spacing w:after="0"/>
        <w:ind w:left="0"/>
        <w:jc w:val="both"/>
      </w:pPr>
      <w:r>
        <w:rPr>
          <w:rFonts w:ascii="Times New Roman"/>
          <w:b w:val="false"/>
          <w:i w:val="false"/>
          <w:color w:val="000000"/>
          <w:sz w:val="28"/>
        </w:rPr>
        <w:t xml:space="preserve">
      2. Қазақстан Республикасы Білім және ғылым министрінің 2018 жылғы 27 қыркүйектегі № 500 </w:t>
      </w:r>
      <w:r>
        <w:rPr>
          <w:rFonts w:ascii="Times New Roman"/>
          <w:b w:val="false"/>
          <w:i w:val="false"/>
          <w:color w:val="000000"/>
          <w:sz w:val="28"/>
        </w:rPr>
        <w:t>бұйрығымен</w:t>
      </w:r>
      <w:r>
        <w:rPr>
          <w:rFonts w:ascii="Times New Roman"/>
          <w:b w:val="false"/>
          <w:i w:val="false"/>
          <w:color w:val="000000"/>
          <w:sz w:val="28"/>
        </w:rPr>
        <w:t xml:space="preserve"> бекітілген Техникалық және кәсіптік, орта білімнен кейінгі білімнің мамандықтары мен біліктіліктерінің сыныптауышына (Нормативтік құқықтық актілерді мемлекеттік тіркеу тізілімінде № 17564 болып тіркелген) сәйкес "Есептеу техникасы және ақпараттық желілер (түрлері бойынша)" "Ақпараттық қауіпсіздік жүйелері", "Бағдарламалық қамтамасыз ету (түрлері бойынша)", "Электротехника және энергетика", "Электроника және автоматтандыру", "Робототехника және кірістірілетін жүйелер (салалар бойынша), "Сандық техника (түрлері бойынша)", "Радиотехника, электроника және телекоммуникациялар" мамандығы бойынша техникалық білімі бар маман немесе ұқсас шетелдік білімі бар маман(дар) туралы ақпарат</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(диплом(дар)ының көшірмесін(-лерін) қоса беріп, мамандығын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және біліктілігін, сондай-ақ диплом(дар)ының нөмірін, берілген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күнін және орнын, оқу орнының атауын көрсету) </w:t>
      </w:r>
    </w:p>
    <w:p>
      <w:pPr>
        <w:spacing w:after="0"/>
        <w:ind w:left="0"/>
        <w:jc w:val="both"/>
      </w:pPr>
      <w:r>
        <w:rPr>
          <w:rFonts w:ascii="Times New Roman"/>
          <w:b w:val="false"/>
          <w:i w:val="false"/>
          <w:color w:val="000000"/>
          <w:sz w:val="28"/>
        </w:rPr>
        <w:t xml:space="preserve">
      3. Осы біліктілік талаптарына 2-қосымшаға сәйкес техникалық іздестіру құралдарының </w:t>
      </w:r>
    </w:p>
    <w:p>
      <w:pPr>
        <w:spacing w:after="0"/>
        <w:ind w:left="0"/>
        <w:jc w:val="both"/>
      </w:pPr>
      <w:r>
        <w:rPr>
          <w:rFonts w:ascii="Times New Roman"/>
          <w:b w:val="false"/>
          <w:i w:val="false"/>
          <w:color w:val="000000"/>
          <w:sz w:val="28"/>
        </w:rPr>
        <w:t xml:space="preserve">
      ең аз жинағының болуы туралы ақпарат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(құжатт(ард)ың көшірмесін(-лерін) қоса беріп, осы құралдардың және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жабдықтың меншік құқығында немесе өзге заңды негізде болуын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растайтын құжаттардың деректемелерін: тіркеу нөмірін және күнін көрсету) </w:t>
      </w:r>
    </w:p>
    <w:p>
      <w:pPr>
        <w:spacing w:after="0"/>
        <w:ind w:left="0"/>
        <w:jc w:val="both"/>
      </w:pPr>
      <w:r>
        <w:rPr>
          <w:rFonts w:ascii="Times New Roman"/>
          <w:b w:val="false"/>
          <w:i w:val="false"/>
          <w:color w:val="000000"/>
          <w:sz w:val="28"/>
        </w:rPr>
        <w:t xml:space="preserve">
      4. Арнайы бөлінген үй-жайдың болуы туралы ақпарат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(құжатт(ард)ың көшірмесін(-лерін) қоса беріп, меншік құқығын немесе өзге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де заңды негізді растайтын құжаттардың, сондай-ақ мамандандырылған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ұйым(дар)мен автоматтандырылған күзет және өрттен қорғау сигнализация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жүйелеріне қызмет көрсету туралы шартт(ард)ың деректемелерін: тіркеу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нөмірлерін және күндерін, сондай-ақ тиісті ұйымдардың атауларын көрсету)</w:t>
      </w:r>
    </w:p>
    <w:p>
      <w:pPr>
        <w:spacing w:after="0"/>
        <w:ind w:left="0"/>
        <w:jc w:val="both"/>
      </w:pPr>
      <w:r>
        <w:rPr>
          <w:rFonts w:ascii="Times New Roman"/>
          <w:b w:val="false"/>
          <w:i w:val="false"/>
          <w:color w:val="000000"/>
          <w:sz w:val="28"/>
        </w:rPr>
        <w:t xml:space="preserve">
      5. Лицензиаттың қосымша біліктілік талаптарына сәйкестігін растайтын ақпарат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(лицензиатқа қойылатын қосымша талаптардың орындалуы туралы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тиісті ақпарат көрсетілсін: лицензиаттың ақпарат таралып кететін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техникалық арналарды және жедел іздестіру іс-шараларын жүргізуге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арналған арнайы техникалық құралдарды үй-жайларда және техникалық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құралдарда анықтау бойынша жұмыс жүргізу әдістемесінің болуын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растайтын хатының деректемелері және басқалар) </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xml:space="preserve">
      Мәліметтерді көрсетілетін қызметті беруші тиісті мемлекеттік ақпараттық жүйелерден </w:t>
      </w:r>
    </w:p>
    <w:p>
      <w:pPr>
        <w:spacing w:after="0"/>
        <w:ind w:left="0"/>
        <w:jc w:val="both"/>
      </w:pPr>
      <w:r>
        <w:rPr>
          <w:rFonts w:ascii="Times New Roman"/>
          <w:b w:val="false"/>
          <w:i w:val="false"/>
          <w:color w:val="000000"/>
          <w:sz w:val="28"/>
        </w:rPr>
        <w:t>
      "электрондық үкімет" шлюзі арқылы дербес 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Бұйрыққа </w:t>
            </w:r>
            <w:r>
              <w:br/>
            </w:r>
            <w:r>
              <w:rPr>
                <w:rFonts w:ascii="Times New Roman"/>
                <w:b w:val="false"/>
                <w:i w:val="false"/>
                <w:color w:val="000000"/>
                <w:sz w:val="20"/>
              </w:rPr>
              <w:t>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Ақпарат таралып кететін </w:t>
            </w:r>
            <w:r>
              <w:br/>
            </w:r>
            <w:r>
              <w:rPr>
                <w:rFonts w:ascii="Times New Roman"/>
                <w:b w:val="false"/>
                <w:i w:val="false"/>
                <w:color w:val="000000"/>
                <w:sz w:val="20"/>
              </w:rPr>
              <w:t xml:space="preserve">техникалық арналарды және </w:t>
            </w:r>
            <w:r>
              <w:br/>
            </w:r>
            <w:r>
              <w:rPr>
                <w:rFonts w:ascii="Times New Roman"/>
                <w:b w:val="false"/>
                <w:i w:val="false"/>
                <w:color w:val="000000"/>
                <w:sz w:val="20"/>
              </w:rPr>
              <w:t xml:space="preserve">жедел іздестіру іс-шараларын </w:t>
            </w:r>
            <w:r>
              <w:br/>
            </w:r>
            <w:r>
              <w:rPr>
                <w:rFonts w:ascii="Times New Roman"/>
                <w:b w:val="false"/>
                <w:i w:val="false"/>
                <w:color w:val="000000"/>
                <w:sz w:val="20"/>
              </w:rPr>
              <w:t xml:space="preserve">жүргізуге арналған арнайы </w:t>
            </w:r>
            <w:r>
              <w:br/>
            </w:r>
            <w:r>
              <w:rPr>
                <w:rFonts w:ascii="Times New Roman"/>
                <w:b w:val="false"/>
                <w:i w:val="false"/>
                <w:color w:val="000000"/>
                <w:sz w:val="20"/>
              </w:rPr>
              <w:t xml:space="preserve">техникалық құралдарды анықтау </w:t>
            </w:r>
            <w:r>
              <w:br/>
            </w:r>
            <w:r>
              <w:rPr>
                <w:rFonts w:ascii="Times New Roman"/>
                <w:b w:val="false"/>
                <w:i w:val="false"/>
                <w:color w:val="000000"/>
                <w:sz w:val="20"/>
              </w:rPr>
              <w:t xml:space="preserve">бойынша қызмет көрсету </w:t>
            </w:r>
            <w:r>
              <w:br/>
            </w:r>
            <w:r>
              <w:rPr>
                <w:rFonts w:ascii="Times New Roman"/>
                <w:b w:val="false"/>
                <w:i w:val="false"/>
                <w:color w:val="000000"/>
                <w:sz w:val="20"/>
              </w:rPr>
              <w:t xml:space="preserve">жөніндегі қызметті жүзеге асыру </w:t>
            </w:r>
            <w:r>
              <w:br/>
            </w:r>
            <w:r>
              <w:rPr>
                <w:rFonts w:ascii="Times New Roman"/>
                <w:b w:val="false"/>
                <w:i w:val="false"/>
                <w:color w:val="000000"/>
                <w:sz w:val="20"/>
              </w:rPr>
              <w:t xml:space="preserve">үшін біліктілік талаптарына </w:t>
            </w:r>
            <w:r>
              <w:br/>
            </w:r>
            <w:r>
              <w:rPr>
                <w:rFonts w:ascii="Times New Roman"/>
                <w:b w:val="false"/>
                <w:i w:val="false"/>
                <w:color w:val="000000"/>
                <w:sz w:val="20"/>
              </w:rPr>
              <w:t xml:space="preserve">және оларға сәйкестікті </w:t>
            </w:r>
            <w:r>
              <w:br/>
            </w:r>
            <w:r>
              <w:rPr>
                <w:rFonts w:ascii="Times New Roman"/>
                <w:b w:val="false"/>
                <w:i w:val="false"/>
                <w:color w:val="000000"/>
                <w:sz w:val="20"/>
              </w:rPr>
              <w:t xml:space="preserve">растайтын құжаттар тізбесіне </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5" w:id="23"/>
    <w:p>
      <w:pPr>
        <w:spacing w:after="0"/>
        <w:ind w:left="0"/>
        <w:jc w:val="left"/>
      </w:pPr>
      <w:r>
        <w:rPr>
          <w:rFonts w:ascii="Times New Roman"/>
          <w:b/>
          <w:i w:val="false"/>
          <w:color w:val="000000"/>
        </w:rPr>
        <w:t xml:space="preserve"> 20__ жылғы "___" ________ бастап 20__ жылғы "___" ________ дейінгі кезеңде ақпарат таралып кететін техникалық арналарды және жедел іздестіру іс-шараларын жүргізуге арналған арнайы техникалық құралдарды анықтау бойынша көрсетілген қызметтер жөніндегі есеп</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қызметтер тізбесі және атауы (қызмет көрсету мерзімдерін, қызмет көрсетілген адамның заңды және нақты мекенжайларын, қызмет көрсету шартының нөмірін көрсете отырып)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барысында тексерілген үй-жайлардың жалпы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барысында тексерілген техникалық құралдардың жалпы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r>
        <w:rPr>
          <w:rFonts w:ascii="Times New Roman"/>
          <w:b w:val="false"/>
          <w:i w:val="false"/>
          <w:color w:val="000000"/>
          <w:sz w:val="28"/>
        </w:rPr>
        <w:t xml:space="preserve">
      ___________________ _______________________________ _______________ </w:t>
      </w:r>
    </w:p>
    <w:p>
      <w:pPr>
        <w:spacing w:after="0"/>
        <w:ind w:left="0"/>
        <w:jc w:val="both"/>
      </w:pPr>
      <w:r>
        <w:rPr>
          <w:rFonts w:ascii="Times New Roman"/>
          <w:b w:val="false"/>
          <w:i w:val="false"/>
          <w:color w:val="000000"/>
          <w:sz w:val="28"/>
        </w:rPr>
        <w:t xml:space="preserve">
      лицензиаттың             (тегі, аты, әкесінің аты             күні </w:t>
      </w:r>
    </w:p>
    <w:p>
      <w:pPr>
        <w:spacing w:after="0"/>
        <w:ind w:left="0"/>
        <w:jc w:val="both"/>
      </w:pPr>
      <w:r>
        <w:rPr>
          <w:rFonts w:ascii="Times New Roman"/>
          <w:b w:val="false"/>
          <w:i w:val="false"/>
          <w:color w:val="000000"/>
          <w:sz w:val="28"/>
        </w:rPr>
        <w:t>
      уәкілетті адамы             (бар болған жағдайда)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таралып кететін техникалық арналарды және жедел іздестіру іс-шараларын жүргізуге арналған арнайы техникалық құралдарды анықтау бойынша көрсетілген қызметтер жөніндегі есеп лицензиарға есепті жылдан кейінгі жылғы 1 ақпаннан кешіктірілмей лицензиаттың уәкілетті адамының электрондық цифрлық қолтаңбасымен куәландырылған DOC форматтағы электрондық құжаттың нысанында www.egov.kz, www.elіcense.kz "электрондық үкімет" веб-порталы арқылы жіберіледі.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Бұйрыққа </w:t>
            </w:r>
            <w:r>
              <w:br/>
            </w:r>
            <w:r>
              <w:rPr>
                <w:rFonts w:ascii="Times New Roman"/>
                <w:b w:val="false"/>
                <w:i w:val="false"/>
                <w:color w:val="000000"/>
                <w:sz w:val="20"/>
              </w:rPr>
              <w:t>14-қосымша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Ақпарат таралып кететін </w:t>
            </w:r>
            <w:r>
              <w:br/>
            </w:r>
            <w:r>
              <w:rPr>
                <w:rFonts w:ascii="Times New Roman"/>
                <w:b w:val="false"/>
                <w:i w:val="false"/>
                <w:color w:val="000000"/>
                <w:sz w:val="20"/>
              </w:rPr>
              <w:t xml:space="preserve">техникалық арналарды және </w:t>
            </w:r>
            <w:r>
              <w:br/>
            </w:r>
            <w:r>
              <w:rPr>
                <w:rFonts w:ascii="Times New Roman"/>
                <w:b w:val="false"/>
                <w:i w:val="false"/>
                <w:color w:val="000000"/>
                <w:sz w:val="20"/>
              </w:rPr>
              <w:t xml:space="preserve">жедел іздестіру іс-шараларын </w:t>
            </w:r>
            <w:r>
              <w:br/>
            </w:r>
            <w:r>
              <w:rPr>
                <w:rFonts w:ascii="Times New Roman"/>
                <w:b w:val="false"/>
                <w:i w:val="false"/>
                <w:color w:val="000000"/>
                <w:sz w:val="20"/>
              </w:rPr>
              <w:t xml:space="preserve">жүргізуге арналған арнайы </w:t>
            </w:r>
            <w:r>
              <w:br/>
            </w:r>
            <w:r>
              <w:rPr>
                <w:rFonts w:ascii="Times New Roman"/>
                <w:b w:val="false"/>
                <w:i w:val="false"/>
                <w:color w:val="000000"/>
                <w:sz w:val="20"/>
              </w:rPr>
              <w:t xml:space="preserve">техникалық құралдарды анықтау </w:t>
            </w:r>
            <w:r>
              <w:br/>
            </w:r>
            <w:r>
              <w:rPr>
                <w:rFonts w:ascii="Times New Roman"/>
                <w:b w:val="false"/>
                <w:i w:val="false"/>
                <w:color w:val="000000"/>
                <w:sz w:val="20"/>
              </w:rPr>
              <w:t xml:space="preserve">бойынша қызмет көрсету </w:t>
            </w:r>
            <w:r>
              <w:br/>
            </w:r>
            <w:r>
              <w:rPr>
                <w:rFonts w:ascii="Times New Roman"/>
                <w:b w:val="false"/>
                <w:i w:val="false"/>
                <w:color w:val="000000"/>
                <w:sz w:val="20"/>
              </w:rPr>
              <w:t xml:space="preserve">жөніндегі қызметті жүзеге асыру </w:t>
            </w:r>
            <w:r>
              <w:br/>
            </w:r>
            <w:r>
              <w:rPr>
                <w:rFonts w:ascii="Times New Roman"/>
                <w:b w:val="false"/>
                <w:i w:val="false"/>
                <w:color w:val="000000"/>
                <w:sz w:val="20"/>
              </w:rPr>
              <w:t xml:space="preserve">үшін біліктілік талаптарына </w:t>
            </w:r>
            <w:r>
              <w:br/>
            </w:r>
            <w:r>
              <w:rPr>
                <w:rFonts w:ascii="Times New Roman"/>
                <w:b w:val="false"/>
                <w:i w:val="false"/>
                <w:color w:val="000000"/>
                <w:sz w:val="20"/>
              </w:rPr>
              <w:t xml:space="preserve">және оларға сәйкестікті </w:t>
            </w:r>
            <w:r>
              <w:br/>
            </w:r>
            <w:r>
              <w:rPr>
                <w:rFonts w:ascii="Times New Roman"/>
                <w:b w:val="false"/>
                <w:i w:val="false"/>
                <w:color w:val="000000"/>
                <w:sz w:val="20"/>
              </w:rPr>
              <w:t xml:space="preserve">растайтын құжаттар тізбесіне </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8" w:id="24"/>
    <w:p>
      <w:pPr>
        <w:spacing w:after="0"/>
        <w:ind w:left="0"/>
        <w:jc w:val="left"/>
      </w:pPr>
      <w:r>
        <w:rPr>
          <w:rFonts w:ascii="Times New Roman"/>
          <w:b/>
          <w:i w:val="false"/>
          <w:color w:val="000000"/>
        </w:rPr>
        <w:t xml:space="preserve"> Ақпарат таралып кететін техникалық арналарды және жедел іздестіру іс-шараларын жүргізуге арналған арнайы техникалық құралдарды анықтау бойынша қызмет көрсету жөнінде (соның ішінде лицензиаттың өз мұқтаждықтарын қамтамасыз ету мақсатында) жасалған шарттар (келісімшарттар) туралы хабарлама _________________________________________________________________  лицензиаттың атауы, заңды және нақты мекенжайы</w:t>
      </w:r>
    </w:p>
    <w:bookmarkEnd w:id="24"/>
    <w:p>
      <w:pPr>
        <w:spacing w:after="0"/>
        <w:ind w:left="0"/>
        <w:jc w:val="both"/>
      </w:pPr>
      <w:r>
        <w:rPr>
          <w:rFonts w:ascii="Times New Roman"/>
          <w:b w:val="false"/>
          <w:i w:val="false"/>
          <w:color w:val="000000"/>
          <w:sz w:val="28"/>
        </w:rPr>
        <w:t xml:space="preserve">
      ақпарат таралып кететін техникалық арналарды және жедел іздестіру іс-шараларын </w:t>
      </w:r>
    </w:p>
    <w:p>
      <w:pPr>
        <w:spacing w:after="0"/>
        <w:ind w:left="0"/>
        <w:jc w:val="both"/>
      </w:pPr>
      <w:r>
        <w:rPr>
          <w:rFonts w:ascii="Times New Roman"/>
          <w:b w:val="false"/>
          <w:i w:val="false"/>
          <w:color w:val="000000"/>
          <w:sz w:val="28"/>
        </w:rPr>
        <w:t xml:space="preserve">
      жүргізуге арналған арнайы техникалық құралдарды анықтау бойынша қызмет </w:t>
      </w:r>
    </w:p>
    <w:p>
      <w:pPr>
        <w:spacing w:after="0"/>
        <w:ind w:left="0"/>
        <w:jc w:val="both"/>
      </w:pPr>
      <w:r>
        <w:rPr>
          <w:rFonts w:ascii="Times New Roman"/>
          <w:b w:val="false"/>
          <w:i w:val="false"/>
          <w:color w:val="000000"/>
          <w:sz w:val="28"/>
        </w:rPr>
        <w:t xml:space="preserve">
      көрсетуге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шарттың (келісімшарттың) жасалған күні мен нөмірі, шарт жасалған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ұйымның атауы, заңды және нақты мекенжайы, жеке сәйкестендіру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нөмірі / бизнес сәйкестендіру нөмірі (бар болған жағдайда)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және байланыс телефондары не өз мұқтаждықтарын қамтамасыз ету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мақсатында қызмет көрсету мерзімі мен күні</w:t>
      </w:r>
    </w:p>
    <w:p>
      <w:pPr>
        <w:spacing w:after="0"/>
        <w:ind w:left="0"/>
        <w:jc w:val="both"/>
      </w:pPr>
      <w:r>
        <w:rPr>
          <w:rFonts w:ascii="Times New Roman"/>
          <w:b w:val="false"/>
          <w:i w:val="false"/>
          <w:color w:val="000000"/>
          <w:sz w:val="28"/>
        </w:rPr>
        <w:t>
      шарттар (келісімшарттар) жасалғаны туралы лицензиарды хабардар етеді. Шарттарды (келісімшарттарды) орындау барысында мынадай жұмыс түрлерін жүзеге асыру жоспарланады: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(келісімшартты) орындау шеңберінде тексерілуі жоспарланатын үй-жайлар мен техникалық құралдардың нақты мекенжайы және орналасқан жері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(келісімшартты) орындау барысында тексерілуі жоспарланатын үй-жайлар бойынша деректер (үй-жайлардың нөмірлері, олардың қызметтік тиесілігі)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(келісімшартты) орындау барысында тексерілуі жоспарланатын техникалық құралдар бойынша деректер (техникалық құралдардың сипаты, олардың қызметтік тиесілігі)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Шартқа (келісімшартқа) сәйкес тексеруді жүзеге асыру мерзімдері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r>
        <w:rPr>
          <w:rFonts w:ascii="Times New Roman"/>
          <w:b w:val="false"/>
          <w:i w:val="false"/>
          <w:color w:val="000000"/>
          <w:sz w:val="28"/>
        </w:rPr>
        <w:t xml:space="preserve">
      ____________________ ___________________________________ ________________ </w:t>
      </w:r>
    </w:p>
    <w:p>
      <w:pPr>
        <w:spacing w:after="0"/>
        <w:ind w:left="0"/>
        <w:jc w:val="both"/>
      </w:pPr>
      <w:r>
        <w:rPr>
          <w:rFonts w:ascii="Times New Roman"/>
          <w:b w:val="false"/>
          <w:i w:val="false"/>
          <w:color w:val="000000"/>
          <w:sz w:val="28"/>
        </w:rPr>
        <w:t xml:space="preserve">
      лицензиаттың             (тегі, аты, әкесінің аты                   күні </w:t>
      </w:r>
    </w:p>
    <w:p>
      <w:pPr>
        <w:spacing w:after="0"/>
        <w:ind w:left="0"/>
        <w:jc w:val="both"/>
      </w:pPr>
      <w:r>
        <w:rPr>
          <w:rFonts w:ascii="Times New Roman"/>
          <w:b w:val="false"/>
          <w:i w:val="false"/>
          <w:color w:val="000000"/>
          <w:sz w:val="28"/>
        </w:rPr>
        <w:t>
      уәкілетті адам             (бар болған жағдайда)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хабарлама лицензиарға шарттар (келісімшарттар) бойынша міндеттемелерді орындауды бастағанға дейін кемінде бес жұмыс күні бұрын лицензиаттың уәкілетті адамының электрондық цифрлық қолтаңбасымен куәландырылған электрондық құжаттың нысанында www.egov.kz, www.elіcense.kz "электрондық үкімет" веб-порталы арқылы жіберіледі.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Бұйрыққа </w:t>
            </w:r>
            <w:r>
              <w:br/>
            </w:r>
            <w:r>
              <w:rPr>
                <w:rFonts w:ascii="Times New Roman"/>
                <w:b w:val="false"/>
                <w:i w:val="false"/>
                <w:color w:val="000000"/>
                <w:sz w:val="20"/>
              </w:rPr>
              <w:t>15-қосымша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Ақпарат таралып кететін </w:t>
            </w:r>
            <w:r>
              <w:br/>
            </w:r>
            <w:r>
              <w:rPr>
                <w:rFonts w:ascii="Times New Roman"/>
                <w:b w:val="false"/>
                <w:i w:val="false"/>
                <w:color w:val="000000"/>
                <w:sz w:val="20"/>
              </w:rPr>
              <w:t xml:space="preserve">техникалық арналарды және </w:t>
            </w:r>
            <w:r>
              <w:br/>
            </w:r>
            <w:r>
              <w:rPr>
                <w:rFonts w:ascii="Times New Roman"/>
                <w:b w:val="false"/>
                <w:i w:val="false"/>
                <w:color w:val="000000"/>
                <w:sz w:val="20"/>
              </w:rPr>
              <w:t xml:space="preserve">жедел іздестіру іс-шараларын </w:t>
            </w:r>
            <w:r>
              <w:br/>
            </w:r>
            <w:r>
              <w:rPr>
                <w:rFonts w:ascii="Times New Roman"/>
                <w:b w:val="false"/>
                <w:i w:val="false"/>
                <w:color w:val="000000"/>
                <w:sz w:val="20"/>
              </w:rPr>
              <w:t xml:space="preserve">жүргізуге арналған арнайы </w:t>
            </w:r>
            <w:r>
              <w:br/>
            </w:r>
            <w:r>
              <w:rPr>
                <w:rFonts w:ascii="Times New Roman"/>
                <w:b w:val="false"/>
                <w:i w:val="false"/>
                <w:color w:val="000000"/>
                <w:sz w:val="20"/>
              </w:rPr>
              <w:t xml:space="preserve">техникалық құралдарды анықтау </w:t>
            </w:r>
            <w:r>
              <w:br/>
            </w:r>
            <w:r>
              <w:rPr>
                <w:rFonts w:ascii="Times New Roman"/>
                <w:b w:val="false"/>
                <w:i w:val="false"/>
                <w:color w:val="000000"/>
                <w:sz w:val="20"/>
              </w:rPr>
              <w:t xml:space="preserve">бойынша қызмет көрсету </w:t>
            </w:r>
            <w:r>
              <w:br/>
            </w:r>
            <w:r>
              <w:rPr>
                <w:rFonts w:ascii="Times New Roman"/>
                <w:b w:val="false"/>
                <w:i w:val="false"/>
                <w:color w:val="000000"/>
                <w:sz w:val="20"/>
              </w:rPr>
              <w:t xml:space="preserve">жөніндегі қызметті жүзеге асыру </w:t>
            </w:r>
            <w:r>
              <w:br/>
            </w:r>
            <w:r>
              <w:rPr>
                <w:rFonts w:ascii="Times New Roman"/>
                <w:b w:val="false"/>
                <w:i w:val="false"/>
                <w:color w:val="000000"/>
                <w:sz w:val="20"/>
              </w:rPr>
              <w:t xml:space="preserve">үшін біліктілік талаптарына </w:t>
            </w:r>
            <w:r>
              <w:br/>
            </w:r>
            <w:r>
              <w:rPr>
                <w:rFonts w:ascii="Times New Roman"/>
                <w:b w:val="false"/>
                <w:i w:val="false"/>
                <w:color w:val="000000"/>
                <w:sz w:val="20"/>
              </w:rPr>
              <w:t xml:space="preserve">және оларға сәйкестікті </w:t>
            </w:r>
            <w:r>
              <w:br/>
            </w:r>
            <w:r>
              <w:rPr>
                <w:rFonts w:ascii="Times New Roman"/>
                <w:b w:val="false"/>
                <w:i w:val="false"/>
                <w:color w:val="000000"/>
                <w:sz w:val="20"/>
              </w:rPr>
              <w:t xml:space="preserve">растайтын құжаттар тізбесіне </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1" w:id="25"/>
    <w:p>
      <w:pPr>
        <w:spacing w:after="0"/>
        <w:ind w:left="0"/>
        <w:jc w:val="left"/>
      </w:pPr>
      <w:r>
        <w:rPr>
          <w:rFonts w:ascii="Times New Roman"/>
          <w:b/>
          <w:i w:val="false"/>
          <w:color w:val="000000"/>
        </w:rPr>
        <w:t xml:space="preserve"> Ақпараттық қауіпсіздіктің жедел орталығы іс-қимылының шеңберінде ақпарат таралып кететін техникалық арналарды және жедел іздестіру іс-шараларын жүргізуге арналған арнайы техникалық құралдарды анықтау бойынша қызмет көрсетуге жасалған шарттар (келісімшарттар) туралы хабарлама</w:t>
      </w:r>
    </w:p>
    <w:bookmarkEnd w:id="25"/>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лицензиаттың атауы, заңды және нақты мекенжайы ақпараттық қауіпсіздіктің жедел </w:t>
      </w:r>
    </w:p>
    <w:p>
      <w:pPr>
        <w:spacing w:after="0"/>
        <w:ind w:left="0"/>
        <w:jc w:val="both"/>
      </w:pPr>
      <w:r>
        <w:rPr>
          <w:rFonts w:ascii="Times New Roman"/>
          <w:b w:val="false"/>
          <w:i w:val="false"/>
          <w:color w:val="000000"/>
          <w:sz w:val="28"/>
        </w:rPr>
        <w:t xml:space="preserve">
      орталығы ақпарат таралып кететін техникалық арналарды және жедел іздестіру </w:t>
      </w:r>
    </w:p>
    <w:p>
      <w:pPr>
        <w:spacing w:after="0"/>
        <w:ind w:left="0"/>
        <w:jc w:val="both"/>
      </w:pPr>
      <w:r>
        <w:rPr>
          <w:rFonts w:ascii="Times New Roman"/>
          <w:b w:val="false"/>
          <w:i w:val="false"/>
          <w:color w:val="000000"/>
          <w:sz w:val="28"/>
        </w:rPr>
        <w:t xml:space="preserve">
      іс-шараларын жүргізуге арналған арнайы техникалық құралдарды анықтау бойынша </w:t>
      </w:r>
    </w:p>
    <w:p>
      <w:pPr>
        <w:spacing w:after="0"/>
        <w:ind w:left="0"/>
        <w:jc w:val="both"/>
      </w:pPr>
      <w:r>
        <w:rPr>
          <w:rFonts w:ascii="Times New Roman"/>
          <w:b w:val="false"/>
          <w:i w:val="false"/>
          <w:color w:val="000000"/>
          <w:sz w:val="28"/>
        </w:rPr>
        <w:t xml:space="preserve">
      қызмет көрсетуге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шарттың (келісімшарттың) жасалған күні мен нөмірі, шарт жасалған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ұйымның атауы, заңды және нақты мекенжайы, жеке сәйкестендіру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нөмірі/бизнес сәйкестендіру нөмірі (бар болған жағдайда) және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байланыс телефондары не өз мұқтаждықтарын қамтамасыз ету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мақсатында қызмет көрсету мерзімі мен күні</w:t>
      </w:r>
    </w:p>
    <w:p>
      <w:pPr>
        <w:spacing w:after="0"/>
        <w:ind w:left="0"/>
        <w:jc w:val="both"/>
      </w:pPr>
      <w:r>
        <w:rPr>
          <w:rFonts w:ascii="Times New Roman"/>
          <w:b w:val="false"/>
          <w:i w:val="false"/>
          <w:color w:val="000000"/>
          <w:sz w:val="28"/>
        </w:rPr>
        <w:t>
      жасалған шарттар (келісімшарттар) туралы лицензиарды хабардар етеді. Шарттарды (келісімшарттарды) орындау барысында мынадай жұмыс түрлерін жүзеге асыру жоспарланады: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(келісімшартты) орындау шеңберінде тексерілуі жоспарланатын ақпараттандыру объектілерінің нақты мекенжайы және орналасқан жері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(келісімшартты) орындау барысында тексерілуі жоспарланатын ақпараттандыру объектілері бойынша деректер (типі, моделі, мақсаты, техникалық сипаттамасы, желілік сәйкестендіргіші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Шартқа (келісімшартқа) сәйкес тексеруді жүзеге асыру мерзімдері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both"/>
      </w:pPr>
      <w:r>
        <w:rPr>
          <w:rFonts w:ascii="Times New Roman"/>
          <w:b w:val="false"/>
          <w:i w:val="false"/>
          <w:color w:val="000000"/>
          <w:sz w:val="28"/>
        </w:rPr>
        <w:t xml:space="preserve">
      ________________________ ________________________________ ________________ </w:t>
      </w:r>
    </w:p>
    <w:p>
      <w:pPr>
        <w:spacing w:after="0"/>
        <w:ind w:left="0"/>
        <w:jc w:val="both"/>
      </w:pPr>
      <w:r>
        <w:rPr>
          <w:rFonts w:ascii="Times New Roman"/>
          <w:b w:val="false"/>
          <w:i w:val="false"/>
          <w:color w:val="000000"/>
          <w:sz w:val="28"/>
        </w:rPr>
        <w:t xml:space="preserve">
      лицензиаттың             (тегі, аты, әкесінің аты                   күні </w:t>
      </w:r>
    </w:p>
    <w:p>
      <w:pPr>
        <w:spacing w:after="0"/>
        <w:ind w:left="0"/>
        <w:jc w:val="both"/>
      </w:pPr>
      <w:r>
        <w:rPr>
          <w:rFonts w:ascii="Times New Roman"/>
          <w:b w:val="false"/>
          <w:i w:val="false"/>
          <w:color w:val="000000"/>
          <w:sz w:val="28"/>
        </w:rPr>
        <w:t>
      уәкілетті адамы             (бар болған жағдайда)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хабарлама лицензиарға шарттар (келісімшарттар) бойынша міндеттемелерді орындауды бастағанға дейін кемінде бес жұмыс күні бұрын лицензиаттың уәкілетті адамының электрондық цифрлық қолтаңбасымен куәландырылған электрондық құжаттың нысанында www.egov.kz, www.elіcense.kz "электрондық үкімет" веб-порталы арқылы жіберіледі.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Бұйрыққа </w:t>
            </w:r>
            <w:r>
              <w:br/>
            </w:r>
            <w:r>
              <w:rPr>
                <w:rFonts w:ascii="Times New Roman"/>
                <w:b w:val="false"/>
                <w:i w:val="false"/>
                <w:color w:val="000000"/>
                <w:sz w:val="20"/>
              </w:rPr>
              <w:t>16-қосымша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Ақпарат таралып кететін </w:t>
            </w:r>
            <w:r>
              <w:br/>
            </w:r>
            <w:r>
              <w:rPr>
                <w:rFonts w:ascii="Times New Roman"/>
                <w:b w:val="false"/>
                <w:i w:val="false"/>
                <w:color w:val="000000"/>
                <w:sz w:val="20"/>
              </w:rPr>
              <w:t xml:space="preserve">техникалық арналарды және </w:t>
            </w:r>
            <w:r>
              <w:br/>
            </w:r>
            <w:r>
              <w:rPr>
                <w:rFonts w:ascii="Times New Roman"/>
                <w:b w:val="false"/>
                <w:i w:val="false"/>
                <w:color w:val="000000"/>
                <w:sz w:val="20"/>
              </w:rPr>
              <w:t xml:space="preserve">жедел іздестіру іс-шараларын </w:t>
            </w:r>
            <w:r>
              <w:br/>
            </w:r>
            <w:r>
              <w:rPr>
                <w:rFonts w:ascii="Times New Roman"/>
                <w:b w:val="false"/>
                <w:i w:val="false"/>
                <w:color w:val="000000"/>
                <w:sz w:val="20"/>
              </w:rPr>
              <w:t xml:space="preserve">жүргізуге арналған арнайы </w:t>
            </w:r>
            <w:r>
              <w:br/>
            </w:r>
            <w:r>
              <w:rPr>
                <w:rFonts w:ascii="Times New Roman"/>
                <w:b w:val="false"/>
                <w:i w:val="false"/>
                <w:color w:val="000000"/>
                <w:sz w:val="20"/>
              </w:rPr>
              <w:t xml:space="preserve">техникалық құралдарды анықтау </w:t>
            </w:r>
            <w:r>
              <w:br/>
            </w:r>
            <w:r>
              <w:rPr>
                <w:rFonts w:ascii="Times New Roman"/>
                <w:b w:val="false"/>
                <w:i w:val="false"/>
                <w:color w:val="000000"/>
                <w:sz w:val="20"/>
              </w:rPr>
              <w:t xml:space="preserve">бойынша қызмет көрсету </w:t>
            </w:r>
            <w:r>
              <w:br/>
            </w:r>
            <w:r>
              <w:rPr>
                <w:rFonts w:ascii="Times New Roman"/>
                <w:b w:val="false"/>
                <w:i w:val="false"/>
                <w:color w:val="000000"/>
                <w:sz w:val="20"/>
              </w:rPr>
              <w:t xml:space="preserve">жөніндегі қызметті жүзеге асыру </w:t>
            </w:r>
            <w:r>
              <w:br/>
            </w:r>
            <w:r>
              <w:rPr>
                <w:rFonts w:ascii="Times New Roman"/>
                <w:b w:val="false"/>
                <w:i w:val="false"/>
                <w:color w:val="000000"/>
                <w:sz w:val="20"/>
              </w:rPr>
              <w:t xml:space="preserve">үшін біліктілік талаптарына </w:t>
            </w:r>
            <w:r>
              <w:br/>
            </w:r>
            <w:r>
              <w:rPr>
                <w:rFonts w:ascii="Times New Roman"/>
                <w:b w:val="false"/>
                <w:i w:val="false"/>
                <w:color w:val="000000"/>
                <w:sz w:val="20"/>
              </w:rPr>
              <w:t xml:space="preserve">және оларға сәйкестікті </w:t>
            </w:r>
            <w:r>
              <w:br/>
            </w:r>
            <w:r>
              <w:rPr>
                <w:rFonts w:ascii="Times New Roman"/>
                <w:b w:val="false"/>
                <w:i w:val="false"/>
                <w:color w:val="000000"/>
                <w:sz w:val="20"/>
              </w:rPr>
              <w:t xml:space="preserve">растайтын құжаттар тізбесіне </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4" w:id="26"/>
    <w:p>
      <w:pPr>
        <w:spacing w:after="0"/>
        <w:ind w:left="0"/>
        <w:jc w:val="left"/>
      </w:pPr>
      <w:r>
        <w:rPr>
          <w:rFonts w:ascii="Times New Roman"/>
          <w:b/>
          <w:i w:val="false"/>
          <w:color w:val="000000"/>
        </w:rPr>
        <w:t xml:space="preserve"> 20__ жылғы "___" ________ бастап 20__ жылғы "___" ________ дейінгі кезеңде ақпараттық қауіпсіздіктің жедел орталығы іс-қимылының шеңберінде ақпарат таралып кететін техникалық арналарды және жедел іздестіру іс-шараларын жүргізуге арналған арнайы техникалық құралдарды анықтау бойынша көрсетілген қызметтер жөніндегі есеп</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қызметтер тізбесі және атауы (қызмет көрсету мерзімдерін, қызмет көрсетілген ұйымның заңды және нақты мекенжайын, қызмет көрсету шартының нөмірін көрсете отырып)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барысында тексерілген ақпараттандыру объектілерінің жалпы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both"/>
      </w:pPr>
      <w:r>
        <w:rPr>
          <w:rFonts w:ascii="Times New Roman"/>
          <w:b w:val="false"/>
          <w:i w:val="false"/>
          <w:color w:val="000000"/>
          <w:sz w:val="28"/>
        </w:rPr>
        <w:t xml:space="preserve">
      _____________________ ___________________________________ ________________ </w:t>
      </w:r>
    </w:p>
    <w:p>
      <w:pPr>
        <w:spacing w:after="0"/>
        <w:ind w:left="0"/>
        <w:jc w:val="both"/>
      </w:pPr>
      <w:r>
        <w:rPr>
          <w:rFonts w:ascii="Times New Roman"/>
          <w:b w:val="false"/>
          <w:i w:val="false"/>
          <w:color w:val="000000"/>
          <w:sz w:val="28"/>
        </w:rPr>
        <w:t xml:space="preserve">
      лицензиаттың             (тегі, аты, әкесінің аты                   күні </w:t>
      </w:r>
    </w:p>
    <w:p>
      <w:pPr>
        <w:spacing w:after="0"/>
        <w:ind w:left="0"/>
        <w:jc w:val="both"/>
      </w:pPr>
      <w:r>
        <w:rPr>
          <w:rFonts w:ascii="Times New Roman"/>
          <w:b w:val="false"/>
          <w:i w:val="false"/>
          <w:color w:val="000000"/>
          <w:sz w:val="28"/>
        </w:rPr>
        <w:t>
      уәкілетті адамы             (бар болған жағдайда)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қауіпсіздіктің жедел орталығы ақпарат таралып кететін техникалық арналарды және жедел іздестіру іс-шараларын жүргізуге арналған арнайы техникалық құралдарды анықтау бойынша көрсетілген қызметтері жөніндегі есепті лицензиарға есепті жылдан кейінгі жылғы тоқсан екінші айының 1-күнінен кешіктірмей лицензиаттың уәкілетті адамының электрондық цифрлық қолтаңбасымен куәландырылған DOC форматтағы электрондық құжаттың нысанында www.egov.kz, www.elіcense.kz "электрондық үкімет" веб-порталы арқылы жібереді.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Бұйрыққа </w:t>
            </w:r>
            <w:r>
              <w:br/>
            </w:r>
            <w:r>
              <w:rPr>
                <w:rFonts w:ascii="Times New Roman"/>
                <w:b w:val="false"/>
                <w:i w:val="false"/>
                <w:color w:val="000000"/>
                <w:sz w:val="20"/>
              </w:rPr>
              <w:t>17-қосымша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Ақпарат таралып кететін </w:t>
            </w:r>
            <w:r>
              <w:br/>
            </w:r>
            <w:r>
              <w:rPr>
                <w:rFonts w:ascii="Times New Roman"/>
                <w:b w:val="false"/>
                <w:i w:val="false"/>
                <w:color w:val="000000"/>
                <w:sz w:val="20"/>
              </w:rPr>
              <w:t xml:space="preserve">техникалық арналарды және </w:t>
            </w:r>
            <w:r>
              <w:br/>
            </w:r>
            <w:r>
              <w:rPr>
                <w:rFonts w:ascii="Times New Roman"/>
                <w:b w:val="false"/>
                <w:i w:val="false"/>
                <w:color w:val="000000"/>
                <w:sz w:val="20"/>
              </w:rPr>
              <w:t xml:space="preserve">жедел іздестіру іс-шараларын </w:t>
            </w:r>
            <w:r>
              <w:br/>
            </w:r>
            <w:r>
              <w:rPr>
                <w:rFonts w:ascii="Times New Roman"/>
                <w:b w:val="false"/>
                <w:i w:val="false"/>
                <w:color w:val="000000"/>
                <w:sz w:val="20"/>
              </w:rPr>
              <w:t xml:space="preserve">жүргізуге арналған арнайы </w:t>
            </w:r>
            <w:r>
              <w:br/>
            </w:r>
            <w:r>
              <w:rPr>
                <w:rFonts w:ascii="Times New Roman"/>
                <w:b w:val="false"/>
                <w:i w:val="false"/>
                <w:color w:val="000000"/>
                <w:sz w:val="20"/>
              </w:rPr>
              <w:t xml:space="preserve">техникалық құралдарды анықтау </w:t>
            </w:r>
            <w:r>
              <w:br/>
            </w:r>
            <w:r>
              <w:rPr>
                <w:rFonts w:ascii="Times New Roman"/>
                <w:b w:val="false"/>
                <w:i w:val="false"/>
                <w:color w:val="000000"/>
                <w:sz w:val="20"/>
              </w:rPr>
              <w:t xml:space="preserve">бойынша қызмет көрсету </w:t>
            </w:r>
            <w:r>
              <w:br/>
            </w:r>
            <w:r>
              <w:rPr>
                <w:rFonts w:ascii="Times New Roman"/>
                <w:b w:val="false"/>
                <w:i w:val="false"/>
                <w:color w:val="000000"/>
                <w:sz w:val="20"/>
              </w:rPr>
              <w:t xml:space="preserve">жөніндегі қызметті жүзеге асыру </w:t>
            </w:r>
            <w:r>
              <w:br/>
            </w:r>
            <w:r>
              <w:rPr>
                <w:rFonts w:ascii="Times New Roman"/>
                <w:b w:val="false"/>
                <w:i w:val="false"/>
                <w:color w:val="000000"/>
                <w:sz w:val="20"/>
              </w:rPr>
              <w:t xml:space="preserve">үшін біліктілік талаптарына </w:t>
            </w:r>
            <w:r>
              <w:br/>
            </w:r>
            <w:r>
              <w:rPr>
                <w:rFonts w:ascii="Times New Roman"/>
                <w:b w:val="false"/>
                <w:i w:val="false"/>
                <w:color w:val="000000"/>
                <w:sz w:val="20"/>
              </w:rPr>
              <w:t xml:space="preserve">және оларға сәйкестікті </w:t>
            </w:r>
            <w:r>
              <w:br/>
            </w:r>
            <w:r>
              <w:rPr>
                <w:rFonts w:ascii="Times New Roman"/>
                <w:b w:val="false"/>
                <w:i w:val="false"/>
                <w:color w:val="000000"/>
                <w:sz w:val="20"/>
              </w:rPr>
              <w:t xml:space="preserve">растайтын құжаттар тізбесіне </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7" w:id="27"/>
    <w:p>
      <w:pPr>
        <w:spacing w:after="0"/>
        <w:ind w:left="0"/>
        <w:jc w:val="left"/>
      </w:pPr>
      <w:r>
        <w:rPr>
          <w:rFonts w:ascii="Times New Roman"/>
          <w:b/>
          <w:i w:val="false"/>
          <w:color w:val="000000"/>
        </w:rPr>
        <w:t xml:space="preserve"> Ақпараттық қауіпсіздіктің оқыс оқиғаларына ден қою қызметі іс-қимылының шеңберінде ақпарат таралып кететін техникалық арналарды және жедел іздестіру іс-шараларын жүргізуге арналған арнайы техникалық құралдарды анықтау бойынша қызмет көрсетуге жасалған (соның ішінде лицензиаттың өз мұқтаждықтарын қамтамасыз ету мақсатында) шарттар (келісімшарттар) туралы хабарлама</w:t>
      </w:r>
    </w:p>
    <w:bookmarkEnd w:id="27"/>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лицензиаттың атауы, заңды және нақты мекенжайы ақпараттық қауіпсіздіктің оқыс </w:t>
      </w:r>
    </w:p>
    <w:p>
      <w:pPr>
        <w:spacing w:after="0"/>
        <w:ind w:left="0"/>
        <w:jc w:val="both"/>
      </w:pPr>
      <w:r>
        <w:rPr>
          <w:rFonts w:ascii="Times New Roman"/>
          <w:b w:val="false"/>
          <w:i w:val="false"/>
          <w:color w:val="000000"/>
          <w:sz w:val="28"/>
        </w:rPr>
        <w:t xml:space="preserve">
      оқиғаларына ден қою қызметі ақпарат таралып кететін техникалық арналарды және </w:t>
      </w:r>
    </w:p>
    <w:p>
      <w:pPr>
        <w:spacing w:after="0"/>
        <w:ind w:left="0"/>
        <w:jc w:val="both"/>
      </w:pPr>
      <w:r>
        <w:rPr>
          <w:rFonts w:ascii="Times New Roman"/>
          <w:b w:val="false"/>
          <w:i w:val="false"/>
          <w:color w:val="000000"/>
          <w:sz w:val="28"/>
        </w:rPr>
        <w:t xml:space="preserve">
      жедел іздестіру іс-шараларын жүргізуге арналған арнайы техникалық құралдарды </w:t>
      </w:r>
    </w:p>
    <w:p>
      <w:pPr>
        <w:spacing w:after="0"/>
        <w:ind w:left="0"/>
        <w:jc w:val="both"/>
      </w:pPr>
      <w:r>
        <w:rPr>
          <w:rFonts w:ascii="Times New Roman"/>
          <w:b w:val="false"/>
          <w:i w:val="false"/>
          <w:color w:val="000000"/>
          <w:sz w:val="28"/>
        </w:rPr>
        <w:t xml:space="preserve">
      анықтау бойынша қызмет көрсетуге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шарттың (келісімшарттың) жасалған күні мен нөмірі, шарт жасалған ұйымның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атауы, заңды және нақты мекенжайы, жеке сәйкестендіру нөмірі/бизнес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сәйкестендіру нөмірі (бар болған жағдайда) және байланыс телефондары не өз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мұқтаждықтарын қамтамасыз ету мақсатында қызмет көрсету мерзімі мен күні</w:t>
      </w:r>
    </w:p>
    <w:p>
      <w:pPr>
        <w:spacing w:after="0"/>
        <w:ind w:left="0"/>
        <w:jc w:val="both"/>
      </w:pPr>
      <w:r>
        <w:rPr>
          <w:rFonts w:ascii="Times New Roman"/>
          <w:b w:val="false"/>
          <w:i w:val="false"/>
          <w:color w:val="000000"/>
          <w:sz w:val="28"/>
        </w:rPr>
        <w:t>
      шарттар (келісімшарттар) жасалғаны туралы лицензиарды хабардар етеді. Шарттарды (келісімшарттарды) орындау барысында мынадай жұмыс түрлерін жүзеге асыру жоспарланады: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(келісімшартты) орындау шеңберінде тексерілуі жоспарланатын ақпараттандыру объектілерінің нақты мекенжайы және орналасқан жері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(келісімшартты) орындау барысында тексерілуі жоспарланатын ақпараттандыру объектілері бойынша деректер (типі, моделі, мақсаты, техникалық сипаттамасы, желілік сәйкестендіргіші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Шартқа (келісімшартқа) сәйкес тексеруді жүзеге асыру мерзімдері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both"/>
      </w:pPr>
      <w:r>
        <w:rPr>
          <w:rFonts w:ascii="Times New Roman"/>
          <w:b w:val="false"/>
          <w:i w:val="false"/>
          <w:color w:val="000000"/>
          <w:sz w:val="28"/>
        </w:rPr>
        <w:t xml:space="preserve">
      ________________________ _______________________________ ________________ </w:t>
      </w:r>
    </w:p>
    <w:p>
      <w:pPr>
        <w:spacing w:after="0"/>
        <w:ind w:left="0"/>
        <w:jc w:val="both"/>
      </w:pPr>
      <w:r>
        <w:rPr>
          <w:rFonts w:ascii="Times New Roman"/>
          <w:b w:val="false"/>
          <w:i w:val="false"/>
          <w:color w:val="000000"/>
          <w:sz w:val="28"/>
        </w:rPr>
        <w:t xml:space="preserve">
      лицензиаттың             (тегі, аты, әкесінің аты                   күні </w:t>
      </w:r>
    </w:p>
    <w:p>
      <w:pPr>
        <w:spacing w:after="0"/>
        <w:ind w:left="0"/>
        <w:jc w:val="both"/>
      </w:pPr>
      <w:r>
        <w:rPr>
          <w:rFonts w:ascii="Times New Roman"/>
          <w:b w:val="false"/>
          <w:i w:val="false"/>
          <w:color w:val="000000"/>
          <w:sz w:val="28"/>
        </w:rPr>
        <w:t>
      уәкілетті адамы             (бар болған жағдайда)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хабарлама лицензиарға шарттар (келісімшарттар) бойынша міндеттемелерді орындауды бастағанға дейін кемінде бес жұмыс күні бұрын лицензиаттың уәкілетті адамының электрондық цифрлық қолтаңбасымен куәландырылған электрондық құжаттың нысанында www.egov.kz, www.elіcense.kz "электрондық үкімет" веб-порталы арқылы жіберіледі.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Бұйрыққа </w:t>
            </w:r>
            <w:r>
              <w:br/>
            </w:r>
            <w:r>
              <w:rPr>
                <w:rFonts w:ascii="Times New Roman"/>
                <w:b w:val="false"/>
                <w:i w:val="false"/>
                <w:color w:val="000000"/>
                <w:sz w:val="20"/>
              </w:rPr>
              <w:t>18-қосымша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Ақпарат таралып кететін </w:t>
            </w:r>
            <w:r>
              <w:br/>
            </w:r>
            <w:r>
              <w:rPr>
                <w:rFonts w:ascii="Times New Roman"/>
                <w:b w:val="false"/>
                <w:i w:val="false"/>
                <w:color w:val="000000"/>
                <w:sz w:val="20"/>
              </w:rPr>
              <w:t xml:space="preserve">техникалық арналарды және </w:t>
            </w:r>
            <w:r>
              <w:br/>
            </w:r>
            <w:r>
              <w:rPr>
                <w:rFonts w:ascii="Times New Roman"/>
                <w:b w:val="false"/>
                <w:i w:val="false"/>
                <w:color w:val="000000"/>
                <w:sz w:val="20"/>
              </w:rPr>
              <w:t xml:space="preserve">жедел іздестіру іс-шараларын </w:t>
            </w:r>
            <w:r>
              <w:br/>
            </w:r>
            <w:r>
              <w:rPr>
                <w:rFonts w:ascii="Times New Roman"/>
                <w:b w:val="false"/>
                <w:i w:val="false"/>
                <w:color w:val="000000"/>
                <w:sz w:val="20"/>
              </w:rPr>
              <w:t xml:space="preserve">жүргізуге арналған арнайы </w:t>
            </w:r>
            <w:r>
              <w:br/>
            </w:r>
            <w:r>
              <w:rPr>
                <w:rFonts w:ascii="Times New Roman"/>
                <w:b w:val="false"/>
                <w:i w:val="false"/>
                <w:color w:val="000000"/>
                <w:sz w:val="20"/>
              </w:rPr>
              <w:t xml:space="preserve">техникалық құралдарды анықтау </w:t>
            </w:r>
            <w:r>
              <w:br/>
            </w:r>
            <w:r>
              <w:rPr>
                <w:rFonts w:ascii="Times New Roman"/>
                <w:b w:val="false"/>
                <w:i w:val="false"/>
                <w:color w:val="000000"/>
                <w:sz w:val="20"/>
              </w:rPr>
              <w:t xml:space="preserve">бойынша қызмет көрсету </w:t>
            </w:r>
            <w:r>
              <w:br/>
            </w:r>
            <w:r>
              <w:rPr>
                <w:rFonts w:ascii="Times New Roman"/>
                <w:b w:val="false"/>
                <w:i w:val="false"/>
                <w:color w:val="000000"/>
                <w:sz w:val="20"/>
              </w:rPr>
              <w:t xml:space="preserve">жөніндегі қызметті жүзеге асыру </w:t>
            </w:r>
            <w:r>
              <w:br/>
            </w:r>
            <w:r>
              <w:rPr>
                <w:rFonts w:ascii="Times New Roman"/>
                <w:b w:val="false"/>
                <w:i w:val="false"/>
                <w:color w:val="000000"/>
                <w:sz w:val="20"/>
              </w:rPr>
              <w:t xml:space="preserve">үшін біліктілік талаптарына </w:t>
            </w:r>
            <w:r>
              <w:br/>
            </w:r>
            <w:r>
              <w:rPr>
                <w:rFonts w:ascii="Times New Roman"/>
                <w:b w:val="false"/>
                <w:i w:val="false"/>
                <w:color w:val="000000"/>
                <w:sz w:val="20"/>
              </w:rPr>
              <w:t xml:space="preserve">және оларға сәйкестікті </w:t>
            </w:r>
            <w:r>
              <w:br/>
            </w:r>
            <w:r>
              <w:rPr>
                <w:rFonts w:ascii="Times New Roman"/>
                <w:b w:val="false"/>
                <w:i w:val="false"/>
                <w:color w:val="000000"/>
                <w:sz w:val="20"/>
              </w:rPr>
              <w:t xml:space="preserve">растайтын құжаттар тізбесіне </w:t>
            </w:r>
            <w:r>
              <w:br/>
            </w:r>
            <w:r>
              <w:rPr>
                <w:rFonts w:ascii="Times New Roman"/>
                <w:b w:val="false"/>
                <w:i w:val="false"/>
                <w:color w:val="000000"/>
                <w:sz w:val="20"/>
              </w:rPr>
              <w:t>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80" w:id="28"/>
    <w:p>
      <w:pPr>
        <w:spacing w:after="0"/>
        <w:ind w:left="0"/>
        <w:jc w:val="left"/>
      </w:pPr>
      <w:r>
        <w:rPr>
          <w:rFonts w:ascii="Times New Roman"/>
          <w:b/>
          <w:i w:val="false"/>
          <w:color w:val="000000"/>
        </w:rPr>
        <w:t xml:space="preserve"> 20__ жылғы "___" ________ бастап 20__ жылғы "___" ________ дейінгі кезеңде ақпараттық қауіпсіздіктің оқыс оқиғаларына ден қою қызметі іс-қимылының шеңберінде ақпарат таралып кететін техникалық арналарды және жедел іздестіру іс-шараларын жүргізуге арналған арнайы техникалық құралдарды анықтау бойынша көрсетілген қызметтер жөніндегі есеп</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қызметтер тізбесі және атауы (қызмет көрсету мерзімдерін, қызмет көрсетілген ұйымның заңды және нақты мекенжайын, қызмет көрсету шартының нөмірін көрсете отырып)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барысында тексерілген ақпараттандыру объектілерінің жалпы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both"/>
      </w:pPr>
      <w:r>
        <w:rPr>
          <w:rFonts w:ascii="Times New Roman"/>
          <w:b w:val="false"/>
          <w:i w:val="false"/>
          <w:color w:val="000000"/>
          <w:sz w:val="28"/>
        </w:rPr>
        <w:t xml:space="preserve">
      ______________________ __________________________________ ________________ </w:t>
      </w:r>
    </w:p>
    <w:p>
      <w:pPr>
        <w:spacing w:after="0"/>
        <w:ind w:left="0"/>
        <w:jc w:val="both"/>
      </w:pPr>
      <w:r>
        <w:rPr>
          <w:rFonts w:ascii="Times New Roman"/>
          <w:b w:val="false"/>
          <w:i w:val="false"/>
          <w:color w:val="000000"/>
          <w:sz w:val="28"/>
        </w:rPr>
        <w:t xml:space="preserve">
      лицензиаттың             (тегі, аты, әкесінің аты                   күні </w:t>
      </w:r>
    </w:p>
    <w:p>
      <w:pPr>
        <w:spacing w:after="0"/>
        <w:ind w:left="0"/>
        <w:jc w:val="both"/>
      </w:pPr>
      <w:r>
        <w:rPr>
          <w:rFonts w:ascii="Times New Roman"/>
          <w:b w:val="false"/>
          <w:i w:val="false"/>
          <w:color w:val="000000"/>
          <w:sz w:val="28"/>
        </w:rPr>
        <w:t>
      уәкілетті адам             (бар болған жағдайда)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қауіпсіздіктің оқыс оқиғаларына ден қою қызметі ақпарат таралып кететін техникалық арналарды және жедел іздестіру іс-шараларын жүргізуге арналған арнайы техникалық құралдарды анықтау бойынша көрсетілген қызметтер жөніндегі есепті лицензиарға есепті жылдан кейінгі тоқсан екінші айының 1-күнінен кешіктірілмей лицензиаттың уәкілетті адамының электрондық цифрлық қолтаңбасымен куәландырылған DOC форматтағы электрондық құжаттың нысанында www.egov.kz, www.elіcense.kz "электрондық үкімет" веб-порталы арқылы жібереді.</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