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e205" w14:textId="623e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 мен құрылыстардың, құрылыс материалдары мен бұйымдарының қауіпсіздігі туралы" техникалық регламентін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9 маусымдағы № 435 бұйрығы. Қазақстан Республикасының Әділет министрлігінде 2023 жылғы 14 маусымда № 32783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7-бабы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Республикасының Заңының 20-бабының </w:t>
      </w:r>
      <w:r>
        <w:rPr>
          <w:rFonts w:ascii="Times New Roman"/>
          <w:b w:val="false"/>
          <w:i w:val="false"/>
          <w:color w:val="000000"/>
          <w:sz w:val="28"/>
        </w:rPr>
        <w:t>23-7)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"Ғимараттар мен құрылыстардың, құрылыс материалдары мен бұйымдарының қауіпсіздігі" техникалық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алты ай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9 маусымдағы</w:t>
            </w:r>
            <w:r>
              <w:br/>
            </w:r>
            <w:r>
              <w:rPr>
                <w:rFonts w:ascii="Times New Roman"/>
                <w:b w:val="false"/>
                <w:i w:val="false"/>
                <w:color w:val="000000"/>
                <w:sz w:val="20"/>
              </w:rPr>
              <w:t>№ 435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"Ғимараттар мен құрылыстардың, құрылыс материалдары мен бұйымдарының қауіпсіздігі туралы" техникалық регламент</w:t>
      </w:r>
    </w:p>
    <w:bookmarkEnd w:id="7"/>
    <w:bookmarkStart w:name="z10" w:id="8"/>
    <w:p>
      <w:pPr>
        <w:spacing w:after="0"/>
        <w:ind w:left="0"/>
        <w:jc w:val="left"/>
      </w:pPr>
      <w:r>
        <w:rPr>
          <w:rFonts w:ascii="Times New Roman"/>
          <w:b/>
          <w:i w:val="false"/>
          <w:color w:val="000000"/>
        </w:rPr>
        <w:t xml:space="preserve"> 1-тарау. Қолдану саласы</w:t>
      </w:r>
    </w:p>
    <w:bookmarkEnd w:id="8"/>
    <w:bookmarkStart w:name="z11" w:id="9"/>
    <w:p>
      <w:pPr>
        <w:spacing w:after="0"/>
        <w:ind w:left="0"/>
        <w:jc w:val="both"/>
      </w:pPr>
      <w:r>
        <w:rPr>
          <w:rFonts w:ascii="Times New Roman"/>
          <w:b w:val="false"/>
          <w:i w:val="false"/>
          <w:color w:val="000000"/>
          <w:sz w:val="28"/>
        </w:rPr>
        <w:t xml:space="preserve">
      1. "Ғимараттар мен құрылыстардың, құрылыс материалдары мен бұйымдарының қауіпсіздігі туралы" техникалық </w:t>
      </w:r>
      <w:r>
        <w:rPr>
          <w:rFonts w:ascii="Times New Roman"/>
          <w:b w:val="false"/>
          <w:i w:val="false"/>
          <w:color w:val="000000"/>
          <w:sz w:val="28"/>
        </w:rPr>
        <w:t>регламент</w:t>
      </w:r>
      <w:r>
        <w:rPr>
          <w:rFonts w:ascii="Times New Roman"/>
          <w:b w:val="false"/>
          <w:i w:val="false"/>
          <w:color w:val="000000"/>
          <w:sz w:val="28"/>
        </w:rPr>
        <w:t xml:space="preserve"> (бұдан әрі – Техникалық регламент) "Техникалық реттеу туралы" Қазақстан Республикасы Заңының (бұдан әрі – Техникалық реттеу туралы Заң) 7-бабы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сондай-ақ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20-бабының </w:t>
      </w:r>
      <w:r>
        <w:rPr>
          <w:rFonts w:ascii="Times New Roman"/>
          <w:b w:val="false"/>
          <w:i w:val="false"/>
          <w:color w:val="000000"/>
          <w:sz w:val="28"/>
        </w:rPr>
        <w:t>23-7) тармақшасына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2. Техникалық регламент Қазақстан Республикасының аумағында ғимараттар мен құрылыстардың, құрылыс материалдары мен бұйымдарының өмірлік циклінің барлық кезеңдеріндегі қауіпсіздігіне қойылатын талаптарды қолдану мен орындау үшін ең төменгі және міндетті минимумдарды, сондай-ақ оларды сәйкестендіру қағидаларын, сәйкестікті бағалау қағидалары мен нысандарын, оның ішінде өнімді айналымға шығару кезінде, құрылыс материалдары мен бұйымдарын таңбалауға қойылатын талаптарды, сондай-ақ Қазақстан Республикасының аумағында еркін қозғалысты қамтамасыз ету үшін оны салу қағидаларын белгілейді.</w:t>
      </w:r>
    </w:p>
    <w:bookmarkEnd w:id="10"/>
    <w:bookmarkStart w:name="z13" w:id="11"/>
    <w:p>
      <w:pPr>
        <w:spacing w:after="0"/>
        <w:ind w:left="0"/>
        <w:jc w:val="both"/>
      </w:pPr>
      <w:r>
        <w:rPr>
          <w:rFonts w:ascii="Times New Roman"/>
          <w:b w:val="false"/>
          <w:i w:val="false"/>
          <w:color w:val="000000"/>
          <w:sz w:val="28"/>
        </w:rPr>
        <w:t>
      3. Техникалық регламенттің техникалық реттеу объектілерін сәйкестендіру нақты ғимараттар мен құрылыстардың, құрылыс материалдары мен бұйымдарының Техникалық регламентті қолдану саласына тиесілігін белгілеу үшін жүзеге асырылады.</w:t>
      </w:r>
    </w:p>
    <w:bookmarkEnd w:id="11"/>
    <w:bookmarkStart w:name="z14" w:id="12"/>
    <w:p>
      <w:pPr>
        <w:spacing w:after="0"/>
        <w:ind w:left="0"/>
        <w:jc w:val="both"/>
      </w:pPr>
      <w:r>
        <w:rPr>
          <w:rFonts w:ascii="Times New Roman"/>
          <w:b w:val="false"/>
          <w:i w:val="false"/>
          <w:color w:val="000000"/>
          <w:sz w:val="28"/>
        </w:rPr>
        <w:t xml:space="preserve">
      4. Ғимараттар мен құрылыстар Сәулет, қала құрылысы және құрылыс қызметі туралы заңның </w:t>
      </w:r>
      <w:r>
        <w:rPr>
          <w:rFonts w:ascii="Times New Roman"/>
          <w:b w:val="false"/>
          <w:i w:val="false"/>
          <w:color w:val="000000"/>
          <w:sz w:val="28"/>
        </w:rPr>
        <w:t>73-бабына</w:t>
      </w:r>
      <w:r>
        <w:rPr>
          <w:rFonts w:ascii="Times New Roman"/>
          <w:b w:val="false"/>
          <w:i w:val="false"/>
          <w:color w:val="000000"/>
          <w:sz w:val="28"/>
        </w:rPr>
        <w:t xml:space="preserve">, сондай-ақ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жобалау құжаттамасына, пайдалануға қабылдау актісіне немесе техникалық паспортқа сәйкес функционалдық мақсаты бойынша сәйкестендіріледі.</w:t>
      </w:r>
    </w:p>
    <w:bookmarkEnd w:id="12"/>
    <w:bookmarkStart w:name="z15" w:id="13"/>
    <w:p>
      <w:pPr>
        <w:spacing w:after="0"/>
        <w:ind w:left="0"/>
        <w:jc w:val="both"/>
      </w:pPr>
      <w:r>
        <w:rPr>
          <w:rFonts w:ascii="Times New Roman"/>
          <w:b w:val="false"/>
          <w:i w:val="false"/>
          <w:color w:val="000000"/>
          <w:sz w:val="28"/>
        </w:rPr>
        <w:t>
      5. Құрылыс материалдары мен бұйымдарын сәйкестендіруді, олардың мақсаты мен қолданылу саласын, шығу тегі мен құрамын, өндіру және пайдалану технологиясының ерекшеліктерін қоса алғанда, Еуразиялық экономикалық одақтың сыртқы экономикалық қызметінің тауар номенклатурасының (бұдан әрі – ЕАЭО СЭҚ ТН) кодын ескере отырып, сәйкестендірілетін өнімге арналған ілеспе құжаттамада қамтылған белгілерге ұқсастығын белгілеу жолымен жүргізеді.</w:t>
      </w:r>
    </w:p>
    <w:bookmarkEnd w:id="13"/>
    <w:bookmarkStart w:name="z16" w:id="14"/>
    <w:p>
      <w:pPr>
        <w:spacing w:after="0"/>
        <w:ind w:left="0"/>
        <w:jc w:val="both"/>
      </w:pPr>
      <w:r>
        <w:rPr>
          <w:rFonts w:ascii="Times New Roman"/>
          <w:b w:val="false"/>
          <w:i w:val="false"/>
          <w:color w:val="000000"/>
          <w:sz w:val="28"/>
        </w:rPr>
        <w:t xml:space="preserve">
      6. Құрылыс материалдары мен бұйымдарының тізбесі және олардың кодтары ЕАЭО СЭҚ ТН жіктеуіші бойынша техникалық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4"/>
    <w:bookmarkStart w:name="z17" w:id="15"/>
    <w:p>
      <w:pPr>
        <w:spacing w:after="0"/>
        <w:ind w:left="0"/>
        <w:jc w:val="both"/>
      </w:pPr>
      <w:r>
        <w:rPr>
          <w:rFonts w:ascii="Times New Roman"/>
          <w:b w:val="false"/>
          <w:i w:val="false"/>
          <w:color w:val="000000"/>
          <w:sz w:val="28"/>
        </w:rPr>
        <w:t>
      7. Техникалық регламенттің күші:</w:t>
      </w:r>
    </w:p>
    <w:bookmarkEnd w:id="15"/>
    <w:p>
      <w:pPr>
        <w:spacing w:after="0"/>
        <w:ind w:left="0"/>
        <w:jc w:val="both"/>
      </w:pPr>
      <w:r>
        <w:rPr>
          <w:rFonts w:ascii="Times New Roman"/>
          <w:b w:val="false"/>
          <w:i w:val="false"/>
          <w:color w:val="000000"/>
          <w:sz w:val="28"/>
        </w:rPr>
        <w:t xml:space="preserve">
      - меншік нысандары мен ведомстволық бағыныстылығына қарамастан, жаңа құрылыс, реконструкция немесе күрделі жөндеу аяқталғаннан кейін пайдалануға берілетін экономиканың барлық салаларының ғимараттары мен құрылыстары, инженерлік ізденістер, жобалау, салу, монтаждау, баптау, пайдалану, ғимараттар мен құрылыстарды кейіннен кәдеге жарату процестеріне, </w:t>
      </w:r>
    </w:p>
    <w:p>
      <w:pPr>
        <w:spacing w:after="0"/>
        <w:ind w:left="0"/>
        <w:jc w:val="both"/>
      </w:pPr>
      <w:r>
        <w:rPr>
          <w:rFonts w:ascii="Times New Roman"/>
          <w:b w:val="false"/>
          <w:i w:val="false"/>
          <w:color w:val="000000"/>
          <w:sz w:val="28"/>
        </w:rPr>
        <w:t>
      - шығарылған еліне қарамастан құрылыс материалдары мен бұйымдары және оларды өндіру, таңбалау, тасымалдау, сақтау, пайдалану, кәдеге жарату процестеріне қолданылады.</w:t>
      </w:r>
    </w:p>
    <w:bookmarkStart w:name="z18" w:id="16"/>
    <w:p>
      <w:pPr>
        <w:spacing w:after="0"/>
        <w:ind w:left="0"/>
        <w:jc w:val="both"/>
      </w:pPr>
      <w:r>
        <w:rPr>
          <w:rFonts w:ascii="Times New Roman"/>
          <w:b w:val="false"/>
          <w:i w:val="false"/>
          <w:color w:val="000000"/>
          <w:sz w:val="28"/>
        </w:rPr>
        <w:t xml:space="preserve">
      8. Техникалық регламент жеке үй жанындағы учаскелер аумақтарындағы және бау-бақша серіктестіктері (қоғамдары) учаскелеріндегі шаруашылық-тұрмыстық құрылыстарға, сондай-ақ құрылыс материалдарына, бұйымдары мен конструкцияларына және ғимараттар мен құрылыстардың функционалдық мақсатына сәйкес келетін технологиялық процестердің қауіпсіздігіне қолданылмайды. </w:t>
      </w:r>
    </w:p>
    <w:bookmarkEnd w:id="16"/>
    <w:bookmarkStart w:name="z19" w:id="17"/>
    <w:p>
      <w:pPr>
        <w:spacing w:after="0"/>
        <w:ind w:left="0"/>
        <w:jc w:val="left"/>
      </w:pPr>
      <w:r>
        <w:rPr>
          <w:rFonts w:ascii="Times New Roman"/>
          <w:b/>
          <w:i w:val="false"/>
          <w:color w:val="000000"/>
        </w:rPr>
        <w:t xml:space="preserve"> 2-тарау. Терминдер мен анықтамалар</w:t>
      </w:r>
    </w:p>
    <w:bookmarkEnd w:id="17"/>
    <w:bookmarkStart w:name="z20" w:id="18"/>
    <w:p>
      <w:pPr>
        <w:spacing w:after="0"/>
        <w:ind w:left="0"/>
        <w:jc w:val="both"/>
      </w:pPr>
      <w:r>
        <w:rPr>
          <w:rFonts w:ascii="Times New Roman"/>
          <w:b w:val="false"/>
          <w:i w:val="false"/>
          <w:color w:val="000000"/>
          <w:sz w:val="28"/>
        </w:rPr>
        <w:t>
      9. Техникалық регламентте Қазақстан Республикасының техникалық реттеу және сәулет, қала құрылысы және құрылыс қызметі саласындағы заңнамасында белгіленген ұғымдар, сондай-ақ мынадай терминдер мен анықтамалар пайдаланылады:</w:t>
      </w:r>
    </w:p>
    <w:bookmarkEnd w:id="18"/>
    <w:bookmarkStart w:name="z175" w:id="19"/>
    <w:p>
      <w:pPr>
        <w:spacing w:after="0"/>
        <w:ind w:left="0"/>
        <w:jc w:val="both"/>
      </w:pPr>
      <w:r>
        <w:rPr>
          <w:rFonts w:ascii="Times New Roman"/>
          <w:b w:val="false"/>
          <w:i w:val="false"/>
          <w:color w:val="000000"/>
          <w:sz w:val="28"/>
        </w:rPr>
        <w:t>
      1) ғимарат – функционалдық мақсатына қарай адамдардың тұруы немесе болуы, өндірістік процестерді орындау, сондай-ақ материалдық құндылықтарды орналастыру және сақтау үшін пайдаланылатын, міндетті түрде жерүсті тұйық көлемді құрайтын, тіреу және қоршау конструкцияларынан тұратын жасанды құрылыс. Ғимараттың жерасты бөлігі болуы мүмкін;</w:t>
      </w:r>
    </w:p>
    <w:bookmarkEnd w:id="19"/>
    <w:bookmarkStart w:name="z176" w:id="20"/>
    <w:p>
      <w:pPr>
        <w:spacing w:after="0"/>
        <w:ind w:left="0"/>
        <w:jc w:val="both"/>
      </w:pPr>
      <w:r>
        <w:rPr>
          <w:rFonts w:ascii="Times New Roman"/>
          <w:b w:val="false"/>
          <w:i w:val="false"/>
          <w:color w:val="000000"/>
          <w:sz w:val="28"/>
        </w:rPr>
        <w:t>
      2) дайындаушы – Қазақстан Республикасының немесе Еуразиялық экономикалық одаққа мүше мемлекеттің заңнамасына сәйкес тіркелген, өз атынан өнім өндіруді немесе өндіру мен өткізуді жүзеге асыратын заңды тұлға немесе дара кәсіпкер ретінде тіркелген жеке тұлға;</w:t>
      </w:r>
    </w:p>
    <w:bookmarkEnd w:id="20"/>
    <w:bookmarkStart w:name="z177" w:id="21"/>
    <w:p>
      <w:pPr>
        <w:spacing w:after="0"/>
        <w:ind w:left="0"/>
        <w:jc w:val="both"/>
      </w:pPr>
      <w:r>
        <w:rPr>
          <w:rFonts w:ascii="Times New Roman"/>
          <w:b w:val="false"/>
          <w:i w:val="false"/>
          <w:color w:val="000000"/>
          <w:sz w:val="28"/>
        </w:rPr>
        <w:t>
      3) дайындаушы уәкілеттік берген тұлға – Қазақстан Республикасының немесе Еуразиялық экономикалық одаққа мүше мемлекеттің заңнамасына сәйкес тіркелген, дайындаушымен, оның ішінде шетелдік дайындаушымен шарт негізінде Қазақстан Республикасының аумағында өнімнің сәйкестігін бағалау және оны айналысқа шығару кезінде осы дайындаушының атынан әрекеттерді жүзеге асыратын заңды тұлға немесе дара кәсіпкер ретінде тіркелген жеке тұлға;</w:t>
      </w:r>
    </w:p>
    <w:bookmarkEnd w:id="21"/>
    <w:bookmarkStart w:name="z178" w:id="22"/>
    <w:p>
      <w:pPr>
        <w:spacing w:after="0"/>
        <w:ind w:left="0"/>
        <w:jc w:val="both"/>
      </w:pPr>
      <w:r>
        <w:rPr>
          <w:rFonts w:ascii="Times New Roman"/>
          <w:b w:val="false"/>
          <w:i w:val="false"/>
          <w:color w:val="000000"/>
          <w:sz w:val="28"/>
        </w:rPr>
        <w:t>
      4) жаңа құрылыс өнімі – бұл алғаш рет Қазақстан Республикасында өндірілетін немесе қолданылатын өнім;</w:t>
      </w:r>
    </w:p>
    <w:bookmarkEnd w:id="22"/>
    <w:bookmarkStart w:name="z179" w:id="23"/>
    <w:p>
      <w:pPr>
        <w:spacing w:after="0"/>
        <w:ind w:left="0"/>
        <w:jc w:val="both"/>
      </w:pPr>
      <w:r>
        <w:rPr>
          <w:rFonts w:ascii="Times New Roman"/>
          <w:b w:val="false"/>
          <w:i w:val="false"/>
          <w:color w:val="000000"/>
          <w:sz w:val="28"/>
        </w:rPr>
        <w:t>
      5) импорттаушы – Қазақстан Республикасының немесе Еуразиялық экономикалық одаққа мүше мемлекеттің заңнамасына сәйкес тіркелген, шетелдік дайындаушымен (сатушымен) партиямен шығарылатын өнімді беруге сыртқы сауда шартын (келісімшартын) жасасқан және осы өнімді Қазақстан Республикасының аумағында айналысқа шығаруды және (немесе) өткізуді жүзеге асыратын заңды тұлға немесе дара кәсіпкер ретінде тіркелген жеке тұлға;</w:t>
      </w:r>
    </w:p>
    <w:bookmarkEnd w:id="23"/>
    <w:bookmarkStart w:name="z180" w:id="24"/>
    <w:p>
      <w:pPr>
        <w:spacing w:after="0"/>
        <w:ind w:left="0"/>
        <w:jc w:val="both"/>
      </w:pPr>
      <w:r>
        <w:rPr>
          <w:rFonts w:ascii="Times New Roman"/>
          <w:b w:val="false"/>
          <w:i w:val="false"/>
          <w:color w:val="000000"/>
          <w:sz w:val="28"/>
        </w:rPr>
        <w:t>
      6) инновациялық құрылыс материалдары мен бұйымдары (өнім) – бұл өзінің қасиеттері немесе пайдалану тәсілдері бойынша бұрын өндірілген өнімдерден ерекшелетін жаңа жетілдірілген өнім;</w:t>
      </w:r>
    </w:p>
    <w:bookmarkEnd w:id="24"/>
    <w:bookmarkStart w:name="z181" w:id="25"/>
    <w:p>
      <w:pPr>
        <w:spacing w:after="0"/>
        <w:ind w:left="0"/>
        <w:jc w:val="both"/>
      </w:pPr>
      <w:r>
        <w:rPr>
          <w:rFonts w:ascii="Times New Roman"/>
          <w:b w:val="false"/>
          <w:i w:val="false"/>
          <w:color w:val="000000"/>
          <w:sz w:val="28"/>
        </w:rPr>
        <w:t>
      7) құрылыс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жасалған көлемді, тегіс немесе желілік объектісі (жер үсті, су беті және (немесе) жер асты, су асты). Ғимарат көркемдік-эстетикалық, әшекей-қолданбалы немесе мемориалдық мақсатта да болуы мүмкін;</w:t>
      </w:r>
    </w:p>
    <w:bookmarkEnd w:id="25"/>
    <w:bookmarkStart w:name="z182" w:id="26"/>
    <w:p>
      <w:pPr>
        <w:spacing w:after="0"/>
        <w:ind w:left="0"/>
        <w:jc w:val="both"/>
      </w:pPr>
      <w:r>
        <w:rPr>
          <w:rFonts w:ascii="Times New Roman"/>
          <w:b w:val="false"/>
          <w:i w:val="false"/>
          <w:color w:val="000000"/>
          <w:sz w:val="28"/>
        </w:rPr>
        <w:t>
      8) құрылыс бұйымы – өнеркәсіптік тәсілмен шығарылған және құрылыс конструкциясының немесе басқа құрылыс бұйымының элементі ретінде қолдануға арналған құрылыс өнімі;</w:t>
      </w:r>
    </w:p>
    <w:bookmarkEnd w:id="26"/>
    <w:bookmarkStart w:name="z183" w:id="27"/>
    <w:p>
      <w:pPr>
        <w:spacing w:after="0"/>
        <w:ind w:left="0"/>
        <w:jc w:val="both"/>
      </w:pPr>
      <w:r>
        <w:rPr>
          <w:rFonts w:ascii="Times New Roman"/>
          <w:b w:val="false"/>
          <w:i w:val="false"/>
          <w:color w:val="000000"/>
          <w:sz w:val="28"/>
        </w:rPr>
        <w:t>
      9) құрылыс конструкциясы – құрылыс материалдарынан және/немесе құрылыс бұйымдарынан жасалған, құрылыс объектісінің тұрақты элементі;</w:t>
      </w:r>
    </w:p>
    <w:bookmarkEnd w:id="27"/>
    <w:bookmarkStart w:name="z184" w:id="28"/>
    <w:p>
      <w:pPr>
        <w:spacing w:after="0"/>
        <w:ind w:left="0"/>
        <w:jc w:val="both"/>
      </w:pPr>
      <w:r>
        <w:rPr>
          <w:rFonts w:ascii="Times New Roman"/>
          <w:b w:val="false"/>
          <w:i w:val="false"/>
          <w:color w:val="000000"/>
          <w:sz w:val="28"/>
        </w:rPr>
        <w:t>
      10) құрылыс құжаттамасы – объектілерді салу (кеңейту, жаңғырту, техникамен қайта жарақтандыру, реконструкциялау, қалпына келтіру, күрделі жөндеу, консервациялау және кейіннен кәдеге жарату), сондай-ақ құрылысты ұйымдастыру, аумақты инженерлік жағынан дайындау, абаттандыру, көгалдандыру, сыртқы безендіру үшін қажетті (жобалау алдындағы және жобалау құжаттамасын, мемлекеттік және мемлекетаралық нормативтік құжаттарды қоса алғанда) өзара байланысты құжаттардың жүйесі;</w:t>
      </w:r>
    </w:p>
    <w:bookmarkEnd w:id="28"/>
    <w:bookmarkStart w:name="z185" w:id="29"/>
    <w:p>
      <w:pPr>
        <w:spacing w:after="0"/>
        <w:ind w:left="0"/>
        <w:jc w:val="both"/>
      </w:pPr>
      <w:r>
        <w:rPr>
          <w:rFonts w:ascii="Times New Roman"/>
          <w:b w:val="false"/>
          <w:i w:val="false"/>
          <w:color w:val="000000"/>
          <w:sz w:val="28"/>
        </w:rPr>
        <w:t>
      11) құрылыс материалы – құрылыс бұйымдары және/немесе құрылыс конструкцияларын дайындауға арналған табиғи пайда болған немесе өнеркәсіптік әдіспен өндірілген құрылыс өнімі;</w:t>
      </w:r>
    </w:p>
    <w:bookmarkEnd w:id="29"/>
    <w:bookmarkStart w:name="z186" w:id="30"/>
    <w:p>
      <w:pPr>
        <w:spacing w:after="0"/>
        <w:ind w:left="0"/>
        <w:jc w:val="both"/>
      </w:pPr>
      <w:r>
        <w:rPr>
          <w:rFonts w:ascii="Times New Roman"/>
          <w:b w:val="false"/>
          <w:i w:val="false"/>
          <w:color w:val="000000"/>
          <w:sz w:val="28"/>
        </w:rPr>
        <w:t>
      12) құрылыс объектісі – құрылыс қызметінің түпкілікті нәтижесі болып табылатын, жасанды ортаның ғимараты, құрылысы немесе басқа да жылжымайтын объектісі;</w:t>
      </w:r>
    </w:p>
    <w:bookmarkEnd w:id="30"/>
    <w:bookmarkStart w:name="z187" w:id="31"/>
    <w:p>
      <w:pPr>
        <w:spacing w:after="0"/>
        <w:ind w:left="0"/>
        <w:jc w:val="both"/>
      </w:pPr>
      <w:r>
        <w:rPr>
          <w:rFonts w:ascii="Times New Roman"/>
          <w:b w:val="false"/>
          <w:i w:val="false"/>
          <w:color w:val="000000"/>
          <w:sz w:val="28"/>
        </w:rPr>
        <w:t>
      13) құрылыс объектісінің өмірлік циклі - құрылыс объектісінің салынуын, пайдаланылуын және тіршілігінің аяқталуын қоса алғанда, жүйелі және өзара байланысты тіршілік ету кезеңдері;</w:t>
      </w:r>
    </w:p>
    <w:bookmarkEnd w:id="31"/>
    <w:bookmarkStart w:name="z188" w:id="32"/>
    <w:p>
      <w:pPr>
        <w:spacing w:after="0"/>
        <w:ind w:left="0"/>
        <w:jc w:val="both"/>
      </w:pPr>
      <w:r>
        <w:rPr>
          <w:rFonts w:ascii="Times New Roman"/>
          <w:b w:val="false"/>
          <w:i w:val="false"/>
          <w:color w:val="000000"/>
          <w:sz w:val="28"/>
        </w:rPr>
        <w:t>
      14) құрылысты нормалаудың параметрлік әдісі - осы нормативтік талапқа қол жеткізуге тиіс нәтижеге (мақсатқа) назар аударатын және оған қол жеткізудің көптеген баламалы жолдарына мүмкіндік беретін әдіс;</w:t>
      </w:r>
    </w:p>
    <w:bookmarkEnd w:id="32"/>
    <w:bookmarkStart w:name="z189" w:id="33"/>
    <w:p>
      <w:pPr>
        <w:spacing w:after="0"/>
        <w:ind w:left="0"/>
        <w:jc w:val="both"/>
      </w:pPr>
      <w:r>
        <w:rPr>
          <w:rFonts w:ascii="Times New Roman"/>
          <w:b w:val="false"/>
          <w:i w:val="false"/>
          <w:color w:val="000000"/>
          <w:sz w:val="28"/>
        </w:rPr>
        <w:t>
      15) объектiнi кейiннен кәдеге жарату - күрделi құрылыстың (үйдiң, ғимараттың, кешеннiң) пайдаланылуы (пайдалану, қолдану) тоқтатылғаннан кейiн кәдеге асатын элементтерiн (конструкцияларды, материалдарды, жабдықтарды) бiр мезгiлде қалпына келтiрiп және қайталап пайдаланып, сондай-ақ кәдеге аспайтын элементтер мен қалдықтарды өңдей отырып, бөлшектеп алу және бұзу жөнiндегi жұмыстар кешенi;</w:t>
      </w:r>
    </w:p>
    <w:bookmarkEnd w:id="33"/>
    <w:bookmarkStart w:name="z190" w:id="34"/>
    <w:p>
      <w:pPr>
        <w:spacing w:after="0"/>
        <w:ind w:left="0"/>
        <w:jc w:val="both"/>
      </w:pPr>
      <w:r>
        <w:rPr>
          <w:rFonts w:ascii="Times New Roman"/>
          <w:b w:val="false"/>
          <w:i w:val="false"/>
          <w:color w:val="000000"/>
          <w:sz w:val="28"/>
        </w:rPr>
        <w:t>
      16) өнімдер мен процестердің қауіпсіздігі – құрылыс өнімі мен құрылыс объектілерінің адамдардың және жануарлардың өмірі мен денсаулығына, мүлкіне, қоршаған ортаға зиян келтіруін болдырмайтын жай-күйі;</w:t>
      </w:r>
    </w:p>
    <w:bookmarkEnd w:id="34"/>
    <w:bookmarkStart w:name="z191" w:id="35"/>
    <w:p>
      <w:pPr>
        <w:spacing w:after="0"/>
        <w:ind w:left="0"/>
        <w:jc w:val="both"/>
      </w:pPr>
      <w:r>
        <w:rPr>
          <w:rFonts w:ascii="Times New Roman"/>
          <w:b w:val="false"/>
          <w:i w:val="false"/>
          <w:color w:val="000000"/>
          <w:sz w:val="28"/>
        </w:rPr>
        <w:t>
      17) өнімді айналысқа шығару – кәсіпкерлік қызметті жүзеге асыру кезінде Қазақстан Республикасының аумағында тарату мақсатында өнімді беру (өткізу) немесе әкелу (оның ішінде дайындаушының қоймасынан жөнелту немесе жинап қоймай тиеп жөнелту);</w:t>
      </w:r>
    </w:p>
    <w:bookmarkEnd w:id="35"/>
    <w:bookmarkStart w:name="z192" w:id="36"/>
    <w:p>
      <w:pPr>
        <w:spacing w:after="0"/>
        <w:ind w:left="0"/>
        <w:jc w:val="both"/>
      </w:pPr>
      <w:r>
        <w:rPr>
          <w:rFonts w:ascii="Times New Roman"/>
          <w:b w:val="false"/>
          <w:i w:val="false"/>
          <w:color w:val="000000"/>
          <w:sz w:val="28"/>
        </w:rPr>
        <w:t>
      18) өтiнiм берушi – Қазақстан Республикасының немесе Еуразиялық экономикалық одаққа мүше мемлекеттің заңнамасына сәйкес тіркелген, сәйкестікті бағалауды жүргізу үшін өнімді, процестерді және көрсетілетін қызметті ұсынған заңды тұлға немесе дара кәсіпкер ретінде тіркелген жеке тұлға (дайындаушы, импорттаушы, дайындаушы уәкілеттік берген тұлға, сатушы);</w:t>
      </w:r>
    </w:p>
    <w:bookmarkEnd w:id="36"/>
    <w:bookmarkStart w:name="z193" w:id="37"/>
    <w:p>
      <w:pPr>
        <w:spacing w:after="0"/>
        <w:ind w:left="0"/>
        <w:jc w:val="both"/>
      </w:pPr>
      <w:r>
        <w:rPr>
          <w:rFonts w:ascii="Times New Roman"/>
          <w:b w:val="false"/>
          <w:i w:val="false"/>
          <w:color w:val="000000"/>
          <w:sz w:val="28"/>
        </w:rPr>
        <w:t>
      19) табиғи тастар – каверналарды (қуыстарды) және пигменттеуге және бояуға арналған басқа да химиялық препараттарды толтыруға арналған эпоксидтік шайырларды пайдаланбай, магмалық, шөгінді және метаморфикалық жыныстарды механикалық өңдеу жолымен өндірілетін табиғи құрылыс материалдары;</w:t>
      </w:r>
    </w:p>
    <w:bookmarkEnd w:id="37"/>
    <w:bookmarkStart w:name="z194" w:id="38"/>
    <w:p>
      <w:pPr>
        <w:spacing w:after="0"/>
        <w:ind w:left="0"/>
        <w:jc w:val="both"/>
      </w:pPr>
      <w:r>
        <w:rPr>
          <w:rFonts w:ascii="Times New Roman"/>
          <w:b w:val="false"/>
          <w:i w:val="false"/>
          <w:color w:val="000000"/>
          <w:sz w:val="28"/>
        </w:rPr>
        <w:t>
      20) техникалық регламентпен өзара байланысты нормативтік құжаттар - талаптарының орындалуы осы Техникалық регламенттің ережелерін сақтауды қамтамасыз ететін, осы Техникалық регламентке сәйкес үйлестірілген құрылыс нормалары, құрылыс нормалары және қағидалары, қағидалар жиынтығы, санитарлық қағидалар, гигиеналық нормативтер және өзге де нормативтік-техникалық құжаттар.</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26.03.2025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9"/>
    <w:p>
      <w:pPr>
        <w:spacing w:after="0"/>
        <w:ind w:left="0"/>
        <w:jc w:val="left"/>
      </w:pPr>
      <w:r>
        <w:rPr>
          <w:rFonts w:ascii="Times New Roman"/>
          <w:b/>
          <w:i w:val="false"/>
          <w:color w:val="000000"/>
        </w:rPr>
        <w:t xml:space="preserve"> 3-тарау. Өнімнің нарықтағы айналым шарттары</w:t>
      </w:r>
    </w:p>
    <w:bookmarkEnd w:id="39"/>
    <w:bookmarkStart w:name="z40" w:id="40"/>
    <w:p>
      <w:pPr>
        <w:spacing w:after="0"/>
        <w:ind w:left="0"/>
        <w:jc w:val="both"/>
      </w:pPr>
      <w:r>
        <w:rPr>
          <w:rFonts w:ascii="Times New Roman"/>
          <w:b w:val="false"/>
          <w:i w:val="false"/>
          <w:color w:val="000000"/>
          <w:sz w:val="28"/>
        </w:rPr>
        <w:t>
      10. Қазақстан Республикасының аумағына айналымға шығару кезінде құрылыс материалдары мен бұйымдарын сәйкестік сертификаты немесе сәйкестік туралы декларациясы сүйемелденеді.</w:t>
      </w:r>
    </w:p>
    <w:bookmarkEnd w:id="40"/>
    <w:bookmarkStart w:name="z41" w:id="41"/>
    <w:p>
      <w:pPr>
        <w:spacing w:after="0"/>
        <w:ind w:left="0"/>
        <w:jc w:val="both"/>
      </w:pPr>
      <w:r>
        <w:rPr>
          <w:rFonts w:ascii="Times New Roman"/>
          <w:b w:val="false"/>
          <w:i w:val="false"/>
          <w:color w:val="000000"/>
          <w:sz w:val="28"/>
        </w:rPr>
        <w:t xml:space="preserve">
      11. Құрылыс материалдары мен бұйымдары Техникалық реттеу туралы Заңның </w:t>
      </w:r>
      <w:r>
        <w:rPr>
          <w:rFonts w:ascii="Times New Roman"/>
          <w:b w:val="false"/>
          <w:i w:val="false"/>
          <w:color w:val="000000"/>
          <w:sz w:val="28"/>
        </w:rPr>
        <w:t>35-бабы</w:t>
      </w:r>
      <w:r>
        <w:rPr>
          <w:rFonts w:ascii="Times New Roman"/>
          <w:b w:val="false"/>
          <w:i w:val="false"/>
          <w:color w:val="000000"/>
          <w:sz w:val="28"/>
        </w:rPr>
        <w:t xml:space="preserve"> негізінде техникалық регламенттің талаптарына сәйкес келген жағдайда және олар Техникалық регламенттің </w:t>
      </w:r>
      <w:r>
        <w:rPr>
          <w:rFonts w:ascii="Times New Roman"/>
          <w:b w:val="false"/>
          <w:i w:val="false"/>
          <w:color w:val="000000"/>
          <w:sz w:val="28"/>
        </w:rPr>
        <w:t>6-тарауына</w:t>
      </w:r>
      <w:r>
        <w:rPr>
          <w:rFonts w:ascii="Times New Roman"/>
          <w:b w:val="false"/>
          <w:i w:val="false"/>
          <w:color w:val="000000"/>
          <w:sz w:val="28"/>
        </w:rPr>
        <w:t xml:space="preserve"> сәйкес сәйкестікті бағалаудан өткен жағдайда Қазақстан Республикасының аумағында айналымға шығарылады.</w:t>
      </w:r>
    </w:p>
    <w:bookmarkEnd w:id="41"/>
    <w:bookmarkStart w:name="z42" w:id="42"/>
    <w:p>
      <w:pPr>
        <w:spacing w:after="0"/>
        <w:ind w:left="0"/>
        <w:jc w:val="both"/>
      </w:pPr>
      <w:r>
        <w:rPr>
          <w:rFonts w:ascii="Times New Roman"/>
          <w:b w:val="false"/>
          <w:i w:val="false"/>
          <w:color w:val="000000"/>
          <w:sz w:val="28"/>
        </w:rPr>
        <w:t>
      12. Техникалық регламенттің жекелеген ерекше құрылыстардың қауіпсіздігіне қойылатын қосымша талаптары Қазақстан Республикасының арнайы техникалық регламенттерінде белгіленеді. Бұл ретте, Қазақстан Республикасы ратификациялаған халықаралық шарттарда белгіленген талаптарды қоспағанда, көрсетілген талаптар Техникалық регламенттің талаптарына қайшы келмейді.</w:t>
      </w:r>
    </w:p>
    <w:bookmarkEnd w:id="42"/>
    <w:bookmarkStart w:name="z43" w:id="43"/>
    <w:p>
      <w:pPr>
        <w:spacing w:after="0"/>
        <w:ind w:left="0"/>
        <w:jc w:val="both"/>
      </w:pPr>
      <w:r>
        <w:rPr>
          <w:rFonts w:ascii="Times New Roman"/>
          <w:b w:val="false"/>
          <w:i w:val="false"/>
          <w:color w:val="000000"/>
          <w:sz w:val="28"/>
        </w:rPr>
        <w:t>
      13. Сәйкестігі міндетті расталуға жататын және осы Техникалық регламентпен белгіленген талаптарға сәйкестікті растаудан өтпеген өнімге сәйкестік белгісін қоюға жол берілмейді.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26.03.2025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14. Сатылатын құрылыс материалдары мен бұйымдары (оның ішінде импортталатын):</w:t>
      </w:r>
    </w:p>
    <w:bookmarkEnd w:id="44"/>
    <w:bookmarkStart w:name="z45" w:id="45"/>
    <w:p>
      <w:pPr>
        <w:spacing w:after="0"/>
        <w:ind w:left="0"/>
        <w:jc w:val="both"/>
      </w:pPr>
      <w:r>
        <w:rPr>
          <w:rFonts w:ascii="Times New Roman"/>
          <w:b w:val="false"/>
          <w:i w:val="false"/>
          <w:color w:val="000000"/>
          <w:sz w:val="28"/>
        </w:rPr>
        <w:t>
      1) қауіпсіз, сақтау немесе жарамдылық мерзімі өтіп кетпеген (бар болса), ыдысы және қорабы бүлінбеген (нормативтік құжаттар талаптарына сәйкес), пайдалану құжаттамасының толық жиынтығымен болады. Егер дайындаушыдан, тұтынушыдан немесе мемлекеттік бақылау және қадағалау органдарынан нақты материалдар мен бұйымдардың белгіленген қауіпсіздік талаптарына сәйкессіздігі туралы ақпарат алынған болса, өткізілмейді (сатылмайды);</w:t>
      </w:r>
    </w:p>
    <w:bookmarkEnd w:id="45"/>
    <w:bookmarkStart w:name="z46" w:id="46"/>
    <w:p>
      <w:pPr>
        <w:spacing w:after="0"/>
        <w:ind w:left="0"/>
        <w:jc w:val="both"/>
      </w:pPr>
      <w:r>
        <w:rPr>
          <w:rFonts w:ascii="Times New Roman"/>
          <w:b w:val="false"/>
          <w:i w:val="false"/>
          <w:color w:val="000000"/>
          <w:sz w:val="28"/>
        </w:rPr>
        <w:t xml:space="preserve">
      2) зиян келтірудің ықтимал тәуекелдерін бағалау және олардың тиісті қауіпсіздік шараларын қабылдауы үшін тұтынушы үшін ілеспе құжаттамамен (пайдалану жөніндегі нұсқаулық, сапа паспорты, сәйкестік сертификаты немесе сәйкестік туралы декларация, техникалық немесе нормативтік құжаттама) қамтамасыз етіледі; </w:t>
      </w:r>
    </w:p>
    <w:bookmarkEnd w:id="46"/>
    <w:bookmarkStart w:name="z47" w:id="47"/>
    <w:p>
      <w:pPr>
        <w:spacing w:after="0"/>
        <w:ind w:left="0"/>
        <w:jc w:val="both"/>
      </w:pPr>
      <w:r>
        <w:rPr>
          <w:rFonts w:ascii="Times New Roman"/>
          <w:b w:val="false"/>
          <w:i w:val="false"/>
          <w:color w:val="000000"/>
          <w:sz w:val="28"/>
        </w:rPr>
        <w:t>
      3) оларды сату кезіндегі іс-қимылы тәртібі туралы, кейіннен тексеру мақсатында тұтынушылардың шағымдарын тіркеу туралы сатушыларға арналған ақпаратпен қамтамасыз етіледі.</w:t>
      </w:r>
    </w:p>
    <w:bookmarkEnd w:id="47"/>
    <w:bookmarkStart w:name="z48" w:id="48"/>
    <w:p>
      <w:pPr>
        <w:spacing w:after="0"/>
        <w:ind w:left="0"/>
        <w:jc w:val="left"/>
      </w:pPr>
      <w:r>
        <w:rPr>
          <w:rFonts w:ascii="Times New Roman"/>
          <w:b/>
          <w:i w:val="false"/>
          <w:color w:val="000000"/>
        </w:rPr>
        <w:t xml:space="preserve"> 4-тарау. Ғимараттар мен құрылыстардың қауіпсіздігіне және олардың өмірлік циклінің процестеріне қойылатын талаптар</w:t>
      </w:r>
    </w:p>
    <w:bookmarkEnd w:id="48"/>
    <w:bookmarkStart w:name="z49" w:id="49"/>
    <w:p>
      <w:pPr>
        <w:spacing w:after="0"/>
        <w:ind w:left="0"/>
        <w:jc w:val="left"/>
      </w:pPr>
      <w:r>
        <w:rPr>
          <w:rFonts w:ascii="Times New Roman"/>
          <w:b/>
          <w:i w:val="false"/>
          <w:color w:val="000000"/>
        </w:rPr>
        <w:t xml:space="preserve"> 1-параграф. Қауіпсіздіктің базалық талаптары</w:t>
      </w:r>
    </w:p>
    <w:bookmarkEnd w:id="49"/>
    <w:bookmarkStart w:name="z50" w:id="50"/>
    <w:p>
      <w:pPr>
        <w:spacing w:after="0"/>
        <w:ind w:left="0"/>
        <w:jc w:val="both"/>
      </w:pPr>
      <w:r>
        <w:rPr>
          <w:rFonts w:ascii="Times New Roman"/>
          <w:b w:val="false"/>
          <w:i w:val="false"/>
          <w:color w:val="000000"/>
          <w:sz w:val="28"/>
        </w:rPr>
        <w:t>
      15. Ғимараттар мен құрылыстар есептік қызмет ету мерзімі ішінде мақсаты бойынша пайдалануға жарамды жобаланады және салынады және сәулет, қала құрылысы және құрылыс қызметі саласындағы заңнаманың және Техникалық регламенттің талаптарына сәйкес пайдалануға енгізіледі.</w:t>
      </w:r>
    </w:p>
    <w:bookmarkEnd w:id="50"/>
    <w:bookmarkStart w:name="z51" w:id="51"/>
    <w:p>
      <w:pPr>
        <w:spacing w:after="0"/>
        <w:ind w:left="0"/>
        <w:jc w:val="both"/>
      </w:pPr>
      <w:r>
        <w:rPr>
          <w:rFonts w:ascii="Times New Roman"/>
          <w:b w:val="false"/>
          <w:i w:val="false"/>
          <w:color w:val="000000"/>
          <w:sz w:val="28"/>
        </w:rPr>
        <w:t>
      16. Ғимараттар мен құрылыстар мынадай базалық талаптарға сәйкес болуы тиіс:</w:t>
      </w:r>
    </w:p>
    <w:bookmarkEnd w:id="51"/>
    <w:bookmarkStart w:name="z52" w:id="52"/>
    <w:p>
      <w:pPr>
        <w:spacing w:after="0"/>
        <w:ind w:left="0"/>
        <w:jc w:val="both"/>
      </w:pPr>
      <w:r>
        <w:rPr>
          <w:rFonts w:ascii="Times New Roman"/>
          <w:b w:val="false"/>
          <w:i w:val="false"/>
          <w:color w:val="000000"/>
          <w:sz w:val="28"/>
        </w:rPr>
        <w:t>
      1) механикалық беріктігі мен тұрақтылығы;</w:t>
      </w:r>
    </w:p>
    <w:bookmarkEnd w:id="52"/>
    <w:bookmarkStart w:name="z53" w:id="53"/>
    <w:p>
      <w:pPr>
        <w:spacing w:after="0"/>
        <w:ind w:left="0"/>
        <w:jc w:val="both"/>
      </w:pPr>
      <w:r>
        <w:rPr>
          <w:rFonts w:ascii="Times New Roman"/>
          <w:b w:val="false"/>
          <w:i w:val="false"/>
          <w:color w:val="000000"/>
          <w:sz w:val="28"/>
        </w:rPr>
        <w:t>
      2) өрт қауіпсіздігі;</w:t>
      </w:r>
    </w:p>
    <w:bookmarkEnd w:id="53"/>
    <w:bookmarkStart w:name="z54" w:id="54"/>
    <w:p>
      <w:pPr>
        <w:spacing w:after="0"/>
        <w:ind w:left="0"/>
        <w:jc w:val="both"/>
      </w:pPr>
      <w:r>
        <w:rPr>
          <w:rFonts w:ascii="Times New Roman"/>
          <w:b w:val="false"/>
          <w:i w:val="false"/>
          <w:color w:val="000000"/>
          <w:sz w:val="28"/>
        </w:rPr>
        <w:t>
      3) санитариялық-эпидемиологиялық саламаттылық саласында;</w:t>
      </w:r>
    </w:p>
    <w:bookmarkEnd w:id="54"/>
    <w:bookmarkStart w:name="z55" w:id="55"/>
    <w:p>
      <w:pPr>
        <w:spacing w:after="0"/>
        <w:ind w:left="0"/>
        <w:jc w:val="both"/>
      </w:pPr>
      <w:r>
        <w:rPr>
          <w:rFonts w:ascii="Times New Roman"/>
          <w:b w:val="false"/>
          <w:i w:val="false"/>
          <w:color w:val="000000"/>
          <w:sz w:val="28"/>
        </w:rPr>
        <w:t>
      4) пайдалану процесіндегі қауіпсіздік, сондай-ақ мүгедектігі бар адамдар үшін қолжетімділік;</w:t>
      </w:r>
    </w:p>
    <w:bookmarkEnd w:id="55"/>
    <w:bookmarkStart w:name="z56" w:id="56"/>
    <w:p>
      <w:pPr>
        <w:spacing w:after="0"/>
        <w:ind w:left="0"/>
        <w:jc w:val="both"/>
      </w:pPr>
      <w:r>
        <w:rPr>
          <w:rFonts w:ascii="Times New Roman"/>
          <w:b w:val="false"/>
          <w:i w:val="false"/>
          <w:color w:val="000000"/>
          <w:sz w:val="28"/>
        </w:rPr>
        <w:t>
      5) энергетикалық тиімділік және энергия үнемдеу;</w:t>
      </w:r>
    </w:p>
    <w:bookmarkEnd w:id="56"/>
    <w:bookmarkStart w:name="z57" w:id="57"/>
    <w:p>
      <w:pPr>
        <w:spacing w:after="0"/>
        <w:ind w:left="0"/>
        <w:jc w:val="both"/>
      </w:pPr>
      <w:r>
        <w:rPr>
          <w:rFonts w:ascii="Times New Roman"/>
          <w:b w:val="false"/>
          <w:i w:val="false"/>
          <w:color w:val="000000"/>
          <w:sz w:val="28"/>
        </w:rPr>
        <w:t>
      6) қоршаған ортаны қорғау және табиғи ресурстарды ұтымды пайдалану арқылы жүзеге асырылады.</w:t>
      </w:r>
    </w:p>
    <w:bookmarkEnd w:id="57"/>
    <w:bookmarkStart w:name="z58" w:id="58"/>
    <w:p>
      <w:pPr>
        <w:spacing w:after="0"/>
        <w:ind w:left="0"/>
        <w:jc w:val="both"/>
      </w:pPr>
      <w:r>
        <w:rPr>
          <w:rFonts w:ascii="Times New Roman"/>
          <w:b w:val="false"/>
          <w:i w:val="false"/>
          <w:color w:val="000000"/>
          <w:sz w:val="28"/>
        </w:rPr>
        <w:t>
      17. Ғимараттар мен құрылыстардың, сондай-ақ олармен байланысты инженерлік ізденістер, жобалау, құрылыс, монтаждау, баптау, пайдалану және кейіннен кәдеге жарату процестерінің қауіпсіздігі, ғимараттың немесе құрылыстың бүкіл өмірлік циклі ішінде параметрлердің және сапалық сипаттамалардың жобалық мәндерінің қауіпсіздік талаптарына сәйкес келетін параметрлерін белгілеу және қолдау арқылы қамтамасыз етіледі.</w:t>
      </w:r>
    </w:p>
    <w:bookmarkEnd w:id="58"/>
    <w:bookmarkStart w:name="z59" w:id="59"/>
    <w:p>
      <w:pPr>
        <w:spacing w:after="0"/>
        <w:ind w:left="0"/>
        <w:jc w:val="left"/>
      </w:pPr>
      <w:r>
        <w:rPr>
          <w:rFonts w:ascii="Times New Roman"/>
          <w:b/>
          <w:i w:val="false"/>
          <w:color w:val="000000"/>
        </w:rPr>
        <w:t xml:space="preserve"> 2-параграф. Ғимараттар мен құрылыстарға қойылатын механикалық қауіпсіздік талаптары</w:t>
      </w:r>
    </w:p>
    <w:bookmarkEnd w:id="59"/>
    <w:bookmarkStart w:name="z60" w:id="60"/>
    <w:p>
      <w:pPr>
        <w:spacing w:after="0"/>
        <w:ind w:left="0"/>
        <w:jc w:val="both"/>
      </w:pPr>
      <w:r>
        <w:rPr>
          <w:rFonts w:ascii="Times New Roman"/>
          <w:b w:val="false"/>
          <w:i w:val="false"/>
          <w:color w:val="000000"/>
          <w:sz w:val="28"/>
        </w:rPr>
        <w:t>
      18. Механикалық беріктік пен орнықтылық талаптарының орындалуын қамтамасыз ету үшін ғимараттар мен құрылыстар, оларға қоса берілген жүктемелер және оларды салу мен пайдалану кезеңіндегі әсерлер мынадай салдарларға:</w:t>
      </w:r>
    </w:p>
    <w:bookmarkEnd w:id="60"/>
    <w:p>
      <w:pPr>
        <w:spacing w:after="0"/>
        <w:ind w:left="0"/>
        <w:jc w:val="both"/>
      </w:pPr>
      <w:r>
        <w:rPr>
          <w:rFonts w:ascii="Times New Roman"/>
          <w:b w:val="false"/>
          <w:i w:val="false"/>
          <w:color w:val="000000"/>
          <w:sz w:val="28"/>
        </w:rPr>
        <w:t>
      ғимараттар мен құрылыстардың немесе олардың бөліктерінің қирауына;</w:t>
      </w:r>
    </w:p>
    <w:p>
      <w:pPr>
        <w:spacing w:after="0"/>
        <w:ind w:left="0"/>
        <w:jc w:val="both"/>
      </w:pPr>
      <w:r>
        <w:rPr>
          <w:rFonts w:ascii="Times New Roman"/>
          <w:b w:val="false"/>
          <w:i w:val="false"/>
          <w:color w:val="000000"/>
          <w:sz w:val="28"/>
        </w:rPr>
        <w:t>
      шекті рұқсат етілетін шамадан асатын құрылыс объектісінің деформациясының пайда болуына;</w:t>
      </w:r>
    </w:p>
    <w:p>
      <w:pPr>
        <w:spacing w:after="0"/>
        <w:ind w:left="0"/>
        <w:jc w:val="both"/>
      </w:pPr>
      <w:r>
        <w:rPr>
          <w:rFonts w:ascii="Times New Roman"/>
          <w:b w:val="false"/>
          <w:i w:val="false"/>
          <w:color w:val="000000"/>
          <w:sz w:val="28"/>
        </w:rPr>
        <w:t>
      тіреу конструкцияларының едәуір деформациясы нәтижесінде басқа құрылыс конструкцияларының немесе құрылыстардың, сондай-ақ жабдықтардың немесе басқа да монтаждалған құрылғылардың зақымдануына;</w:t>
      </w:r>
    </w:p>
    <w:p>
      <w:pPr>
        <w:spacing w:after="0"/>
        <w:ind w:left="0"/>
        <w:jc w:val="both"/>
      </w:pPr>
      <w:r>
        <w:rPr>
          <w:rFonts w:ascii="Times New Roman"/>
          <w:b w:val="false"/>
          <w:i w:val="false"/>
          <w:color w:val="000000"/>
          <w:sz w:val="28"/>
        </w:rPr>
        <w:t>
      әсер ету дәрежесі бойынша зақымдану көзі болған бастапқы жүктемеден аспайтын жүктеме нәтижесіндегі зақымдануға;</w:t>
      </w:r>
    </w:p>
    <w:p>
      <w:pPr>
        <w:spacing w:after="0"/>
        <w:ind w:left="0"/>
        <w:jc w:val="both"/>
      </w:pPr>
      <w:r>
        <w:rPr>
          <w:rFonts w:ascii="Times New Roman"/>
          <w:b w:val="false"/>
          <w:i w:val="false"/>
          <w:color w:val="000000"/>
          <w:sz w:val="28"/>
        </w:rPr>
        <w:t xml:space="preserve">
      жекелеген элементтер бұзылған жағдайда конструкциялардың үдемелі қирауына әкеп соқтырмайтындай етіп жобаланады және салынады. </w:t>
      </w:r>
    </w:p>
    <w:bookmarkStart w:name="z61" w:id="61"/>
    <w:p>
      <w:pPr>
        <w:spacing w:after="0"/>
        <w:ind w:left="0"/>
        <w:jc w:val="both"/>
      </w:pPr>
      <w:r>
        <w:rPr>
          <w:rFonts w:ascii="Times New Roman"/>
          <w:b w:val="false"/>
          <w:i w:val="false"/>
          <w:color w:val="000000"/>
          <w:sz w:val="28"/>
        </w:rPr>
        <w:t>
      19. Механикалық қауіпсіздік талаптарын орындау жүргізілген есептерге сәйкес беріктігі мен орнықтылығы бойынша құрылыс объектілерінің тірек конструкцияларының шекті жай-күйіне қол жеткізбеу шарттарын сақтаумен қамтамасыз етіледі.</w:t>
      </w:r>
    </w:p>
    <w:bookmarkEnd w:id="61"/>
    <w:bookmarkStart w:name="z62" w:id="62"/>
    <w:p>
      <w:pPr>
        <w:spacing w:after="0"/>
        <w:ind w:left="0"/>
        <w:jc w:val="both"/>
      </w:pPr>
      <w:r>
        <w:rPr>
          <w:rFonts w:ascii="Times New Roman"/>
          <w:b w:val="false"/>
          <w:i w:val="false"/>
          <w:color w:val="000000"/>
          <w:sz w:val="28"/>
        </w:rPr>
        <w:t>
      20. Құрылыс объектілері құрылыс және пайдалану кезінде өндірілетін барлық ықтимал әсерлер мен әсерлерге қарсы тұрады, сондай-ақ құрылымдық элементтер үшін пайдалану жарамдылығы талаптарына сәйкес келеді.</w:t>
      </w:r>
    </w:p>
    <w:bookmarkEnd w:id="62"/>
    <w:bookmarkStart w:name="z63" w:id="63"/>
    <w:p>
      <w:pPr>
        <w:spacing w:after="0"/>
        <w:ind w:left="0"/>
        <w:jc w:val="left"/>
      </w:pPr>
      <w:r>
        <w:rPr>
          <w:rFonts w:ascii="Times New Roman"/>
          <w:b/>
          <w:i w:val="false"/>
          <w:color w:val="000000"/>
        </w:rPr>
        <w:t xml:space="preserve"> 3-параграф. Ғимараттар мен құрылыстарға қойылатын өрт қауіпсіздігі талаптары</w:t>
      </w:r>
    </w:p>
    <w:bookmarkEnd w:id="63"/>
    <w:bookmarkStart w:name="z64" w:id="64"/>
    <w:p>
      <w:pPr>
        <w:spacing w:after="0"/>
        <w:ind w:left="0"/>
        <w:jc w:val="both"/>
      </w:pPr>
      <w:r>
        <w:rPr>
          <w:rFonts w:ascii="Times New Roman"/>
          <w:b w:val="false"/>
          <w:i w:val="false"/>
          <w:color w:val="000000"/>
          <w:sz w:val="28"/>
        </w:rPr>
        <w:t>
      21. Ғимараттар мен құрылыстар өрттің шығу қаупін болдырмау немесе азайту, адамдарды, мүлікті, өсімдіктер мен жануарлар дүниесін өрттің қауіпті факторларының әсерінен қорғау және (немесе) осы факторлардың әсерін шектеу мүмкіндігін қамтамасыз ете отырып, сондай-ақ өрт сөндіру, адамдарды құтқару және өрт туындаған жағдайда авариялық-құтқару жұмыстарын жүргізу кезінде тартылған өртке қарсы қызметтер бөлімшелері жеке құрамының қауіпсіздігін қамтамасыз етуді ескере отырып жобаланады және салынады.</w:t>
      </w:r>
    </w:p>
    <w:bookmarkEnd w:id="64"/>
    <w:bookmarkStart w:name="z65" w:id="65"/>
    <w:p>
      <w:pPr>
        <w:spacing w:after="0"/>
        <w:ind w:left="0"/>
        <w:jc w:val="both"/>
      </w:pPr>
      <w:r>
        <w:rPr>
          <w:rFonts w:ascii="Times New Roman"/>
          <w:b w:val="false"/>
          <w:i w:val="false"/>
          <w:color w:val="000000"/>
          <w:sz w:val="28"/>
        </w:rPr>
        <w:t>
      22. Ғимараттар мен құрылыстар өртке қарсы қорғаудың мынадай талаптарына сәйкес болады:</w:t>
      </w:r>
    </w:p>
    <w:bookmarkEnd w:id="65"/>
    <w:bookmarkStart w:name="z66" w:id="66"/>
    <w:p>
      <w:pPr>
        <w:spacing w:after="0"/>
        <w:ind w:left="0"/>
        <w:jc w:val="both"/>
      </w:pPr>
      <w:r>
        <w:rPr>
          <w:rFonts w:ascii="Times New Roman"/>
          <w:b w:val="false"/>
          <w:i w:val="false"/>
          <w:color w:val="000000"/>
          <w:sz w:val="28"/>
        </w:rPr>
        <w:t>
      1) көршілес ғимараттар мен құрылыстарға өрттің таралмауы қалалық және ауылдық елді мекендер мен ұйымдардың аумақтарында олардың мақсаты, отқа төзімділігі, конструкциялық өрт қауіптілігі және басқа да ерекшеліктері ескеріле отырып, ғимараттар мен құрылыстардың орналасуымен қамтамасыз етіледі;</w:t>
      </w:r>
    </w:p>
    <w:bookmarkEnd w:id="66"/>
    <w:bookmarkStart w:name="z67" w:id="67"/>
    <w:p>
      <w:pPr>
        <w:spacing w:after="0"/>
        <w:ind w:left="0"/>
        <w:jc w:val="both"/>
      </w:pPr>
      <w:r>
        <w:rPr>
          <w:rFonts w:ascii="Times New Roman"/>
          <w:b w:val="false"/>
          <w:i w:val="false"/>
          <w:color w:val="000000"/>
          <w:sz w:val="28"/>
        </w:rPr>
        <w:t>
      2) өрт-жарылыс қаупі бар объектілер қоныстар шекарасынан тыс орналасуы тиіс, ал егер бұл мүмкін болмаса, онда көрші ғимараттар мен құрылыстарға жарылыстардың зақымдаушы факторлары мен осы объектілердегі өрттің қауіпті факторларының әсер етуін талап етілетін деңгейге дейін шектеуін ескере отырып орналасады;</w:t>
      </w:r>
    </w:p>
    <w:bookmarkEnd w:id="67"/>
    <w:bookmarkStart w:name="z68" w:id="68"/>
    <w:p>
      <w:pPr>
        <w:spacing w:after="0"/>
        <w:ind w:left="0"/>
        <w:jc w:val="both"/>
      </w:pPr>
      <w:r>
        <w:rPr>
          <w:rFonts w:ascii="Times New Roman"/>
          <w:b w:val="false"/>
          <w:i w:val="false"/>
          <w:color w:val="000000"/>
          <w:sz w:val="28"/>
        </w:rPr>
        <w:t>
      3) қалалық және ауылдық елді мекендер мен ұйымдардың аумақтарында, ғимараттар мен құрылыстарда болуы мүмкін өрттерді сөндіруге арналған сыртқы және ішкі сумен жабдықтау көздері болады;</w:t>
      </w:r>
    </w:p>
    <w:bookmarkEnd w:id="68"/>
    <w:bookmarkStart w:name="z69" w:id="69"/>
    <w:p>
      <w:pPr>
        <w:spacing w:after="0"/>
        <w:ind w:left="0"/>
        <w:jc w:val="both"/>
      </w:pPr>
      <w:r>
        <w:rPr>
          <w:rFonts w:ascii="Times New Roman"/>
          <w:b w:val="false"/>
          <w:i w:val="false"/>
          <w:color w:val="000000"/>
          <w:sz w:val="28"/>
        </w:rPr>
        <w:t>
      4) ғимараттар мен құрылыстарға өтетін жолдар, өтпе жолдар мен кіреберістер оларға өрт техникасы мен құтқару қызметтерінің техникалық құралдарына қол жеткізу мүмкіндігін қамтамасыз етіледі;</w:t>
      </w:r>
    </w:p>
    <w:bookmarkEnd w:id="69"/>
    <w:bookmarkStart w:name="z70" w:id="70"/>
    <w:p>
      <w:pPr>
        <w:spacing w:after="0"/>
        <w:ind w:left="0"/>
        <w:jc w:val="both"/>
      </w:pPr>
      <w:r>
        <w:rPr>
          <w:rFonts w:ascii="Times New Roman"/>
          <w:b w:val="false"/>
          <w:i w:val="false"/>
          <w:color w:val="000000"/>
          <w:sz w:val="28"/>
        </w:rPr>
        <w:t>
      5) ғимараттар мен құрылыстардың өрт сөндіру бөлімшелері мен құтқару қызметтерінің жеке құрамының қол жетімділігі, сондай-ақ өрт сөндіру құралдарын ғимараттың немесе құрылыстың кез келген үй-жайына жеткізу және адамдарды құтқару және өрт келтірген залалды азайту, өртті одан әрі жою және оның қайта жаңғыруын болдырмау мақсатында өрт сөндіру құралдарын өрт ошағына беру мүмкіндігі болады;</w:t>
      </w:r>
    </w:p>
    <w:bookmarkEnd w:id="70"/>
    <w:bookmarkStart w:name="z71" w:id="71"/>
    <w:p>
      <w:pPr>
        <w:spacing w:after="0"/>
        <w:ind w:left="0"/>
        <w:jc w:val="both"/>
      </w:pPr>
      <w:r>
        <w:rPr>
          <w:rFonts w:ascii="Times New Roman"/>
          <w:b w:val="false"/>
          <w:i w:val="false"/>
          <w:color w:val="000000"/>
          <w:sz w:val="28"/>
        </w:rPr>
        <w:t>
      6) ғимараттар мен құрылыстардың көлемдік-жоспарлау және конструктивтік шешімдері, өртке қарсы тосқауылдар, өрт бөлімдері мен секциялары, эвакуациялау жолдарындағы конструкцияларды әрлеу мен қаптауды қоса алғанда, құрылыс конструкциялары, қолданылатын құрылыс материалдары мен бұйымдары, сондай-ақ инженерлік қамтамасыз етудің ішкі жүйелерінің элементтері өртке қарсы жабдықты қолдануды ескере отырып, өрттің таралуын және оның қауіпті факторларын жану ошағынан тыс шектеу талаптарына жауап береді;</w:t>
      </w:r>
    </w:p>
    <w:bookmarkEnd w:id="71"/>
    <w:bookmarkStart w:name="z72" w:id="72"/>
    <w:p>
      <w:pPr>
        <w:spacing w:after="0"/>
        <w:ind w:left="0"/>
        <w:jc w:val="both"/>
      </w:pPr>
      <w:r>
        <w:rPr>
          <w:rFonts w:ascii="Times New Roman"/>
          <w:b w:val="false"/>
          <w:i w:val="false"/>
          <w:color w:val="000000"/>
          <w:sz w:val="28"/>
        </w:rPr>
        <w:t>
      7) ғимараттар мен құрылыстардың, олардың құрылыс конструкциялары мен ішкі инженерлік жүйелер элементтерінің отқа төзімділігі адамдарды, оның ішінде жүріп-тұру мүмкіндігі шектеулі адамдарды қауіпсіз аймаққа эвакуациялау және уақтылы эвакуациялау мүмкін болмаған адамдарды құтқару кезінде конструкциялардың орнықтылық талаптарына, сондай-ақ ғимараттар мен құрылыстардың сақталуын қамтамасыз ету және өрт кезінде нұқсанды азайту жөніндегі экономикалық негізделген талаптарға жауап береді;</w:t>
      </w:r>
    </w:p>
    <w:bookmarkEnd w:id="72"/>
    <w:bookmarkStart w:name="z73" w:id="73"/>
    <w:p>
      <w:pPr>
        <w:spacing w:after="0"/>
        <w:ind w:left="0"/>
        <w:jc w:val="both"/>
      </w:pPr>
      <w:r>
        <w:rPr>
          <w:rFonts w:ascii="Times New Roman"/>
          <w:b w:val="false"/>
          <w:i w:val="false"/>
          <w:color w:val="000000"/>
          <w:sz w:val="28"/>
        </w:rPr>
        <w:t>
      8) құрылыс конструкцияларының отқа төзімділігі мен өрт қауіптілігі оныңфункционалдық мақсатын, негізгі параметрлері мен сипаттамаларын, оның ішінде өндірістік және қойма ғимараттары мен үй-жайлардағы технологиялық үдерістердің өрт-жарылыс қауіпсіздігі сипаттамаларын ескере отырып талап етілетін ғимараттар мен құрылыстардың отқа төзімділігі мен конструкциялық өрт қауіптілігіне сәйкес болады;</w:t>
      </w:r>
    </w:p>
    <w:bookmarkEnd w:id="73"/>
    <w:bookmarkStart w:name="z74" w:id="74"/>
    <w:p>
      <w:pPr>
        <w:spacing w:after="0"/>
        <w:ind w:left="0"/>
        <w:jc w:val="both"/>
      </w:pPr>
      <w:r>
        <w:rPr>
          <w:rFonts w:ascii="Times New Roman"/>
          <w:b w:val="false"/>
          <w:i w:val="false"/>
          <w:color w:val="000000"/>
          <w:sz w:val="28"/>
        </w:rPr>
        <w:t>
      9) эвакуациялық жолдар мен ғимараттан, құрылыстан және олардың үй-жайларынан шығатын жолдар адамдардың өрт кезінде қауіпті факторлардың адамдарға әсер етуінің рұқсат етілетін деңгейін ескере отырып, олардың денсаулығына қауіп туғанға және (немесе) зиян келтіргенге дейін ең аз уақыт ішінде қауіпсіз эвакуациялау мүмкіндігін қамтамасыз етіледі;</w:t>
      </w:r>
    </w:p>
    <w:bookmarkEnd w:id="74"/>
    <w:bookmarkStart w:name="z75" w:id="75"/>
    <w:p>
      <w:pPr>
        <w:spacing w:after="0"/>
        <w:ind w:left="0"/>
        <w:jc w:val="both"/>
      </w:pPr>
      <w:r>
        <w:rPr>
          <w:rFonts w:ascii="Times New Roman"/>
          <w:b w:val="false"/>
          <w:i w:val="false"/>
          <w:color w:val="000000"/>
          <w:sz w:val="28"/>
        </w:rPr>
        <w:t>
      10) адамдарды эвакуациялық жолдар мен шығулар бойынша толық көлемде қауіпсіз эвакуациялауды қамтамасыз ету мүмкін болмаған кезде, сондай-ақ олар бұғатталған жағдайда ғимараттар мен құрылыстар адамдарды тиімді құтқару мүмкіндігін, оның ішінде өрттің қауіпті факторларының адамдарға әсер етуінің рұқсат етілген деңгейін ескере отырып, өмірге қауіп төндірмеу және (немесе) олардың денсаулығына зиян келтірмеу үшін жеке және ұжымдық құтқару құралдарын қолдану арқылы қамтамасыз етеді;</w:t>
      </w:r>
    </w:p>
    <w:bookmarkEnd w:id="75"/>
    <w:bookmarkStart w:name="z76" w:id="76"/>
    <w:p>
      <w:pPr>
        <w:spacing w:after="0"/>
        <w:ind w:left="0"/>
        <w:jc w:val="both"/>
      </w:pPr>
      <w:r>
        <w:rPr>
          <w:rFonts w:ascii="Times New Roman"/>
          <w:b w:val="false"/>
          <w:i w:val="false"/>
          <w:color w:val="000000"/>
          <w:sz w:val="28"/>
        </w:rPr>
        <w:t>
      11) ғимараттар мен құрылыстар нақты объект жағдайында адамдарды уақтылы және қауіпсіз эвакуациялауды ұйымдастыру мақсатында өртті анықтау, өрт кезінде адамдарды хабардар ету және эвакуациялауды басқару жүйелерімен, сондай-ақ автоматты өрт сөндіру қондырғыларымен жабдықталады;</w:t>
      </w:r>
    </w:p>
    <w:bookmarkEnd w:id="76"/>
    <w:bookmarkStart w:name="z77" w:id="77"/>
    <w:p>
      <w:pPr>
        <w:spacing w:after="0"/>
        <w:ind w:left="0"/>
        <w:jc w:val="both"/>
      </w:pPr>
      <w:r>
        <w:rPr>
          <w:rFonts w:ascii="Times New Roman"/>
          <w:b w:val="false"/>
          <w:i w:val="false"/>
          <w:color w:val="000000"/>
          <w:sz w:val="28"/>
        </w:rPr>
        <w:t xml:space="preserve">
      12) ғимараттар мен құрылыстардың электр қондырғылары олар орнатылған ортаның жарылыс-өрт және өрт қауіптілігі сипаттамаларына сәйкес келеді және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орнату қағидаларына сәйкес (Нормативтік құқықтық актілерді мемлекеттік тіркеу тізілімінде № 10851 болып тіркелген) құрылыс конструкцияларына және көрші үй-жайларға жануды және олар бойынша өрттің таралуын болғызбау мүмкіндігін қамтамасыз етеді; </w:t>
      </w:r>
    </w:p>
    <w:bookmarkEnd w:id="77"/>
    <w:bookmarkStart w:name="z78" w:id="78"/>
    <w:p>
      <w:pPr>
        <w:spacing w:after="0"/>
        <w:ind w:left="0"/>
        <w:jc w:val="both"/>
      </w:pPr>
      <w:r>
        <w:rPr>
          <w:rFonts w:ascii="Times New Roman"/>
          <w:b w:val="false"/>
          <w:i w:val="false"/>
          <w:color w:val="000000"/>
          <w:sz w:val="28"/>
        </w:rPr>
        <w:t>
      13) өрт сөндіру бөлімшелерінің ғимараттары бірінші бөлімшенің шақыру орнына келу уақыты Қазақстан Республикасының заңнамасында белгіленген нормативтерден аспайтын шартты негізге ала отырып, қолжетімді қашықтықта орналасады.</w:t>
      </w:r>
    </w:p>
    <w:bookmarkEnd w:id="78"/>
    <w:bookmarkStart w:name="z79" w:id="79"/>
    <w:p>
      <w:pPr>
        <w:spacing w:after="0"/>
        <w:ind w:left="0"/>
        <w:jc w:val="both"/>
      </w:pPr>
      <w:r>
        <w:rPr>
          <w:rFonts w:ascii="Times New Roman"/>
          <w:b w:val="false"/>
          <w:i w:val="false"/>
          <w:color w:val="000000"/>
          <w:sz w:val="28"/>
        </w:rPr>
        <w:t xml:space="preserve">
      23. Өмірлік циклдің барлық кезеңдерінде құрылыс объектісі Қазақстан Республикасы Төтенше жағдайлар министрінің 2021 жылғы 17 тамыздағы № 405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техникалық регламентінің талаптарына (нормативтік құқықтық актілерді мемлекеттік тіркеу тізілімінде № 24045 болып тіркелген) (бұдан әрі - "Өрт қауіпсіздігіне қойылатын жалпы талаптар" техникалық регламенті) және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қағидаларына (нормативтік құқықтық актілерді мемлекеттік тіркеу тізілімінде № 26867 болып тіркелген) сәйкес келеді.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Өнеркәсіп және құрылыс министрінің 26.03.2025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80"/>
    <w:p>
      <w:pPr>
        <w:spacing w:after="0"/>
        <w:ind w:left="0"/>
        <w:jc w:val="left"/>
      </w:pPr>
      <w:r>
        <w:rPr>
          <w:rFonts w:ascii="Times New Roman"/>
          <w:b/>
          <w:i w:val="false"/>
          <w:color w:val="000000"/>
        </w:rPr>
        <w:t xml:space="preserve"> 4-параграф. Санитариялық-эпидемиологиялық саламаттылық саласындағы талаптар</w:t>
      </w:r>
    </w:p>
    <w:bookmarkEnd w:id="80"/>
    <w:bookmarkStart w:name="z81" w:id="81"/>
    <w:p>
      <w:pPr>
        <w:spacing w:after="0"/>
        <w:ind w:left="0"/>
        <w:jc w:val="both"/>
      </w:pPr>
      <w:r>
        <w:rPr>
          <w:rFonts w:ascii="Times New Roman"/>
          <w:b w:val="false"/>
          <w:i w:val="false"/>
          <w:color w:val="000000"/>
          <w:sz w:val="28"/>
        </w:rPr>
        <w:t>
      24. Ғимараттар мен құрылыстар олардың бүкілқызмет ету мерзімі ішінде адамдар тұрған және болған кезде ішкі ортаның физикалық, химиялық, биологиялық және өзге де зиянды факторларының адамға әсер етуі салдарынан адамдардың өмірі мен денсаулығына зиян келтірмейтіндей етіп жобаланады және салынады.</w:t>
      </w:r>
    </w:p>
    <w:bookmarkEnd w:id="81"/>
    <w:bookmarkStart w:name="z82" w:id="82"/>
    <w:p>
      <w:pPr>
        <w:spacing w:after="0"/>
        <w:ind w:left="0"/>
        <w:jc w:val="both"/>
      </w:pPr>
      <w:r>
        <w:rPr>
          <w:rFonts w:ascii="Times New Roman"/>
          <w:b w:val="false"/>
          <w:i w:val="false"/>
          <w:color w:val="000000"/>
          <w:sz w:val="28"/>
        </w:rPr>
        <w:t>
      25. Ғимараттар мен құрылыстар мынадай талаптарға сәйкес болады:</w:t>
      </w:r>
    </w:p>
    <w:bookmarkEnd w:id="82"/>
    <w:bookmarkStart w:name="z83" w:id="83"/>
    <w:p>
      <w:pPr>
        <w:spacing w:after="0"/>
        <w:ind w:left="0"/>
        <w:jc w:val="both"/>
      </w:pPr>
      <w:r>
        <w:rPr>
          <w:rFonts w:ascii="Times New Roman"/>
          <w:b w:val="false"/>
          <w:i w:val="false"/>
          <w:color w:val="000000"/>
          <w:sz w:val="28"/>
        </w:rPr>
        <w:t>
      1) тұрғын үй-жайлардың, қоғамдық ғимараттардың үй-жайларының ауасында және өндірістік үй-жайлардың жұмыс аймағында жабдықпен, құрылыс материалдарымен немесе адамның тіршілік әрекеті нәтижесінде бөлінетін ластаушы заттардың болуы адам денсаулығы үшін қауіпсіз рұқсат етілген деңгейден аспайды;</w:t>
      </w:r>
    </w:p>
    <w:bookmarkEnd w:id="83"/>
    <w:bookmarkStart w:name="z84" w:id="84"/>
    <w:p>
      <w:pPr>
        <w:spacing w:after="0"/>
        <w:ind w:left="0"/>
        <w:jc w:val="both"/>
      </w:pPr>
      <w:r>
        <w:rPr>
          <w:rFonts w:ascii="Times New Roman"/>
          <w:b w:val="false"/>
          <w:i w:val="false"/>
          <w:color w:val="000000"/>
          <w:sz w:val="28"/>
        </w:rPr>
        <w:t>
      2) ғимараттар мен құрылыстардың құрылыс конструкциялары (көлік инфрақұрылымының желілік объектілерінен басқа), олардың инженерлік-техникалық қамтамасыз етудің ішкі жүйелері үй-жайларда немесе қызмет көрсетілетін аймақтарда ауа температурасын, ылғалдылығын және қозғалыс жылдамдығын қоса алғанда, микроклимат параметрлеріне қойылатын нормативтік талаптардың рұқсат етілген мәндер шегінде сақталуын және осы параметрлердің оңтайлы мәндерін қамтамасыз ету мүмкіндігін, сондай-ақ қабырғалардың ішкі беттерінің температурасына, қоршау конструкцияларының жылуға төзімділігі және еден бетінің жылу сіңірілуіне қойылатын талаптардың сақталуын қамтамасыз етеді;</w:t>
      </w:r>
    </w:p>
    <w:bookmarkEnd w:id="84"/>
    <w:bookmarkStart w:name="z85" w:id="85"/>
    <w:p>
      <w:pPr>
        <w:spacing w:after="0"/>
        <w:ind w:left="0"/>
        <w:jc w:val="both"/>
      </w:pPr>
      <w:r>
        <w:rPr>
          <w:rFonts w:ascii="Times New Roman"/>
          <w:b w:val="false"/>
          <w:i w:val="false"/>
          <w:color w:val="000000"/>
          <w:sz w:val="28"/>
        </w:rPr>
        <w:t>
      3) қоршау конструкцияларының сыртқы беттерінен үй-жайларға су ағуының болмауы және конструкциялардың ішкі беттерінде дақтар немесе мұздар түрінде, сұйық түрінде конденсаттың пайда болуына жол бермеу, оның қоршаулардың жарық өткізгіш бөлігінде пайда болуын шектеу, сондай-ақ материалдар қасиеттерінің елеулі өзгерістерінсіз конструкциялардан ылғалды уақтылы жою үшін жағдайлар жасау қамтамасыз етіледі;</w:t>
      </w:r>
    </w:p>
    <w:bookmarkEnd w:id="85"/>
    <w:bookmarkStart w:name="z86" w:id="86"/>
    <w:p>
      <w:pPr>
        <w:spacing w:after="0"/>
        <w:ind w:left="0"/>
        <w:jc w:val="both"/>
      </w:pPr>
      <w:r>
        <w:rPr>
          <w:rFonts w:ascii="Times New Roman"/>
          <w:b w:val="false"/>
          <w:i w:val="false"/>
          <w:color w:val="000000"/>
          <w:sz w:val="28"/>
        </w:rPr>
        <w:t>
      4) сумен жабдықтау жүйелері және су құбырының ішкі жүйелері суды үздіксіз және талап етілетін мөлшерде беру мүмкіндігін қамтамасыз етеді және оның қауіпсіздігіне қойылатын белгіленген талаптардың бұзылуына әкеп соғатын ағып кетулер мен ластануларға жол бермейді;</w:t>
      </w:r>
    </w:p>
    <w:bookmarkEnd w:id="86"/>
    <w:bookmarkStart w:name="z87" w:id="87"/>
    <w:p>
      <w:pPr>
        <w:spacing w:after="0"/>
        <w:ind w:left="0"/>
        <w:jc w:val="both"/>
      </w:pPr>
      <w:r>
        <w:rPr>
          <w:rFonts w:ascii="Times New Roman"/>
          <w:b w:val="false"/>
          <w:i w:val="false"/>
          <w:color w:val="000000"/>
          <w:sz w:val="28"/>
        </w:rPr>
        <w:t>
      5) кәріз жүйелері мен желілері сұйық ағындарды сумен жабдықтау жүйесіне түспей, топырақ пен қоршаған ортаны ластамай және қоршаған ортаға оның ластаушы газдарын бөлмей жоюды қамтамасыз етеді;</w:t>
      </w:r>
    </w:p>
    <w:bookmarkEnd w:id="87"/>
    <w:bookmarkStart w:name="z88" w:id="88"/>
    <w:p>
      <w:pPr>
        <w:spacing w:after="0"/>
        <w:ind w:left="0"/>
        <w:jc w:val="both"/>
      </w:pPr>
      <w:r>
        <w:rPr>
          <w:rFonts w:ascii="Times New Roman"/>
          <w:b w:val="false"/>
          <w:i w:val="false"/>
          <w:color w:val="000000"/>
          <w:sz w:val="28"/>
        </w:rPr>
        <w:t>
      6) ғимараттар мен құрылыстардың үй-жайлары мақсатына қарай және сәулет, қала құрылысы және құрылыс саласындағы нормативтік техникалық құжаттардың талаптарына сәйкес адамдар мен жануарлардың тыныс-тіршілігі үшін табиғи және жасанды жарықтандырумен, сондай-ақ талап етілетін ұзақтығын инсоляциямен және күннен қорғаумен қамтамасыз етіледі;</w:t>
      </w:r>
    </w:p>
    <w:bookmarkEnd w:id="88"/>
    <w:bookmarkStart w:name="z89" w:id="89"/>
    <w:p>
      <w:pPr>
        <w:spacing w:after="0"/>
        <w:ind w:left="0"/>
        <w:jc w:val="both"/>
      </w:pPr>
      <w:r>
        <w:rPr>
          <w:rFonts w:ascii="Times New Roman"/>
          <w:b w:val="false"/>
          <w:i w:val="false"/>
          <w:color w:val="000000"/>
          <w:sz w:val="28"/>
        </w:rPr>
        <w:t>
      7) ғимараттар мен құрылыстар орналастырылуы және қорғалуы, ал олардың үй-жайлары шудың адам денсаулығына және оның ғимаратта немесе құрылыста болуына теріс әсерін болғызбау үшін сәулет, қала құрылысы және құрылыс саласындағы нормативтік техникалық құжаттардың талаптарына сәйкес шудан қорғауды қамтамасыз етуді ескеріп жайластырылылады;</w:t>
      </w:r>
    </w:p>
    <w:bookmarkEnd w:id="89"/>
    <w:bookmarkStart w:name="z90" w:id="90"/>
    <w:p>
      <w:pPr>
        <w:spacing w:after="0"/>
        <w:ind w:left="0"/>
        <w:jc w:val="both"/>
      </w:pPr>
      <w:r>
        <w:rPr>
          <w:rFonts w:ascii="Times New Roman"/>
          <w:b w:val="false"/>
          <w:i w:val="false"/>
          <w:color w:val="000000"/>
          <w:sz w:val="28"/>
        </w:rPr>
        <w:t>
      8) ғимараттар мен құрылыстардың құрылыс конструкцияларының технологиялық және инженерлік жабдықтармен, жерасты, жербеті және жерүсті көлігімен және басқа да ықтимал діріл көздерімен жасалатын дірілі, сондай-ақ ғимараттар мен құрылыстардың үй-жайларында топырақпен, құрылыс материалдарымен, электр беру желілерімен және жабдықпен жасалатын иондаушы және иондамайтын сәулелердің деңгейі белгіленген гигиеналық нормативтер талаптарынан аспайды;</w:t>
      </w:r>
    </w:p>
    <w:bookmarkEnd w:id="90"/>
    <w:bookmarkStart w:name="z91" w:id="91"/>
    <w:p>
      <w:pPr>
        <w:spacing w:after="0"/>
        <w:ind w:left="0"/>
        <w:jc w:val="both"/>
      </w:pPr>
      <w:r>
        <w:rPr>
          <w:rFonts w:ascii="Times New Roman"/>
          <w:b w:val="false"/>
          <w:i w:val="false"/>
          <w:color w:val="000000"/>
          <w:sz w:val="28"/>
        </w:rPr>
        <w:t>
      9) ғимараттар, құрылыстар және оларға іргелес аумақтар қалдықтарды жинауға және шығаруға арналған ыдыстармен жабдықталады;</w:t>
      </w:r>
    </w:p>
    <w:bookmarkEnd w:id="91"/>
    <w:bookmarkStart w:name="z92" w:id="92"/>
    <w:p>
      <w:pPr>
        <w:spacing w:after="0"/>
        <w:ind w:left="0"/>
        <w:jc w:val="both"/>
      </w:pPr>
      <w:r>
        <w:rPr>
          <w:rFonts w:ascii="Times New Roman"/>
          <w:b w:val="false"/>
          <w:i w:val="false"/>
          <w:color w:val="000000"/>
          <w:sz w:val="28"/>
        </w:rPr>
        <w:t xml:space="preserve">
      10) ғимараттар мен құрылыстар аумақтарда олардың функционалдық мақсатын ескере отырып орналастырылады, оларды салу, пайдалану және жою процесінде әртүрлі авариялық жағдайлардың туындауы нәтижесінде қоршаған ортаның ластануын қоса алғанда, қоршаған ортаға әсер ету деңгейін сақтау жөніндегі экологиялық нормативтерді ескере отырып жобаланады және салынады. Бұл ретте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ерекше қорғалатын табиғи және рекреациялық аумақтарға, су айдындары мен су қорғау аймақтарына қойылатын санитариялық-эпидемиологиялық талаптардың экологиялық қорғалуы және сақталуы қамтамасыз етіледі.</w:t>
      </w:r>
    </w:p>
    <w:bookmarkEnd w:id="92"/>
    <w:bookmarkStart w:name="z93" w:id="93"/>
    <w:p>
      <w:pPr>
        <w:spacing w:after="0"/>
        <w:ind w:left="0"/>
        <w:jc w:val="left"/>
      </w:pPr>
      <w:r>
        <w:rPr>
          <w:rFonts w:ascii="Times New Roman"/>
          <w:b/>
          <w:i w:val="false"/>
          <w:color w:val="000000"/>
        </w:rPr>
        <w:t xml:space="preserve"> 5-параграф. Пайдалану процесінде жазатайым оқиғалардан, сондай-ақ мүгедектігі бар адамдар үшін ғимараттар мен құрылыстардың қол жетімділік қауіпсіздік талаптары</w:t>
      </w:r>
    </w:p>
    <w:bookmarkEnd w:id="93"/>
    <w:bookmarkStart w:name="z94" w:id="94"/>
    <w:p>
      <w:pPr>
        <w:spacing w:after="0"/>
        <w:ind w:left="0"/>
        <w:jc w:val="both"/>
      </w:pPr>
      <w:r>
        <w:rPr>
          <w:rFonts w:ascii="Times New Roman"/>
          <w:b w:val="false"/>
          <w:i w:val="false"/>
          <w:color w:val="000000"/>
          <w:sz w:val="28"/>
        </w:rPr>
        <w:t>
      26. Пайдалану (қолдану) процесінде қауіпсіздік талаптарының орындалуын қамтамасыз ету үшін ғимараттар мен құрылыстар тайғанауды, құлауды, соқтығысуды, күйіктерді, электр тогының соғуын, жарылыстар нәтижесінде жарақаттануды қоса алғанда, құрылыс объектісін пайдалану немесе оған қызмет көрсету кезінде жазатайым оқиғалар салдарынан адамдарға төнетін қатерлерді болдырмауды ескере отырып жобаланады және салынады.</w:t>
      </w:r>
    </w:p>
    <w:bookmarkEnd w:id="94"/>
    <w:p>
      <w:pPr>
        <w:spacing w:after="0"/>
        <w:ind w:left="0"/>
        <w:jc w:val="both"/>
      </w:pPr>
      <w:r>
        <w:rPr>
          <w:rFonts w:ascii="Times New Roman"/>
          <w:b w:val="false"/>
          <w:i w:val="false"/>
          <w:color w:val="000000"/>
          <w:sz w:val="28"/>
        </w:rPr>
        <w:t xml:space="preserve">
      Сәулет, қала құрылысы және құрылыс қызметі туралы Заңның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27-2-баптарына</w:t>
      </w:r>
      <w:r>
        <w:rPr>
          <w:rFonts w:ascii="Times New Roman"/>
          <w:b w:val="false"/>
          <w:i w:val="false"/>
          <w:color w:val="000000"/>
          <w:sz w:val="28"/>
        </w:rPr>
        <w:t xml:space="preserve"> сәйкес, сондай-ақ сәулет, қала құрылысы және құрылыс саласындағы уәкілетті орган бекітетін мемлекеттік нормативтік құжаттарға (құрылыс нормалары, қағидалар жиынтығы) сәйкес объектіні жобалау, сараптау, салу және кейіннен пайдалану процесінде мыналар көзделеді:</w:t>
      </w:r>
    </w:p>
    <w:p>
      <w:pPr>
        <w:spacing w:after="0"/>
        <w:ind w:left="0"/>
        <w:jc w:val="both"/>
      </w:pPr>
      <w:r>
        <w:rPr>
          <w:rFonts w:ascii="Times New Roman"/>
          <w:b w:val="false"/>
          <w:i w:val="false"/>
          <w:color w:val="000000"/>
          <w:sz w:val="28"/>
        </w:rPr>
        <w:t>
      қозғалыс қауіпсіздігі;</w:t>
      </w:r>
    </w:p>
    <w:p>
      <w:pPr>
        <w:spacing w:after="0"/>
        <w:ind w:left="0"/>
        <w:jc w:val="both"/>
      </w:pPr>
      <w:r>
        <w:rPr>
          <w:rFonts w:ascii="Times New Roman"/>
          <w:b w:val="false"/>
          <w:i w:val="false"/>
          <w:color w:val="000000"/>
          <w:sz w:val="28"/>
        </w:rPr>
        <w:t>
      механикалық және автоматтандырылған қозғалыс құралдарының қауіпсіздігі;</w:t>
      </w:r>
    </w:p>
    <w:p>
      <w:pPr>
        <w:spacing w:after="0"/>
        <w:ind w:left="0"/>
        <w:jc w:val="both"/>
      </w:pPr>
      <w:r>
        <w:rPr>
          <w:rFonts w:ascii="Times New Roman"/>
          <w:b w:val="false"/>
          <w:i w:val="false"/>
          <w:color w:val="000000"/>
          <w:sz w:val="28"/>
        </w:rPr>
        <w:t>
      жазатайым оқиғалардың туындау және адамдарға (оның ішінде мүгедек адамдарға) жарақат алу ықтималдығын барынша азайту үшін есіктер мен қабырғалардағы толтырылмайтын ойықтардың, баспалдақтар мен алаңдардың, пандустар мен бұрылыс алаңдарының, дәліздердің, өндірістік ғимараттардың технологиялық жабдықтарының стационарлық элементтері мен қоғамдық ғимараттарды жарақтандыру элементтері арасындағы өту жолдарының ені параметрлері бойынша нормативтерді сақтау;</w:t>
      </w:r>
    </w:p>
    <w:p>
      <w:pPr>
        <w:spacing w:after="0"/>
        <w:ind w:left="0"/>
        <w:jc w:val="both"/>
      </w:pPr>
      <w:r>
        <w:rPr>
          <w:rFonts w:ascii="Times New Roman"/>
          <w:b w:val="false"/>
          <w:i w:val="false"/>
          <w:color w:val="000000"/>
          <w:sz w:val="28"/>
        </w:rPr>
        <w:t>
      ғимараттар мен құрылыстардағы адамдарды ақпараттандыру үшін қосалқы шығу жолдары мен құтқарудың негізгі тәсілдерін сәйкестендіру;</w:t>
      </w:r>
    </w:p>
    <w:p>
      <w:pPr>
        <w:spacing w:after="0"/>
        <w:ind w:left="0"/>
        <w:jc w:val="both"/>
      </w:pPr>
      <w:r>
        <w:rPr>
          <w:rFonts w:ascii="Times New Roman"/>
          <w:b w:val="false"/>
          <w:i w:val="false"/>
          <w:color w:val="000000"/>
          <w:sz w:val="28"/>
        </w:rPr>
        <w:t>
      адамдар мен көлік құралдарының қозғалу жолдарын табиғи және жасанды жарықтандыру нормаларын сақтау;</w:t>
      </w:r>
    </w:p>
    <w:p>
      <w:pPr>
        <w:spacing w:after="0"/>
        <w:ind w:left="0"/>
        <w:jc w:val="both"/>
      </w:pPr>
      <w:r>
        <w:rPr>
          <w:rFonts w:ascii="Times New Roman"/>
          <w:b w:val="false"/>
          <w:i w:val="false"/>
          <w:color w:val="000000"/>
          <w:sz w:val="28"/>
        </w:rPr>
        <w:t>
      адамдардың кездейсоқ түсіп кетуіне жол бермейтін терезе саңылауларын құлыптармен және (немесе) қауіпсіздік тетіктерімен қамтамасыз ету;</w:t>
      </w:r>
    </w:p>
    <w:p>
      <w:pPr>
        <w:spacing w:after="0"/>
        <w:ind w:left="0"/>
        <w:jc w:val="both"/>
      </w:pPr>
      <w:r>
        <w:rPr>
          <w:rFonts w:ascii="Times New Roman"/>
          <w:b w:val="false"/>
          <w:i w:val="false"/>
          <w:color w:val="000000"/>
          <w:sz w:val="28"/>
        </w:rPr>
        <w:t>
      пайдаланушылардың тіршілік әрекетіне теріс әсер ететін жабдықтарға, құрылымдарға және басқа элементтерге қол жеткізуді шектеу;</w:t>
      </w:r>
    </w:p>
    <w:p>
      <w:pPr>
        <w:spacing w:after="0"/>
        <w:ind w:left="0"/>
        <w:jc w:val="both"/>
      </w:pPr>
      <w:r>
        <w:rPr>
          <w:rFonts w:ascii="Times New Roman"/>
          <w:b w:val="false"/>
          <w:i w:val="false"/>
          <w:color w:val="000000"/>
          <w:sz w:val="28"/>
        </w:rPr>
        <w:t>
      белгіленген шектерде инженерлік және электр желілерін реттеу;</w:t>
      </w:r>
    </w:p>
    <w:p>
      <w:pPr>
        <w:spacing w:after="0"/>
        <w:ind w:left="0"/>
        <w:jc w:val="both"/>
      </w:pPr>
      <w:r>
        <w:rPr>
          <w:rFonts w:ascii="Times New Roman"/>
          <w:b w:val="false"/>
          <w:i w:val="false"/>
          <w:color w:val="000000"/>
          <w:sz w:val="28"/>
        </w:rPr>
        <w:t>
      электр қондырғыларының қауіпсіздігін қамтамасыз ету жөніндегі шаралар;</w:t>
      </w:r>
    </w:p>
    <w:p>
      <w:pPr>
        <w:spacing w:after="0"/>
        <w:ind w:left="0"/>
        <w:jc w:val="both"/>
      </w:pPr>
      <w:r>
        <w:rPr>
          <w:rFonts w:ascii="Times New Roman"/>
          <w:b w:val="false"/>
          <w:i w:val="false"/>
          <w:color w:val="000000"/>
          <w:sz w:val="28"/>
        </w:rPr>
        <w:t>
      жарылыс көздерінен шектеу;</w:t>
      </w:r>
    </w:p>
    <w:p>
      <w:pPr>
        <w:spacing w:after="0"/>
        <w:ind w:left="0"/>
        <w:jc w:val="both"/>
      </w:pPr>
      <w:r>
        <w:rPr>
          <w:rFonts w:ascii="Times New Roman"/>
          <w:b w:val="false"/>
          <w:i w:val="false"/>
          <w:color w:val="000000"/>
          <w:sz w:val="28"/>
        </w:rPr>
        <w:t>
      авариялық жағдайдағы қауіпсіздік;</w:t>
      </w:r>
    </w:p>
    <w:p>
      <w:pPr>
        <w:spacing w:after="0"/>
        <w:ind w:left="0"/>
        <w:jc w:val="both"/>
      </w:pPr>
      <w:r>
        <w:rPr>
          <w:rFonts w:ascii="Times New Roman"/>
          <w:b w:val="false"/>
          <w:i w:val="false"/>
          <w:color w:val="000000"/>
          <w:sz w:val="28"/>
        </w:rPr>
        <w:t>
      ғимараттар мен құрылыстарға рұқсатсыз басып кіруден қорғау.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Өнеркәсіп және құрылыс министрінің 26.03.2025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95"/>
    <w:p>
      <w:pPr>
        <w:spacing w:after="0"/>
        <w:ind w:left="0"/>
        <w:jc w:val="both"/>
      </w:pPr>
      <w:r>
        <w:rPr>
          <w:rFonts w:ascii="Times New Roman"/>
          <w:b w:val="false"/>
          <w:i w:val="false"/>
          <w:color w:val="000000"/>
          <w:sz w:val="28"/>
        </w:rPr>
        <w:t>
      27. Ғимараттарды олардың мүмкіндіктігі бар адамдар, азаматтардың жекелеген санаттары (кәмелетке толмағандар, жүкті әйелдер, бала емізетін аналар) үшін қол жетімділігін, олардың қауіпсіздігін және тұратын, баратын және еңбек ететін жерлерге қол жетімділігін қамтамасыз етуін ескеріп жобаланады және салынады, сондай-ақ көлік инфрақұрылымы объектілеріне кедергісіз қол жеткізу үшін жағдайлар жасалады және кеңістікте бағдарлануға, сондай-ақ жабдықтар мен құрылғыларды пайдалануға мүмкіндік беретін ақпараттық қолдау құралдарымен жарақтандырылады.</w:t>
      </w:r>
    </w:p>
    <w:bookmarkEnd w:id="95"/>
    <w:bookmarkStart w:name="z96" w:id="96"/>
    <w:p>
      <w:pPr>
        <w:spacing w:after="0"/>
        <w:ind w:left="0"/>
        <w:jc w:val="both"/>
      </w:pPr>
      <w:r>
        <w:rPr>
          <w:rFonts w:ascii="Times New Roman"/>
          <w:b w:val="false"/>
          <w:i w:val="false"/>
          <w:color w:val="000000"/>
          <w:sz w:val="28"/>
        </w:rPr>
        <w:t>
      28. Құрылыс объектісінде ғимараттар мен құрылыстардың табиғи және техногендік төтенше жағдайлардан қауіпсіздігін қамтамасыз ету үшін:</w:t>
      </w:r>
    </w:p>
    <w:bookmarkEnd w:id="96"/>
    <w:p>
      <w:pPr>
        <w:spacing w:after="0"/>
        <w:ind w:left="0"/>
        <w:jc w:val="both"/>
      </w:pPr>
      <w:r>
        <w:rPr>
          <w:rFonts w:ascii="Times New Roman"/>
          <w:b w:val="false"/>
          <w:i w:val="false"/>
          <w:color w:val="000000"/>
          <w:sz w:val="28"/>
        </w:rPr>
        <w:t>
      олардың салдарларының алдын алуға және (немесе) оларды азайтуға бағытталған;</w:t>
      </w:r>
    </w:p>
    <w:p>
      <w:pPr>
        <w:spacing w:after="0"/>
        <w:ind w:left="0"/>
        <w:jc w:val="both"/>
      </w:pPr>
      <w:r>
        <w:rPr>
          <w:rFonts w:ascii="Times New Roman"/>
          <w:b w:val="false"/>
          <w:i w:val="false"/>
          <w:color w:val="000000"/>
          <w:sz w:val="28"/>
        </w:rPr>
        <w:t>
      құрылыс конструкциялары мен негіздерінің сезімталдығын азайтатын;</w:t>
      </w:r>
    </w:p>
    <w:p>
      <w:pPr>
        <w:spacing w:after="0"/>
        <w:ind w:left="0"/>
        <w:jc w:val="both"/>
      </w:pPr>
      <w:r>
        <w:rPr>
          <w:rFonts w:ascii="Times New Roman"/>
          <w:b w:val="false"/>
          <w:i w:val="false"/>
          <w:color w:val="000000"/>
          <w:sz w:val="28"/>
        </w:rPr>
        <w:t>
      негіз топырақтарының қасиеттерін жақсарту бойынша;</w:t>
      </w:r>
    </w:p>
    <w:p>
      <w:pPr>
        <w:spacing w:after="0"/>
        <w:ind w:left="0"/>
        <w:jc w:val="both"/>
      </w:pPr>
      <w:r>
        <w:rPr>
          <w:rFonts w:ascii="Times New Roman"/>
          <w:b w:val="false"/>
          <w:i w:val="false"/>
          <w:color w:val="000000"/>
          <w:sz w:val="28"/>
        </w:rPr>
        <w:t xml:space="preserve">
      құрылыс жұмыстарын жаңа және (немесе) қолданыстағы қауіпті табиғи процестер мен құбылыстардың қарқындатуына алып келмейтін тәсілдермен жүргізу бойынша шараларды көзделеді. </w:t>
      </w:r>
    </w:p>
    <w:bookmarkStart w:name="z97" w:id="97"/>
    <w:p>
      <w:pPr>
        <w:spacing w:after="0"/>
        <w:ind w:left="0"/>
        <w:jc w:val="left"/>
      </w:pPr>
      <w:r>
        <w:rPr>
          <w:rFonts w:ascii="Times New Roman"/>
          <w:b/>
          <w:i w:val="false"/>
          <w:color w:val="000000"/>
        </w:rPr>
        <w:t xml:space="preserve"> 6-параграф. Энергетикалық тиімділік және энергияны үнемдеу талаптары</w:t>
      </w:r>
    </w:p>
    <w:bookmarkEnd w:id="97"/>
    <w:bookmarkStart w:name="z98" w:id="98"/>
    <w:p>
      <w:pPr>
        <w:spacing w:after="0"/>
        <w:ind w:left="0"/>
        <w:jc w:val="both"/>
      </w:pPr>
      <w:r>
        <w:rPr>
          <w:rFonts w:ascii="Times New Roman"/>
          <w:b w:val="false"/>
          <w:i w:val="false"/>
          <w:color w:val="000000"/>
          <w:sz w:val="28"/>
        </w:rPr>
        <w:t>
      29. Құрылыс объектісі мен оның жылыту, желдету және ауа баптау жүйелері үй-жайлардың микроклиматына және адамдардың тұруының және (немесе) қызметінің басқа да жағдайларына қойылатын белгіленген талаптарды орындау кезінде пайдаланудың бүкіл кезеңі ішінде жергілікті жердің климаттық жағдайларын ескере отырып, энергетикалық ресурстардың тиімді және үнемді жұмсалуын қамтамасыз етіп жобаланады және салынады.</w:t>
      </w:r>
    </w:p>
    <w:bookmarkEnd w:id="98"/>
    <w:bookmarkStart w:name="z99" w:id="99"/>
    <w:p>
      <w:pPr>
        <w:spacing w:after="0"/>
        <w:ind w:left="0"/>
        <w:jc w:val="both"/>
      </w:pPr>
      <w:r>
        <w:rPr>
          <w:rFonts w:ascii="Times New Roman"/>
          <w:b w:val="false"/>
          <w:i w:val="false"/>
          <w:color w:val="000000"/>
          <w:sz w:val="28"/>
        </w:rPr>
        <w:t>
      30. Ғимарат немесе құрылыс энергияны тұтынуы мынадай көрсеткіштермен сипатталатын бірыңғай жүйе ретінде қарастырылады:</w:t>
      </w:r>
    </w:p>
    <w:bookmarkEnd w:id="99"/>
    <w:p>
      <w:pPr>
        <w:spacing w:after="0"/>
        <w:ind w:left="0"/>
        <w:jc w:val="both"/>
      </w:pPr>
      <w:r>
        <w:rPr>
          <w:rFonts w:ascii="Times New Roman"/>
          <w:b w:val="false"/>
          <w:i w:val="false"/>
          <w:color w:val="000000"/>
          <w:sz w:val="28"/>
        </w:rPr>
        <w:t>
      пайдалану кезінде энергетикалық ресурстардың үлестік шығысы;</w:t>
      </w:r>
    </w:p>
    <w:p>
      <w:pPr>
        <w:spacing w:after="0"/>
        <w:ind w:left="0"/>
        <w:jc w:val="both"/>
      </w:pPr>
      <w:r>
        <w:rPr>
          <w:rFonts w:ascii="Times New Roman"/>
          <w:b w:val="false"/>
          <w:i w:val="false"/>
          <w:color w:val="000000"/>
          <w:sz w:val="28"/>
        </w:rPr>
        <w:t>
      құрылыс конструкциялары элементтерінің және ғимараттар мен құрылыстардың бөліктерінің, құбыржолдар мен жабдықтардың жылу қорғағыш қасиеттері.</w:t>
      </w:r>
    </w:p>
    <w:bookmarkStart w:name="z100" w:id="100"/>
    <w:p>
      <w:pPr>
        <w:spacing w:after="0"/>
        <w:ind w:left="0"/>
        <w:jc w:val="both"/>
      </w:pPr>
      <w:r>
        <w:rPr>
          <w:rFonts w:ascii="Times New Roman"/>
          <w:b w:val="false"/>
          <w:i w:val="false"/>
          <w:color w:val="000000"/>
          <w:sz w:val="28"/>
        </w:rPr>
        <w:t>
      31. Ғимараттар мен құрылыстарды жобалау және салу кезінде электр және жылу энергиясын тұтынудың есебін көздеу, ал оларды пайдалану кезінде олардың есебін қамтамасыз етеді.</w:t>
      </w:r>
    </w:p>
    <w:bookmarkEnd w:id="100"/>
    <w:bookmarkStart w:name="z101" w:id="101"/>
    <w:p>
      <w:pPr>
        <w:spacing w:after="0"/>
        <w:ind w:left="0"/>
        <w:jc w:val="both"/>
      </w:pPr>
      <w:r>
        <w:rPr>
          <w:rFonts w:ascii="Times New Roman"/>
          <w:b w:val="false"/>
          <w:i w:val="false"/>
          <w:color w:val="000000"/>
          <w:sz w:val="28"/>
        </w:rPr>
        <w:t>
      32. Ғимараттар мен құрылыстардың жаңаларын салу, сондай-ақ күрделі жөндеу және қайта жаңарту олардың энергетикалық сипаттамаларының талап етілетін шарттарға сәйкестігін ескере отырып жүргізіледі.</w:t>
      </w:r>
    </w:p>
    <w:bookmarkEnd w:id="101"/>
    <w:bookmarkStart w:name="z102" w:id="102"/>
    <w:p>
      <w:pPr>
        <w:spacing w:after="0"/>
        <w:ind w:left="0"/>
        <w:jc w:val="left"/>
      </w:pPr>
      <w:r>
        <w:rPr>
          <w:rFonts w:ascii="Times New Roman"/>
          <w:b/>
          <w:i w:val="false"/>
          <w:color w:val="000000"/>
        </w:rPr>
        <w:t xml:space="preserve"> 7-параграф. Қоршаған ортаны қорғау және табиғи ресурстарды ұтымды пайдалану талаптары</w:t>
      </w:r>
    </w:p>
    <w:bookmarkEnd w:id="102"/>
    <w:bookmarkStart w:name="z103" w:id="103"/>
    <w:p>
      <w:pPr>
        <w:spacing w:after="0"/>
        <w:ind w:left="0"/>
        <w:jc w:val="both"/>
      </w:pPr>
      <w:r>
        <w:rPr>
          <w:rFonts w:ascii="Times New Roman"/>
          <w:b w:val="false"/>
          <w:i w:val="false"/>
          <w:color w:val="000000"/>
          <w:sz w:val="28"/>
        </w:rPr>
        <w:t>
      33. Ғимараттар мен құрылыстар аумақтарда экологиялық талаптарды сақтай отырып, олардың функционалдық мақсатын ескере отырып, жобаланады және салынады. Бұл ретте Қазақстан Республикасының су және экологиялық заңнамасына сәйкес ерекше қорғалатын табиғи және рекреациялық аумақтардың, су айдындары мен су қорғау аймақтарының экологиялық қорғалуы қамтамасыз етіледі.</w:t>
      </w:r>
    </w:p>
    <w:bookmarkEnd w:id="103"/>
    <w:bookmarkStart w:name="z104" w:id="104"/>
    <w:p>
      <w:pPr>
        <w:spacing w:after="0"/>
        <w:ind w:left="0"/>
        <w:jc w:val="both"/>
      </w:pPr>
      <w:r>
        <w:rPr>
          <w:rFonts w:ascii="Times New Roman"/>
          <w:b w:val="false"/>
          <w:i w:val="false"/>
          <w:color w:val="000000"/>
          <w:sz w:val="28"/>
        </w:rPr>
        <w:t>
      34. Құрылыс объектілері табиғи ресурстарды пайдалану тұрақты және жиі болатын тәсілмен жобаланады, салынады және қайта кәдеге жаратылады, мыналарға кепілдік береді:</w:t>
      </w:r>
    </w:p>
    <w:bookmarkEnd w:id="104"/>
    <w:p>
      <w:pPr>
        <w:spacing w:after="0"/>
        <w:ind w:left="0"/>
        <w:jc w:val="both"/>
      </w:pPr>
      <w:r>
        <w:rPr>
          <w:rFonts w:ascii="Times New Roman"/>
          <w:b w:val="false"/>
          <w:i w:val="false"/>
          <w:color w:val="000000"/>
          <w:sz w:val="28"/>
        </w:rPr>
        <w:t>
      Қазақстан Республикасының сейсмикалық аудандарында пайдалануды қоспағанда, құрылыс конструкцияларын, олардың материалдары мен бөлшектерін бөлшектегеннен кейін қайта қолдану (қайта өңдеу) мүмкіндігіне;</w:t>
      </w:r>
    </w:p>
    <w:p>
      <w:pPr>
        <w:spacing w:after="0"/>
        <w:ind w:left="0"/>
        <w:jc w:val="both"/>
      </w:pPr>
      <w:r>
        <w:rPr>
          <w:rFonts w:ascii="Times New Roman"/>
          <w:b w:val="false"/>
          <w:i w:val="false"/>
          <w:color w:val="000000"/>
          <w:sz w:val="28"/>
        </w:rPr>
        <w:t>
      тиісті процестер, материалдар, бұйымдар мен конструкциялар үшін белгіленген қауіпсіздік талаптарына сәйкестігін қамтамасыз етуге;</w:t>
      </w:r>
    </w:p>
    <w:p>
      <w:pPr>
        <w:spacing w:after="0"/>
        <w:ind w:left="0"/>
        <w:jc w:val="both"/>
      </w:pPr>
      <w:r>
        <w:rPr>
          <w:rFonts w:ascii="Times New Roman"/>
          <w:b w:val="false"/>
          <w:i w:val="false"/>
          <w:color w:val="000000"/>
          <w:sz w:val="28"/>
        </w:rPr>
        <w:t xml:space="preserve">
      ғимараттар мен құрылыстардың ұзақ мерзімділігіне. </w:t>
      </w:r>
    </w:p>
    <w:bookmarkStart w:name="z105" w:id="105"/>
    <w:p>
      <w:pPr>
        <w:spacing w:after="0"/>
        <w:ind w:left="0"/>
        <w:jc w:val="both"/>
      </w:pPr>
      <w:r>
        <w:rPr>
          <w:rFonts w:ascii="Times New Roman"/>
          <w:b w:val="false"/>
          <w:i w:val="false"/>
          <w:color w:val="000000"/>
          <w:sz w:val="28"/>
        </w:rPr>
        <w:t>
      35. Елді мекендердің аумақтарында қатты тұрмыстық және өндірістік қалдықтарды жою мен кәдеге жарату үшін инфрақұрылым жасалынады.</w:t>
      </w:r>
    </w:p>
    <w:bookmarkEnd w:id="105"/>
    <w:bookmarkStart w:name="z106" w:id="106"/>
    <w:p>
      <w:pPr>
        <w:spacing w:after="0"/>
        <w:ind w:left="0"/>
        <w:jc w:val="left"/>
      </w:pPr>
      <w:r>
        <w:rPr>
          <w:rFonts w:ascii="Times New Roman"/>
          <w:b/>
          <w:i w:val="false"/>
          <w:color w:val="000000"/>
        </w:rPr>
        <w:t xml:space="preserve"> 5-тарау. Құрылыс материалдары мен бұйымдарына қойылатын қауіпсіздік талаптары</w:t>
      </w:r>
    </w:p>
    <w:bookmarkEnd w:id="106"/>
    <w:bookmarkStart w:name="z107" w:id="107"/>
    <w:p>
      <w:pPr>
        <w:spacing w:after="0"/>
        <w:ind w:left="0"/>
        <w:jc w:val="left"/>
      </w:pPr>
      <w:r>
        <w:rPr>
          <w:rFonts w:ascii="Times New Roman"/>
          <w:b/>
          <w:i w:val="false"/>
          <w:color w:val="000000"/>
        </w:rPr>
        <w:t xml:space="preserve"> 1-параграф. Негізгі қауіпсіздік талаптары</w:t>
      </w:r>
    </w:p>
    <w:bookmarkEnd w:id="107"/>
    <w:bookmarkStart w:name="z108" w:id="108"/>
    <w:p>
      <w:pPr>
        <w:spacing w:after="0"/>
        <w:ind w:left="0"/>
        <w:jc w:val="both"/>
      </w:pPr>
      <w:r>
        <w:rPr>
          <w:rFonts w:ascii="Times New Roman"/>
          <w:b w:val="false"/>
          <w:i w:val="false"/>
          <w:color w:val="000000"/>
          <w:sz w:val="28"/>
        </w:rPr>
        <w:t xml:space="preserve">
      36. Құрылыс материалдары мен бұйымдары құрылыста қолдану үшін жарамды және мақсаты бойынша қолдану мен оларды пайдаланудың белгіленген қағидаларын сақтау жағдайында ғимараттар мен құрылыстардың Техникалық регламенттің </w:t>
      </w:r>
      <w:r>
        <w:rPr>
          <w:rFonts w:ascii="Times New Roman"/>
          <w:b w:val="false"/>
          <w:i w:val="false"/>
          <w:color w:val="000000"/>
          <w:sz w:val="28"/>
        </w:rPr>
        <w:t>4-тарауында</w:t>
      </w:r>
      <w:r>
        <w:rPr>
          <w:rFonts w:ascii="Times New Roman"/>
          <w:b w:val="false"/>
          <w:i w:val="false"/>
          <w:color w:val="000000"/>
          <w:sz w:val="28"/>
        </w:rPr>
        <w:t xml:space="preserve"> көрсетілген базалық талаптарға сәйкестігін қамтамасыз етуге мүмкіндік беретін қасиеттерге ие болады.</w:t>
      </w:r>
    </w:p>
    <w:bookmarkEnd w:id="108"/>
    <w:bookmarkStart w:name="z109" w:id="109"/>
    <w:p>
      <w:pPr>
        <w:spacing w:after="0"/>
        <w:ind w:left="0"/>
        <w:jc w:val="both"/>
      </w:pPr>
      <w:r>
        <w:rPr>
          <w:rFonts w:ascii="Times New Roman"/>
          <w:b w:val="false"/>
          <w:i w:val="false"/>
          <w:color w:val="000000"/>
          <w:sz w:val="28"/>
        </w:rPr>
        <w:t>
      37. Құрылыс материалдары мен бұйымдары оларға қойылатын Техникалық регламенттің талаптарына, оның ішінде олардың құрылыста қолдануға жарамдылығын қамтамасыз ететін елеулі сипаттамаларға қойылатын талаптарға сәйкес Қазақстан Республикасының нарығына айналысқа шығарылады.</w:t>
      </w:r>
    </w:p>
    <w:bookmarkEnd w:id="109"/>
    <w:bookmarkStart w:name="z110" w:id="110"/>
    <w:p>
      <w:pPr>
        <w:spacing w:after="0"/>
        <w:ind w:left="0"/>
        <w:jc w:val="both"/>
      </w:pPr>
      <w:r>
        <w:rPr>
          <w:rFonts w:ascii="Times New Roman"/>
          <w:b w:val="false"/>
          <w:i w:val="false"/>
          <w:color w:val="000000"/>
          <w:sz w:val="28"/>
        </w:rPr>
        <w:t>
      38. Сәйкестікті міндетті растау үшін құрылыс материалдары мен бұйымдарының сипаттамаларына (қасиеттеріне) қойылатын қауіпсіздік талаптары өнімге стандарттау жөніндегі құжаттарға сәйкес айқындалады.</w:t>
      </w:r>
    </w:p>
    <w:bookmarkEnd w:id="110"/>
    <w:bookmarkStart w:name="z111" w:id="111"/>
    <w:p>
      <w:pPr>
        <w:spacing w:after="0"/>
        <w:ind w:left="0"/>
        <w:jc w:val="both"/>
      </w:pPr>
      <w:r>
        <w:rPr>
          <w:rFonts w:ascii="Times New Roman"/>
          <w:b w:val="false"/>
          <w:i w:val="false"/>
          <w:color w:val="000000"/>
          <w:sz w:val="28"/>
        </w:rPr>
        <w:t xml:space="preserve">
      39. Құрылыс материалдары мен бұйымдарының елеулі сипаттамалары стандарттау жөніндегі құжаттар тізбесіне енгізілген стандарттау жөніндегі өзара байланысты құжаттарда белгіленеді, оларды қолдану нәтижесінде таңдау бөлігінде ерікті негізде Техникалық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Техникалық регламенттің талаптарын сақтау қамтамасыз етіледі.</w:t>
      </w:r>
    </w:p>
    <w:bookmarkEnd w:id="111"/>
    <w:bookmarkStart w:name="z112" w:id="112"/>
    <w:p>
      <w:pPr>
        <w:spacing w:after="0"/>
        <w:ind w:left="0"/>
        <w:jc w:val="both"/>
      </w:pPr>
      <w:r>
        <w:rPr>
          <w:rFonts w:ascii="Times New Roman"/>
          <w:b w:val="false"/>
          <w:i w:val="false"/>
          <w:color w:val="000000"/>
          <w:sz w:val="28"/>
        </w:rPr>
        <w:t>
      40. Құрылыс материалдары мен бұйымдары үй-жайларға зиянды заттардың адам денсаулығына қауіп төндіретін және адам денсаулығына радиациялық және химиялық қауіп төндіретін мөлшерде бөлінуін болдырмауды ескере отырып, конструкцияларда қолданылады.</w:t>
      </w:r>
    </w:p>
    <w:bookmarkEnd w:id="112"/>
    <w:bookmarkStart w:name="z195" w:id="113"/>
    <w:p>
      <w:pPr>
        <w:spacing w:after="0"/>
        <w:ind w:left="0"/>
        <w:jc w:val="both"/>
      </w:pPr>
      <w:r>
        <w:rPr>
          <w:rFonts w:ascii="Times New Roman"/>
          <w:b w:val="false"/>
          <w:i w:val="false"/>
          <w:color w:val="000000"/>
          <w:sz w:val="28"/>
        </w:rPr>
        <w:t>
      40-1. Отқа төзімділік шегіне қойылатын талаптар "Өрт қауіпсіздігіне қойылатын жалпы талаптар" техникалық регламентімен регламенттелген.</w:t>
      </w:r>
    </w:p>
    <w:bookmarkEnd w:id="113"/>
    <w:p>
      <w:pPr>
        <w:spacing w:after="0"/>
        <w:ind w:left="0"/>
        <w:jc w:val="both"/>
      </w:pPr>
      <w:r>
        <w:rPr>
          <w:rFonts w:ascii="Times New Roman"/>
          <w:b w:val="false"/>
          <w:i w:val="false"/>
          <w:color w:val="000000"/>
          <w:sz w:val="28"/>
        </w:rPr>
        <w:t>
      Құрылыс бұйымдарының (оның ішінде темірбетон) өрт қауіптілігі сыныбы және отқа төзімділік шектері стандарттау жөніндегі құжатта немесе құрылыс конструкциялары мен бұйымдарына (олар стандарттау жөніндегі құжаттарда болмаған жағдайда) арналған үлгілік жобалық шешімдерде белгіленген талаптарға сәйкес келуге тиіс.</w:t>
      </w:r>
    </w:p>
    <w:p>
      <w:pPr>
        <w:spacing w:after="0"/>
        <w:ind w:left="0"/>
        <w:jc w:val="both"/>
      </w:pPr>
      <w:r>
        <w:rPr>
          <w:rFonts w:ascii="Times New Roman"/>
          <w:b w:val="false"/>
          <w:i w:val="false"/>
          <w:color w:val="000000"/>
          <w:sz w:val="28"/>
        </w:rPr>
        <w:t>
      Отқа төзімділік шегін растау (айқындау) үшін заттай (оттық) сынақтар және (немесе) есептеу-талдау әдістері жаңа құрылыс бұйымдарына қатысты оны өндіріске қою кезінде, сондай-ақ оларға конструктивтік өзгерістер енгізу кезінде жүргізіледі.</w:t>
      </w:r>
    </w:p>
    <w:p>
      <w:pPr>
        <w:spacing w:after="0"/>
        <w:ind w:left="0"/>
        <w:jc w:val="both"/>
      </w:pPr>
      <w:r>
        <w:rPr>
          <w:rFonts w:ascii="Times New Roman"/>
          <w:b w:val="false"/>
          <w:i w:val="false"/>
          <w:color w:val="000000"/>
          <w:sz w:val="28"/>
        </w:rPr>
        <w:t>
      Жаңа өнім болып табылмайтын құрылыс бұйымдарына қатысты отқа төзімділік шегін растауды есептеу-талдау әдісімен жүргізуге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40-1-тармақпен толықтырылды - ҚР Өнеркәсіп және құрылыс министрінің 26.03.2025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14"/>
    <w:p>
      <w:pPr>
        <w:spacing w:after="0"/>
        <w:ind w:left="0"/>
        <w:jc w:val="left"/>
      </w:pPr>
      <w:r>
        <w:rPr>
          <w:rFonts w:ascii="Times New Roman"/>
          <w:b/>
          <w:i w:val="false"/>
          <w:color w:val="000000"/>
        </w:rPr>
        <w:t xml:space="preserve"> 2-параграф. Өнімнің өмірлік цикліне қойылатын талаптар</w:t>
      </w:r>
    </w:p>
    <w:bookmarkEnd w:id="114"/>
    <w:bookmarkStart w:name="z114" w:id="115"/>
    <w:p>
      <w:pPr>
        <w:spacing w:after="0"/>
        <w:ind w:left="0"/>
        <w:jc w:val="both"/>
      </w:pPr>
      <w:r>
        <w:rPr>
          <w:rFonts w:ascii="Times New Roman"/>
          <w:b w:val="false"/>
          <w:i w:val="false"/>
          <w:color w:val="000000"/>
          <w:sz w:val="28"/>
        </w:rPr>
        <w:t>
      41. Құрылыс материалдары мен бұйымдарын тасымалдау, сақтау, тасымалдау дайындаушы ілеспе құжаттамада көрсеткен шарттарға сәйкес жүзеге асырылады және таңбалауда немесе ілеспе құжаттамада көрсетілген құрылыс материалдары мен бұйымдарының қауіпсіздігіне әсер ететін және оларды мақсаты бойынша пайдалануға мүмкіндік беретін қасиеттер мен сипаттамалардың сақталуын қамтамасыз етеді.</w:t>
      </w:r>
    </w:p>
    <w:bookmarkEnd w:id="115"/>
    <w:bookmarkStart w:name="z115" w:id="116"/>
    <w:p>
      <w:pPr>
        <w:spacing w:after="0"/>
        <w:ind w:left="0"/>
        <w:jc w:val="both"/>
      </w:pPr>
      <w:r>
        <w:rPr>
          <w:rFonts w:ascii="Times New Roman"/>
          <w:b w:val="false"/>
          <w:i w:val="false"/>
          <w:color w:val="000000"/>
          <w:sz w:val="28"/>
        </w:rPr>
        <w:t>
      42. Ғимараттарды, құрылыстарды, өнеркәсіптік объектілерді, жолдарды, инженерлік және басқа да коммуникацияларды бұзу, бөлшектеу, реконструкциялау, жөндеу немесе салу процесінде пайда болған құрылыс қалдықтары тиісті қайта өңдеу кәсіпорындары, сондай-ақ аталған қалдықтармен себуге немесе қайта құнарландыруға қала құрылысы құжаттамасына сәйкес рұқсат етілген аумақтар болған кезде қайта өңдеуге және кәдеге жаратуға жіберіледі.</w:t>
      </w:r>
    </w:p>
    <w:bookmarkEnd w:id="116"/>
    <w:p>
      <w:pPr>
        <w:spacing w:after="0"/>
        <w:ind w:left="0"/>
        <w:jc w:val="both"/>
      </w:pPr>
      <w:r>
        <w:rPr>
          <w:rFonts w:ascii="Times New Roman"/>
          <w:b w:val="false"/>
          <w:i w:val="false"/>
          <w:color w:val="000000"/>
          <w:sz w:val="28"/>
        </w:rPr>
        <w:t>
      Елді мекенде тиісті кәсіпорындар мен аумақтардың болмауы себебінен құрылыс қалдықтарын қайта өңдеу, пайдалану немесе залалсыздандыру мүмкін болмаған кезде оларды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талаптарға сәйкес оларды мамандандырылған (өнеркәсіптік) полигондарда көму қамтамасыз етіледі.</w:t>
      </w:r>
    </w:p>
    <w:bookmarkStart w:name="z116" w:id="117"/>
    <w:p>
      <w:pPr>
        <w:spacing w:after="0"/>
        <w:ind w:left="0"/>
        <w:jc w:val="left"/>
      </w:pPr>
      <w:r>
        <w:rPr>
          <w:rFonts w:ascii="Times New Roman"/>
          <w:b/>
          <w:i w:val="false"/>
          <w:color w:val="000000"/>
        </w:rPr>
        <w:t xml:space="preserve"> 6-тарау. Сәйкестікті растау ережелері мен нысандары</w:t>
      </w:r>
    </w:p>
    <w:bookmarkEnd w:id="117"/>
    <w:bookmarkStart w:name="z117" w:id="118"/>
    <w:p>
      <w:pPr>
        <w:spacing w:after="0"/>
        <w:ind w:left="0"/>
        <w:jc w:val="left"/>
      </w:pPr>
      <w:r>
        <w:rPr>
          <w:rFonts w:ascii="Times New Roman"/>
          <w:b/>
          <w:i w:val="false"/>
          <w:color w:val="000000"/>
        </w:rPr>
        <w:t xml:space="preserve"> 1-параграф. Ғимараттар мен құрылыстардың, құрылыс материалдары мен бұйымдарының Техникалық регламент талаптарына сәйкестігін қамтамасыз ету</w:t>
      </w:r>
    </w:p>
    <w:bookmarkEnd w:id="118"/>
    <w:bookmarkStart w:name="z118" w:id="119"/>
    <w:p>
      <w:pPr>
        <w:spacing w:after="0"/>
        <w:ind w:left="0"/>
        <w:jc w:val="both"/>
      </w:pPr>
      <w:r>
        <w:rPr>
          <w:rFonts w:ascii="Times New Roman"/>
          <w:b w:val="false"/>
          <w:i w:val="false"/>
          <w:color w:val="000000"/>
          <w:sz w:val="28"/>
        </w:rPr>
        <w:t>
      43. Ғимараттар мен құрылыстардың техникалық регламенттің талаптарына сәйкестігі, егер оның белгіленген талаптары толық көлемде орындалса, оның ішінде техникалық регламенттердің базалық талаптарын дамытатын және нақтылайтын өзара байланысты нормативтік құжаттарды қолдану арқылы қамтамасыз етіледі.</w:t>
      </w:r>
    </w:p>
    <w:bookmarkEnd w:id="119"/>
    <w:bookmarkStart w:name="z119" w:id="120"/>
    <w:p>
      <w:pPr>
        <w:spacing w:after="0"/>
        <w:ind w:left="0"/>
        <w:jc w:val="both"/>
      </w:pPr>
      <w:r>
        <w:rPr>
          <w:rFonts w:ascii="Times New Roman"/>
          <w:b w:val="false"/>
          <w:i w:val="false"/>
          <w:color w:val="000000"/>
          <w:sz w:val="28"/>
        </w:rPr>
        <w:t xml:space="preserve">
      44. Қазақстан Республикасы Ұлттық экономика министрінің 2015 жылғы 19 қарашадағы № 701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 қала құрылысы және құрылыс каталогтарын қалыптастыру және жүргізу қағидаларына сәйкес сәулет, қала құрылысы және құрылыс каталогына (Нормативтік құқықтық актілерді мемлекеттік тіркеу тізілімінде № 12423 тіркелген) енгізілген қала құрылысы және құрылыс саласындағы мемлекеттік нормативтерді қолдану Техникалық регламент талаптарын сақтаудың жеткілікті шарты болып табылады.</w:t>
      </w:r>
    </w:p>
    <w:bookmarkEnd w:id="120"/>
    <w:bookmarkStart w:name="z120" w:id="121"/>
    <w:p>
      <w:pPr>
        <w:spacing w:after="0"/>
        <w:ind w:left="0"/>
        <w:jc w:val="both"/>
      </w:pPr>
      <w:r>
        <w:rPr>
          <w:rFonts w:ascii="Times New Roman"/>
          <w:b w:val="false"/>
          <w:i w:val="false"/>
          <w:color w:val="000000"/>
          <w:sz w:val="28"/>
        </w:rPr>
        <w:t xml:space="preserve">
      45. Құрылыс материалдары мен бұйымдарының техникалық регламент талаптарына сәйкестігі Техникалық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өзара байланысты стандарттау жөніндегі құжаттардың талаптарын орындау жолымен қамтамасыз етіледі.</w:t>
      </w:r>
    </w:p>
    <w:bookmarkEnd w:id="121"/>
    <w:bookmarkStart w:name="z121" w:id="122"/>
    <w:p>
      <w:pPr>
        <w:spacing w:after="0"/>
        <w:ind w:left="0"/>
        <w:jc w:val="both"/>
      </w:pPr>
      <w:r>
        <w:rPr>
          <w:rFonts w:ascii="Times New Roman"/>
          <w:b w:val="false"/>
          <w:i w:val="false"/>
          <w:color w:val="000000"/>
          <w:sz w:val="28"/>
        </w:rPr>
        <w:t xml:space="preserve">
      46. Құрылыс материалдары мен бұйымдарының сапалық сипаттамаларын зерттеу (сынау) және өлшеу әдістері Техникалық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техникалық регламенттің талаптарын қолдану және орындау және өнімнің сәйкестігін бағалауды (растауды) жүзеге асыру үшін үлгілерді іріктеу қағидаларын қоса алғанда, зерттеу (сынау) және өлшеу қағидалары мен әдістерін қамтитын стандарттау жөніндегі құжаттар тізбесіне енгізілген стандарттау жөніндегі құжаттарда белгіленеді.</w:t>
      </w:r>
    </w:p>
    <w:bookmarkEnd w:id="122"/>
    <w:bookmarkStart w:name="z122" w:id="123"/>
    <w:p>
      <w:pPr>
        <w:spacing w:after="0"/>
        <w:ind w:left="0"/>
        <w:jc w:val="both"/>
      </w:pPr>
      <w:r>
        <w:rPr>
          <w:rFonts w:ascii="Times New Roman"/>
          <w:b w:val="false"/>
          <w:i w:val="false"/>
          <w:color w:val="000000"/>
          <w:sz w:val="28"/>
        </w:rPr>
        <w:t xml:space="preserve">
      47. Осы Техникалық регламенттің </w:t>
      </w:r>
      <w:r>
        <w:rPr>
          <w:rFonts w:ascii="Times New Roman"/>
          <w:b w:val="false"/>
          <w:i w:val="false"/>
          <w:color w:val="000000"/>
          <w:sz w:val="28"/>
        </w:rPr>
        <w:t>45-тармағында</w:t>
      </w:r>
      <w:r>
        <w:rPr>
          <w:rFonts w:ascii="Times New Roman"/>
          <w:b w:val="false"/>
          <w:i w:val="false"/>
          <w:color w:val="000000"/>
          <w:sz w:val="28"/>
        </w:rPr>
        <w:t xml:space="preserve"> көрсетілген стандарттау жөніндегі өзара байланысты құжаттарды қолданбау Техникалық регламенттің талаптарын сақтамау ретінде қарастырылмайды.</w:t>
      </w:r>
    </w:p>
    <w:bookmarkEnd w:id="123"/>
    <w:p>
      <w:pPr>
        <w:spacing w:after="0"/>
        <w:ind w:left="0"/>
        <w:jc w:val="both"/>
      </w:pPr>
      <w:r>
        <w:rPr>
          <w:rFonts w:ascii="Times New Roman"/>
          <w:b w:val="false"/>
          <w:i w:val="false"/>
          <w:color w:val="000000"/>
          <w:sz w:val="28"/>
        </w:rPr>
        <w:t xml:space="preserve">
      Қолдану нәтижесінде ерікті негізде осы Техникалық регламент талаптарының сақталуы қамтамасыз етілетін стандарттау жөніндегі құжаттар қолданылмаған жағдайда, сәйкестікті бағалау тәуекелдерді талдау негізінде жүзеге асырылады. </w:t>
      </w:r>
    </w:p>
    <w:p>
      <w:pPr>
        <w:spacing w:after="0"/>
        <w:ind w:left="0"/>
        <w:jc w:val="both"/>
      </w:pPr>
      <w:r>
        <w:rPr>
          <w:rFonts w:ascii="Times New Roman"/>
          <w:b w:val="false"/>
          <w:i w:val="false"/>
          <w:color w:val="000000"/>
          <w:sz w:val="28"/>
        </w:rPr>
        <w:t xml:space="preserve">
      "Стандарттау туралы" Қазақстан Республикасы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стандарттау жөніндегі халықаралық, өңірлік құжаттарды және шет мемлекеттердің стандарттау жөніндегі құжаттарды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Өнеркәсіп және құрылыс министрінің 26.03.2025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24"/>
    <w:p>
      <w:pPr>
        <w:spacing w:after="0"/>
        <w:ind w:left="0"/>
        <w:jc w:val="both"/>
      </w:pPr>
      <w:r>
        <w:rPr>
          <w:rFonts w:ascii="Times New Roman"/>
          <w:b w:val="false"/>
          <w:i w:val="false"/>
          <w:color w:val="000000"/>
          <w:sz w:val="28"/>
        </w:rPr>
        <w:t>
      48. Жобалауға құрылыс нормалары мен қағидалар жиынтығы жоқ ғимараттар мен құрылыстарды жобалау үшін немесе осы нормативтік-техникалық құжаттардың талаптары жеткіліксіз болған жағдайда, құрылысты нормалаудың параметрлік әдісіне сәйкес балама шешімдерді пайдаланылады.</w:t>
      </w:r>
    </w:p>
    <w:bookmarkEnd w:id="124"/>
    <w:bookmarkStart w:name="z124" w:id="125"/>
    <w:p>
      <w:pPr>
        <w:spacing w:after="0"/>
        <w:ind w:left="0"/>
        <w:jc w:val="left"/>
      </w:pPr>
      <w:r>
        <w:rPr>
          <w:rFonts w:ascii="Times New Roman"/>
          <w:b/>
          <w:i w:val="false"/>
          <w:color w:val="000000"/>
        </w:rPr>
        <w:t xml:space="preserve"> 2-параграф. Ғимараттар мен құрылыстардың сәйкестігін бағалау</w:t>
      </w:r>
    </w:p>
    <w:bookmarkEnd w:id="125"/>
    <w:bookmarkStart w:name="z125" w:id="126"/>
    <w:p>
      <w:pPr>
        <w:spacing w:after="0"/>
        <w:ind w:left="0"/>
        <w:jc w:val="both"/>
      </w:pPr>
      <w:r>
        <w:rPr>
          <w:rFonts w:ascii="Times New Roman"/>
          <w:b w:val="false"/>
          <w:i w:val="false"/>
          <w:color w:val="000000"/>
          <w:sz w:val="28"/>
        </w:rPr>
        <w:t>
      49. Ғимараттар мен құрылыстардың, сондай-ақ олармен байланысты инженерлік ізденістер, объектілерді жобалау, салу, монтаждау, баптау, пайдалану және кейіннен кәдеге жарату процестерінің Техникалық регламент талаптарына сәйкестігін бағалау міндетті сипатқа ие болады.</w:t>
      </w:r>
    </w:p>
    <w:bookmarkEnd w:id="126"/>
    <w:p>
      <w:pPr>
        <w:spacing w:after="0"/>
        <w:ind w:left="0"/>
        <w:jc w:val="both"/>
      </w:pPr>
      <w:r>
        <w:rPr>
          <w:rFonts w:ascii="Times New Roman"/>
          <w:b w:val="false"/>
          <w:i w:val="false"/>
          <w:color w:val="000000"/>
          <w:sz w:val="28"/>
        </w:rPr>
        <w:t xml:space="preserve">
      Бағалау құрылыс объектісінің, процестердің және қолданылатын материалдар мен бұйымдардың нақты параметрлері мен сипаттамаларын тікелей Техникалық регламенттің осы тарауының 1-параграфында көзделген Техникалық регламенттің талаптарымен, сондай-ақ тиісті кезеңдерде – жобалау құжаттамасында белгіленген осы параметрлер мен сипаттамалардың мәндерімен салыстыру арқылы жүргізіледі. </w:t>
      </w:r>
    </w:p>
    <w:bookmarkStart w:name="z126" w:id="127"/>
    <w:p>
      <w:pPr>
        <w:spacing w:after="0"/>
        <w:ind w:left="0"/>
        <w:jc w:val="both"/>
      </w:pPr>
      <w:r>
        <w:rPr>
          <w:rFonts w:ascii="Times New Roman"/>
          <w:b w:val="false"/>
          <w:i w:val="false"/>
          <w:color w:val="000000"/>
          <w:sz w:val="28"/>
        </w:rPr>
        <w:t>
      50. Ғимараттар мен құрылыстардың сәйкестігін бағалау ғимараттар мен құрылыстарға байланысты процестерге қойылатын талаптарды сақтауды ескере отырып, құрылыс объектісін құрудың, пайдаланудың және кейіннен кәдеге жаратудың әрбір кезеңінде мынадай нысандарда дәйекті түрде жүзеге асырылады:</w:t>
      </w:r>
    </w:p>
    <w:bookmarkEnd w:id="127"/>
    <w:p>
      <w:pPr>
        <w:spacing w:after="0"/>
        <w:ind w:left="0"/>
        <w:jc w:val="both"/>
      </w:pPr>
      <w:r>
        <w:rPr>
          <w:rFonts w:ascii="Times New Roman"/>
          <w:b w:val="false"/>
          <w:i w:val="false"/>
          <w:color w:val="000000"/>
          <w:sz w:val="28"/>
        </w:rPr>
        <w:t>
      құрылысқа арналған эскизді (эскиздік жобаны) жергілікті атқарушы органмен келісу;</w:t>
      </w:r>
    </w:p>
    <w:p>
      <w:pPr>
        <w:spacing w:after="0"/>
        <w:ind w:left="0"/>
        <w:jc w:val="both"/>
      </w:pPr>
      <w:r>
        <w:rPr>
          <w:rFonts w:ascii="Times New Roman"/>
          <w:b w:val="false"/>
          <w:i w:val="false"/>
          <w:color w:val="000000"/>
          <w:sz w:val="28"/>
        </w:rPr>
        <w:t>
      жобалау құжаттамасына сараптама жүргізу қарастырылған жаңа ғимараттар мен құрылыстарды, олардың кешендерін, инженерлік және көлік коммуникацияларын салуға, сондай-ақ қолданыстағыларын өзгертуге (реконструкциялауға, кеңейтуге, техникалық қайта жарақтандыруға, жаңғыртуға және күрделі жөндеуге) арналған жобалау (жобалау-сметалық) құжаттамасына ведомстводан тыс кешенді сараптама;</w:t>
      </w:r>
    </w:p>
    <w:p>
      <w:pPr>
        <w:spacing w:after="0"/>
        <w:ind w:left="0"/>
        <w:jc w:val="both"/>
      </w:pPr>
      <w:r>
        <w:rPr>
          <w:rFonts w:ascii="Times New Roman"/>
          <w:b w:val="false"/>
          <w:i w:val="false"/>
          <w:color w:val="000000"/>
          <w:sz w:val="28"/>
        </w:rPr>
        <w:t>
      құрылыста қолдану үшін тапсырыс берушінің (құрылыс салушының) жобалау құжаттамасын бекітуі;</w:t>
      </w:r>
    </w:p>
    <w:p>
      <w:pPr>
        <w:spacing w:after="0"/>
        <w:ind w:left="0"/>
        <w:jc w:val="both"/>
      </w:pPr>
      <w:r>
        <w:rPr>
          <w:rFonts w:ascii="Times New Roman"/>
          <w:b w:val="false"/>
          <w:i w:val="false"/>
          <w:color w:val="000000"/>
          <w:sz w:val="28"/>
        </w:rPr>
        <w:t xml:space="preserve">
      мердігердің қолданылатын құжаттаманы, материалдарды, бұйымдарды және ол жүзеге асыратын құрылыс-монтаждау жұмыстарын өзіндік өндірістік бақылауы (кіру, операциялық, қабылдау, зертханалық, геодезиялық); </w:t>
      </w:r>
    </w:p>
    <w:p>
      <w:pPr>
        <w:spacing w:after="0"/>
        <w:ind w:left="0"/>
        <w:jc w:val="both"/>
      </w:pPr>
      <w:r>
        <w:rPr>
          <w:rFonts w:ascii="Times New Roman"/>
          <w:b w:val="false"/>
          <w:i w:val="false"/>
          <w:color w:val="000000"/>
          <w:sz w:val="28"/>
        </w:rPr>
        <w:t>
      құрылысты авторлық және техникалық қадағалау;</w:t>
      </w:r>
    </w:p>
    <w:p>
      <w:pPr>
        <w:spacing w:after="0"/>
        <w:ind w:left="0"/>
        <w:jc w:val="both"/>
      </w:pPr>
      <w:r>
        <w:rPr>
          <w:rFonts w:ascii="Times New Roman"/>
          <w:b w:val="false"/>
          <w:i w:val="false"/>
          <w:color w:val="000000"/>
          <w:sz w:val="28"/>
        </w:rPr>
        <w:t>
      орындалған (орындалатын) құрылыс-монтаждау жұмыстарының, қолданылатын құрылыс материалдарының, бұйымдарының, конструкциялар мен жабдықтардың бекітілген жобалық шешімдерге және мемлекеттік (мемлекетаралық) нормативтерге, оның ішінде тіреу және қоршау конструкцияларының беріктігін, тұрақтылығын, сенімділігін және ғимараттар мен құрылыстардың пайдалану сапасын қамтамасыз ету жөніндегі профилактикалық мемлекеттік сәулет-құрылысын бақылау және қадағалау;</w:t>
      </w:r>
    </w:p>
    <w:p>
      <w:pPr>
        <w:spacing w:after="0"/>
        <w:ind w:left="0"/>
        <w:jc w:val="both"/>
      </w:pPr>
      <w:r>
        <w:rPr>
          <w:rFonts w:ascii="Times New Roman"/>
          <w:b w:val="false"/>
          <w:i w:val="false"/>
          <w:color w:val="000000"/>
          <w:sz w:val="28"/>
        </w:rPr>
        <w:t>
      мердігердің тапсырыс берушіге (құрылыс салушыға) орындалған құрылыс-монтаждау жұмыстарының жобалау және құрылыс кезінде қолданылған нормативтердің талаптарына сәйкестігін сәйкестік туралы декларацияны ұсыну арқылы растауы;</w:t>
      </w:r>
    </w:p>
    <w:p>
      <w:pPr>
        <w:spacing w:after="0"/>
        <w:ind w:left="0"/>
        <w:jc w:val="both"/>
      </w:pPr>
      <w:r>
        <w:rPr>
          <w:rFonts w:ascii="Times New Roman"/>
          <w:b w:val="false"/>
          <w:i w:val="false"/>
          <w:color w:val="000000"/>
          <w:sz w:val="28"/>
        </w:rPr>
        <w:t>
      тапсырыс берушіге (құрылыс салушыға) авторлық және техникалық қадағалаудың тиісті қорытындыларды ұсыну арқылы орындалған жұмыстардың жобаға сәйкестігін және құрылыс-монтаждау жұмыстарының сапасын растауы;</w:t>
      </w:r>
    </w:p>
    <w:p>
      <w:pPr>
        <w:spacing w:after="0"/>
        <w:ind w:left="0"/>
        <w:jc w:val="both"/>
      </w:pPr>
      <w:r>
        <w:rPr>
          <w:rFonts w:ascii="Times New Roman"/>
          <w:b w:val="false"/>
          <w:i w:val="false"/>
          <w:color w:val="000000"/>
          <w:sz w:val="28"/>
        </w:rPr>
        <w:t>
      пайдалану процесінде объектінің және (немесе) оның бөліктерінің жай-күйін техникалық қадағалау;</w:t>
      </w:r>
    </w:p>
    <w:p>
      <w:pPr>
        <w:spacing w:after="0"/>
        <w:ind w:left="0"/>
        <w:jc w:val="both"/>
      </w:pPr>
      <w:r>
        <w:rPr>
          <w:rFonts w:ascii="Times New Roman"/>
          <w:b w:val="false"/>
          <w:i w:val="false"/>
          <w:color w:val="000000"/>
          <w:sz w:val="28"/>
        </w:rPr>
        <w:t>
      пайдалану процесінде объектінің және (немесе) оның бөліктерінің жай-күйін тексеру және техникалық тексеру;</w:t>
      </w:r>
    </w:p>
    <w:p>
      <w:pPr>
        <w:spacing w:after="0"/>
        <w:ind w:left="0"/>
        <w:jc w:val="both"/>
      </w:pPr>
      <w:r>
        <w:rPr>
          <w:rFonts w:ascii="Times New Roman"/>
          <w:b w:val="false"/>
          <w:i w:val="false"/>
          <w:color w:val="000000"/>
          <w:sz w:val="28"/>
        </w:rPr>
        <w:t>
      ғимараттарды, үйлерді, құрылыстарды, инженерлік және көліктік коммуникацияларды салу (кеңейту, техникалық қайта жарақтандыру, жаңғырту, реконструкциялау, қайта жоспарлау, қайта жабдықтау, қайта бейіндеу, реставрациялау және күрделі жөндеу) туралы жергілікті атқарушы органның шешімі;</w:t>
      </w:r>
    </w:p>
    <w:p>
      <w:pPr>
        <w:spacing w:after="0"/>
        <w:ind w:left="0"/>
        <w:jc w:val="both"/>
      </w:pPr>
      <w:r>
        <w:rPr>
          <w:rFonts w:ascii="Times New Roman"/>
          <w:b w:val="false"/>
          <w:i w:val="false"/>
          <w:color w:val="000000"/>
          <w:sz w:val="28"/>
        </w:rPr>
        <w:t>
      объектіні кейіннен кәдеге жарату (құрылысты бұзу) жөніндегі жұмыстар кешенін жүргізуге жергілікті атқарушы органның шешімі;</w:t>
      </w:r>
    </w:p>
    <w:p>
      <w:pPr>
        <w:spacing w:after="0"/>
        <w:ind w:left="0"/>
        <w:jc w:val="both"/>
      </w:pPr>
      <w:r>
        <w:rPr>
          <w:rFonts w:ascii="Times New Roman"/>
          <w:b w:val="false"/>
          <w:i w:val="false"/>
          <w:color w:val="000000"/>
          <w:sz w:val="28"/>
        </w:rPr>
        <w:t>
      объектіні кейіннен кәдеге жарату (құрылысты бұзу) жөніндегі жұмыстардың жүргізілуін бақылау және қадағалау.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Өнеркәсіп және құрылыс министрінің 26.03.2025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28"/>
    <w:p>
      <w:pPr>
        <w:spacing w:after="0"/>
        <w:ind w:left="0"/>
        <w:jc w:val="both"/>
      </w:pPr>
      <w:r>
        <w:rPr>
          <w:rFonts w:ascii="Times New Roman"/>
          <w:b w:val="false"/>
          <w:i w:val="false"/>
          <w:color w:val="000000"/>
          <w:sz w:val="28"/>
        </w:rPr>
        <w:t>
      51. Құрылыс объектісінің өмірлік циклінің кезеңіне және сенімділік сыныбына байланысты сәйкестікті растау мақсатында дәлелдемелер ретінде пайдаланылатын материалдар тізбесіне мынадай құжаттар енгізіледі:</w:t>
      </w:r>
    </w:p>
    <w:bookmarkEnd w:id="128"/>
    <w:p>
      <w:pPr>
        <w:spacing w:after="0"/>
        <w:ind w:left="0"/>
        <w:jc w:val="both"/>
      </w:pPr>
      <w:r>
        <w:rPr>
          <w:rFonts w:ascii="Times New Roman"/>
          <w:b w:val="false"/>
          <w:i w:val="false"/>
          <w:color w:val="000000"/>
          <w:sz w:val="28"/>
        </w:rPr>
        <w:t>
      1) эскиз (эскиздік жоба);</w:t>
      </w:r>
    </w:p>
    <w:p>
      <w:pPr>
        <w:spacing w:after="0"/>
        <w:ind w:left="0"/>
        <w:jc w:val="both"/>
      </w:pPr>
      <w:r>
        <w:rPr>
          <w:rFonts w:ascii="Times New Roman"/>
          <w:b w:val="false"/>
          <w:i w:val="false"/>
          <w:color w:val="000000"/>
          <w:sz w:val="28"/>
        </w:rPr>
        <w:t>
      2) жобалау құжаттамасы (сызбалар, кестелер, есептер, түсініктемелер);</w:t>
      </w:r>
    </w:p>
    <w:p>
      <w:pPr>
        <w:spacing w:after="0"/>
        <w:ind w:left="0"/>
        <w:jc w:val="both"/>
      </w:pPr>
      <w:r>
        <w:rPr>
          <w:rFonts w:ascii="Times New Roman"/>
          <w:b w:val="false"/>
          <w:i w:val="false"/>
          <w:color w:val="000000"/>
          <w:sz w:val="28"/>
        </w:rPr>
        <w:t>
      3) сараптамалық қорытындылар;</w:t>
      </w:r>
    </w:p>
    <w:p>
      <w:pPr>
        <w:spacing w:after="0"/>
        <w:ind w:left="0"/>
        <w:jc w:val="both"/>
      </w:pPr>
      <w:r>
        <w:rPr>
          <w:rFonts w:ascii="Times New Roman"/>
          <w:b w:val="false"/>
          <w:i w:val="false"/>
          <w:color w:val="000000"/>
          <w:sz w:val="28"/>
        </w:rPr>
        <w:t>
      4) атқарушылық техникалық құжаттама (сынау және өлшеу нәтижелері, жұмыс журналдары, қолданылатын құрылыс материалдарына, бұйымдар мен конструкцияларға сертификаттар, жасырын жұмыстарды куәландыру актілері, жауапты конструкцияларды аралық қабылдау актілері, іске қосу-баптау жұмыстарының актілері);</w:t>
      </w:r>
    </w:p>
    <w:p>
      <w:pPr>
        <w:spacing w:after="0"/>
        <w:ind w:left="0"/>
        <w:jc w:val="both"/>
      </w:pPr>
      <w:r>
        <w:rPr>
          <w:rFonts w:ascii="Times New Roman"/>
          <w:b w:val="false"/>
          <w:i w:val="false"/>
          <w:color w:val="000000"/>
          <w:sz w:val="28"/>
        </w:rPr>
        <w:t>
      5) авторлық және техникалық қадағалау қорытындылары;</w:t>
      </w:r>
    </w:p>
    <w:p>
      <w:pPr>
        <w:spacing w:after="0"/>
        <w:ind w:left="0"/>
        <w:jc w:val="both"/>
      </w:pPr>
      <w:r>
        <w:rPr>
          <w:rFonts w:ascii="Times New Roman"/>
          <w:b w:val="false"/>
          <w:i w:val="false"/>
          <w:color w:val="000000"/>
          <w:sz w:val="28"/>
        </w:rPr>
        <w:t>
      6) мердігердің сәйкестік туралы декларациясы;</w:t>
      </w:r>
    </w:p>
    <w:p>
      <w:pPr>
        <w:spacing w:after="0"/>
        <w:ind w:left="0"/>
        <w:jc w:val="both"/>
      </w:pPr>
      <w:r>
        <w:rPr>
          <w:rFonts w:ascii="Times New Roman"/>
          <w:b w:val="false"/>
          <w:i w:val="false"/>
          <w:color w:val="000000"/>
          <w:sz w:val="28"/>
        </w:rPr>
        <w:t>
      7) объектіні пайдалануға қабылдау актісі;</w:t>
      </w:r>
    </w:p>
    <w:p>
      <w:pPr>
        <w:spacing w:after="0"/>
        <w:ind w:left="0"/>
        <w:jc w:val="both"/>
      </w:pPr>
      <w:r>
        <w:rPr>
          <w:rFonts w:ascii="Times New Roman"/>
          <w:b w:val="false"/>
          <w:i w:val="false"/>
          <w:color w:val="000000"/>
          <w:sz w:val="28"/>
        </w:rPr>
        <w:t>
      8) техникалық паспорт, пайдалану паспорты, ғимараттар мен құрылыстарды пайдалану жөніндегі техникалық журнал;</w:t>
      </w:r>
    </w:p>
    <w:p>
      <w:pPr>
        <w:spacing w:after="0"/>
        <w:ind w:left="0"/>
        <w:jc w:val="both"/>
      </w:pPr>
      <w:r>
        <w:rPr>
          <w:rFonts w:ascii="Times New Roman"/>
          <w:b w:val="false"/>
          <w:i w:val="false"/>
          <w:color w:val="000000"/>
          <w:sz w:val="28"/>
        </w:rPr>
        <w:t>
      9) тіркеу және рұқсат беру құжаттамасы.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Өнеркәсіп және құрылыс министрінің 26.03.2025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29"/>
    <w:p>
      <w:pPr>
        <w:spacing w:after="0"/>
        <w:ind w:left="0"/>
        <w:jc w:val="left"/>
      </w:pPr>
      <w:r>
        <w:rPr>
          <w:rFonts w:ascii="Times New Roman"/>
          <w:b/>
          <w:i w:val="false"/>
          <w:color w:val="000000"/>
        </w:rPr>
        <w:t xml:space="preserve"> 3-параграф. Құрылыс материалдары мен бұйымдарының сәйкестігін бағалау</w:t>
      </w:r>
    </w:p>
    <w:bookmarkEnd w:id="129"/>
    <w:bookmarkStart w:name="z138" w:id="130"/>
    <w:p>
      <w:pPr>
        <w:spacing w:after="0"/>
        <w:ind w:left="0"/>
        <w:jc w:val="both"/>
      </w:pPr>
      <w:r>
        <w:rPr>
          <w:rFonts w:ascii="Times New Roman"/>
          <w:b w:val="false"/>
          <w:i w:val="false"/>
          <w:color w:val="000000"/>
          <w:sz w:val="28"/>
        </w:rPr>
        <w:t xml:space="preserve">
      52. Құрылыс материалдары мен бұйымдарының Техникалық регламенттің талаптарына сәйкестігін бағалау міндетті сипатта болады және бақылау нәтижесінде алынған өнімнің маңызды сипаттамаларының нақты мәндерін Техникалық регламенттің талаптарымен, оның ішінде сәйкестік рәсімдеріне және Техникалық регламенттің </w:t>
      </w:r>
      <w:r>
        <w:rPr>
          <w:rFonts w:ascii="Times New Roman"/>
          <w:b w:val="false"/>
          <w:i w:val="false"/>
          <w:color w:val="000000"/>
          <w:sz w:val="28"/>
        </w:rPr>
        <w:t>6-тарауында</w:t>
      </w:r>
      <w:r>
        <w:rPr>
          <w:rFonts w:ascii="Times New Roman"/>
          <w:b w:val="false"/>
          <w:i w:val="false"/>
          <w:color w:val="000000"/>
          <w:sz w:val="28"/>
        </w:rPr>
        <w:t xml:space="preserve"> көрсетілген қолданылған өзара байланысты стандарттау жөніндегі құжаттардың талаптарымен салыстыру жолымен жүргізіледі.</w:t>
      </w:r>
    </w:p>
    <w:bookmarkEnd w:id="130"/>
    <w:bookmarkStart w:name="z139" w:id="131"/>
    <w:p>
      <w:pPr>
        <w:spacing w:after="0"/>
        <w:ind w:left="0"/>
        <w:jc w:val="both"/>
      </w:pPr>
      <w:r>
        <w:rPr>
          <w:rFonts w:ascii="Times New Roman"/>
          <w:b w:val="false"/>
          <w:i w:val="false"/>
          <w:color w:val="000000"/>
          <w:sz w:val="28"/>
        </w:rPr>
        <w:t>
      53. Құрылыс материалдары мен бұйымдарының Техникалық регламент талаптарына сәйкестігін бағалау сәйкестікті міндетті растау (сертификаттау және сәйкестікті декларациялау) нысандарында жүргізіледі.</w:t>
      </w:r>
    </w:p>
    <w:bookmarkEnd w:id="131"/>
    <w:p>
      <w:pPr>
        <w:spacing w:after="0"/>
        <w:ind w:left="0"/>
        <w:jc w:val="both"/>
      </w:pPr>
      <w:r>
        <w:rPr>
          <w:rFonts w:ascii="Times New Roman"/>
          <w:b w:val="false"/>
          <w:i w:val="false"/>
          <w:color w:val="000000"/>
          <w:sz w:val="28"/>
        </w:rPr>
        <w:t>
      Сәйкестікті растауды сәйкестікті растау жөніндегі аккредиттелген органдар (бұдан әрі – СРО) өтініш берушімен шарт талаптарында жүргізеді.</w:t>
      </w:r>
    </w:p>
    <w:p>
      <w:pPr>
        <w:spacing w:after="0"/>
        <w:ind w:left="0"/>
        <w:jc w:val="both"/>
      </w:pPr>
      <w:r>
        <w:rPr>
          <w:rFonts w:ascii="Times New Roman"/>
          <w:b w:val="false"/>
          <w:i w:val="false"/>
          <w:color w:val="000000"/>
          <w:sz w:val="28"/>
        </w:rPr>
        <w:t xml:space="preserve">
      Техникалық регламенттің маңызды қауіпсіздік талаптарына міндетті сертификаттау нысанында сәйкестігін міндетті растауға жататын құрылыс материалдары мен бұйымдарының тізбесі Техникалық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Сәйкестікті декларациялау нысанында сәйкестігі міндетті расталуға жататын құрылыс материалдары мен бұйымдары Техникалық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Техникалық регламенттің </w:t>
      </w:r>
      <w:r>
        <w:rPr>
          <w:rFonts w:ascii="Times New Roman"/>
          <w:b w:val="false"/>
          <w:i w:val="false"/>
          <w:color w:val="000000"/>
          <w:sz w:val="28"/>
        </w:rPr>
        <w:t>2-қосымшасында</w:t>
      </w:r>
      <w:r>
        <w:rPr>
          <w:rFonts w:ascii="Times New Roman"/>
          <w:b w:val="false"/>
          <w:i w:val="false"/>
          <w:color w:val="000000"/>
          <w:sz w:val="28"/>
        </w:rPr>
        <w:t>, оларды қолдану нәтижесінде ерікті негізде техникалық регламент талаптарының сақталуы қамтамасыз етілетін стандарттау жөніндегі құжаттар болмаған жағдайда, өнімнің сәйкестігін растау тәуекелдерді талдау негізінде жүзеге асырылады.</w:t>
      </w:r>
    </w:p>
    <w:bookmarkStart w:name="z140" w:id="132"/>
    <w:p>
      <w:pPr>
        <w:spacing w:after="0"/>
        <w:ind w:left="0"/>
        <w:jc w:val="both"/>
      </w:pPr>
      <w:r>
        <w:rPr>
          <w:rFonts w:ascii="Times New Roman"/>
          <w:b w:val="false"/>
          <w:i w:val="false"/>
          <w:color w:val="000000"/>
          <w:sz w:val="28"/>
        </w:rPr>
        <w:t xml:space="preserve">
      54. Құрылыс материалдары мен бұйымдарының сәйкестігін растау Қазақстан Республикасы Сауда және интеграция министрінің міндетін атқарушының 2021 жылғы 29 маусымдағы № 433-НҚ </w:t>
      </w:r>
      <w:r>
        <w:rPr>
          <w:rFonts w:ascii="Times New Roman"/>
          <w:b w:val="false"/>
          <w:i w:val="false"/>
          <w:color w:val="000000"/>
          <w:sz w:val="28"/>
        </w:rPr>
        <w:t>бұйрығымен</w:t>
      </w:r>
      <w:r>
        <w:rPr>
          <w:rFonts w:ascii="Times New Roman"/>
          <w:b w:val="false"/>
          <w:i w:val="false"/>
          <w:color w:val="000000"/>
          <w:sz w:val="28"/>
        </w:rPr>
        <w:t xml:space="preserve"> бекітілген Сәйкестікті бағалау қағидаларына сәйкес (Нормативтік құқықтық актілерді мемлекеттік тіркеу тізілімінде № 23364 болып тіркелген) (бұдан әрі – Сәйкесті бағалау қағидалары) жүргізіледі.</w:t>
      </w:r>
    </w:p>
    <w:bookmarkEnd w:id="132"/>
    <w:p>
      <w:pPr>
        <w:spacing w:after="0"/>
        <w:ind w:left="0"/>
        <w:jc w:val="both"/>
      </w:pPr>
      <w:r>
        <w:rPr>
          <w:rFonts w:ascii="Times New Roman"/>
          <w:b w:val="false"/>
          <w:i w:val="false"/>
          <w:color w:val="000000"/>
          <w:sz w:val="28"/>
        </w:rPr>
        <w:t xml:space="preserve">
      Осы Техникалық регламенттің талаптарына сәйкестікті бағалау кезінде міндетті өнімнің қауіпсіздік түрлерінің тізбесі осы Техникалық регламентке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Өнеркәсіп және құрылыс министрінің 26.03.2025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33"/>
    <w:p>
      <w:pPr>
        <w:spacing w:after="0"/>
        <w:ind w:left="0"/>
        <w:jc w:val="both"/>
      </w:pPr>
      <w:r>
        <w:rPr>
          <w:rFonts w:ascii="Times New Roman"/>
          <w:b w:val="false"/>
          <w:i w:val="false"/>
          <w:color w:val="000000"/>
          <w:sz w:val="28"/>
        </w:rPr>
        <w:t>
      55. Сәйкестікті декларациялау:</w:t>
      </w:r>
    </w:p>
    <w:bookmarkEnd w:id="133"/>
    <w:bookmarkStart w:name="z142" w:id="134"/>
    <w:p>
      <w:pPr>
        <w:spacing w:after="0"/>
        <w:ind w:left="0"/>
        <w:jc w:val="both"/>
      </w:pPr>
      <w:r>
        <w:rPr>
          <w:rFonts w:ascii="Times New Roman"/>
          <w:b w:val="false"/>
          <w:i w:val="false"/>
          <w:color w:val="000000"/>
          <w:sz w:val="28"/>
        </w:rPr>
        <w:t>
      1) өзінің дәлелдемелері негізінде сәйкестік туралы декларацияны қабылдаумен;</w:t>
      </w:r>
    </w:p>
    <w:bookmarkEnd w:id="134"/>
    <w:bookmarkStart w:name="z143" w:id="135"/>
    <w:p>
      <w:pPr>
        <w:spacing w:after="0"/>
        <w:ind w:left="0"/>
        <w:jc w:val="both"/>
      </w:pPr>
      <w:r>
        <w:rPr>
          <w:rFonts w:ascii="Times New Roman"/>
          <w:b w:val="false"/>
          <w:i w:val="false"/>
          <w:color w:val="000000"/>
          <w:sz w:val="28"/>
        </w:rPr>
        <w:t>
      2) сапа менеджменті жүйесінің және (немесе) аккредиттелген зертхананың СРО және (немесе) СРО қатысуымен алынған дәлелдемелер негізінде сәйкестік туралы декларацияны қабылдау арқылы жүзеге асырылады.</w:t>
      </w:r>
    </w:p>
    <w:bookmarkEnd w:id="135"/>
    <w:bookmarkStart w:name="z144" w:id="136"/>
    <w:p>
      <w:pPr>
        <w:spacing w:after="0"/>
        <w:ind w:left="0"/>
        <w:jc w:val="both"/>
      </w:pPr>
      <w:r>
        <w:rPr>
          <w:rFonts w:ascii="Times New Roman"/>
          <w:b w:val="false"/>
          <w:i w:val="false"/>
          <w:color w:val="000000"/>
          <w:sz w:val="28"/>
        </w:rPr>
        <w:t xml:space="preserve">
      56. Құрылыс материалдары мен бұйымдарының сәйкестігін декларациялау схемалары Техникалық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136"/>
    <w:p>
      <w:pPr>
        <w:spacing w:after="0"/>
        <w:ind w:left="0"/>
        <w:jc w:val="both"/>
      </w:pPr>
      <w:r>
        <w:rPr>
          <w:rFonts w:ascii="Times New Roman"/>
          <w:b w:val="false"/>
          <w:i w:val="false"/>
          <w:color w:val="000000"/>
          <w:sz w:val="28"/>
        </w:rPr>
        <w:t>
      Декларациялаудың схемасын таңдауды өтініш беруші СРО-мен бірлесіп анықтайды.</w:t>
      </w:r>
    </w:p>
    <w:bookmarkStart w:name="z145" w:id="137"/>
    <w:p>
      <w:pPr>
        <w:spacing w:after="0"/>
        <w:ind w:left="0"/>
        <w:jc w:val="both"/>
      </w:pPr>
      <w:r>
        <w:rPr>
          <w:rFonts w:ascii="Times New Roman"/>
          <w:b w:val="false"/>
          <w:i w:val="false"/>
          <w:color w:val="000000"/>
          <w:sz w:val="28"/>
        </w:rPr>
        <w:t>
      57. Сәйкестік туралы декларацияны қабылдау үшін негіз болып табылатын құжаттар жиынтығы мыналарды қамтиды:</w:t>
      </w:r>
    </w:p>
    <w:bookmarkEnd w:id="137"/>
    <w:bookmarkStart w:name="z146" w:id="138"/>
    <w:p>
      <w:pPr>
        <w:spacing w:after="0"/>
        <w:ind w:left="0"/>
        <w:jc w:val="both"/>
      </w:pPr>
      <w:r>
        <w:rPr>
          <w:rFonts w:ascii="Times New Roman"/>
          <w:b w:val="false"/>
          <w:i w:val="false"/>
          <w:color w:val="000000"/>
          <w:sz w:val="28"/>
        </w:rPr>
        <w:t>
      1) сериялық өндіріс өнімдері үшін:</w:t>
      </w:r>
    </w:p>
    <w:bookmarkEnd w:id="138"/>
    <w:p>
      <w:pPr>
        <w:spacing w:after="0"/>
        <w:ind w:left="0"/>
        <w:jc w:val="both"/>
      </w:pPr>
      <w:r>
        <w:rPr>
          <w:rFonts w:ascii="Times New Roman"/>
          <w:b w:val="false"/>
          <w:i w:val="false"/>
          <w:color w:val="000000"/>
          <w:sz w:val="28"/>
        </w:rPr>
        <w:t>
      өнімнің техникалық регламент талаптарына сәйкестігін бағалау мақсатында өнімнің негізгі параметрлері мен сипаттамаларын, сондай-ақ оның сипаттамасын қамтитын техникалық құжаттаманың (жобалау және (немесе) конструкторлық және (немесе) технологиялық және (немесе) пайдалану құжаттамасының) көшірмесі;</w:t>
      </w:r>
    </w:p>
    <w:p>
      <w:pPr>
        <w:spacing w:after="0"/>
        <w:ind w:left="0"/>
        <w:jc w:val="both"/>
      </w:pPr>
      <w:r>
        <w:rPr>
          <w:rFonts w:ascii="Times New Roman"/>
          <w:b w:val="false"/>
          <w:i w:val="false"/>
          <w:color w:val="000000"/>
          <w:sz w:val="28"/>
        </w:rPr>
        <w:t>
      оларға сәйкес өнім дайындалатын стандарттау жөніндегі құжаттардың немесе стандарттау саласындағы өзге де нормативтік құжаттардың тізімі;</w:t>
      </w:r>
    </w:p>
    <w:p>
      <w:pPr>
        <w:spacing w:after="0"/>
        <w:ind w:left="0"/>
        <w:jc w:val="both"/>
      </w:pPr>
      <w:r>
        <w:rPr>
          <w:rFonts w:ascii="Times New Roman"/>
          <w:b w:val="false"/>
          <w:i w:val="false"/>
          <w:color w:val="000000"/>
          <w:sz w:val="28"/>
        </w:rPr>
        <w:t>
      оған сәйкес өнім дайындалған құжаттың (құжаттардың) көшірмесі (ұйымның стандарттау жөніндегі құжаты, техникалық шарттар немесе өзге құжат) (бар болса);</w:t>
      </w:r>
    </w:p>
    <w:p>
      <w:pPr>
        <w:spacing w:after="0"/>
        <w:ind w:left="0"/>
        <w:jc w:val="both"/>
      </w:pPr>
      <w:r>
        <w:rPr>
          <w:rFonts w:ascii="Times New Roman"/>
          <w:b w:val="false"/>
          <w:i w:val="false"/>
          <w:color w:val="000000"/>
          <w:sz w:val="28"/>
        </w:rPr>
        <w:t>
      Қазақстан Республикасына жеткізілетін өнімнің техникалық регламент талаптарына сәйкестігін қамтамасыз етуді және мұндай өнімнің көрсетілген талаптарға сәйкес келмегені үшін жауапкершілікті көздейтін дайындаушымен (оның ішінде шетелдік дайындаушымен) шарт (дайындаушы уәкілеттік берген тұлға үшін) (сәйкестікті декларациялау схемасында көзделген жағдайларда);</w:t>
      </w:r>
    </w:p>
    <w:p>
      <w:pPr>
        <w:spacing w:after="0"/>
        <w:ind w:left="0"/>
        <w:jc w:val="both"/>
      </w:pPr>
      <w:r>
        <w:rPr>
          <w:rFonts w:ascii="Times New Roman"/>
          <w:b w:val="false"/>
          <w:i w:val="false"/>
          <w:color w:val="000000"/>
          <w:sz w:val="28"/>
        </w:rPr>
        <w:t>
      менеджмент жүйесінің сәйкестік сертификаты (бар болса);</w:t>
      </w:r>
    </w:p>
    <w:p>
      <w:pPr>
        <w:spacing w:after="0"/>
        <w:ind w:left="0"/>
        <w:jc w:val="both"/>
      </w:pPr>
      <w:r>
        <w:rPr>
          <w:rFonts w:ascii="Times New Roman"/>
          <w:b w:val="false"/>
          <w:i w:val="false"/>
          <w:color w:val="000000"/>
          <w:sz w:val="28"/>
        </w:rPr>
        <w:t>
      жиынтықтаушы бұйымдарға сәйкестік сертификаттары (бар болса);</w:t>
      </w:r>
    </w:p>
    <w:p>
      <w:pPr>
        <w:spacing w:after="0"/>
        <w:ind w:left="0"/>
        <w:jc w:val="both"/>
      </w:pPr>
      <w:r>
        <w:rPr>
          <w:rFonts w:ascii="Times New Roman"/>
          <w:b w:val="false"/>
          <w:i w:val="false"/>
          <w:color w:val="000000"/>
          <w:sz w:val="28"/>
        </w:rPr>
        <w:t>
      өнім үлгілерін (сынамаларын) зерттеу (сынау) және өлшеу хаттамалары;</w:t>
      </w:r>
    </w:p>
    <w:p>
      <w:pPr>
        <w:spacing w:after="0"/>
        <w:ind w:left="0"/>
        <w:jc w:val="both"/>
      </w:pPr>
      <w:r>
        <w:rPr>
          <w:rFonts w:ascii="Times New Roman"/>
          <w:b w:val="false"/>
          <w:i w:val="false"/>
          <w:color w:val="000000"/>
          <w:sz w:val="28"/>
        </w:rPr>
        <w:t>
      сәйкестік туралы декларацияны қабылдауға негіз болған өтініш берушінің таңдауы бойынша өзге де құжаттар (бар болса);</w:t>
      </w:r>
    </w:p>
    <w:bookmarkStart w:name="z147" w:id="139"/>
    <w:p>
      <w:pPr>
        <w:spacing w:after="0"/>
        <w:ind w:left="0"/>
        <w:jc w:val="both"/>
      </w:pPr>
      <w:r>
        <w:rPr>
          <w:rFonts w:ascii="Times New Roman"/>
          <w:b w:val="false"/>
          <w:i w:val="false"/>
          <w:color w:val="000000"/>
          <w:sz w:val="28"/>
        </w:rPr>
        <w:t>
      2) өнім партиясы немесе бірлі-жарым бұйым үшін:</w:t>
      </w:r>
    </w:p>
    <w:bookmarkEnd w:id="139"/>
    <w:p>
      <w:pPr>
        <w:spacing w:after="0"/>
        <w:ind w:left="0"/>
        <w:jc w:val="both"/>
      </w:pPr>
      <w:r>
        <w:rPr>
          <w:rFonts w:ascii="Times New Roman"/>
          <w:b w:val="false"/>
          <w:i w:val="false"/>
          <w:color w:val="000000"/>
          <w:sz w:val="28"/>
        </w:rPr>
        <w:t>
      келісімшарттың (жеткізу шартының) көшірмесі және өнім партиясын немесе дара бұйымды, оның ішінде мөлшерін сәйкестендіретін тауарға ілеспе құжаттар;</w:t>
      </w:r>
    </w:p>
    <w:p>
      <w:pPr>
        <w:spacing w:after="0"/>
        <w:ind w:left="0"/>
        <w:jc w:val="both"/>
      </w:pPr>
      <w:r>
        <w:rPr>
          <w:rFonts w:ascii="Times New Roman"/>
          <w:b w:val="false"/>
          <w:i w:val="false"/>
          <w:color w:val="000000"/>
          <w:sz w:val="28"/>
        </w:rPr>
        <w:t>
      пайдалану құжаттарының көшірмесі (қажет болған жағдайда);</w:t>
      </w:r>
    </w:p>
    <w:p>
      <w:pPr>
        <w:spacing w:after="0"/>
        <w:ind w:left="0"/>
        <w:jc w:val="both"/>
      </w:pPr>
      <w:r>
        <w:rPr>
          <w:rFonts w:ascii="Times New Roman"/>
          <w:b w:val="false"/>
          <w:i w:val="false"/>
          <w:color w:val="000000"/>
          <w:sz w:val="28"/>
        </w:rPr>
        <w:t>
      оларға сәйкес өнім дайындалатын стандарттау жөніндегі құжаттардың немесе стандарттау саласындағы өзге де нормативтік құжаттардың тізімі;</w:t>
      </w:r>
    </w:p>
    <w:p>
      <w:pPr>
        <w:spacing w:after="0"/>
        <w:ind w:left="0"/>
        <w:jc w:val="both"/>
      </w:pPr>
      <w:r>
        <w:rPr>
          <w:rFonts w:ascii="Times New Roman"/>
          <w:b w:val="false"/>
          <w:i w:val="false"/>
          <w:color w:val="000000"/>
          <w:sz w:val="28"/>
        </w:rPr>
        <w:t>
      оған сәйкес өнім дайындалған құжаттың (құжаттардың) көшірмесі (ұйымның стандарттау жөніндегі құжаты, техникалық шарттар немесе өзге құжат) (бар болса);</w:t>
      </w:r>
    </w:p>
    <w:p>
      <w:pPr>
        <w:spacing w:after="0"/>
        <w:ind w:left="0"/>
        <w:jc w:val="both"/>
      </w:pPr>
      <w:r>
        <w:rPr>
          <w:rFonts w:ascii="Times New Roman"/>
          <w:b w:val="false"/>
          <w:i w:val="false"/>
          <w:color w:val="000000"/>
          <w:sz w:val="28"/>
        </w:rPr>
        <w:t>
      өнім үлгілерін (сынамаларын) зерттеу (сынау) және өлшеу хаттамалары;</w:t>
      </w:r>
    </w:p>
    <w:p>
      <w:pPr>
        <w:spacing w:after="0"/>
        <w:ind w:left="0"/>
        <w:jc w:val="both"/>
      </w:pPr>
      <w:r>
        <w:rPr>
          <w:rFonts w:ascii="Times New Roman"/>
          <w:b w:val="false"/>
          <w:i w:val="false"/>
          <w:color w:val="000000"/>
          <w:sz w:val="28"/>
        </w:rPr>
        <w:t>
      сәйкестік туралы декларацияны қабылдау үшін негіз болған өтініш берушінің таңдауы бойынша өзге де құжаттар (бар болса).</w:t>
      </w:r>
    </w:p>
    <w:bookmarkStart w:name="z148" w:id="140"/>
    <w:p>
      <w:pPr>
        <w:spacing w:after="0"/>
        <w:ind w:left="0"/>
        <w:jc w:val="both"/>
      </w:pPr>
      <w:r>
        <w:rPr>
          <w:rFonts w:ascii="Times New Roman"/>
          <w:b w:val="false"/>
          <w:i w:val="false"/>
          <w:color w:val="000000"/>
          <w:sz w:val="28"/>
        </w:rPr>
        <w:t>
      58. Цемент өнімін сертификаттау "Портландцемент цементтері мен клинкерінің сәйкестігін растау тәртібі" ҚР СТ 3361 Қазақстан Республикасының Ұлттық стандарттау жөніндегі құжатына сәйкес жүзеге асырылады.</w:t>
      </w:r>
    </w:p>
    <w:bookmarkEnd w:id="140"/>
    <w:p>
      <w:pPr>
        <w:spacing w:after="0"/>
        <w:ind w:left="0"/>
        <w:jc w:val="both"/>
      </w:pPr>
      <w:r>
        <w:rPr>
          <w:rFonts w:ascii="Times New Roman"/>
          <w:b w:val="false"/>
          <w:i w:val="false"/>
          <w:color w:val="000000"/>
          <w:sz w:val="28"/>
        </w:rPr>
        <w:t>
      Табиғи тастан жасалған бұйымдарды сертификаттау ҚР СТ 3619 "Табиғи тастан жасалған бұйымдар. Жалпы техникалық шарттар" ҚР СТ 3619 Қазақстан Республикасының Ұлттық стандарттау жөніндегі құжатына сәйкес жүзеге асырылады. Табиғи тастан жасалған бұйымдарды сертификаттау кезінде сарапшы-аудитор кен орнынан алынған блок үлгілерін сертификаттауға мәлімделген бұйыммен салыстыру үшін кен орнына баруды жүзеге асырады.</w:t>
      </w:r>
    </w:p>
    <w:bookmarkStart w:name="z149" w:id="141"/>
    <w:p>
      <w:pPr>
        <w:spacing w:after="0"/>
        <w:ind w:left="0"/>
        <w:jc w:val="both"/>
      </w:pPr>
      <w:r>
        <w:rPr>
          <w:rFonts w:ascii="Times New Roman"/>
          <w:b w:val="false"/>
          <w:i w:val="false"/>
          <w:color w:val="000000"/>
          <w:sz w:val="28"/>
        </w:rPr>
        <w:t>
      59. Сәйкестігін бағалау үшін өзара байланысты стандарттау жөніндегі құжаттар жоқ құрылыс материалдары мен бұйымдары, оның ішінде инновациялық бұйымдар, сондай-ақ техникалық сипаттамалары өзара байланысты стандарттау жөніндегі құжаттармен белгіленгеннен ерекшеленетін құрылыс өнімі, сәйкестікті растау жөніндегі орган тәуекелдерді талдаудың аккредиттелген зертханаларымен бірлесіп жүргізген кезде Қазақстан Республикасының нарығына шығарылады.</w:t>
      </w:r>
    </w:p>
    <w:bookmarkEnd w:id="141"/>
    <w:bookmarkStart w:name="z150" w:id="142"/>
    <w:p>
      <w:pPr>
        <w:spacing w:after="0"/>
        <w:ind w:left="0"/>
        <w:jc w:val="both"/>
      </w:pPr>
      <w:r>
        <w:rPr>
          <w:rFonts w:ascii="Times New Roman"/>
          <w:b w:val="false"/>
          <w:i w:val="false"/>
          <w:color w:val="000000"/>
          <w:sz w:val="28"/>
        </w:rPr>
        <w:t>
      60. Зертханалар СРО немесе басқа өтініш берушілермен шарт талаптарында, зерттеу (сынақ) әдістерімен көзделген жағдайларда, сынақтардың, зерттеулер (сынақтар) және өнімді өлшеу нәтижелерінің фото- және (немесе) бейнетіркеулерін жүргізеді.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Өнеркәсіп және құрылыс министрінің 26.03.2025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43"/>
    <w:p>
      <w:pPr>
        <w:spacing w:after="0"/>
        <w:ind w:left="0"/>
        <w:jc w:val="left"/>
      </w:pPr>
      <w:r>
        <w:rPr>
          <w:rFonts w:ascii="Times New Roman"/>
          <w:b/>
          <w:i w:val="false"/>
          <w:color w:val="000000"/>
        </w:rPr>
        <w:t xml:space="preserve"> 4-параграф. Өнімді таңбалау және сәйкестік белгілері</w:t>
      </w:r>
    </w:p>
    <w:bookmarkEnd w:id="143"/>
    <w:bookmarkStart w:name="z152" w:id="144"/>
    <w:p>
      <w:pPr>
        <w:spacing w:after="0"/>
        <w:ind w:left="0"/>
        <w:jc w:val="both"/>
      </w:pPr>
      <w:r>
        <w:rPr>
          <w:rFonts w:ascii="Times New Roman"/>
          <w:b w:val="false"/>
          <w:i w:val="false"/>
          <w:color w:val="000000"/>
          <w:sz w:val="28"/>
        </w:rPr>
        <w:t xml:space="preserve">
      61. Техникалық регламенттің талаптарына сәйкес келетін және сәйкестікті бағалау қағидаларына сәйкес сертификат немесе декларация берумен сәйкестікті растау рәсімінен өткен құрылыс материалдары мен бұйымдары сәйкестік белгісімен таңбаланады және Қазақстан Республикасы Сауда және интеграция министрінің 2021 жылғы 21 мамырдағы № 348-НҚ </w:t>
      </w:r>
      <w:r>
        <w:rPr>
          <w:rFonts w:ascii="Times New Roman"/>
          <w:b w:val="false"/>
          <w:i w:val="false"/>
          <w:color w:val="000000"/>
          <w:sz w:val="28"/>
        </w:rPr>
        <w:t>бұйрығымен</w:t>
      </w:r>
      <w:r>
        <w:rPr>
          <w:rFonts w:ascii="Times New Roman"/>
          <w:b w:val="false"/>
          <w:i w:val="false"/>
          <w:color w:val="000000"/>
          <w:sz w:val="28"/>
        </w:rPr>
        <w:t xml:space="preserve"> бекітілген "Өнімді таңбалауға қойылатын талаптар" техникалық регламентіне сәйкес (Нормативтік құқықтық актілерді мемлекеттік тіркеу тізілімінде № 22836 болып тіркелген) және өнімге стандарттау жөніндегі құжаттардың талаптарын ескере отырып, тұтынушыға арналған ақпаратпен сүйемелденеді.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Өнеркәсіп және құрылыс министрінің 26.03.2025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45"/>
    <w:p>
      <w:pPr>
        <w:spacing w:after="0"/>
        <w:ind w:left="0"/>
        <w:jc w:val="both"/>
      </w:pPr>
      <w:r>
        <w:rPr>
          <w:rFonts w:ascii="Times New Roman"/>
          <w:b w:val="false"/>
          <w:i w:val="false"/>
          <w:color w:val="000000"/>
          <w:sz w:val="28"/>
        </w:rPr>
        <w:t>
      62. Сәйкестік белгісін қолдану тәртібі ҚР СТ 3.1 "Сәйкестік белгісі. Техникалық талаптар" және ҚР СТ 3.25 "Өнімдер мен қызметтерді сәйкестік белгісімен таңбалау тәртібі" стандарттау жөніндегі ұлттық құжаттарға сәйкес жүзеге асырылады.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Өнеркәсіп және құрылыс министрінің 26.03.2025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46"/>
    <w:p>
      <w:pPr>
        <w:spacing w:after="0"/>
        <w:ind w:left="0"/>
        <w:jc w:val="both"/>
      </w:pPr>
      <w:r>
        <w:rPr>
          <w:rFonts w:ascii="Times New Roman"/>
          <w:b w:val="false"/>
          <w:i w:val="false"/>
          <w:color w:val="000000"/>
          <w:sz w:val="28"/>
        </w:rPr>
        <w:t>
      63. Өнімді өткізу кезінде тұтынушыға арналған ақпаратты дайындаушы және (немесе) уәкілетті дайындаушы тұлға және (немесе) импорттаушы береді.</w:t>
      </w:r>
    </w:p>
    <w:bookmarkEnd w:id="146"/>
    <w:p>
      <w:pPr>
        <w:spacing w:after="0"/>
        <w:ind w:left="0"/>
        <w:jc w:val="both"/>
      </w:pPr>
      <w:r>
        <w:rPr>
          <w:rFonts w:ascii="Times New Roman"/>
          <w:b w:val="false"/>
          <w:i w:val="false"/>
          <w:color w:val="000000"/>
          <w:sz w:val="28"/>
        </w:rPr>
        <w:t>
      Өнім туралы ақпарат құрамы, қасиеттері, мақсаты, дайындаушының және (немесе) дайындаушы уәкілеттік берген тұлғаның және (немесе) импортердің, сақтау, тасымалдау, пайдалану, кәдеге жарату шарттары, дайындау (өндіру) және қолдану тәсілін, өнімнің сапасы мен қауіпсіздігі бойынша дайындау (өндіру) күні, шығу тегі, жарамдылық мерзімі, массасы, көлемі, саны және басқа да мәліметтерді қамтиды.</w:t>
      </w:r>
    </w:p>
    <w:p>
      <w:pPr>
        <w:spacing w:after="0"/>
        <w:ind w:left="0"/>
        <w:jc w:val="both"/>
      </w:pPr>
      <w:r>
        <w:rPr>
          <w:rFonts w:ascii="Times New Roman"/>
          <w:b w:val="false"/>
          <w:i w:val="false"/>
          <w:color w:val="000000"/>
          <w:sz w:val="28"/>
        </w:rPr>
        <w:t>
      Тұтынушыға ақпарат берудің, оның ішінде таңбалаудың мөлшері мен нысаны қаптаманың (тараның) мөлшері мен нысанына сәйкес айқындалады.</w:t>
      </w:r>
    </w:p>
    <w:bookmarkStart w:name="z155" w:id="147"/>
    <w:p>
      <w:pPr>
        <w:spacing w:after="0"/>
        <w:ind w:left="0"/>
        <w:jc w:val="both"/>
      </w:pPr>
      <w:r>
        <w:rPr>
          <w:rFonts w:ascii="Times New Roman"/>
          <w:b w:val="false"/>
          <w:i w:val="false"/>
          <w:color w:val="000000"/>
          <w:sz w:val="28"/>
        </w:rPr>
        <w:t>
      64. Құрылыс материалдары мен бұйымдарында мынадай мазмұндағы таңбалау болады:</w:t>
      </w:r>
    </w:p>
    <w:bookmarkEnd w:id="147"/>
    <w:p>
      <w:pPr>
        <w:spacing w:after="0"/>
        <w:ind w:left="0"/>
        <w:jc w:val="both"/>
      </w:pPr>
      <w:r>
        <w:rPr>
          <w:rFonts w:ascii="Times New Roman"/>
          <w:b w:val="false"/>
          <w:i w:val="false"/>
          <w:color w:val="000000"/>
          <w:sz w:val="28"/>
        </w:rPr>
        <w:t>
      құрылыс материалдарының атауы;</w:t>
      </w:r>
    </w:p>
    <w:p>
      <w:pPr>
        <w:spacing w:after="0"/>
        <w:ind w:left="0"/>
        <w:jc w:val="both"/>
      </w:pPr>
      <w:r>
        <w:rPr>
          <w:rFonts w:ascii="Times New Roman"/>
          <w:b w:val="false"/>
          <w:i w:val="false"/>
          <w:color w:val="000000"/>
          <w:sz w:val="28"/>
        </w:rPr>
        <w:t>
      тұтынушылық қасиеттері;</w:t>
      </w:r>
    </w:p>
    <w:p>
      <w:pPr>
        <w:spacing w:after="0"/>
        <w:ind w:left="0"/>
        <w:jc w:val="both"/>
      </w:pPr>
      <w:r>
        <w:rPr>
          <w:rFonts w:ascii="Times New Roman"/>
          <w:b w:val="false"/>
          <w:i w:val="false"/>
          <w:color w:val="000000"/>
          <w:sz w:val="28"/>
        </w:rPr>
        <w:t>
      тауарлардың жарамдылық мерзімі;</w:t>
      </w:r>
    </w:p>
    <w:p>
      <w:pPr>
        <w:spacing w:after="0"/>
        <w:ind w:left="0"/>
        <w:jc w:val="both"/>
      </w:pPr>
      <w:r>
        <w:rPr>
          <w:rFonts w:ascii="Times New Roman"/>
          <w:b w:val="false"/>
          <w:i w:val="false"/>
          <w:color w:val="000000"/>
          <w:sz w:val="28"/>
        </w:rPr>
        <w:t>
      пайдалану ережелері;</w:t>
      </w:r>
    </w:p>
    <w:p>
      <w:pPr>
        <w:spacing w:after="0"/>
        <w:ind w:left="0"/>
        <w:jc w:val="both"/>
      </w:pPr>
      <w:r>
        <w:rPr>
          <w:rFonts w:ascii="Times New Roman"/>
          <w:b w:val="false"/>
          <w:i w:val="false"/>
          <w:color w:val="000000"/>
          <w:sz w:val="28"/>
        </w:rPr>
        <w:t>
      өнімді дайындаушы және (немесе) дайындаушы уәкілеттік берген тұлға және (немесе) импорттаушы туралы ақпарат (компаниялардың атауы немесе ЖК ТАӘ, олардың заңды мекенжайлары);</w:t>
      </w:r>
    </w:p>
    <w:p>
      <w:pPr>
        <w:spacing w:after="0"/>
        <w:ind w:left="0"/>
        <w:jc w:val="both"/>
      </w:pPr>
      <w:r>
        <w:rPr>
          <w:rFonts w:ascii="Times New Roman"/>
          <w:b w:val="false"/>
          <w:i w:val="false"/>
          <w:color w:val="000000"/>
          <w:sz w:val="28"/>
        </w:rPr>
        <w:t>
      тауарларға Қазақстан Республикасының немесе ЕАЭО (қажет болған жағдайда) заңнамасы шеңберінде рұқсат құжаттары (сертификаттар / декларациялар) алынғанын куәландыратын айланыс белгісі.</w:t>
      </w:r>
    </w:p>
    <w:bookmarkStart w:name="z156" w:id="148"/>
    <w:p>
      <w:pPr>
        <w:spacing w:after="0"/>
        <w:ind w:left="0"/>
        <w:jc w:val="both"/>
      </w:pPr>
      <w:r>
        <w:rPr>
          <w:rFonts w:ascii="Times New Roman"/>
          <w:b w:val="false"/>
          <w:i w:val="false"/>
          <w:color w:val="000000"/>
          <w:sz w:val="28"/>
        </w:rPr>
        <w:t>
      65. Табиғи тастан жасалған өнімдерді таңбалау ілеспе құжаттамада жүргізіледі және мәлімделген тас кен орнының атауы мен мекенжайын қамтиды.</w:t>
      </w:r>
    </w:p>
    <w:bookmarkEnd w:id="148"/>
    <w:bookmarkStart w:name="z157" w:id="149"/>
    <w:p>
      <w:pPr>
        <w:spacing w:after="0"/>
        <w:ind w:left="0"/>
        <w:jc w:val="both"/>
      </w:pPr>
      <w:r>
        <w:rPr>
          <w:rFonts w:ascii="Times New Roman"/>
          <w:b w:val="false"/>
          <w:i w:val="false"/>
          <w:color w:val="000000"/>
          <w:sz w:val="28"/>
        </w:rPr>
        <w:t>
      66. Құрылыс материалдары мен бұйымдарының ілеспе құжаттамасы мен таңбалануы мемлекеттік және орыс тілдерінде орындалады.</w:t>
      </w:r>
    </w:p>
    <w:bookmarkEnd w:id="149"/>
    <w:bookmarkStart w:name="z158" w:id="150"/>
    <w:p>
      <w:pPr>
        <w:spacing w:after="0"/>
        <w:ind w:left="0"/>
        <w:jc w:val="left"/>
      </w:pPr>
      <w:r>
        <w:rPr>
          <w:rFonts w:ascii="Times New Roman"/>
          <w:b/>
          <w:i w:val="false"/>
          <w:color w:val="000000"/>
        </w:rPr>
        <w:t xml:space="preserve"> 7-тарау. Техникалық регламенттің қолданылу мерзімдері мен шарттары</w:t>
      </w:r>
    </w:p>
    <w:bookmarkEnd w:id="150"/>
    <w:bookmarkStart w:name="z159" w:id="151"/>
    <w:p>
      <w:pPr>
        <w:spacing w:after="0"/>
        <w:ind w:left="0"/>
        <w:jc w:val="both"/>
      </w:pPr>
      <w:r>
        <w:rPr>
          <w:rFonts w:ascii="Times New Roman"/>
          <w:b w:val="false"/>
          <w:i w:val="false"/>
          <w:color w:val="000000"/>
          <w:sz w:val="28"/>
        </w:rPr>
        <w:t>
      67. Орындалуы үшін өнімді шығаруға байланысты іс-шараларды іске асыру талап етілетін талаптарды қоспағанда, техникалық регламент алғашқы ресми жарияланған күнінен бастап алты ай өткен соң қолданысқа енгізіледі.</w:t>
      </w:r>
    </w:p>
    <w:bookmarkEnd w:id="151"/>
    <w:bookmarkStart w:name="z160" w:id="152"/>
    <w:p>
      <w:pPr>
        <w:spacing w:after="0"/>
        <w:ind w:left="0"/>
        <w:jc w:val="both"/>
      </w:pPr>
      <w:r>
        <w:rPr>
          <w:rFonts w:ascii="Times New Roman"/>
          <w:b w:val="false"/>
          <w:i w:val="false"/>
          <w:color w:val="000000"/>
          <w:sz w:val="28"/>
        </w:rPr>
        <w:t>
      68. Техникалық регламенттің алғашқы ресми жарияланған күнінен бастап алты ай өткен соң қолданысқа енгізілмеген талаптары, техникалық регламент алғашқы ресми жарияланған күнінен бастап он екі айдан кешіктірілмей қолданысқа енгізіледі.</w:t>
      </w:r>
    </w:p>
    <w:bookmarkEnd w:id="152"/>
    <w:bookmarkStart w:name="z161" w:id="153"/>
    <w:p>
      <w:pPr>
        <w:spacing w:after="0"/>
        <w:ind w:left="0"/>
        <w:jc w:val="both"/>
      </w:pPr>
      <w:r>
        <w:rPr>
          <w:rFonts w:ascii="Times New Roman"/>
          <w:b w:val="false"/>
          <w:i w:val="false"/>
          <w:color w:val="000000"/>
          <w:sz w:val="28"/>
        </w:rPr>
        <w:t>
      69. Техникалық регламент қолданысқа енгізілген күннен бастап жаңадан жобаланатын құрылыс объектілерінің, сондай-ақ айналымға шығарылатын құрылыс материалдары мен бұйымдарының қауіпсіздігін қамтамасыз ету белгіленген талаптарға сәйкес жүзеге асырылады.</w:t>
      </w:r>
    </w:p>
    <w:bookmarkEnd w:id="153"/>
    <w:bookmarkStart w:name="z162" w:id="154"/>
    <w:p>
      <w:pPr>
        <w:spacing w:after="0"/>
        <w:ind w:left="0"/>
        <w:jc w:val="both"/>
      </w:pPr>
      <w:r>
        <w:rPr>
          <w:rFonts w:ascii="Times New Roman"/>
          <w:b w:val="false"/>
          <w:i w:val="false"/>
          <w:color w:val="000000"/>
          <w:sz w:val="28"/>
        </w:rPr>
        <w:t>
      70. Техникалық регламент қолданысқа енгізілгенге дейін берілген немесе қабылданған өнімнің міндетті талаптарға сәйкестігін бағалау туралы құжаттар оларда белгіленген мерзімдер аяқталғанға дейін жарамды деп есептеледі.</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құрылыстардың, құрылыс </w:t>
            </w:r>
            <w:r>
              <w:br/>
            </w:r>
            <w:r>
              <w:rPr>
                <w:rFonts w:ascii="Times New Roman"/>
                <w:b w:val="false"/>
                <w:i w:val="false"/>
                <w:color w:val="000000"/>
                <w:sz w:val="20"/>
              </w:rPr>
              <w:t xml:space="preserve">материалдары мен </w:t>
            </w:r>
            <w:r>
              <w:br/>
            </w:r>
            <w:r>
              <w:rPr>
                <w:rFonts w:ascii="Times New Roman"/>
                <w:b w:val="false"/>
                <w:i w:val="false"/>
                <w:color w:val="000000"/>
                <w:sz w:val="20"/>
              </w:rPr>
              <w:t xml:space="preserve">бұйымдарының қауіпсіздігі </w:t>
            </w:r>
            <w:r>
              <w:br/>
            </w:r>
            <w:r>
              <w:rPr>
                <w:rFonts w:ascii="Times New Roman"/>
                <w:b w:val="false"/>
                <w:i w:val="false"/>
                <w:color w:val="000000"/>
                <w:sz w:val="20"/>
              </w:rPr>
              <w:t xml:space="preserve">туралы" техникалық </w:t>
            </w:r>
            <w:r>
              <w:br/>
            </w:r>
            <w:r>
              <w:rPr>
                <w:rFonts w:ascii="Times New Roman"/>
                <w:b w:val="false"/>
                <w:i w:val="false"/>
                <w:color w:val="000000"/>
                <w:sz w:val="20"/>
              </w:rPr>
              <w:t>регламентке</w:t>
            </w:r>
            <w:r>
              <w:br/>
            </w:r>
            <w:r>
              <w:rPr>
                <w:rFonts w:ascii="Times New Roman"/>
                <w:b w:val="false"/>
                <w:i w:val="false"/>
                <w:color w:val="000000"/>
                <w:sz w:val="20"/>
              </w:rPr>
              <w:t>1-қосымша</w:t>
            </w:r>
          </w:p>
        </w:tc>
      </w:tr>
    </w:tbl>
    <w:bookmarkStart w:name="z164" w:id="155"/>
    <w:p>
      <w:pPr>
        <w:spacing w:after="0"/>
        <w:ind w:left="0"/>
        <w:jc w:val="left"/>
      </w:pPr>
      <w:r>
        <w:rPr>
          <w:rFonts w:ascii="Times New Roman"/>
          <w:b/>
          <w:i w:val="false"/>
          <w:color w:val="000000"/>
        </w:rPr>
        <w:t xml:space="preserve"> Еуразиялық экономикалық одақтың сыртқы экономикалық қызметінің тауар номенклатурасына сәйкес Техникалық регламенттің талаптары қолданылатын құрылыс материалдары мен бұйымдарының тізбесі</w:t>
      </w:r>
    </w:p>
    <w:bookmarkEnd w:id="155"/>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26.03.2025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 мен бөлшектерден басқа, құрылыс материалдары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толтырғыштар, кенді емес, қаптайтын, жол материалдары</w:t>
            </w:r>
          </w:p>
          <w:p>
            <w:pPr>
              <w:spacing w:after="20"/>
              <w:ind w:left="20"/>
              <w:jc w:val="both"/>
            </w:pPr>
            <w:r>
              <w:rPr>
                <w:rFonts w:ascii="Times New Roman"/>
                <w:b w:val="false"/>
                <w:i w:val="false"/>
                <w:color w:val="000000"/>
                <w:sz w:val="20"/>
              </w:rPr>
              <w:t>
(табиғи тастан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құмдар және кварцты құмдары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(табиғи құмдардан басқа); өрескел ұсақталған немесе ұсақталмаған, кесілген немесе кесілмеген, немесе басқа тәсілмен блоктарға немесе тікбұрышты (квадратты қоса алғанда) пішінде тақталарға бөлінген кварцит: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құрылысқа арналған, меншікті салмағы 2,5 немесе одан да көп өзге мәрмәр, травертин, немесе әктас туф, экаусин және басқа әктастар, және өрескел ұсақталған немесе ұсақталмаған, кесілген немесе кесілмеген, немесе басқа тәсілмен блоктарға немесе тікбұрышты (квадратты қоса алғанда) пішінде тақталарға бөлінген алебастр: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өрескел ұсақталған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құрылысқа арналған, өрескел ұсақталған немесе ұсақталмаған, кесілген немесе кесілмеген, немесе басқа тәсілмен блоктарға немесе тікбұрышты (квадратты қоса алғанда) пішінде тақталарға бөлінген өзге гранит, порфир, базальт, құмтас және 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бетон толтырғыштары, тас жол немесе теміржол балласты немесе басқа балласт ретінде қолданылатын қиыршық тас, қиыршық тас, қиыршық тас немесе ұсақталған тас, сондай-ақ термиялық өңделген немесе өңделмеген тастар мен шақпақ тас қиыршық тастар; тауар позициясының бірінші позициясында көрсетілген материалдары бар немесе жоқ қождан, дросстан немесе ұқсас өнеркәсіптік қалдықтардан жасалған макадам; шайырлы макадам; термиялық өңделген немесе өңделмеген, 2515 немесе 2516 тауар позициясындағы тастан жасалған түйіршіктер, үгінділер және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мәрмәрдан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төсеніштер, жиектелген тастар және төсеу тақталары (тақтатастан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тауар позициясының тауарларынан басқа, ескерткіштерге немесе құрылысқа арналған, өңделген тас (тақтатастан басқа), және одан жасалған бұйымдар; мозаикаға арналған текшелер және негізінде немесе негізсіз ұқсас табиғи тастан жасалған (тақтатасты қоса алғанда) бұйымдар; жасанды боялған табиғи тастан жасалған (тақтатасты қоса алғанда) түйіршіктер, үгінділер және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мен қабырғаға арналған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тастан немесе басқа да минералдық заттардан жасалған (көміртекті талшықтарды, көміртекті талшықты бұйымдарды және шымтезек бұйымдарын қоса алғанда)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кенді емес материалдар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клинкер түріндегі портландцемент, глиноземді цемент, қож цементі, суперсульфатты цемент және ұқсас гидравликалық цементтер: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тауар позициясындағы тауарлардан басқа, отқа төзімді цементтер, құрылыс ерітінділері, бетондар және доломитті толтырғыш қоспаны қоса алғанда, ұқсас құрамдар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заттар (цементтен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саздар (6806 тауар позициясындағы көтерілген саздарын қоспағанда), кальциленген немесе кальциленбеген андалузит, кианит және силлиманит; муллит; шамот немесе динас 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немесе боялмаған, құрамында аз мөлшерде үдеткіштер немесе баяулатқыштар бар немесе жоқ гипс; ангидрит; (өзі кальцийленген гипс немесе кальций сульфатын білдіретін) тұтқыр гипс: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сөндірілмеген, сөндірілген және гидравликалық әк: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және асфальт, табиғи; битуминозды немесе мұнайтасушы тақтатастары және битуминозды құмтастар; асфальтиттер және асфальт жыныстары: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сіңдірілген немесе сіңдірілмеген, жабыны бар немесе жабыны жоқ, дублеринделген немесе дублеринделмеген тоқыма емес материалдар: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және қалқалық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ерітінділер мен бетондар: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өзге минералды байланыстырғыш заттармен агломерацияланған панельдер, плиталар, плиткалар, блоктар және өсімдік талшықтарынан, сабаннан немесе жоңқалардан, щепкалардан, бөлшектерден, үгінділерден немесе басқа да ағаш қалдықтарынан жасалған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кірпіштер, блоктар, плиткалар және кремнийлі тас ұнынан (мысалы, кизельгур, триполит немесе диатомиттен) немесе ұқсас кремнийлі жыныстардан жасалған басқа да керамикалық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немесе ұқсас кремнеземді жыныстардан жасалған бұйымдардан басқа, отқа төзімді кірпіштер, блоктар, плиткалар және ұқсас отқа төзімді керамикалық құрылыс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немесе ұқсас кремнеземді жыныстардан жасалған бұйымдардан басқа, өзге отқа төзімді керамикалық бұйымдар (мысалы, реторттар, тигельдер, муфельдер, саптамалар, тығындар, тіректер, сынама шыныаяқтар, құбырлар, түтіктер, қаптамалар, шыбықтар, өзектер және сырғымалы жапқыштар):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кірпіштері, еденге арналған блоктар, тасымалдаушы немесе арқалық құрылымдарды толтыруға арналған керамикалық тастар және ұқсас керамикалық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құрылыс материалдары мен бұйымдары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плиталар, едендерге, пештерге, каминдерге немесе қабырғаларға арналған қаптайтын керамикалық плиткалар; мозаикалық жұмыстарға арналған керамикалық текшелер және соған ұқсас негізінде немесе онсыз бұйымдар; керамикалық әрлеу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дыбыс оқшаулағыш материалдар мен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парақтар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парақтар, панельдер, плиткалар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(шыны мақтаны қоса алғанда) және одан жасалған бұйымдар (мысалы, иірілген жіп, ровингтер,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шатырлық, гидрооқшаулағыш және герметикалық әрлеу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асфальт, табиғи битум, мұнай битумы, минералды шайырлар немесе минералды шайырлар пегі негізіндегі битум қоспалары (мысалы, битум мастикалары, жол жабындарына арналған асфальт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дайын емес өзге кілемдер мен тоқыма еден жабындары: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пішінделмеген немесе пішін бойынша кесілген линолеум; пішінделмеген немесе пішін бойынша кесілген тоқыма негізіндегі еден жабындары: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бұйымдары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68122991000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талшығы; асбест немесе асбест пен магний карбонаты негізіндегі қоспалар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68122999001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және жіптер; өрілген немесе өрілмеген арқандар мен сымдар; маталар мен тоқылған материалдар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 мен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арматураланған цементтен, бетоннан немесе жасанды тастан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және илектелген, табақты немесе профильді, сіңіретін, шағылыстыратын немесе шағылыстырмайтын қабаты бар немесе жоқ, бірақ қандай да бір өзге тәсілмен өңделмеген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және үрленген, парақтарда, сіңіретін, шағылыстыратын немесе шағылыстырмайтын қабаты бар немесе жоқ, бірақ қандай да бір өзге тәсілмен өңделмеген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жылтыратылған шыны және сіңіргіш, шағылыстыратын немесе шағылыстырмайтын қабаты бар немесе жоқ, бірақ өзге тәсілмен өңделмеген табақтардағы беті тегістелген немесе жылтыратылған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қатайтылған (шыңдалған) немесе көп қабатты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қабатты оқшаулағыш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құрылғыларға арналған шыны бұйымдар және оптикалық өңдеусіз шыныдан жасалған (7015 тауар позициясына енгізілгендерден басқа) оптикалық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пайдаланылатын престелген немесе құйылған шыныдан жасалған, арматураланған немесе арматураланбаған төсеуге арналған блоктар, плиталар, кірпіштер, плиткалар және өзге бұйымдар; мозаикалық немесе соған ұқсас сәндік жұмыстар үшін негізделген немесе негізсіз шыны текшелер және өзге шағын шыны нысандар; витраждар және ұқсас бұйымдар; блоктар, панельдер плиталар нысанындағы қабықтар немесе басқа формалар түріндегі ұялы немесе көбік шыны: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конструкциялар мен құрылыс бұйымдары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қабығы немесе сыртқы қабаты алынып тасталған немесе алынбаған немесе өрескел жиектелген немесе жиектелмеген ағаш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сүргілеу немесе аршу арқылы алынған, өңделмеген немесе сүргілеумен, тегістеумен өңделген, қалыңдығы 6 миллиметрден асатын түпкі қосылыстары бар немесе жоқ ағаш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арналған (қатпарлы сүректі бөлу арқылы алынғандарды қоса алғанда), желімделген фанера үшін немесе ұқсас қатпарлы сүрек үшін парақтар және ұзындығы бойынша аралау немесе бөлу, сүргілеу немесе аршу арқылы алынған, сүргілеумен, тегістеумен өңделген немесе өңделмеген, біріккен немесе біріктірілмеген, қалыңдығы 6 миллиметрден аспайтын соңғы түйіспелері бар немесе жоқ өзге ағаш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сүргілеумен, тегістеумен өңделген, соңғы қосылыстары бар немесе жоқ кез келген жиектер, ұштар немесе жазықтықтар бойынша профильді погонаж (жиналмаған, еден паркетіне арналған тақтайшалар мен фриздерді қоса алғанда) түріндегі (жоталары, ойықтары бар, ойылған, қырлы жиектері бар, жартылай шеңберлі калевка түріндегі қосылуы бар, фасонды, дөңгелектелген немесе соған ұқсас) ағаштар: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шайырларға немесе басқа органикалық байланыстырғыштарға малынбаған немесе сіңдірілмеген, ағаштан немесе басқа лигирленген материалдардан жасалған ағаш-жоңқа тақталары, (osb) бағдарланған жоңқа тақталары және ұқсас (мысалы, вафельді тақталар) тақталар: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немесе басқа органикалық заттар қосылған немесе қосылмаған ағаштан немесе басқа да сүректенген материалдардан жасалған ағаш-талшықты тақталар: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фанерленген панельдер және ұқсас қабатты ағаш: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тақтайшалар, кеспектер немесе пішінделген нысандар түрінде сығымдалған сүрек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ағаш панельдер, жиналған еден панельдері, төбе және шатыр жабынын қоса алғанда ағаш және ағаш ұсталық, ағаш, құрылыс бұйымдары: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және ұқсас қабырға жабындары; терезелерге арналған мөлдір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қабырға жабындылары: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қара металдар прокаты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миллиметр немесе одан да көп, ыстықтай илектелген, апталмаған, гальван немесе басқа бүркілмеген темірден немесе қоспасыз болаттан жасалған жалпақ илек: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еркін оралған шығанақтарда ыстықтай илектелген шыбықтар: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соғудан, ыстық илектеуден, ыстық сүйреуден немесе ыстық экструдтаудан басқа, бірақ илектеуден кейін бұралғандарды қоса алғанда, одан әрі өңдеусіз темірден немесе легирленбеген болаттан жасалған өзге шыбықтар: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 және арнайы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еркін оралған шығанақтарда, коррозияға төзімді болаттан жасалған шыбықтар: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өзге шыбықтар; коррозияға төзімді болаттан жасалған бұрыштар, фасонды және арнайы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бұралған сым, кабельдер, арқандар, өрілген сымдар, итарқа және қара металдардан жасалған, электр оқшаулаусыз ұқсас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шойыннан жасалған құбырлар, түтіктер және қуыс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(құйылған шойыннан басқа) жіксіз құбырлар, түтіктер және қуыс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миллиметрден асатын дөңгелек қимасы бар қара металдардан жасалған құбырлар мен өзге түтіктер (мысалы, дәнекерленген, тойтарылған немесе ұқсас тәсілмен жалғанған):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құбырлар, түтіктер және қуыс профильдер (мысалы, ашық тігісі бар немесе дәнекерленген, тойтарылған немесе ұқсас тәсілмен жалғанған):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құрылыс конструкциялары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(9406 тауар позициясының құрама құрылыс конструкцияларынан басқа) металл конструкциялар және олардың бөліктері (мысалы, көпірлер мен олардың бөлімдері, шлюз қақпалары, мұнаралар, торлы діңгектер, шатыр жабындары, құрылыс фермалары, есіктер мен терезелер және олардың жақтаулары, есік табалдырықтары, жалюзи, балюстрадалар, тіректер мен бағандар); металл конструкцияларында пайдалануға арналған қара металдардан жасалған табақтар, шыбықтар, бұрыштар, фасонды профильдер, құбырлар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үйлер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модульдік құрылыс блоктары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үйлер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w:t>
            </w:r>
          </w:p>
          <w:p>
            <w:pPr>
              <w:spacing w:after="20"/>
              <w:ind w:left="20"/>
              <w:jc w:val="both"/>
            </w:pPr>
            <w:r>
              <w:rPr>
                <w:rFonts w:ascii="Times New Roman"/>
                <w:b w:val="false"/>
                <w:i w:val="false"/>
                <w:color w:val="000000"/>
                <w:sz w:val="20"/>
              </w:rPr>
              <w:t>
конструкциялар және құрылыс бұйымдары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шыбықтар мен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металл конструкциялары (9406 тауар позициясының құрама құрылыс металл конструкцияларынан басқа) және олардың бөліктері (мысалы, көпірлер мен олардың секциялары, мұнаралар, торлы діңгектер, шатырларға арналған жабындар, құрылыс фермалары, есіктер, терезелер және олардың жақтаулары, есіктерге арналған табалдырықтар, балюстрадалар, тіректер мен бағандар); металл конструкцияларда пайдалануға арналған парақтар, шыбықтар, профильдер, құбырлар және ұқсас алюминий бұйымдары: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полимерлер,</w:t>
            </w:r>
          </w:p>
          <w:p>
            <w:pPr>
              <w:spacing w:after="20"/>
              <w:ind w:left="20"/>
              <w:jc w:val="both"/>
            </w:pPr>
            <w:r>
              <w:rPr>
                <w:rFonts w:ascii="Times New Roman"/>
                <w:b w:val="false"/>
                <w:i w:val="false"/>
                <w:color w:val="000000"/>
                <w:sz w:val="20"/>
              </w:rPr>
              <w:t>
пластикалық массалар, химиялық талшықтар және каучуктар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өлшемі 1 миллиметрден асатын мононитті; пластмассадан жасалған, беті өңделген немесе өңделмеген, бірақ өзге өңдеуге ұшырамаған шыбықтар, өзектер мен пішінді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құбырлар, түтіктер, шлангтар және олардың фитингтері (мысалы, қосылыстар, тізелер, фланецтер):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өздігінен жабысатын немесе өздігінен жабыспайтын, орамдарда немесе пластиналарда еденге арналған жабындар; осы топқа 9 ескертпеде көрсетілген пластмассадан жасалған қабырғаларға немесе төбелерге арналған жабындар: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өздігінен жабысатын, орамдағы немесе орамдағы емес тақталар, парақтар, пленка, таспа, жолақ және өзге жалпақ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кеуекті емес және арматураланбаған, қабатсыз, субстратсыз және басқа материалдармен ұқсас тәсілмен жалғанбаған өзге плиталар, парақтар, пленка және жолақтар немесе таспалар: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пластмассадан жасалған плиталар, парақтар, пленка және жолақтар немесе таспалар: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пластмассадан жасалған құрылыс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пластиналар, парақтар, жолақтар немесе таспалар, шыбықтар мен пішінді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фитингтері жоқ немесе фитингтері бар (мысалы, қосылыстар, келте құбырлар, фланецтер) құбырлар, түтіктер мен шлангтар: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жабындары мен кілемшелер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шойыннан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биметалды радиаторлар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радиаторлар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7616999008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құрылыстардың, </w:t>
            </w:r>
            <w:r>
              <w:br/>
            </w:r>
            <w:r>
              <w:rPr>
                <w:rFonts w:ascii="Times New Roman"/>
                <w:b w:val="false"/>
                <w:i w:val="false"/>
                <w:color w:val="000000"/>
                <w:sz w:val="20"/>
              </w:rPr>
              <w:t xml:space="preserve">құрылыс материалдары мен </w:t>
            </w:r>
            <w:r>
              <w:br/>
            </w:r>
            <w:r>
              <w:rPr>
                <w:rFonts w:ascii="Times New Roman"/>
                <w:b w:val="false"/>
                <w:i w:val="false"/>
                <w:color w:val="000000"/>
                <w:sz w:val="20"/>
              </w:rPr>
              <w:t xml:space="preserve">бұйымдарының қауіпсіздігі </w:t>
            </w:r>
            <w:r>
              <w:br/>
            </w:r>
            <w:r>
              <w:rPr>
                <w:rFonts w:ascii="Times New Roman"/>
                <w:b w:val="false"/>
                <w:i w:val="false"/>
                <w:color w:val="000000"/>
                <w:sz w:val="20"/>
              </w:rPr>
              <w:t xml:space="preserve">туралы" техникалық </w:t>
            </w:r>
            <w:r>
              <w:br/>
            </w:r>
            <w:r>
              <w:rPr>
                <w:rFonts w:ascii="Times New Roman"/>
                <w:b w:val="false"/>
                <w:i w:val="false"/>
                <w:color w:val="000000"/>
                <w:sz w:val="20"/>
              </w:rPr>
              <w:t>регламентке</w:t>
            </w:r>
            <w:r>
              <w:br/>
            </w:r>
            <w:r>
              <w:rPr>
                <w:rFonts w:ascii="Times New Roman"/>
                <w:b w:val="false"/>
                <w:i w:val="false"/>
                <w:color w:val="000000"/>
                <w:sz w:val="20"/>
              </w:rPr>
              <w:t>2-қосымша</w:t>
            </w:r>
          </w:p>
        </w:tc>
      </w:tr>
    </w:tbl>
    <w:bookmarkStart w:name="z166" w:id="156"/>
    <w:p>
      <w:pPr>
        <w:spacing w:after="0"/>
        <w:ind w:left="0"/>
        <w:jc w:val="left"/>
      </w:pPr>
      <w:r>
        <w:rPr>
          <w:rFonts w:ascii="Times New Roman"/>
          <w:b/>
          <w:i w:val="false"/>
          <w:color w:val="000000"/>
        </w:rPr>
        <w:t xml:space="preserve"> Ерікті негізде қолдану нәтижесінде Техникалық регламент талаптарының сақталуы қамтамасыз етілетін стандарттау жөніндегі құжаттардың тізбесі</w:t>
      </w:r>
    </w:p>
    <w:bookmarkEnd w:id="156"/>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26.03.2025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емес материалдар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952-92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қиыршық тас және тау-кен байыту кәсіпорындарының қалдықтары мен қалдықтарынан.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қиыршық тас.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1284-2004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тығыз тау жыныстарынан алынған қиыршықтас және ұсақ тас.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1376-2005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қожды шағылтас пен құмдар.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1467-2018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Өңделмеген блоктар.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1468-2018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Өңделмеген тақталар.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Карбонатты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3247-2018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аз сазбалшықты саз.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3248-2018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жоғары сазбалшықты саз.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қож қиыршық тас пен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5578-2019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Бетондарға арналған қара және түсті металлургия қождарынан жасалған қиыршық тас пен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6139-2020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сынауға арналған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7030-75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керамикаға арналған дала шпатты және кварц-дала шпатты материалдары.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7030-2021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керамикаға арналған дала шпатты және кварц-дала шпатты материалдары.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7392-2014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қосымша қабаты үшін тығыз тау жыныстарынан жасалған қиыршықтас.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7394-85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Теміржолға арналған малтатас және малтатасты-құм қабаты.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8267-93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үшін тығыз тау жыныстарынан жасалған қиыршықтас пен малтатас.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құмдар.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10832-2009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Қопсыған перлит өндіруге арналған перлитті қиыршықтас және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12440-2022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Белгілеу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15045-78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қышқа арналған кварцты-дала шпатты материалдар.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22263-76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тау жыныстарынан жасалған қиыршықтас пен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22856-89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сәндік қиыршықтас пен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23034-78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Далалалық шпатты және кварцты-дала шпатты материалдар. Түрлері, маркалары және негізгі параметрлері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25100-2020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25137-82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емес құрылыс материалдары, өнеркәсіп қалдықтардан жасалған тығыз қиыршық тас пен құм, кеуекті бетонға арналған толтырғыштар.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25226-96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Қопсыған перлитті өндіруге арналған перлитті қиыршықтас пен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25818-2017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Бетондарға арналған жылу электр станциялардың ұшпа күлі.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26644-85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жылу электрстансаларының қождарынан алыған қиыршықтас пен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31424-2010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тасты өндіруде тығыз тау жыныстарын уақтау қалдықтарынан алынған кенсіз құрылыс материалдары.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32018-2012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жол-құрылыс бұйымдары.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 гипс және жергілікті тұтқыр материалдар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тұтқырлар.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197-1-2017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1-бөлім. Құрамы, техникалық талаптары және қарапайым цементтердің сәйкестік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413-1-2015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ерітінділеріне арналған цемент. 1-бөлім. Құрамы, техникалық шарттары және критерийлерге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459-1-2015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әгі. 1-бөлім. Анықтамалар, техникалық талаптар және сәйкестік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портландцементтер.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969-2019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Балшық-топырақты және жоғары балшық-топырақты цементтер.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Бітпейтін портландцементтер.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2332-2013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м 700 д 0.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3184-2018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Портландцементтік клинкер.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3185-2018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Ағалатас кен орнының әктасы және тақтатасы.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3495-2019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Белитті материал.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3716-2021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құрылысына арналған цемент.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3839-2023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портландцемент және композициялық цемент.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4013-2019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материалдар өндіруге арналған гипсті және гипсоангидридті тас.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9179-2018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әгі.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11052-74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саз балшықты ұлғайғыш цемент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12439-2012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қоспаларды дайындауға арналған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12878-2013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және/немесе әк негіздегі құрылыс материалдарын бояуға арналған пигменттер. Техникалық талаптар және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13279-1-2012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байланыстырушы материалдар және гипсті сылақ ерітіндісі. 1-бөлім. Анықтамалар мен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13279-2-2015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тұтқырлары және құрғақ гипс қоспалары. 2-бөлім.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14647-2018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Сазтопырақты цемент. Құрамы, техникалық талаптары мен сәйкестік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15167-1-2017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қоспаға арналған домна пешінде түйіршіктеліп үгітілген шлак. 1-бөлім. Анықтамалар, техникалық талаптар және сәйкестік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15368-2018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Конструкцияларда қолдануға арналмаған гидравликалық байланыстырғыштар. Анықтамалар, техникалық талаптары және сәйкестік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портландцемент.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22266-2013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Сульфатқа берік цементтер.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25328-82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ерітінділеріне арналған цемент.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26871-86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тұтқыр материалдар. Қабылдау ережелері. Орау,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31108-2020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цементтері.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мен ерітінділер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206-2017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Техникалық талаптар, көрсеткіштер, өндіру және сәйкестік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447-2014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Кернеуленетін арматура элементтеріне арналған цементті сұйық ерітінді. Негізгі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450-1-2020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өндірісіне арналған ұшпа күл. 1-бөлім. Анықтама, техникалық сипаттамалар және сәйкестік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934-1-2017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қоспаға арналған қосымдар.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934-2-2011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инъекциялық ерітіндіге арналған қоспалар. 2-бөлім. Бетонға арналған қоспалар. Анықтамалар, талаптар, сәйкестік, таңбалау және затбелгі жапсыру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934-3-2011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инъекциялық ерітіндіге арналған қоспалар. 3-бөлім. Құрылыс ерітіндісіне арналған қоспалар. Анықтамалар, талаптар, сәйкестік, таңбалау және затбелгі жапсыру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934-4-2018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инъекциялық ерітіндіге арналған қоспалар. 4-бөлім. Алдын-ала кернелген арматуралық элементтердің инъекциялық ерітіндісіне арналған қоспалар. Анықтамалар, талаптар, сәйкестік, таңбалау және затбелгі жапсыру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934-5-2018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инъекциялық ерітіндіге арналған қоспалар. 5-бөлім. Жабын бетонға арналған қоспалар. Анықтамалар, талаптар, сәйкестік, таңбалау және затбелгі жапсыру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998-1-2021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езінділеріне қойылатын талаптар. 1-бөлім. Бейорганикалық тұтқырлардан алынған сылақ езінділер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998-2-2023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езінділері. 2-бөлім. Қалауға арналған езінді.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1216-2003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қиыршық тасты малтатасты-құмды қоспалар.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әуежай асфальтбетон қоспалары және асфальтбетон.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СТБ 1416-2008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антикоррозиядан қорғауға арналған сұйықтықтар.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1504-7-2019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Анықтамалар, талаптар, сапаны бақылау және сәйкестігін бағалау. 7-бөлім. Арматураны тоттанудан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СТБ 1534-2008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Шөгуі болмайтын цементтегі құрғақ бетон қоспа.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1549-2006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және аэроалаңның жамылғылары мен негіздеріне арналған қиыршықтасты-малтатасты-құмды қоспалар және қыыршықтар.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2857-2016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имарат құрылысында автоклавты газ-бетон қолданылатын құрастырымдар. Жобалау мен салуға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3186-2018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бұйымдар. Үш қабатты жылу әсерлі қабырғалық тастар.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3250-2018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кварцит қоспасы.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3597-2020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алюмосиликатты бетон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Құрғақ құрылыс қоспаларының сәйкестігін растау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3797-2022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Күкіртбетон қоспалары және күкіртбетон.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4103-2007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Консистенциясы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6665-91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өрнеулік темірбетон 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6665-2023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өрнеулік темірбетон 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6927-2018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қасбеттік тақталар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7473-2010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7870-2-2023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карталары. 2-бөлім. Шухар бақылау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7870-4-2023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карталары. 4-бөлім. Кумулятивтік сомалар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12602-2021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Автоклавтық қатайтылған кеуек бетоннан жасалған арқаланған құрама 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ЕN 12620-2011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толтырғыштар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12871-2013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13055-2022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толтырғыштар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13139-2015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ерітінділеріне арналған толтырғыштар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13263-1-2013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микрокремнезем. 1-бөлім. Анықтамалар, талаптар және сәйкестік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13263-2-2014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микрокремнезем. 2-бөлім. Сәйкестігін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13383-1-2022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құрылысқа арналған толтырғыштар. 1-бөлім.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13670-2015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құрастырылымдар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13813-2017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еден және жіксіз еденге арналған материал. Сипаттамалар мен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13888-2017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Плиткаға арналған сүрткіш. Талаптар, сәйкестікті бағалау, жіктеу және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13978-1-2018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конструкциялардан жасалған бокстық гараждар. 1-бөлім. Монолитті немесе бөлмелік өлшемдегі бір секциялы арматураланған гараждарға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14487-1-2023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Торкрет-бетон. 1-бөлім. Анықтамалар, техникалық талаптар және сәйкестік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15050-2016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бетон бұйымдар. Көпір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CEN/TR 16349-2023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Бетондағы бұзатын сілтілі-кремнеземді реакцияның (ASR) алдын алу жөніндегі техникалық талаптардың қағидаттары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CEN/TR 16369-2023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өндіру процесінде бақылау карталарын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20425-2016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қорғайтын және қоршайтын имараттарға арналған тетраподтар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20910-90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бетондар.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20910-2019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бетондар.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қағаз толтырғыш.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23735-2014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құмды-малтатасты қоспалар.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24211-2008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мен құрылыс ерітінділеріне арналған қоспалар.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25192-2012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Жіктеу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силикат бетон.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25214-2021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силикат бетон.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25246-82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төзімді бетондар.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25485-89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25485-2019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25592-91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күл-қожды жылу электрстанцияларының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25592-2019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күл-қожды жылу электр станцияларының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25607-2009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табандары мен төсемдеріне арналған қиыршықтас-малтатас-құмды қоспалар.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25795-83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ерітінділеріне арналған сазды ұнтақтар өндірісіндегі сазды 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25820-2021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бетондар.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26633-2015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майда түйіршікті бетондар.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27006-2019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Құрамын іріктеу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p>
            <w:pPr>
              <w:spacing w:after="20"/>
              <w:ind w:left="20"/>
              <w:jc w:val="both"/>
            </w:pPr>
            <w:r>
              <w:rPr>
                <w:rFonts w:ascii="Times New Roman"/>
                <w:b w:val="false"/>
                <w:i w:val="false"/>
                <w:color w:val="000000"/>
                <w:sz w:val="20"/>
              </w:rPr>
              <w:t>
повтр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28013-2023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DIN 30672-2018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жер бетіндегі құбыр желілерін коррозиядан қорғауға арналған, катодтық қорғаусыз, 50 °С температураға дейінгі жұмыс ұзақтығына есептелген сыртқы органикалық жабындар. Ленталар мен термиялық шөгімді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31015-2002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қоспалары және шағыл тасты-мастикалық асфальтбетон.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31357-2007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тұтқыр құрғақ құрылыс қоспалары.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31358-2007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тұтқыр құрғақ құрылыс еден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31358-2019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еден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31359-2007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қатайтылған ұяшықты бетондар.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қатайтылған ұяшықты бетоннан арматураланбаған қабырға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қалауға арналған бұйымдар. Автоклавты қатайтылған ұяшықты бетоннан жасалған блоктар.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тұтқыр құрғақ құрылыс сылақ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тұтқыр құрғақ құрылыс желім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тұтқыр құрғақ құрылыс сылап бітеулер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қоспаларын өндіруге арналған тығыз жыныстардан жасалған толтырғыштар мен толтырмалар.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32026-2012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Керамзитті малтатас, қиыршықтас және құм өндіруге арналған саз 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32496-2013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бетондарға арналған кеуекті толтырғыштар.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32497-2013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арналған кеуекті жылу оқшаулағыш толтырғыштар.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33699-2015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тұтқыр құрғақ құрылыс сылап бітеулер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51263-2008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Полистиролбетон.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қалау, қаптау және әрлеу материалдары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379-2015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тастар, блоктар және силикатты аралық тақталар.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530-2012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пен қыш тастар.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771-1-2011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блоктарына талаптар. 1-бөлім. Саздан жасалған кірпіштер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771-2-2011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блоктарына талаптар. 2-бөлім. Силикатты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771-3-2011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блоктарына талаптар. 3-бөлім. Бетоннан құрылыс блоктары (тығыз және кеуекті толтырғыштарға)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771-4-2011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блоктарына талаптар. 4-бөлім. Автоклав ұяшықты бетонның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771-5-2011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блоктарына талаптар. 5-бөлім. Бетонды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w:t>
            </w:r>
          </w:p>
          <w:p>
            <w:pPr>
              <w:spacing w:after="20"/>
              <w:ind w:left="20"/>
              <w:jc w:val="both"/>
            </w:pPr>
            <w:r>
              <w:rPr>
                <w:rFonts w:ascii="Times New Roman"/>
                <w:b w:val="false"/>
                <w:i w:val="false"/>
                <w:color w:val="000000"/>
                <w:sz w:val="20"/>
              </w:rPr>
              <w:t>
771-6-2017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блоктарына талаптар. 6-бөлім. Табиғи тастан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845-1-2023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қалаудың қосалқы құрылыс элементтеріне қойылатын талаптар. 1-бөлім. Қаланатын анкерлік байланыстар, кергіш қапсырмалар, кронштейндер және ұстағыштар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845-2-2023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қалаудың қосалқы құрылыс элементтеріне қойылатын талаптар. 2-бөлім. Далдашалар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845-3-2023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қалаудың қосалқы құрылыс элементтеріне қойылатын талаптар. 3-бөлім. Металл тор қалаудың көлденең жігін арматурамен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945-92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қабырғадағы 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төзімді және термоқышқылға төзімді қыш тақтайшалар.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СТБ 1246-2008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Карбамидоформальдегид шайын негізіндегі пенопластан жасалған жылу қалаулағыш материалдар.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СТБ 1719-2011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денелі керамикалық блоктар.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шыныдан жасалған жылу оқшаулағыш блоктар.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Көбікдиатомитовті және диатомитовты</w:t>
            </w:r>
          </w:p>
          <w:p>
            <w:pPr>
              <w:spacing w:after="20"/>
              <w:ind w:left="20"/>
              <w:jc w:val="both"/>
            </w:pPr>
            <w:r>
              <w:rPr>
                <w:rFonts w:ascii="Times New Roman"/>
                <w:b w:val="false"/>
                <w:i w:val="false"/>
                <w:color w:val="000000"/>
                <w:sz w:val="20"/>
              </w:rPr>
              <w:t>
жылуоқшаулағыш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3193-2018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Эпокси-каучук таспа.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3364-2019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Көбіктенген каучуктан жасалған жылу оқшаулағыш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3370-2019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қысыммен сығымдалған цемент-құмды кірпіш.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3416-2019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 тамшылары.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3595-2020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Корундты және муллиттікорундты отқа төзімді толтырғыш массалар.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3596-2020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балқытылып құйылған отқа төзімді корундты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3619-2020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4001-2013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жыныстарынан жасалған қабырғалық 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4248-2018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Хризотилцементті электротехникалық доғаға төзімді тақталар (АЦЭИД).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4640-2011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5742-76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бетоннан жасалған жылу оқшаулағыш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5742-2021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бетоннан жасалған жылу оқшаулағыш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6133-99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бетон 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6133-2019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бетон 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6141-2021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ішкі қаптамасына арналған зертасты қыш тақтайшалар.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6617-2021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құрылыс битумдары.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7345-2023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 элементтерінің жылу сипаттамалары. Физикалық шамалар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8144-1-2015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Желдетілетін шатырасты аймақтарына арналған минерал мақта төсегіштер. 1-бөлім. Шектелген желдету кезінде қолдануға арналған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8144-2-2015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Желдетілетін шатыр аймақтарына арналған минерал мақта төсегіштер. 2-бөлім. Шектелмеген желдету кезінде көлденең қалыпта қолдануға арналған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8145-2015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Сырттан жазық төбені оқшаулауға арналған минерал мақтадан жасалған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8426-75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Мұржаларға арналған сазды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9479-2011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сәулет-құрылыс, мемориалдық және басқа бұйымдарды өндіруге арналған тау жыныстарынан жасалған блоктар.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9480-2012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қаптау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9548-74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шатырының битумдары.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9548-2023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шатырының битумдары.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9573-2012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тұтқырдағы минералды мақтадан жасалған жылуоқшаулағыш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10140-2003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байланыстыратын минералды мақтадан жасалған жылуоқшаулағыш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Штапельді шыны талшықтардан жасалған жылу оқшаулағыш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12576-1-2015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Ғимаратқа арналған оқшаулау материалдары мен бұйымдар. Сәйкестігін бақылау жүйелері. 1-бөлім. Зауытта дайындалған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1274-2014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Битумдар және битум тұтқырлары. Жол майғындары.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12865-67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Қопсыған вермикулит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13162-2016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оқшаулайтын құрылыс материалдары. Зауыттық жасалған минералды мақтадан алынған бұйымдар.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13172-2016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бұйымдар. Сәйкестікті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13271-2017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конструкцияларына арналған бекіту бөлшектері. Шпонкалы қосылыстардың нормативтік көтерме қабілеті және сырғу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13353-2023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ағаштан жасалған панельдер.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13914-2-2023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сылақты жобалау, дайындау және сылау. 2-бөлім. Ішкі сылақ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13996-2019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Қасбеттік қыш тақталар және олардан жасалатын төсемелер.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14250-2018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конструкциялары. Тесілген металл бекітпелері бар зауытта дайындалған қонструкциялардың элементтеріне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14279-2012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Ламинатталған кілтекті ағаш материал (LVL). Анықтамалар, жіктеу және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14374-2011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Құрылымдық қабатты фанерлі пиломатериал.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14592-2011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Сұққыш типті бекіту тетіктері.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14600-2014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және түтінге қарсы сипаттамалары бар есік блоктары мен ашылатын терезелер. Талаптар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14632-79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және негізсіз бір қабатты поливинилхлоридті линолеум.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15588-2014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Көбікполистирол жылуоқшаулағыш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15824-2023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тұтқырлар негізіндегі сыртқы және ішкі сылақ.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16136-2003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Перлитті битумды жылуоқшаулағыш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16204-2022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мерзімділік. Бетон конструкциялар құрылымының қызмет ету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16475-81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Едендерге арналған поливинилхлоридті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CEN/TR 16639-2023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коэффициенті тұжырымдамасын, бетонның баламалы технологиялық сипаттамалары тұжырымдамасының қағидаттарын және құрамалардың баламалы технологиялық сипаттамалары тұжырымдамасын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16894-2012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Бағдарланған-жоңқа тақталар (OSB). Анықтамалар, жіктеу және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резеңке линолеум - 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17057-89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Кілемдік-мозаикалық шыны қаптама тақталар және олардан жасалатын төсемелер.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хризотил цемент жаймалар.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қыш тақталар және олардан жасалатын төсемелер.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18659-2005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жол эмульсиялары.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23342-2012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сәулет-құрылыс бұйымдары.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23499-2009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сіңіргіш және дыбыс оқшаулағыш құрылыс материалдары мен бұйымдары.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23499-2022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сіңіргіш және дыбыс оқшаулағыш құрылыс материалдары мен бұйымдары.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23619-79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жылуоқшаулағыш муллит-кремнеземді шыныталшықты материалдар мен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23619-2024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жылуоқшаулағыш шыныталшықты химиялық құрамы муллит-кремнеземді материалдар мен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24099-2013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негізінде сәндік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24748-2003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оқшаулайтын әкті-кремнезем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24944-81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сәндік әрлеу үлдірі.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25880-83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Жылуоқшаулағыш құрылыс материалдары мен бұйымдары. Орау,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26149-84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негізінде оралған еден жабыны.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26604-85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Жылудыбысоқшаулағыш линолеумға арналған барлық түрдегі талшықтардан жасалған тоқыма емес (өкшелік) антисептикалық кенептер.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27023-86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Жылудыбысоқшаулағыш өкшеліктегі поливинилхлоридті линолеумнан жасалған төсемдер.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гидрооқшаулағыш және герметикалық материалдар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502-2018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металдан жасалған шатыр жабындарының бұйымдары. Конструкцияға толық жататын, тот баспайтын табақша болаттан жасалған бұйымдарға қойылатын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504-2018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металдан жасалған шатыр жабындарының бұйымдары. Конструкцияға толық жататын, табақша мыстан жасалған бұйымдарға қойылатын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505-2018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металдан жасалған шатыр жабындарының бұйымдары. Конструкцияға толық жататын, табақша болаттан жасалған бұйымдарға қойылатын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508-1-2012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табақтан жасалған төбе жабатын бұйымдар. Болат, алюминий немесе тот баспайтын болат табақтан жасалған өздігінен көтерілетін бұйымдарға қойылатын талаптар. 1- бөлім.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w:t>
            </w:r>
          </w:p>
          <w:p>
            <w:pPr>
              <w:spacing w:after="20"/>
              <w:ind w:left="20"/>
              <w:jc w:val="both"/>
            </w:pPr>
            <w:r>
              <w:rPr>
                <w:rFonts w:ascii="Times New Roman"/>
                <w:b w:val="false"/>
                <w:i w:val="false"/>
                <w:color w:val="000000"/>
                <w:sz w:val="20"/>
              </w:rPr>
              <w:t>
508-2-2021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табақтан жасалған жаппалық және қаптамалық бұйымдар. Болат, алюминий немесе тот баспайтын болат табақтан жасалған өзін көтеруші бұйымдарға қойылатын талаптар. 2-бөлім.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508-3-2012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жабыннан жасалған төбе жабатын бұйымдар. Болат, алюминий немесе тот баспайтын болат табақтан жасалған өздігінен көтерілетін бұйымдарға қойылатын талаптар. 3-бөлім. Тот баспайтын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516-2018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жабындарына арналған қосалқы құрама жабдықтар. Жабынға кіру құрылғылары. Өткелдер, баспалдақтар және жиылмалы сатылар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517-2018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жабындарына арналған қосалқы құрама жабдықтар. Шатырларға арналған сақтандырғыш ілгектер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539-1-2018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Үзілмелі төсеуге арналған керамикалық жабынқыштар. Физикалық сипаттамаларды анықтау. 1-бөлім. Су өткізбеушілікке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534 -2018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битумды табақшалар.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1304-2018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жабынқыш және олардың жиынтықтаушылары. Анықтамалар мен техникалық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1462-2018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Ернеулік суағарларға арналған бекіткіштер. Талаптар және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2083-2011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жабынқыш.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электр-термофосфор қождар.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2372 -2013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Геотекстильді материалдар. Тоқылмаған геотекстильді төсемдер.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Шатыры пергамин.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2790-2015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Геосинтетикалық материалдар. Орам түріндегі гидрооқшаулағыш полиэтилен орамды геомембраналар.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2889-80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Шатырлық ыстық битумды мастика.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3365-2019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композиттен жасалған профильдер.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3444-2019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 төбе және гидрооқшаулау материалы.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3729-2021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жабынына арналған желім.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3743-2021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Гидрооқшаулауға арналған геосинтетикалық бентонитті рулонды материалдар.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3829-2022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байланыстырғыш негізді минерал-мақта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10296-79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10923-93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Қарақағаз.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13489-79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У-30М және УТ-31 маркалы герметиктер.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14791-79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Герметикаландырғыш қатпайтын құрылыс мастикасы.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15836-79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битумды-резеңке мастика.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15879-70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Шынықарақағаз.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19177-81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 резеңке кеуекті тығыздағыштар.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20429-84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Фольгоизол.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23744-79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51-Г-6 маркалы кеуіп кетпейтін мастика.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51-Г-7 маркалы кеуіп кетпейтін мастика.</w:t>
            </w:r>
          </w:p>
          <w:p>
            <w:pPr>
              <w:spacing w:after="20"/>
              <w:ind w:left="20"/>
              <w:jc w:val="both"/>
            </w:pPr>
            <w:r>
              <w:rPr>
                <w:rFonts w:ascii="Times New Roman"/>
                <w:b w:val="false"/>
                <w:i w:val="false"/>
                <w:color w:val="000000"/>
                <w:sz w:val="20"/>
              </w:rPr>
              <w:t>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резеңке мастикалар.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24285-80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УТ-34 маркалы герметик.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24986-81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пішінді толқынды асбестцемент табақтар 51/177.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30340-2012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Хризотилцемент толқынды табақтар.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30547-97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Шатырлық және судан оқшаулағыш орам материалдар.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30693-2000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Шатырлық және судан оқшаулағыш мастикалар.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30740-2000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Аэродромдық жабындардың жіктеріне арналған герметикаландырушы материалдар.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31309-2005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талшықтар негізінде жылуоқшаулағыш құрылыс материалдары.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экструзиялық көбікполистиролдан жасалатын өнімдер.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қыш клинкерлі кірпіш.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өнеркәсіптік өндірістегі жылуоқшаулағыш минералды мақтадан жасалған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өнеркәсіптік өндірістегі жылуоқшаулағыш минералды мақтадан жасалған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33676-2015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арналған жылуоқшаулағыш көбік шыныдан жасалған материалдар мен бұйымдар. Жіктеу.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32806-2014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жабынғыш.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арматура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бір негізді гофрленген сым.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мақсаттарға арналған тікбұрышты қималы сым және мыс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Көмірлігі төмен сапалы сым.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1074-1-2017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 арналған арматура. Техникалық және пайдалану талаптары. Сынаулар.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1074-2-2017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 арналған арматура. Техникалық және пайдалану талаптары. Сынаулар. 2-бөлім. Кесу арматурасы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1577-93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сапалы болаттан жасалған жұқа табақты және кең жолақты илем.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1577-2022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сапалы болаттан жасалған жұқа табақты және кең жолақты илем.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2102-2-2011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Кернеуленетін арқау. 2-бөлім.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2246-70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дәнекерлеу сымы.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2531-2012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және газбен жабдықтауға арналған сфералық графиті бар шойыннан жасалған құбырлар, фитингтер, арматура және олардың қосылыстары. Техниқалық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2531-2022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 арналған сфералық графиті бар шойыннан жасалған құбырлар, фитингтер, арматура және олардың қосылыстары. Техниқалық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2590-2006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сұрыпты дөңгелек болат илек.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болат сымнан жасалған төртбұрышты ұяшықты торлар.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5336-80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болат жалаң қабат торлар.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6727-80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құрылымдарды арқаулау үшін, суықтай илектелген төменгі көміртекті болаттан жасалған сымдар.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6934-1-2010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алдын ала кернеуге арналған болат арқау.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6934-2-2010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алдын ала кернеуге арналған болат арқау. 2-бөлім. Салқындай созылған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6935-1-2017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арматуралауға арналған болат. 1-бөлім. Тегіс арматура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6935-2-2017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арматуралауға арналған болат. 2-бөлім. Қайталанатын пішінді арматура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7348-81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кернелген темірбетон құрастырмаларды арқаулау үшін, көміртекті болатттан жасалған сымдар.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7372-79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болат сым.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8240-97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болат швеллерлер.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құрылмалар үшін пісірілген торлар.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Болаттарды қолмен доғалық пісіруге және балқытуға арналған қапталған металл электродтар. Жіктелуі және жалпы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өзектеріне арналған мырышталған болат сым.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10080-2011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құрастырлымдарға арналған арматура. Пісіру арматурасы.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10138-1-2017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Кернеулік арматура.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10138-3-2011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Кернеуленетін арқау. 3-бөлім. Арқан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10138-4-2011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Кернеуленетін арқау. 4-бөлім. Сырық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10666-2015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кесетін бұрғылау бұрандамалары. Механикалық және атқарымдық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10922-2012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Арқаулық және пісірілген төселетін темірбетон құрылма бүйымдарының жалғануы.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13840-68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Арқаулық болат арқандар 1x7.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14098-2014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құрастырмаларының пісірілген арқаулар мен салынбалы бұйымдарының қосылыстары. Түрлері, құрылымдары және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14637-89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сапалы көміртекті болаттан жасалған жұқа табақты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14637-2024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сапалы көміртекті болаттан жасалған жұқа табақты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14918-2020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мырышталған табасты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берікті илем.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19903-2015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парақты илек.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арқалау. Негізгі параметрлер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23279-2012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 мен бұйымдарына арналған пісірілген арқаулық 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23289-94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су төгетін арқаулық.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23289-2016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су төгетін арқаулық.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арналған өнеркәсіптік құбыр арқаулық.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27772-2021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болат құрастырылымдарына арналған илек.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34028-2016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құрастырылымдарына арналған арқаулық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іргетастардың конструкциялары мен бөлшектері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956-93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жолақтардың негіздері.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1536-2017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геотехникалық жұмыстарды орындау. Бұрғы қадалар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1537-2017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геотехникалық жұмыстарды орындау. Грунтты анкерлер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3445-2019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темірбетон тіректер асты бірегейлендірілген темірбетон іргетас конструкциялары, қосалқы станциялық темірбетон бұйымдары.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10248-1-2011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Қоспаланбаған болаттан жасалған ыстықтай илектелген болат қадалар. 1-бөлім.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10248-2-2011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Қоспаланбаған болаттан жасалған ыстықтай илектелген болат қадалар. 2-бөлім. Пішіні мен өлшеміне арналған шақтамалар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10249-1-2011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Қоспаланбаған болаттан жасалған суықтай қалыпталған болат қадалар. 1-бөлім. Жабдықтаудың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10249-2-2011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Қоспаланбаған болаттан жасалған суықтай қалыпталған болат қадалар. 2-бөлім. Пішіні мен өлшеміне арналған шақтамалар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12063-2011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геотехникалық жұмыстарды орындау. Тығынды мүсіндер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12699-2021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геотехникалық жұмыстарды орындау. Ығыстыру қадалары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12794-2015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 бұйымдар. Іргетас снылары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13580-85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іргетастардың темірбетон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13580-2021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іргетастардың темірбетон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14199-2017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геотехникалық жұмыстарды орындау. Микроқадалар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14991-2016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 бұйымдары. Фундамент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19804-2012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жасалған темірбетон қадалар.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19804-2021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жасалған темірбетон қадалар.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23972-80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Параболикалық науаларға арналған темірбетон негіздері.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ғимараттарының бағандарына арналған құрама темірбетон іргетастар.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24379.0-2012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болттар.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24476-80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ғимараттарға арналған түраралық қолдану қаңқасының бағаналары үшін құрама темірбетонды іргетастар.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28737-90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ауылшаруашылық кәсіпорындары ғимараттарының қабырғаларына арналған темірбетон іргетас арқалықтар.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28737-2016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ауылшаруашылық кәсіпорындары ғимараттарының қабырғаларына арналған темірбетон іргетас арқалықтар.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32804-2014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Іргетастарға, тіректерге және жер жұмыстарына арналған геосинтетикалық материалдар.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құрылымдары мен қаңқасының бөлшектері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40-2-2015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бағаналары. 2-бөлім. Жалпы талаптар мен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40-4-2011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бағандары. 4-бөлім. Кернеуленген және кернеуленбеген арқауы бар темір-бетон фонарь бағандарға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40-5-2011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бағандары. 5-бөлім. Болат фонарь бағандарына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40-6-2011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бағандары. 6-бөлім. Алюминий фонарь бағандарына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құрылымдарының тіреулері. 2-бөлім. Сырғанау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құрылымдарының тіреулері. 3-бөлім. Эластомерлі тіреулер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құрылымдарының тіреулері. 4-бөлім. Роликті тіреутер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құрылымдарының тіреулері. 5-бөлім. Құрсаудағы аралас тіреулер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құрылымдарының тіреулері. 6-бөлім. Тербелмелі тіректер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құрастырымдарының тіректері. 7-бөлім. Сфералық және цилиндрлік ПТФЭ тіректер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құрастырымдарының тіректері. 8-бөлім. Бағыттаушы және шектеуші тіректер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құрастырымдарының тіректері. 9-бөлім.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1337-10-2011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құрастырымдарының тіреулері. 10-бөлім. Бақылау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1337-11-2011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құрастырылым тіреулері. 11-бөлім. Тасымалдау, аралық сақтау және жинақтау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2386-2013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желілерінің тіреулеріне арналған темір-бетон тіреуіштер.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2387-2013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желілерінің тіреулеріне арналған дірілді темір-бетон бағандары.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2617-2015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 темірбетон тіректер.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3774-2022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Арқандармен арқауланған дірілді темірбетон тіреулер.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3775-2022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 және кәрізге арналған тікбұрышты сыйымды құрылысжайлардың темірбетон конструкциялары.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3847-2023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құрылысына арналған Г-тәрізді темірбетон конструкциялар.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17538-82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Тұрғындық ғимараттар лифтілерінің шахталарына арналған темірбетон құрылмалар мен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17538-2016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Тұрғындық ғимараттар лифтілерінің шахталарына арналған темірбетон құрылмалар мен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18979-2014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ғимараттарға арналған темірбетон бағаналар.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18980-2015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ғимараттарға арналған темірбетонды ригельдер.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фермалары.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20372-2015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итарқа және итарқа асты арқалықтары.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22687.0-85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электрберіліс желілері үшін жасанды әдіспен үдеу тудыруға арналған темірбетон тіреулер.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22687.1-85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электрберіліс желілері үшін жасанды әдіспен үдеу тудыруға арналған конустық темірбетон тіреулер.</w:t>
            </w:r>
          </w:p>
          <w:p>
            <w:pPr>
              <w:spacing w:after="20"/>
              <w:ind w:left="20"/>
              <w:jc w:val="both"/>
            </w:pPr>
            <w:r>
              <w:rPr>
                <w:rFonts w:ascii="Times New Roman"/>
                <w:b w:val="false"/>
                <w:i w:val="false"/>
                <w:color w:val="000000"/>
                <w:sz w:val="20"/>
              </w:rPr>
              <w:t>
Конструкциялар мен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22687.2-85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электрберіліс желілері үшін жасанды әдіспен үдеу тудыруға арналған цилиндрлік темірбетон тіреулер. Конструкциялар мен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22687.3-85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электрберіліс желілері үшін жасанды әдіспен үдеу тудыруға арналған темірбетон тіреулер. Салынбалы бұйымдар мен подпятниктердің құрастырылымы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 мен инженерлік имараттарға арналған сақиналық қиманыі жасанды әдіспен үдеу тудыратын темірбетон тіректері.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23899-79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Параболикалық науалар астындағы темірбетон ұсытндар.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24893-2016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кәсіпорындар ғимараттарына арналған байлағыш темірбетон арқалықтар.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25628.1-2016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бір қабатты ғимараттарына арналған темірбетон бағандар.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25628.2-2016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бір қабатты ғимараттарына арналған крансыз темірбетонды бағаналар.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25628.3-2016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бір қабатты ғимараттарына арналған темірбетонды кран бағандары.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27108-86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Арқалықсыз аражабындары бар көп қабатты ғимараттарға арналған қаңқаның темірбетон құрылмалары.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27108-2016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Арқалықсыз аражабындары бар көп қабатты ғимараттарға арналған қаңқаның құрама темірбетон құрылмалары.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28601.1-90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 миллиметрлік сериялы тірек құрылымдардың жүйесі. Панельдер мен тіректер. Негізгі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28601.2-90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 миллиметрлік сериялы тірек құрылымдардың жүйесі. Шкафтар мен тірек құрылымдары. Негізгі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28601.3-90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 миллиметрлік сериялы тірек құрылымдардың жүйесі. Негізгі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темірбетон құрылымдарын тоттанудан қорғау.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 қабырға бөлшектері және бөлімдер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520-2012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Гип-картон беттері. Анықтамалар,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940-92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үшін бетон және темірбетон қабырғалары.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944-92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Бөлімдерге арналған гипс-бетон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947-92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 үшін сыртқы бетон және темірбетон қабырға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957-93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ғимараттардың сыртқы қабырғаларына арналған кеуекті агрегаттардағы жеңіл бетон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2475-2014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Перлитті және полистирол бетондардан жасалған қабырғалық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6266-97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Гипсокартон парақтары.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6428-2018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Бөлімдерге арналған гипс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9574-90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Бөлімдерге арналған гипс-бетон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9574-2018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Бөлімдерге арналған гипс-бетон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ғимараттарға арналған сыртқы бетон және темірбетон қабырға панельдері.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11118-2009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сыртқы қабырғалары үшін автоклавты кеуекті бетондардан жасалған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12504-2015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ғимараттарға арналған ішкі қабырғалық бетон және темірбетон панельдері.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13578-68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ғимараттардың сыртқы қабырғаларына арналған кеуекті толтырғыштардағы жеңіл бетон панельдері.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13578-2019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ғимараттардың сыртқы қабырғаларына арналған кеуекті толтырғыштардағы жеңіл бетон панельдері.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13579-2018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қабырғаларына арналған бетон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14843-2016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бұйымдары. Баспалдақтар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14992-2016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 бұйымдары. Қабырға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17079-88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темірбетон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17079-2021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темірбетон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18128-82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ұстағыш салынған ағаш қаңқадағы сыртқы қабырғалық асбест-цементті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18128-2018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Оқшаулағышы бар ағаш жақтаудағы сыртқы асбест-цементті қабырға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DIN 18162-2012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бетоннан жасалған бекемделмеген қабырға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19570-74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ғимараттардың ішкі негізгі көтеру қабырғаларына, арақабырғаларына және аражабындарына арналған автоклавты ұяшықты бетон панельдері.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19570-2018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ғимараттардың аражабындарына арналған автоклавты торлы бетон панельдері.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бетоннан жасалған шағын қабырғалық блоктар.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24581-81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Пенопласттан жасалған жылу ұстағышы бар үшқабатты асбестцемент панельдер.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24594-81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және қыш тастардан жасалған панельдер мен қабырғалық блоктар.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25098-87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ауыл шаруашылығы кәсіпорындарының ғимараттарына арналған темірбетон арақабырға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25098-2016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ауылшаруашылық кәсіпорындарының ғимараттарына арналған темірбетон арақабырға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27563-87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екі қабатқа дейінгі ғимараттарға арналған гипс-бетонды қабырға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бұйымдар. Қабылдау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31174-2017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байланыстырғыштағы минералды мақтадан жасалған тақталар жылу оқшаулағыш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оқшаулағышы бар үш қабатты темірбетонды қабырға панельдері.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32488-2013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ғимараттарға арналған керамзитбетоннан жасалған сыртқы темірбетонды қабырға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мақтадан жасалған жылуоқшаулағыш бар үш қабатты металл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32603-2021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мақтадан жасалған өзегі және металл қаптауғыштары бар үш қабатты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Керамзитбетонды қабырға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51829-2008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Ғаныш талшықты жаймалар.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 панельдер және еден мен жабын палубалары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қабырғалары бар ғимараттарға арналған темірбетон маңдайшары.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қабырғалары бар ғимараттарға арналған темірбетон маңдайшары.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1168-2016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бұйымдары. Іші қуыс тақталар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1629-2007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көпірлерінің металл құрылыстарына арналған үйіндісіз көпір төсемінің темірбетон плиталар.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стендтерде үздіксіз қалыптау әдісімен дайындалған алдын-ала кернеуленген темірбетон көп қуысты аражабын плиталары.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2959-2017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кварц негізіндегі жасанды тастан жасалған тақталар мен пликалар.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3773-2022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белағаштары мен тірек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3776-2022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су құбыры және газ желілеріне арналған құрама темірбетон конструкциялар.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9561-2016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арналған көп қуысты темірбетонды аражабын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12767-94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панельді ғимараттарға арналған аражабындардың тұтасқұйма темірбетон тақталары.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12767-2016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панельді ғимараттарға арналған аражабындардың тұтасқұйма темірбетон тақталары.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12839-2023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 Қоршау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12843-2016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 Діңгектер мен бағаналар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13224-2016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 Аражабынның қырлы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13747-2022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конструкцияларына арналған темірбетонды құрама бұйымдары. Еден құрылымдарына арналған тақталар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13015-2012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темірбетон және бетон бұйымдар. Жалпы техникалық талаптар. Қабылдау, таңбалау, тасымалдау және сақтау ережесі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13225-2011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бұйымдары. Құрылымның сызықтық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13369-2022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бұйымдарын өндірудің жалпы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15037-1-2023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 Жабындардың арқалық-блокты жүйелері. 1-бөлім. Арқалықтар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15037-2-2023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 Жабындардың арқалық-блокты жүйелері. 2-бөлім. Бетон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15037-3-2023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 Жабындардың арқалық-блокты жүйелері. 3-бөлім. Қыш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15037-5-2023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 Жабындардың арқалық-блокты жүйелері. 5-бөлім. Қарапайым қалыптауға арналған жеңіл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17608-2017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Тротуарға арналған бетон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19231.0-83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жолдарының жабындарына арналған темірбетон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19231.1-83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жолдарының жабындарына арналған темірбетон тақталар. Конструкция мен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21506-2013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имараттарға арналған биіктігі 300 миллиметр қырлы темірбетон аражабын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21509-76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жүйелерінің темірбетон науалары.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24547-2016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теміржолдар үйіндісі астындағы сужібергіш темірбетон құбырлар топтары.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24587-81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жүйелерінің темірбетонды су шығару науалары.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24694-81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Науалық суландыру жүйелерінің темірбетон үшайыры.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21924.0-84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жолдарын жабуға арналған темірбетон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21924.1-84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жолдарын жабуға арналған алдын ала кернелген темірбетон тақталары. Құрылымдар мен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21924.2-84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жолдарын жабуға арналған кернеусіз арқаулығы бар темірбетон тақталар. Құрылымдар мен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21924.3-84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жолдарын жабуға арналған темірбетон тақталар. Арқаулық және монтаждау-түйіспелі бұйымдар. Құрылымдар мен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22930-87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жүйелердің суару арналарын қаптауға арналған алдын ала кернелген темірбетонды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25912-2015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жабындарына арналған алдын ала кернелген темірбетон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26434-2015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үйлерге арналған темірбетон аражабын тақталары. Түрлері және негізгі параметрлері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27215-2013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кәсіпорындарға өндірістік ғимараттарына арналған биіктігі 400 миллиметр қырлы темірбетон аражабын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28042-2013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арналған темірбетон жабын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32499-2013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метрге дейінгі стендтік пішіндеуге арналған ғимараттар үшін көп қуысты темірбетонды аражабын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арнайы құрылыстардың құрылмалары мен бөлшектері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253-2016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 құбырлары. Жерасты жылумен жабдықтау желілеріне арналған оқшауланған құбыржол жүйелері. Полиуретан жылу оқшаулаулы және полиэтиленнен жасалған сырты қапталған болат құбырдан жасалған құбыржолдарлар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488-2017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 құбырлары. Жер асты жылумен жабдықтау желілеріне арналып оқшауланған құбыр жүйелері. Полиуретанды жылу оқшаулаымен және сырты полиэтилен қапталған болат құбырларға арналған болат клапандар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489-2017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 құбырлары. Жер асты жылумен жабдықтау желілеріне арналып оқшауланған құбыржол жүйелері. Полиуретанды жылу оқшаулауымен және сырты полиэтиленмен қапталған болат құбырларға арналған тармақтар қосылыстарының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612-2018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күшейтіліп бекітілген ернеулік суағарлар және металл табақшалардан жасалып қосылыстары біріктірілген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1127-2017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құбырлар. Өлшемдері, жіктері және ұзындық бірлігіндегі шартты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1443-2014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су құбыры және газ желілерінің темірбетон құрастырылымдары.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2370-2013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жолдарына арналған көпір құрылысы және су өткізетін құбырлар. Әртүрлі деңгейлердегі жолайрығы.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3634-99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құдығының қақпақтары және нөсер ағатын құдықтардың жаңбырқабылдағыштары.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3634-2019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құдығының қақпақтары және нөсер ағатын құдықтардың жаңбырқабылдағыштары.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3368-2019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жолдарына арналған көпірлік құрылымдардың аралық құрылысының алдын ала кернелген темірбетонды конструкциялары.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5228-89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құбырларды жалғайтын жалғастырғыштарға арналған резеңке сақиналар.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6482-2011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Қысымсыз темірбетон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8020-2016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сутартқыш және газөткізгіш желілердің бетон және темірбетон құрылмалары.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8639-82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Төртбұрышты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8696-74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спираль тігісі бар электрмен пісірген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8894-86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құбырлар және оларға арналған пішінді бөліктер.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8894-2018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құбырлар және оларға арналған пішінді бөліктер.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су ерітіндісін беруге тот баспайтын болаттан дәнекерленген құбырлар.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10498-82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болаттан жасалған жіксіз ерекшеқабырғалы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Тікетігісті электр пісірген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пісірген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Тікетігісті электр пісірген болат құбырлар.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12007-1-2016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16 барға дейін жоғары жұмыс қысымы үшін құбыр желілері жүйесі. 1-бөлім. Жалпы функционалдық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12007-2-2015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16 барға дейінгі ең жоғары жұмыс қысымына арналған газ құбыры жүйелері. 2-бөлім. Полиэтилен жүйелерге (жұмыс қысымы 10 барға дейін) арналған ерекше функционалдық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12586.0-83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 сумен престелген қысымды темірбетон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12586.1-83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 сумен престелген темірбетон қысымды құбырлар. Құрылмалары мен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13084-1-2011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тұратын түтіндік құбырлар.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13084-2-2011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тұрған түтін мұржалары. 2-бөлім. Бетон мұржалар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13084-5-2011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тұрған түтін мұржалары. 5-бөлім. Ішкі құбырларды кірпішпен қалауға арналған материалдар. Өнімге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13084-7-2017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тұратын түтін мұржалары. 7-бөлім. Бір қабырғалы болат түтін мұржалары мен ішкі құбырларда қолданылатын болат цилиндрлі элементтер. Бұйымның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14844-2016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құрама бұйымдар. Қорап қималы су өткізетін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17584-72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цементті қысымды құбырларға арналған шойын муфталар мен қосқыш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18599-2001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жасалған қысымды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20054-2016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Қысымсыз бетон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23235-78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құбырларға арналған бір деңгейлі эстакадалар. Түрлері және негізгі параметрлері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23236-78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 астындағы бірярусты эстакадалар. Түрлері және негізгі параметрлері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25627-83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Элеваторлардың сүрлемді құрылыстары мен астықты қайта өңдеуші кәсіпорындарға арналған темірбетон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25772-83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Сатылардың, балкондар мен шатырлардың болат қоршаулары.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25772-2021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Сатылардың, балкондар, шатыр, баспалдақ марштары мен алаңдардың металл қоршаулары.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26067.0-83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құрылыстарға арналған тікбұрышты қималы қысымсыз құбырлардың темірбетонды буындары. Техникалық шарттар</w:t>
            </w:r>
          </w:p>
          <w:p>
            <w:pPr>
              <w:spacing w:after="20"/>
              <w:ind w:left="20"/>
              <w:jc w:val="both"/>
            </w:pPr>
            <w:r>
              <w:rPr>
                <w:rFonts w:ascii="Times New Roman"/>
                <w:b w:val="false"/>
                <w:i w:val="false"/>
                <w:color w:val="000000"/>
                <w:sz w:val="20"/>
              </w:rPr>
              <w:t>
Гидротехникалық құрылыстарға арналған тікбұрышты қималы қысымсыз құбырлардың темірбетонды буындары. Дизайн және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26067.1-83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құрылыстарға арналған тікбұрышты қималы қысымсыз құбырлардың темірбетонды буындары. Кұрылымы мен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өзегі бар темірбетонды қысымды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31416-2009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Хризотилцементті құбырлар мен муфталар.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жылыту жүйелеріне арналған термопластикадан жасалған қысымды құбырлар және оларға қосылатын бөлшектер.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құрылымдық және сәулет-құрылыс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 бетонның алдыңғы жағы.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жолдарына арналған науалар, тақталар және басқа элементтер.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6785-80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алдының темірбетон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8484-82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ғимараттарға арналған терезе алды темірбетон тақталар. Конструкциялар және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8717-2016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бетон сатылары.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9818- 2015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баспалдақтың басқыштары мен алаңдары.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12207-2016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және есіктер. Ауа өткізгіштігі.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12210-2020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және есіктер. Жел жүктемесіне кедергі.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12217-2020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Ашылу және жабылу кезіндегі күш. Талаптар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13125-2016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 және қақпалар. Қосымша термиялық кедергіні анықтау. Бұйымдарды ауа өткізгіштігі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15258-2016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 бұйымдары. Тіреу қабырғаларының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18048-80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темірбетон кабиналары.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18048-2018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темірбетон кабиналары.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23120-2016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Белдеулі баспалдақтар, алаңқайлар және болат қоршаулар.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25697-2018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 мен лоджиялардың темірбетон тақталары.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тұрғын үйлерге арналған ағаштан жасалған терезелер мен балкон есіктері. Түрлері, құрылымы және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қоғамдық және қосалқы ғимараттарға арналған терезе алды темірбетон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ғимараттарға арналған ағаш терезелер. Түрлері, конструкциялары және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34914-2022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ғимараттарға арналған терезелер.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шынысы және шыныдан жасалған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табақ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572-1-2016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Натрий-кальций-силикаттан жасалған шыны. Негізгі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21992-83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 құрылыс шынысы.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572-7-2017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Пішінді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1036-1-2018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шыны. Ішкі қолданысқа арналған күміс қаптамасы бар табақша шыныдан жасалған айналар. 1-бөлім. Анықтамалар,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1036-2-2018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Ішкі қолданысқа арналған күміс қаптамасы бар табақша шыныдан жасалған айналар. 2-бөлім. Сәйкестігін бағалау, бұйым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1279-1-2014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Шыны пакеттер. 1-бөлім. Жалпы ережелер, өлшемдердің ауытқуы және жүйелерді сипаттау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1668-2007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жылжымалы құрамның терезе және есік шынылары.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1748-1-1-2016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Боросиликатты шыны.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1869-1-2008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Натрий-кальций-силикат шыныдан жасалған негізгі бұйымдар. 1-бөлім. Анықтамалар. Жалпы физикалық және механикалық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1869-2-2008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Натрий-кальций-силикат шыныдан жасалған негізгі бұйымдар. 2-бөлім. Флоат-шыны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Әшелейлі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Арқауланған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8325-93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Ташық шыны. Кешенді бұралған жіптер.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8325-2015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Ташық шыны. Кешенді бұралған жіптер.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9272-2017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Қуысты шыны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9784-75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жарықтехникалық парақ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жайма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11485-3-2016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Мүсінделген шынын. Шыңдалған және көп қабатты шыны.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электр пойыздарының және дизель пойыздарының терезе әйнектері. Негізгі өлшемдер мен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14178-1-2016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жер силикатты шыны.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15683-1-2017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Шыңдалған пішінді шыны.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17139-2000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шыны. Ровингтер.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17622-72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органикалық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18328-97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аспалы және түйреуіш оқшаулағыштарға арналған шыныдан жасалған оқшаулағыш бөлшектер.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19170-2001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шыны. Құрылымдық мақсаттағы мата.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22160-76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шыныдан жасалған екі қабатты күмбездер.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24866-2014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шыны пакеттер.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30698-2014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Шыңдалған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30733-2014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Төмен-эмиссиялы қатты жабыны бар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Төмен-эмиссиялы жұмсақ жабыны бар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32650-2014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шыны. Жіптер. Түрлері мен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32997-2014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 салмақта боялған.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Сипаттамалары.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33676-2015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арналған жылуоқшаулағыш көбік шыныдан жасалған материалдар мен бұйымдар. Жіктеу.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33891-2016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Шыңдалған эмальды шыны (стемалит).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33949-2016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арналған жылуоқшаулағыш көбік шыныдан жасалған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34337-2017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шыны. Төсеніштер. Жалпы техникалық талаптар және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34338-2017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шыны. Кесілген жіптер. Жалпы техникалық талаптар және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құрылыс құрылымдары мен бұйымдары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қабыршақ.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қабыршақ.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Анықтама, жіктеу және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338-2016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 Беріктік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385-2012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ағаш материалдарындағы сына қосылыстар. Пайдалану сипаттамаларына қойылатын талаптар өндіріске қойылатын ең аз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475-2016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Есіктің ағаш және құрамаланған блоктар.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ағаштан жасалған тіректер.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622-2-2012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Техникалық талаптар. 2-бөлім. Қатты плиталарға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622-3-2012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Техникалық шарттар. 3-бөлім. Жартылай қатты тақталарға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622-4-2012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Техникалық талаптар. 4-бөлім. Жұмсақ тақталарға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622-5-2012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Техникалық талаптар. 5-бөлім. Құрғақ әдіспен дайындалған тақталарға (MDF)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636-2018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862.1-85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бұйымдар. Дана сатылатын паркет.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862.1-2020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бұйымдар. Даналып сатылатын паркет.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862.2-85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бұйымдар. Мозайкалы паркет.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862.3-86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бұйымдар. Паркет тақтайлар.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862.3-2020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бұйымдар. Паркет тақтайлар.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862.4-87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бұйымдары. Паркет қалқандары.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862.4-2020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бұйымдары. Паркет қалқандары.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943-92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ағаштан жасалған.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мен балкон есіктері ағаштан жасалған.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үйлерге арналған ағаш аражабын қалқандар.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1875-2009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 жүйелеріне арналған анкерлік бекіткіштер.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1954-2017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Қыш-гранит тақталар.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2150-2011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Тақтай пакетінен жасалған желімделген сүрек.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түрлерінен кесілген ағаш.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3916.2-2018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қабыршақтан жасалған сыртқы қабаттары бар жалпы мақсаттағы фанера.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4598-86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талшықты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4598-2018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өндіріс әдісімен жасалған сүрек талшықты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4981-87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Аражабындықтардың ағаш арқалықтары.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5088-2005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мен есік блоктарына арналған топсалар.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5089-2011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 ысырмалар, цилиндрлік механизмдер.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5090-86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терезелер мен есіктерге арналған қапсырмалы бекіту бұйымдары. Түрлері мен негізгі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5090-2016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терезелер мен есіктерге арналған қапсырмалы бұйымдар. Түрлері және негізгі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6810-2002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8242-88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сүрек және сүрек материалдарынан жасалған пішінді бөлшектер.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8486-86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кесілген ағаш.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8673-93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8673-2018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8904-2014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жабыны бар қатты сүрек талшықты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9463-88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қылқан жапырақты ағаш материалдар.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9463-2016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қылқан жапырақты ағаш материалдар.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жоңқа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11047-90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қабатты тұрғын және қоғамдық ғимараттарға арналған ағаш бөлшектер мен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11214-2003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 шыныланған ағаш терезе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11368-89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Престелген сүрек массалар.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11539-83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Бакелиттелген фанера.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11539-2014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Бакелиттелген фанера.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12871-2015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тақталар. Еденге, қабырғаларға және шатырларға арналған салмақ түсетін тақтайлардың техникалық сипаттамалары және оларға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CEN/TR 12872-2016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панельдер. Еденге, қабырғаға және шатырға арналған көтерме панельдерді пайдалану жөніндегі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13715-78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өндеу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13810-1-2016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панельдер. Ауа қабаты бар едендер. 1-бөлім. Пайдалану сипаттамалары және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14229-2018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ағаш материалдары. Әуе желілеріне арналған ағаш бағаналар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14545-2017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конструкциялары. Біріктіретін элементтері.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14614-79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фанера.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14755-2016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Экструзиялық сүрек-жоңқа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16893-2-2012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Ағаш жоңқа тақталар. 2-бөлім.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19414-90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салмақты сүрек. Тісті желім қосылыстарына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19414-2023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ағаш құрылымдары. Тісті желім қосылыстарына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20850-2014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салмақ тасушы ағаш құрылмалары.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21178-2006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әзірлемелер.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22297-76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арналған қылқан жапырақты кеніш тіректері (пропстер).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22298-76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 үшін жеткізілетін қылқан жапырақты аралау бөренелері.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22299-79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 үшін жеткізілетін жапырақты түрлерінің аралау бөренелері.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23477-79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бетон және темірбетон құрылмаларын тұрғызуға арналған жиналмалы-ауыстырылатын шағын қалқан мүкәммал қалыптары.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23478-79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бетон және темірбетон құрылмаларын тұрғызуға арналған қалып. Жіктеу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24404-80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сүрек материалдарынан жасалған бұйымдар. Лак-бояу жабындары. Жіктелуі және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24699-2002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 пакеттері бар ағаш терезе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24700-99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пакеттері бар ағаш терезелік блоктар.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25458-82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белгілерінің ағаш тіректері.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26816-86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Цемент-жоңқа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26816-2016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Цемент-жоңқа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27321-2018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арналған тіркеп қойылатын тірек мінбесатылар.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27321-2023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арналған тіркеп қойылатын тірек мінбесатылар.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жабынының бір қабатты ағаш қалқандары.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28450-2014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 ағаш арқалықтар.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30734-2000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Терезенің мансардты ағаш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30734-2020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Терезенің мансардты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30777-2012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Терезелік және балкондық есік блоктарыны арналған бұрылмалы, қайырлмалы және бұйырмалы-қайырмалы құрылғылары.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30777-2023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балкон блоктарын ашуға арналған құрылғылар (Фурнитура).</w:t>
            </w:r>
          </w:p>
          <w:p>
            <w:pPr>
              <w:spacing w:after="20"/>
              <w:ind w:left="20"/>
              <w:jc w:val="both"/>
            </w:pPr>
            <w:r>
              <w:rPr>
                <w:rFonts w:ascii="Times New Roman"/>
                <w:b w:val="false"/>
                <w:i w:val="false"/>
                <w:color w:val="000000"/>
                <w:sz w:val="20"/>
              </w:rPr>
              <w:t>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30834-2002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 Анықтамалар және графикалық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30972-2002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пен терезе блоктарының желімделген ағаш бөлшектері мен дайындамалары.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31173-2003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болат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31173-2016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болат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Тіректерге арналған сіңдірілген бөренелер.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32158-2013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Мұртқа желімделген қабыршақтың сыртқы қабаттары бар құрылыс фанерасы.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32289-2013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Термореактивті полимерлер негізінде пленкалармен қапталған сүрек-жоңқалы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32297-2013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өндіріс әдісінің сүрек-талшықты тақталарына негізделген қабырғаларға арналған сәндік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32297-2021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өндіріс әдісінің сүрек талшықты тақталарына негізделген қабырғаларға арналған сәндік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өндіріс әдісінің сүректі талшықты тақталарына негізделген ламинатталған еден жабындары.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32687-2021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Термореактивті полимерлер негізінде пленкалармен қапталған құрғақ өндіріс әдісімен ағаш талшықты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33124-2021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Қабыршақтан жасалған көп қабатты желімделген білеу.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34026-2016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талшықты тақталар. Анықтамасы, жіктелуі және шартты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34329-2017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Қорамқалып.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52078-2008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Термореактивті полимерлер негізінде үлдірлермен қапталған ағаш жоңқалы тақтайлар.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полимерлер, пластикалық массалар, химиялық талшықтар мен резеңкелер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4.224-83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сапасының көрсеткіштері жүйесі. Құрылыс. Герметикалайтын және нығыздайтын полимерлі құрылыс материалдар мен бұйымдар. Көрсеткіштер номенклатурасы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40-3-1-2016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бағандары. Құрастырылым және тексеру. 3-1 бөлімі. Сипаттамалық жүктемелерге арналған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40-7-2011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бағандары. 7-бөлім. Талшықпен арқауланған композитті полимер материалдан жасалған фонарь бағандарына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607-2018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Пластификацияланбаған поливинилхлоридтен (PVC-U) дайындалған ернеулік суағарлар және фитингтер. Анықтамалар, талаптар және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1128-2002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Полиэфирлік шайырлар негізінде шыны талшығымен қамтылған пластикалық құбырлар.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1129-2002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Полиэфирлік шайырлар негізінде шыны талшықтар мен арқауланған пластик құбырлар. Қосқыш бөлшектер.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әуеайлақ полимерасфальтобетон қоспалары және полимерасфальтобетон.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1453-1-2016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ішіндегі ағын суды (төмен және жоғары температуралы) құруға арналған құрылымдалған қабырғалы пластмасса құбырлар жүйесі. Пластификацияланбаған поливинилхлорид (PVC-U). 1-бөлім. Құбырлар мен олардың жүйелеріне қойылатын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1455-1-2018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ішіндегі (төмен және жоғары температурадағы) жер асты және қалдық суларды жүргізуге арналған пластмассалы құбыр жүйесі. Акрилонитрил-бутадиен-стирол (ABS). 1-бөлім. Құбырларға, фитингтерге және құбырлар жүйесіне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1519-1-2015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 ағын суды (төмен және жоғары температура) құруға арналған пластик құбырлар жүйесі. Полиэтилен (PE). 1-бөлім. Құбырларға, жалғастықтарға мен құбыржол жүйелеріне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1538-2012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геотехникалық жұмыстарды орындау. Жерге қазылып қаланған қабырғалар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1555-3-2016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беруге арналған пластмасса құбыржолдардың жүйелері. Полиэтилен. 3-бөлім. Фитингтер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1555-4-2016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беруге арналған пластмасса құбыржолдардың жүйелері. Полиэтилен. 4-бөлім. Клапандар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1555-5-2016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беруге арналған пластмасса құбыржолдар жүйелері. Полиэтилен (PE). 5-бөлім. Жүйе мақсаттарына арналған жарамдылық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1565-1-2015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ішіндегі ағын суды (төмен және жоғары температуралы) құруға арналған пластик құбырлар жүйесі. Стиролды полимерлес қоспалар (SAN+PVC). 1-бөлім. Құбырларға, жалғастырғыштар мен құбыржол жүйелеріне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1566-1-2015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ішіндегі ағын суды (төмен және жоғары температуралы) құруға арналған пластик құбырлар жүйесі. Хлорланған поливинил-хлорид (PVC-C). 1-бөлім. Құбырларға, жалғастықтарға және құбыржол жүйелеріне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1796-2018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және қысымсыз жұмыс жасайтын сумен қамтамасыз етуге арналған пластикалық құбырлар жүйесі. Қанықпаған полиэфир шайырына негізделген (UP), күшейтілген ішкі қабаты бар (GREY) шыныдан жасалған пластикалық құбырлар (GRP)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1844-2018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гидрооқшаулағыш табақшалар. Озонға төзімділігін анықтау. Шатырларды гидрооқшаулауға арналған пластмассалы және эластомерлі табақшалар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жылыту жүйесі үшін көп қабатты арынды құбырлар.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2307-2013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 құбырлар мен фитингтер.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Қыспақ құбыржолдарға арналған полиэтиленнен жасалған дәнекерлейтін жалғастыру бөлшектері.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құйылған шыны пластиктен жасалған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тұрақты полимер-бетоннан жасалған өнімдер.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мақсаттағы полимер 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D 2564-2018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(PVC) пластикалық құбырлар мен фитингтерге қойылатын стандартты ерекшеліктер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суық сумен жабдықтауға арналған пластмассалық құбыржол жүйесі. Термотөзімділігі жоғары полиэтилен (PE-RT).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2598-2015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газбен жабдықтау желілерінің және кабель желілерінің қарап тексеру құдықтарына арналған полимербетон құрастырылымдар.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2623-2015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полистиролбетон плиталар.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2625-2015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көбікті полистирол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D 2665-2018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(PVC) пластикалық кәріз және желдету құбырларының және фитингілер үшін қойылатын стандартты ерекшеліктер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2825-2016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үлдірлер негізіндегі жиынтық материал.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2828-2016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Полистиролдан жасалған еденкемер мен бұрыштықтар.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Геосинтетикалық материалдар. Кәрез тәрізді полимер геоторлар.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Геосинтетика материалдар арқаулауға және тұрақтандыруға арналған жалпақ геоматалар мен геоторлар.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3149-2018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Хризотилцемент қасбет плиталары.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3366-2019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астымен қысымсыз суды шығару желілеріне арналған қатпарлы екі қабатты қабырғалы полипропиленнен жасалған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3371-2019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үшін бағытталған пластификацияланбаған поливинилхлоридтен жасалған құбырлар.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3744-2021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сүзгі материалдар.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3840-2023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 гидрооқшаулағыш битум және битум-полимер мембраналар.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4427-1-2014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етуге арналған құбырлар мен фитингтер.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4427-2-2014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етуге арналған құбырлар мен фитингтер. 2-бөлім.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4437-1-2014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беруге арналған пластмассалық құбыржолдар жүйесі. Полиэтилен (РЕ).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4437-2-2014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беруге арналған пластмасса құбыржолдар жүйесі. Полиэтилен (РЕ). 2-бөлім.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7251-77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тоқылмаған негіздегі поливинилхлоридті линолеум.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7251-2016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тоқылмаған негіздегі поливинилхлоридті линолеум.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8770-2014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 орналасқан, топырақтан және ағынды сулардағы (төмен және жоғары температураларда) бұру жүйелеріне арналған пластмасса құбыржолдар жүйесі. Полиэтилен (РЕ)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8772-2014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Арынсыз жерасты құрғату және кәріздік жүйелерге арналған пластмасса құбыржолдар желісі. Полиэтилен (РЕ)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9128-2013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аэродромдарға арналған асфальтбетон жолға арналған, полимерасфальтбетон, асфальтбетон, полимерасфальтбетон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9639-71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Пластификацияланбаған поливинилхлоридтен жасалған парақтар (парақты винипласт).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10174-90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мен есіктерге арналған көбікті полиуретанды тығыздағыштар.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10639-2010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болатын және арынсыз сумен жабдықтау үшін пластмассадан жасалған пластмасса құбыржолдар жүйелері. Қанықтырылмаған полиэфир шайыры (UP) негізде термореактивті шыны икемділержден жасалған жүйелер (GRP).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12201-2-2016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 қымыс асты ағын суды құрғату мен ағызуға арналған пластмасса құбыржол жүйелері. Полиэтилен. 2-бөлім.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12201-3-2019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етуге, сорғытуға және ағынды суды қысыммен құруға арналған пластмасса құбыржол жүйесі. Полиэтилен. 3-бөлім. Фитингтер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12220-2018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желдету. Ауа жолдары. Жалпы желдетуге арналған дөңгелек фланецтердің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12560-1-2015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және олардың қосылыстары. Сыныбы белгіленген ернемектерге арналған төсемдер өлшемдері. 1-бөлім. Жапсырмалы және жапсырмасыз бейметалл жалпақ төсемдер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12560-2-2015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және олардың қосылыстары. Сыныбы белгіленген ернемектерге арналған төсемдер өлшемдері. 2-бөлім. Болат ернемектерге арналған шиыршық төсемдер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12560-3-2015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және олардың қосылыстары. Сыныбы белгіленген ернемектерге арналған төсемдер өлшемдері. 3-бөлім. Политетрафторэтиленнен жасалған қаптамалы бейметалл төсемдер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12560-4-2015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және олардың қосылыстары. Сыныбы белгіленген ернемектерге арналған төсемдер өлшемдері. 4-бөлім. Болат ернемектерге арналған толтырғышсыз және толтырғышты бүрмеленген жалпақ немесе науа тәрізді металл төсемдер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12560-5-2015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және олардың қосылыстары. Сыныбы белгіленген ернемектерге арналған төсемдер өлшемдері. 5-бөлім. Болат ернемектерге арналған металл шиыршық төсемдер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13448-82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желдету 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13984-2018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гидрооқшаулағыш табақшалар. Полимерлі және эластомерлі бу оқшаулағыш төсемдер. Анықтамалары мен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14364-2018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және қысымсыз жұмыс жасайтын ағынды сулар жүйесіне арналған пластикалық құбырлар жүйесі. Қанықпаған полиэфир шайырына негізіндегі (UP), күшейтілген ішкі қабаты бар (GREY) шыныдан жасалған пластикалық құбырлар (GRP). Құбырлардың, фитингтер мен қосылыстардың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14889-1-2017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фибралар. 1-бөлім. Болат фибралар. Анықтамалары, техникалық шарттары және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14889-2-2017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фибралар. 2-бөлім. Полимер фибралар. Анықтамалар, техникалық шарттары және сәйкестік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14932-2017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Бұйып-түйуге арналған икемді термоиілімді үлдір. Талаптар мен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15590-2-2007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өнеркәсібі. Тасымалдау құбыржолы жүйелеріне арналған индукциялық бұрмалар, жалғастырғыштар мен ернемектер. 2-бөлім. Жалғастырғыштар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15875-2-2018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сумен қамтамасыз етуге арналған пластмассадан жасалған құбырлар жүйелері. Тігілген полиэтилен (PE-X). 2-бөлім.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15875-3-2018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сумен қамтамасыз етуге арналған пластмассадан жасалған құбырлар жүйелері. Тігілген полиэтилен (RE-X). 3-бөлім. Фитингтер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17241-2016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жабындарына арналған полимерлі материалдар мен бұйымдар.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17675-87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электр оқшаулағыш түтіктер.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18108-80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дыбыс өткізбейтін негіздегі поливинилхлоридті линолеум.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18108-2016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дыбыс өткізбейтін негіздегі поливинилхлоридті линолеум.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19111-2001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әрлеуге арналған поливинилхлоридті пішінді погонаж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22689-2014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кәріз жүйелеріне арналған полиэтиленнен жасалған құбырлар мен пішінді бөлшектер.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Герметикаландырғыш және тығыздағыш полимерлі құрылыс материалдары мен бұйымдары. Жіктеу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25621-2023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Герметикаландырғыш және тығыздағыш полимерлі құрылыс материалдары мен бұйымдары. Жіктеу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Шыныпластикалық құрылмалар. Радио мөлдірлі антенна құрылғыларының паналары.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Шыныпластикалық құрылмалар. Радио мөлдірлі антенна құрылғыларының паналары. Панельдер.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30307-95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жабысқақ латекс құрылыс мастикалар.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DIN 30670-2018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 мен фитингтердің полиэтилен жабындары. Сынақ талаптары мен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30673-2013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блоктарына арналған поливинилхлоридті пішіндер.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30674-99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пішіндерден жасалған терезе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30674-2023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пішіндерден жасалған терезе және балкон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30778-2001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 үшін эластомерлі материалдардан жасалған тығыздаушы жабындар.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30970-2014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профильдерден жасалған есік блоктары.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30970-2023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профильдерден жасалған есік блоктары.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31432-2011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және қысымсыз жұмыс істейтін дренаждық және кәріздік желіге арналған пластмассадан жасалған құбыр жүйесі. Қанықпаған полиэфир шайырына негізделген термореактивті шыны талшық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31433-2011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және қысымсыз жұмыс істейтін сумен жабдықтауға арналған пластмассадан жасалған құбыр жүйесі. Қанықпаған полиэфир шайырына негізделген термореактивті шыны талшық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кәріз жүйелеріне арналған пластификацияланбаған поливинилхлоридтен жасалған құбырлар мен пішінді бөліктер.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кәріз жүйелеріне арналған пластификацияланбаған поливинилхлоридтен жасалған құбырлар мен пішінді бөліктер.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32414-2013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кәріз жүйелеріне арналған полипропиленнен жасалған құбырлар мен пішінді бөліктер.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33370-2015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құрылмаларын арқаулауға арналған химиялық штапельді талшықтар.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50838-2011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құбырларына арналған полиэтиленнен жасалған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болат құрылмалары мен бұйымдары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құбырлары.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және көп қабатты еден қалқандары.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сапалы көміртекті болат. Маркалар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Жезден жасалған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523-2014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Кернеуленген арматуралық элементтерге арналған болат таспадан жасалған құбырлы қабықтар. Терминология, талаптар және сапаны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535-2005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сапалы көміртекті болаттан жасалған сұрыпты және пішінді илек.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538-2014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Құлыпты және қапсырмалы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және мұнай химия өнеркәсібіне арналған жіксіз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және мұнай химия өнеркәсібіне арналған жіксіз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617-2006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дөңгелек қималы мыс және жезден жасалған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631-75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отырғызылған бұрғылау құбырлары және оларға муфталар.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Сорғы-компрессорлық құбырлар және оларға муфталар.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783-2011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қойлардың демалу орындарында мал шаруашылығы үймараттарының едендері. Көрсеткіштер атау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 құбырлары.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898-1 -2012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легирленген болаттардан жасалған бекітпе бөлшектердің механикалық қасиеттері. 1-бөлім. Беріктік класы белгіленген бұрандамалар, бұрмалар және сұққыштар. Ірі және ұсақ 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құрылымдық сапалы және арнайы болаттардан жасалған металл өнімдері.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1090-1-2011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алюминий құрастырылымдарды жасау. 1-бөлім. Құрстырылым элементтерінің сәйкестігін бағалауға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1090-2-2021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алюминий конструкцияларды дайындау. 2-бөлім. Болат конструкцияларға қойылатын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1090-3-2021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алюминий конструкцияларды дайындау. 3-бөлім. Алюминий конструкцияларға қойылатын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1092-1-2018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Фланецтер және олардың қосылыстары. Құбырларға арналған PN белгісі бар дөңгелек фланецтер, клапандар, фитингтер және арматураларар. 1-бөлім. Болат фланецтер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Шыңдалған шойыннан жасалған құймалары.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1479-2012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алты қырлы өздігінен кесетін бұрамалар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1645-2007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байланыс желілері темірбетонды тіреулерінің тағандарына арналған төсейтін және оқшаулайтын детальдар.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кәріз жүйелеріне арналған баспалдақтар.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кәріз жүйелеріне арналған баспалдақтар.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болат арқандар.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металл құралытылымдар. Стационарлық сыртқы өрт басқыштары және төбенің қоршаулары.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және жинақтарған-құрастырмалы типтегі мобильдік (инвентарлық)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2384-2013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құдықтарының люгі және композитті материалдардан жасалған жаңбыр суы құйылатын құдықтардың жаңбыр суын қабылдағыш.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2385-2013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қабырғаларына, аражабындарға және жабындарына арналған жеңіл жұқа қабырғалық болат құрастырылымдардан жасалған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2585-2014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сөрелі пісірілген болат арқалық.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2590-2014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Алюминий-мырыш қаптамасы бар жұқа жаймалық илем.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C-,U-тәрізді суықтай иленген мырышталған болат пішіндер.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2624-2016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жезден жасалған капиллярлық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2633-2015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Құбыржолдардың пісіріліп түйіскен жеріндегі төмен температуралық оқшаулауға арналған жылумен орнықтырылған көмкерме.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2939-2016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құбырларына арналған ажырамайтын "полиэтилен-болат" қосылысы.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ширатылмалы 6х30(6+12+12)+1 о.с. Сұрыптау құрылманың екі қатпарлы есілген арқан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3119-2017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құбырлары үшін шиыршық жікті құбырларды өндіруге арналған ыстықтай илемделген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3120-2017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 және газ құбырларын өндіруге арналған ыстықтай илемделген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арқандар.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3241-2018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қазбаларында анкерлі бекітпені жасауға арналған бұрандалы профильді арматуралық илем.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3254-2018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Жаппалық металл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3255-2018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Жақтаулы металл элементтер.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Су-газ өткізгіш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3506-1-2012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тот баспайтын болаттан жасалған бекітпе бұйымдардың механикалық қасиеттері. 1-бөлім. Бұрандамалар, бұрамалар және тойтармалар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3506-2-2012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тот баспайтын болаттан жасалған бекітпе бұйымдардың механикалық қасиеттері. 2-бөлім. Сомындар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3506-3-2012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тот баспайтын болаттан жасалған бекітпе бұйымдардың механикалық қасиеттері. 3-бөлім. Орнату бұрамалары және созылу кернеуінің әсеріне ұшырамайтын ұқсас бекітпе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4759-1-2010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 Шақтамалар. 1-бөлім. Бұрандамалар, бұрамалар, бұрамасұқпалар және сомындар. А, В және С бұйымдар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4759-3-2018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бөлшектерге арналған рқұсатты шектеулер. 3-бөлім. A, C және F дәлдік классты бұрандаларға, бұрамалар мен гайкаларға арналған шайбалар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5005-82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 біліктері үшін суықтай деформацияланған электрмен пісірілген болат құбырлары.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5172-63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көлемді, цилиндрлік болат газгольдерлер. Параметрлер және негізгі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қазандықтар мен ыдыстар үшін легирленбеген және легирленген болаттан жасалған табақты жалға алу.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5654-76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үшін ыстықтай деформацияланған жіксіз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5890-78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Фитинг-розетка тақталары құбырлардың қосылыстары.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5950-2000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легирленген болаттан жасалған шыбықтар, жолақтар және орамдар.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60 градусты бұрышы бар конустық дюймдік жіп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6856-54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пішінді болат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6942-98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шойын құбырлар және олардың пішінді бөліктері.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кесуге арналған қол қайшы.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8142-2015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Байланыстырғышы бар алдын ала қалыпталған синтетикалық минерал талшықтан жасалған құбырлардың кесінділері.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8467-83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бұрғылауға арналған ниппель қосылысының бұрғылау болат құбырлары.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8642-68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8644-68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сопақ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8645-68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8731-74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пішін өзгертілген, жіксіз болат құбырлар.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пішін өзгертілген, жіксіз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суық деформацияланған және жылу деформацияланған болат құбырлар.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суық деформацияланған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8944-75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арналған цилиндрлік жіптері бар иілгіш шойыннан жасалған қосқыш бөліктер.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8965-75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Р=1,6 МПа құбырларға арналған цилиндрлік бұрандалы болаттан жасалған бөліктер.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8966-75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Р=1,6 МПа құбырларға арналған цилиндрлік бұрандалы болаттан жасалған бөліктер. Түзу муфталар. Негізгі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8992-2015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бұйымдар. Болттарға, бұрандаларға, шпилькаларға және гайкаларға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9399-81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 20-100 МПа (200-1000 кгс/см2) бұрандалы болат фланецтер.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9567-75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9583-75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және жартылай үздіксіз құю әдістерімен жасалған қысымды шойын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болаттан жасалған ыстықтай деформацияланған жіксіз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болаттан жасалған жіксіз суық және жылу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жоғары легирленген болаттан жасалған жіксіз суық және жылу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бұйымдар. Жеткізудің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сөрелері бар ыстықтай илемделген қос таврлы пішімдер. Пішіндер мен өлшемдерге арналған шақтамалар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болаттан жасалған ыстықтай жәміштелген бұйым. 1-бөлім. Жеткізудің жалпы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10025-2-2012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болаттан жасалған ыстықтай жәміштелген бұйымдар. 2-бөлім. Қоспаланбаған құрастырылым болаттарды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10025-3-2012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болаттардан жасалған ыстықтай жәміштелген бұйымдар. 3-бөлім. Қалыпты/қалыпты иленген дәнекерленетін ұсақ түйірлі құрастырылым болаттарды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10025-4-2012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болаттардан жасалған ыстықтай жәміштелген бұйымдар. 4-бөлім. Термомеханикалық иленген пісірілген ұсақ түйірлі құрастырылым болаттарды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10025-5-2012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болаттардан жасалған ыстықтай жәміштелген бұйымдар. 5-бөлім. Атмосфералық жемірілуге төзімділігі жоғары құрастырылым болаттарды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10025-6-2012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болаттардан жасалған ыстықтай жәміштелген бұйымдар. 6-бөлім. Шыңдаудан және жасытудан кейінгі жай-күйде аққыштық шегі жоғары беріктігі жоғары құрастырылым болаттардан жасалған жалпақ бұйымдарды жеткізулің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10034-2012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Құрастырылымдық болаттан алынған қарапайым және кең жолақты екі таңбалы қималы пішіндер. Пішіннің және өлшемдерінің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10055-2012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Дөңгелектелген жиектері және өткелдері бар ыстықтай жәміштелген тең бүйірлі таңбалы болат. Өлшемдері және пішіндері мен өлшемдерінің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10056-1-2018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болаттан жасалған тең және тең сөрелі емес бұрыштар. 1-бөлім.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10056-2-2012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Құрастырылымдық болаттан жасалған тең сөрелік және тең емес сөрелік бұрыштар. 2-бөлім. Пішііні мен өлшемдері бойынша шақтамалар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10058-2016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 жалпақ қималы ыстықтай иленген болат шыбықтар. Өлшемдері және пішіні мен өлшемдеріне арналған шақтамалар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10059-2016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 шаршы қималы ыстықтай иленген болат шыбықтар. Өлшемдері және пішіні мен өлшемдеріне арналған шақтамалар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10060-2015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ыстықтай илемделген дөңгелек қималы болат шыбықтар. Пішіне арналған өлшемдер мен шақтамалар және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10061-2015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ыстықтай илемделген алты қырлы қималы болат шыбықтар. Пішініне арналған өлшемдер мен шақтамалар және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жәміштелген болат пішіндер. Жеткізудің техникалық шарттары. Өлшемдерінің мен көлденең қимасының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10210-2-2017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және ұсақ түйірлі болаттардан жасалған ыстықтай қалыпталған іші қуыс конструкциялық пішіндер. 2-бөлім. Шектер, өлшемдер және кесіктердің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10216-1-2015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арналған жіксіз болат құбырлар. Жеткізу жөніндегі техникалық шарттар. 1-бөлім. Қоршаған орта температурасына арналған арнайы ерекшеліктері бар легирленген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10216-2-2015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арналған жіксіз болат құбырлар. Жеткізу жөніндегі техникалық шарттар. 2-бөлім. Жоғарғы температура үшін арнайы қасиеттері бар легирленбеген және легирленген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10216-3-2015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арналған жіксіз болат құбырлар. Жеткізу жөніндегі техникалық шарттар. 3-бөлім. Легирленген ұсақ түйіршікті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10216-4-2015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арналған жіксіз болат құбырлар. Жеткізу жөніндегі техникалық шарттар. 4-бөлім. Төмен температура үшін арнайы қасиеттері бар легирленбеген және легирленген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10216-5-2015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арналған жіксіз болат құбырлар. Жеткізу жөніндегі техникалық шарттар. 5-бөлім. Тот баспайтын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10217-1-2015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 үшін дәнекерленген болат құбырлар. Жеткізу жөніндегі техникалық шарттар. 1-бөлім. Бөлме температурасы үшін белгіленген қасиеттері бар легирленбеген болатттан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 үшін дәнекерленген болат құбырлар. Жеткізу жөніндегі техникалық шарттар. 2-бөлім. Жоғары температура үшін белгіленген қасиеттері бар, электрмен пісірілген, легирленбеген және легирленген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арналған пісірілген болат құбырлар. Жеткізудің техникалық шарттары. 3-бөлім. Легирленген ұсақ түйіршікті құрастырылымдық болаттан дайындалған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жұмысқа арналған пісірілген болат құбырлар. Жеткізудің техникалық шарттары. 4-бөлім. Төмен температура үшін белгіленген қасиеттері бар, электрмен пісірілген, легирленбеген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жұмысқа арналған пісірілген болат құбырлар. Жеткізудің техникалық шарттары. 5-бөлім. Жоғары температура үшін арнайы қасиеттері бар, қожбен пісіру арқылы алынған, легирленбеген және легирленген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арналған пісірілген болат құбырлар. Жеткізу жөніндегі техникалық шарттар. 6-бөлім. Төмен температура кезінде жұмыс істеу үшін арнайы қасиеттері бар легирленбеген болаттан жасалған қожбен пісірлген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аналған пісірілген болат құбырлар. Жеткізу жөніндегі техникалық шарттар. 7-бөлім. Тот баспайтын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10220-2015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және жіксіз болат құбырлар. Ұзындық бірлігіне арналған өлшемдер мен салмақ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10221-2016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иленген сұрыптық илем мен илек бетінің сапа кластары.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10238-2015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құм ағынымен тазартудан және тегістеуден өткізілетін құрыстырылымдық болаттан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10245-4-2019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 және сымнан жасалған бұйымдар. Болат сымдағы органикалық қаптамалар. 4-бөлім. Полиэфирлі жабынды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10245-5-2019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 және сымнан жасалған бұйымдар. Болат сымдағы органикалық қаптамалар. 5-бөлім. Полиамидті жабынды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10253-2-2015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Түйістіріп пісірілген құбыр жалғастырғыштары. 2-бөлім. Ерекше тексеруді талап ететін легирленбеген және легирленген феррит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10290-2018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және жағалау маңындағы құбыржолдарына арналған болат құбырлар мен фитингтер. Сұйық күйінде жағылған сыртқы полиуретанды және полиуретанды түрлендірілген жабындар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және теңіз құбырларына арналған болат құбырлар мен жалғастықтар. Коррозиялық емес газдарды тасымалдау кезінде үйкелісті азайтуға арналған ішкі жабын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10279-2016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иленген болат швеллер. Пішінінің, өлшемдері мен салмағының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көтергіш болат арқандар.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10509-2017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Алтықырлы бастиек асты үлгілік жиегі бар өзі қиятын бұрандалар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 шойын және оларға қосылатын бөлшектер. Қабылдау, таңбалау, орау,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11017-80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жіксіз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11068-81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болаттан жасалған электрмен дәнекерленген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11371-78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11383-2016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қабырғалы мыс және жезден жасалған түтіктер.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11960-2009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өнеркәсібі. Ұңғымаларда құрсаулы немесе сорғылы-сығымдағыштар сияқты пайданылатын болат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12068-2014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қорғаныс. Тот басудан катодты қорғанысқа жалғау кезінде жер астына және суға орналастырылған болат құбырларды тотығудан қорғауға арналған сыртқы органикалық қабықшалар. Орамдар мен тығыздағыш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12237-2018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желдету. Ауа жолдары. Табақша металлдан жасалған дөңгелек ауа жолдарының беріктігі мен ауа жіберуі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13548-2016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мен никель қорытпаларынан жасалған жұқа қабырғалы түтіктер.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13663-86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Пішінді болат құбырлар.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13726-97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таспалар.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13726-2023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таспалар.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13781.0-86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киловольттке дейінгі кернеуге қоса алғанда күштік кабельдерге арналған муфталар.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14688-2-2017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ізденістер мен зерттеулер. Топырақты сәкестендіру және жіктеу. 2-бөлім. Жіктеу қағидаттары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15040-2016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Оттегісіз мыс құбырлары.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15481-2017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бұранда салатын табақшалы крест бастиекті бұрғылайтын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15979-2017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өзекшесі үзілетін және бастиегі шығынқы, ашық ұшты "тұйық" тойтармалар. Болат /болат (St/St)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15980-2017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өзекшесі үзілетін және бастиегі жасырын, ашық ұшты "тұйық" тойтармалар. Болат /болат (St/St)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15976-2017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өзекшесі үзілетін және бастиегі шығынқы, жабық ұшты "тұйық" тойтармалар. Болат /болат (St/St)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15983-2017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өзекшесі үзілетін және бастиегі шығынқы, жабық ұшты "тұйық" тойтармалар. Аустенитті тот баспайтын болат/аустенитті баспайтын болат (A2/A2)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15984-2017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өзекшесі үзілетін және бастиегі жасырын, ашық ұшты "тұйық" тойтармалар. Аустенитті тот баспайтын болат /аустенитті баспайтын болат (A2/A2)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болат құбырлардың қосылыстары. Негізгі түрлері, құрылымдық элементтері және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16162-2015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салқын болат табақ илем. Өлшемдерге және пішінге арналған шақтамалар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16523-97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сапалы және кәдімгі сапалы көміртекті болаттан жасалған жұқа табақты жалға алу.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кабельдерді бекіту бөлшектері.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17032-2010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өнімдеріне арналған көлденең болат резервуарлар.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17032-2022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өнімдеріне арналған көлденең болат резервуарлар.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17066-94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жоғары болаттан жасалған жұқа табақты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17217-79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МНЖ5-1 маркалы мыс-никель қорытпасынан жасалған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17217-2018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МНЖ5-1 маркалы мыс-никель қорытпасынан жасалған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17375-2001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төмен легирленген болаттан жасалған жіксіз пісірілген құбыр бөлшектері. 3D (R=1,5 DN) типті тік иілген бұрмалар. Конструкция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17376-2001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төмен легирленген болаттан жасалған жіксіз пісірілген құбыр бөлшектері. Үштітер. Конструкция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17379-2001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төмен легирленген болаттан жасалған жіксіз дәнекерленген құбыр бөлшектері. Эллиптикалық штепсельдер. Құрылмалары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17380-2001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төмен легирленген болаттан жасалған жіксіз пісірлген құбыр бөлшектері.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18475-82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суық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18482-2018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престелген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19277-2016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 мен отын құбырлары үшін жіксіз суық деформацияланған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19441-74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қорытпаларынан жасалған престелген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20295-85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газ-мұнай құбырлары үшін дәнекерленген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20783-81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сымдарына арналған металл науалар.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оқшаулағышы бар металл панельдер.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21631-76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парақтар.</w:t>
            </w:r>
          </w:p>
          <w:p>
            <w:pPr>
              <w:spacing w:after="20"/>
              <w:ind w:left="20"/>
              <w:jc w:val="both"/>
            </w:pPr>
            <w:r>
              <w:rPr>
                <w:rFonts w:ascii="Times New Roman"/>
                <w:b w:val="false"/>
                <w:i w:val="false"/>
                <w:color w:val="000000"/>
                <w:sz w:val="20"/>
              </w:rPr>
              <w:t>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21631-2023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парақтар.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21646-2003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алмасу аппараттарына арналған мыс және жезден жасалған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21729-76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легирленген болаттан жасалған суық деформацияланған және жылу деформацияланған конструкциялық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21945-76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негізіндегі қорытпалардан ыстықтай илектелген жіксіз суық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21945-2023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негізіндегі қорытпалардан ыстықтай илектелген жіксіз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22130-86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құбырларының бөлшектері. Жылжымалы және аспалы тіректер.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22130-2018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құбырларының бөлшектері. Жылжымалы және аспалы тіректер.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22306 -2010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Талшықпен арқауланған цемент құбырлар, гравитация жүйелеріне арналған біріктіру және фитингілер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22786-77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жасауға арналған жіксіз биметалды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22790-89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 10-дан 100 Мегапаскальдан жоғары (100-ден жоғары 1000 кгс/см2 дейін) құрастыру қондырғылары мен құбыр бөлшектері.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22818-83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қондырғылары мен құбыр бөлшектері. 90 градус бұрышы бар және Ру 10-дан 100 Мегапаскальдан жоғары (100 жоғары 1000 кгс/см2 дейін). Құрастырылым және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22897-86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негізіндегі қорытпалардан жасалған жіксіз суық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22897-2023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негізіндегі қорытпалардан жасалған жіксіз суық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23118-2019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құрылыс құрылмалары.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23486-79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Көбікполиуретаннан жасалған жылу ұстағышы бар қабырғалық үшқабатты металл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23697-79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пісірілген тік тігісті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23786-79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бұрғылау құбырлары.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машина жасау үшін жемірілуге төзімді болаттан жасалған жіксіз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24045-2016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трапеция тәрізді гофрлері бар иілген болат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24301-93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және жезден құйылған шыбықтар мен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24524-80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полиуретаннан жасалған жылытқышы бар ғимараттардың екі қабатты жабындарының болат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24839-2012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болат конструкциялары. Илектеу профильдеріндегі тесіктердің орналасуы.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титан қорытпаларынан пісірілген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24890-2023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титан қорытпаларынан пісірілген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25573-82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арқанды жүк стопалары.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25577-83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болат жабық пісірілген шаршы және тікбұрышты пішінер.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көліктің болат жолдарының конструкциялары.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26429-2018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көліктің болат жолдарының конструкциялары.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табақшалы құрылыстық металл конструкцияларды бір жақты тойтаруға арналған құбыр тәрізді тойтарма.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26805-2020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табақшалы құрылыстық металл конструкцияларды бір жақты тойтаруға арналған құбыр тәрізді тойтарма.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27857-88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қондырғыларға арналған құбырлар. Негізгі параметрлер, өлшемдер және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арқандарына арналған көміртекті болат сым.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құрылысына арналған дәнекерленген болат иілген тұйық квадратты және тік бұрышты пішіндер.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конструкцияларға арналған жұқа орамалы қорғаныш-әшікейлі лак-бояу жабыны бар жалға алу.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30563-98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қасиеттері бар көміртекті және легирленген болаттардан жасалған жіксіз суықтай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30564-98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қасиеттері бар көміртекті және легирленген болаттан жасалған жіксіз ыстықтай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30732-2020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қабығы бар көбік полиуретанннан жылу оқшаулағышы бар болат құбырлар мен пішінді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30753-2001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төмен легирленген болаттан жасалған жіксіз пісірілген құбыр бөлшектері. 2D (R=DN) типті тіке иілген бұрмалар. Конструкция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өнімдеріне арналған тік цилиндрлік болат резервуарлар.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өнімдеріне арналған тік цилиндрлік болат резервуарлар.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32591-2013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құбырларын престеу әдісімен қосуға арналған мыс және мыс қорытпаларынан жасалған фитингтер.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газға арналған дөңгелек қималы мыс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32678-2014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суықтай деформацияланған жіксіз және дәнекерленген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33259-2015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250 дейінгі номиналды қысымға арматураның, жалғағыш бөлшектердің және құбырлардың фланецтері. Конструкция, өлшемдер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50278-2010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құлпы болатын бұрғылау құбырлары.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51245-2005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Бұрғылайтын әмбебап болат құбырлар.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құрылыс құрылмалары мен бұйымдары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485-1-2018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Табақтар, жолақтар және тақталар. 1-бөлім. Бақылау және жеткізу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485-2-2018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Табақтар, жолақтар және тақталар. 2-бөлім. Механикалық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485-3-2012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Табақтар, жолақтар және тақталар. 3-бөлім. Ыстықтай илемдеу үшін пішіндер мен өлшемдердің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485-4-2012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Табақтар, жолақтар және тақталар. 4-бөлім. Салқындай илемдеу үшін пішіндер мен өлшемдердің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754-1-2018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Суық тартылған шыбықтар мен құбырлар. 1-бөлім. Бақылау мен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755-1-2018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Шыбықтар, құбырлар және экструдерленген профильдер. 1-бөлім. Бақылау мен жеткізу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755-2-2018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Шыбықтар, құбырлар және экструдерленген профильдер. 2-бөлім. Механикалық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755-3-2013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Нығыздалған шыбықтар, құбырлар және профильдер. 3-бөлім.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755-7-2016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 Шыбықтар, құбырлар мен нығыздалғын пішіндер. 7-бөлім. Жіксіз құбырлар, өлшемдері мен пішінінің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1592-2-2015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Аунақты жоғары сапалы балқытумен орындалған, бойлық жіктері бар құбырлар. 2-бөлім. Механикалық сипаттамалар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1592-3-2015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 аунақты жоғары сапалы балқытумен орындалған, бойлық жіктері бар құбырлар. 3-бөлім. Дөңгелек құбырларға арналған өлшемдердің шақтамалы мен пішіндері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1592-4-2015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Аунақты жоғары сапалы балқытумен орындалған, бойлық жіктері бар құбырлар. 4-бөлім. Шаршы, тік бұрышты және пішінделген құбырларға арналған өлшемдер шақтамалары мен пішіндері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3487-2019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гидроксиді.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3623-2020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Панельдік жылытқыш болат радиаторлар ПЖБР.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8617-2018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престелген пішіндер.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11447-80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 10 жоғары 100 мегапаскальға дейін (100 жоғары 1000 кгс/см2 дейін) тірек шпилькалар.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12020-2-2016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ENAW-6060 және ENAW-6063 қорытпаларынан жасалған экструдирленғен дәл пішіндер. 2-бөлім. Өлшемдері мен пішіндерінің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15088-2012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Құрылыс жұмыстарына арналған құрылыс бұйымдары. Бақылаудың және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21488-97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алюминий қорытпаларынан жасалған престелген шыбықтар.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21519-2003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терезе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21519-2022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пішіндерінен жасалған терезе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22233-2001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конструкцияларына арналған алюминий қорытпаларынан жасалған престелген профильдер.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22233-2018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конструкцияларына арналған алюминий қорытпаларынан жасалған престелген профильдер.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23747-88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есіктер.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23747-2015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есіктер.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24767-81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қоршауға арналған алюминий және алюминий қорытпаларынан жасалған суық иілген профильдер.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24767-2018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қоршауға арналған алюминий және алюминий қорытпаларынан жасалған суық иілген профильдер.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25097-2002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алюминий терезе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және олардың бөліктері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31311-2005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құралдары.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31311-2022 қолданысқа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31311-2022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құралдары.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құрылыстардың, </w:t>
            </w:r>
            <w:r>
              <w:br/>
            </w:r>
            <w:r>
              <w:rPr>
                <w:rFonts w:ascii="Times New Roman"/>
                <w:b w:val="false"/>
                <w:i w:val="false"/>
                <w:color w:val="000000"/>
                <w:sz w:val="20"/>
              </w:rPr>
              <w:t xml:space="preserve">құрылыс материалдары мен </w:t>
            </w:r>
            <w:r>
              <w:br/>
            </w:r>
            <w:r>
              <w:rPr>
                <w:rFonts w:ascii="Times New Roman"/>
                <w:b w:val="false"/>
                <w:i w:val="false"/>
                <w:color w:val="000000"/>
                <w:sz w:val="20"/>
              </w:rPr>
              <w:t xml:space="preserve">бұйымдарының қауіпсіздігі </w:t>
            </w:r>
            <w:r>
              <w:br/>
            </w:r>
            <w:r>
              <w:rPr>
                <w:rFonts w:ascii="Times New Roman"/>
                <w:b w:val="false"/>
                <w:i w:val="false"/>
                <w:color w:val="000000"/>
                <w:sz w:val="20"/>
              </w:rPr>
              <w:t xml:space="preserve">туралы" техникалық </w:t>
            </w:r>
            <w:r>
              <w:br/>
            </w:r>
            <w:r>
              <w:rPr>
                <w:rFonts w:ascii="Times New Roman"/>
                <w:b w:val="false"/>
                <w:i w:val="false"/>
                <w:color w:val="000000"/>
                <w:sz w:val="20"/>
              </w:rPr>
              <w:t>регламентке</w:t>
            </w:r>
            <w:r>
              <w:br/>
            </w:r>
            <w:r>
              <w:rPr>
                <w:rFonts w:ascii="Times New Roman"/>
                <w:b w:val="false"/>
                <w:i w:val="false"/>
                <w:color w:val="000000"/>
                <w:sz w:val="20"/>
              </w:rPr>
              <w:t>3-қосымша</w:t>
            </w:r>
          </w:p>
        </w:tc>
      </w:tr>
    </w:tbl>
    <w:bookmarkStart w:name="z168" w:id="157"/>
    <w:p>
      <w:pPr>
        <w:spacing w:after="0"/>
        <w:ind w:left="0"/>
        <w:jc w:val="left"/>
      </w:pPr>
      <w:r>
        <w:rPr>
          <w:rFonts w:ascii="Times New Roman"/>
          <w:b/>
          <w:i w:val="false"/>
          <w:color w:val="000000"/>
        </w:rPr>
        <w:t xml:space="preserve"> Техникалық регламенттің талаптарын қолдану және орындау үшін зерттеулер (сынау) мен өлшеу қағидалары мен әдістерін, оның ішінде үлгілерді іріктеу қағидаларын қамтитын стандарттау жөніндегі құжаттардың тізбесі</w:t>
      </w:r>
    </w:p>
    <w:bookmarkEnd w:id="157"/>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26.03.2025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құжатын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емес материалдар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1213-2003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тығыз тау жыныстарынан және өнеркәсіп өндірісі қалдықтарынан жасалған қиыршықтас пен малтатас. Физика-механикалық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1214-2003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үшін тығыз тау жыныстары мен өндірістік өнеркәсіп қалдықтарынан жасалған қиыршықтас пен малтатас.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1217-2003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құм.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аэроалаң құрылыстарына арналған органикалық тұтқырғыштар негізіндегі материалдар.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1925-2018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Сынау әдістері. Капиллярлы су сіңіру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1926-2018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Сынау әдістері. Сығу кезіндегі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8269.0-97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тығыз тау жыныстарынан және өнеркісіптік өндіріс қалдықтарынан жасалған шағылтас пен қиыршық тас. Физика-механикалық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құм.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12371-2016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Сынау әдістері. Қатыру/ерітуге төзімділікті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12372-2016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Сынау әдістері. Шоғырландырылған жүктеме астында июге беріктікті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12407-2016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Сынау әдістері. Петрографиялық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12801-98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аэродром құрылысына арналған органикалық байланыстырғыштар негізңдегі материалдар.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21216-2014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шикізат.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құм, малта тас және қиыршық тас өндіруге арналған борпылдақ тау жыныстары. Техникалық талаптар және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 гипс және жергілікті тұтқыр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196-2-2013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 әдістері. 2-бөлім. Цементті химиялық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196-5-2016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 әдістері. 5-бөлім. Пуццолан цементтегі пуццолан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196-6-2016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 әдістері. 6-бөлім. Уату жұқалығын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196-7-2013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 әдістері. 7-бөлім. Цемент сынамаларын іріктеу және дайындау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196-9-2016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Сынау әдістері. 9-бөлім. Шала адиабатикалық әдіс арқылы гидратация жылуын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196-10-2018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 әдістері. 10-бөлім. Цементтегі суда ерігіш хромның (VI)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197-2-2016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2-бөлім. Сипаттамалардың тұрақтылығын бағалау және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 Сынақ әдістері.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 Ұнтақтаудың қыр-сырларын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 Қалыпты қалындыңын, созылу мерзімдерін және көлемнің өзгеруінің біркелкілігін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 Иілу және қысу кезіндегі беріктік шегін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310.6-2020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 Су бөлуді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413-2-2016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ерітінділеріне арналған цемент. 2-бөлім.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459-3-2018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әктасы. 3-бөлім. Сәйкестігін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2062-2010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Сынау әдістері.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3361-2022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Цементтердің портландцемент клинкерінің сәйкестігін растау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3730-2021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Минералды қоспалардың мөлшерін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5382-2019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өндірісінің цементтері мен материалдары.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9597-2011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Цементті сынау әдістері. Тұтасу уақытын және көлемінің өзгеруінің біркелкілігін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13639-2014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Әктастағы органикалық көміртектің жалпы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14216-2017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Құрамы, техникалық талаптары және гидарттану жылуы төмен парнайы цементтердің сәйкестік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22688-2018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әгі.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23789-2018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тұтқыр.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25983-83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Хризотилды асбест. Қабылдау ережесі және сынауға арналған сынамаларды іріктеу және дайындау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25984.1-83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Хризотилды асбест. Галидің фракциялық құрамы мен массалық үлесін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29581-2-2017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Сынау әдістері. 2-бөлім. Рентгендік флуоресцентті әдіспен химиялық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29582-1-2015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 әдістері. Суаңдану жылылығын анықтау. 1-бөлім. Еріту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29582-2-2015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 әдістері. Суаңдану жылылығын анықтау. 2-бөлім. Жартылай адиабатты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30744-2001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 Полифракционды құмды қолдану арқылы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31356-2007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тұтқырда құрылыстық құрғақ қоспалар.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31376-2008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тұтқырда құрылыс құрғақ қоспалары.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34532-2019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Тампонажды цементтер.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мен ерітінділер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390-2008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Фиброцементтен жасалған бұйымдар. Сынамаларды іріктеу және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445-2016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Жүктелетін арқаулыққа арналағн құрылыстық сұйық балшық.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450-2-2012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ұшпа күл. 2-бөлім. Сәйкестікті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451-1-2020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 Сынау әдістері. 1-бөлім. Кальцийдің бос оксиді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451-2-2020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 Сынау әдістері. 2-бөлім. Ылғалды себу әдісімен ірілігін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480-2-2012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қоспаларға арналған үстемелер. Сынау әдістері. 2-бөлім. Тұтасу уақытын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480-4-2012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қоспаға арналған әстемелер. Сынау әдістері. 4-бөлім. Бетонның бетінде ылғал бөлінуді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480-5-2012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қоспаларға арналған үстемелер. Сынау әдістері. 5-бөлім. Қылтүтүкпен сіңіруді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480-6-2017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қоспаға арналған қосымдар. Сынау әдістері. 6-бөлім. Инфрақызыл спектрлі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480-8-2018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 мен инъекциялық ерітіндіге арналған қоспалар. Сынау әдістері. 8-бөлім. Құрғақ заттың массалық үлесінің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480-10-2018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 мен инъекциялық ерітіндіге арналған қоспалар. Сынау әдістері. 10-бөлім. Суда еритін хлоридтердің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480-11-2012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қоспаларға арналған үстемелер. Сынау әдістері. 11-бөлім. Қатқан бетонда кеуектілік параметрлерін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678-2015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қатырылған кәрез тәрізді бетон. Құрғақ күйде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679-2015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қатырылған кәрез тәрізді бетон. Сығу кезінде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680-2015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қатырылатын ұяшықты бетон. Кепкен кезде отыруын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932-1-2016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жалпы қасиеттерін анықтауға арналған сынақтар. 1-бөлім. Сынамаларды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932-2-2016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негізгі сипаттамаларын анықтау әдістері. 2-бөлім. Зертханалық сынамаларды қысқарту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932-5-2016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негізгі қасиеттерін анықтау әдістері. 5-бөлім. Жалпы жабдық және салыстырып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932-6-2018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негізгі қасиеттерін сынау әдістері.6-бөлім. Қайталану және ұқсастық дәлдігін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сипаттамаларын анықтауға арналған сынақтар. 1-бөлім. Түйіршектердің құрамын анықтау. Елеу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көрсеткіштерін сынау әдістері. 2-бөлім. Түйіршік құрамын анықтау, бақылау електері, елек тесіктерінің номиналды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көрсеткіштерін сынау әдістері. 3-бөлім. Түйіршіктердің пішінін анықтау. Үшкірлік-жалпақтық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көрсеткіштерін сынау әдістері. 4-бөлім. Түйірлерінің пішінін анықтау. Түйірлер пішінінің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көрсеткіштерін сынау әдістері. 5-бөлім. Тау жыныстарының ірі гранулометриялық фракцияларындағы уатылған түйірлердің үлесін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көрсеткіштерін сынау әдістері. 6-бөлім. Бетінің қасиеттерін анықтау толтырғыштар шығыны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көрсеткіштерін сынау әдістері. 7-бөлім. Ірі толтырғыштардағы бақалшақтардың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көрсеткішін сынау әдісі. 8-бөлім. Ұсақ бөлшектердің мөлшерін анықтау. Құмның эквивалентін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көрсеткіштерін сынау әдістері. 9-бөлім. Ұсақ түйіршіктердің мөлшерін анықтау. Метилен көгін қолданып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933-10-2016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көрсеткішін сынау әдісі. 10-бөлім. Ұсақ бөлшектердің мөлшерін анықтау. Түйіршік өлшеу құрамы (ауа ағыны көмегімен елеу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933-11-2016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сипаттамасын сынау әдістері. 11-бөлім. Қайта пайдаланылатын ірі толтырғыштағы құрауыштар мөлшерін жіктеу және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989-2015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 Арқаулық өзектерді басуға сынау кезінде ұстасу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990-2015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бетондағы және ашық құрылымды жеңіл толтырғыштар негізді бетонда арқаулықты жемірілуден қоргау. Бақылауға арналған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бетоннан немесе ашық құрылымды жеңіл толтырғыштар негізді бетоннан жасалған құрастырмалы темірбетон элементтер. Өлшемдерін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992-2016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құрылымды жеңіл толтырғыштардағы бетон. Құрғақ күйінде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ерітінділерін сынау әдістері. 1-бөлім. Гранулометриялық құрамын анықтау (елеп талдау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қалауға арналған құрылыс ерітінділерін сынау әдістері. 2-бөлім. Құрылыс ерітінділерін біріктірілген сынамаларын іріктеу сынақтарға арналған үлгілерді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қалауға арналған құрылыс ерітінділерін сынау әдістері. 3-бөлім. Жаңадан дайындалған құрылыс ерітіндінің консистенциясын (сілку үстелше көмегімен)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ерітінділері. Сынау әдістері. 6-бөлім. Ерітінді қоспалардың көлемді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қалауға арналған құрылыс ерітінділерін сынау әдістері. 7-бөлім. Жаңадан дайындалған құрылыс ерітіндісіндегі ауа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1015-9-2013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қалауға арналған құрылыс ерітінділерін сынау әдістері. 9-бөлім. Жаңадан дайындалған құрылыс ерітіндісінің өнделу уақытын және өміршендігін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1015-10-2016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балшықтары. Сынау әдістері. 10-бөлім. Қатып қалған құрылыс балшығының құрғақ кезіндегі ұнтақтық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1015-11-2023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езінділерін сынау әдістері. 11-бөлім. Иілу және қысу кезінде қатайған езіндінің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1015-12-2016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балшықтары. Сынау әдістері. 12-бөлік. Сылақтың ішкі және сыртқы қабаттарын жағуға арналған қатқан балшықтардың тұтас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1015-17-2016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балшықтары. Сынау әдістері. 17-бөлік. Жаңадан дайындалған балшықта суда еритін хлоридтердің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1015-18-2016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балшықтары. Сынау әдістері. 18-бөлік. Қатқан балшықта қылтүтіктік әсере ету нәтижесінде су сіңіргіщтігі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1015-19-2016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балшықтары. Сынау әдістері. 19-бөлік. Сылақ жағуға арналған қатқан балшықтардың бу өткізгіштігін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1015-21-2016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балшықтары. Сынау әдістері. 21-бөлік. Түптөсеммен шашыранды жағуға арналған бір қабат құрылыс балшықтарының сыйымдылығын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1097-1-2022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сынау. 1-бөлім. Желінуге төзімділігін анықтау (микро-Деваль)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анықтау. 2-бөлім. Уатуға кедергіні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сипаттамаларын анықтауға арналған сынақтау. 3-бөлім. Үйінді тығыздығын және қуыстылығын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сынау әдістері. 4-бөлім. Құрғақ нығыздалған толтырғыштағы қуыстарды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сынау әдістері. 5-бөлім. Құрғату шкафында кептіру жолымен ылғалдылықты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сипаттамаларын анықтауға арналған сынаулар. 6-бөлім. Түйіршіктер тығыздығы мен су сіңіруін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сынау. 7-бөлім. Толтырғыш бөлшектерінің тығыздығын анықтау. Пикнометр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сынау. 8-бөлім. Жылтырлану көрсеткішін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сынау әдістері. 9-бөлім. Сырғуға қарсы түрпісі бар шиналардың әсері нәтижесінде желінуге тұрақтылықты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1097-10-2018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сынау әдістері. 10-бөлім. Судың капиллярлық көтерілу биіктігін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қатырылатын кәрез тәрізді бетон. Ию кезінде созылуға беріктігі шегін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қатырылатын кәрез тәрізді бетон немесе ашық құрылымды жеңіл толтырғыштардағы бетон. Сығу кезінде статикалық серпімділік модулін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1353 -2022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газбетон. Ылғалдың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толтырғышы бар жеңіл бетон. Қысу кезіндегі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 немесе ашық құрылымды жеңіл толтырғыштар негізді бетон. Сығу кезінде сырғу пішінсізденуін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қатырылатын кәрез тәрізді бетоннан жасалған темірбетон элементтері немесе ашық құрылымды жеңіл толтырғыштардағы бетоннан жасалған жеңілдетілген құрастырмалы темрібетон элементтер. Көлденең жүктеме кезінде жұмыс сипаттамаларын анықтауға арналған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1367-1-2016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эрозиялық төзімділігі мен термиялық төзімділігін сынау әдістері. 1-бөлім. Ауыспалы мұздату мен еруге төзімділігін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1367-2-2016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желге төзімділігі мен мен термиялық төзімділігін сынау әдістері. 2-бөлім. Магний сульфатының әсер етуін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1367-3-2018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жылуға және эрозияға төзімділігін сынау әдістері. 3-бөлім. "Күнге күйген" белгісі бар базальтты қайнатып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1367-4-2016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 Термиялық қасиеттерін және үгілуге төзімділігін сынау. 4-бөлім. Кептіру кезінде шөгуін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1367-5-2016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қасиеттерін және атмосфералық әсерлерден бұзылуын анықтауға арналған сынақтар. 5-бөлім. Жылу соққысына кедергісін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1367-6-2018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жылуға және эрозияға төзімділігін сынау әдістері. 6-бөлім. Тұзды ерітіндіде (NaCl) мұздату мен еруге төзімділігін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1520-2012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құрастыру арқауы бар құрылымы ашық жеңіл толтырғышты бетоннан жасалған бекемделген жиынтық 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толтырғышы бар жеңіл бетон. Майысу кезіндегі беріктікті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1542-2018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Жұлу кезіндегі жабысу беріктігін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1737-2016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Автоклавпен қатырылатын ұяшықты бетонның немесе ашық құрылымды жеңіл толтырғыштағы бетонның құрамалы компоненттеріне арналған дәнекерленген арматуралы торлардың, тіректердің қосылыстарының жылжу кедергісін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1738-2015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Автоклавпен қатырылатын кәрез тәрізді бетоннан жасалған жүктелмеген темірбетон элементтер. Болаттағы кернеулерді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1739-2015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 немесе ашық құрылымды жеңіл толтырғыштар негізді бетон. Құрастырмалы элементтер арасындағы қосылыстарда кесуге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бетоннан немесе ашық құрылымды жеңіл толтырғыштар негізді бетоннан жасалған құрастырмалы темірбетон элементтер. Басымырақ тік жүктеме астында жұмыс сипаттамаларын анықтауға арналған сынақ (тік 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бетоннан немесе ашық құрылымды жеңіл толтырғыштар негізді бетон. Құрастырмалы элементтер қосылыстарының жазықтығынан тыс күш салу кезінде кесуге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құрылымды автоклавта қатырылатын кәрез тәрізді бетон. Көп қабатты элементтердің әртүрлі қабаттары арасында кесуге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1744-3-2018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химиялық қасиеттерін сынау әдістері. 3-бөлім. Толтырғыштарды сілтісіздендіру арқылы элюаттарды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1744-4-2018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химиялық қасиеттерін сынау әдістері. 4-бөлім. Битум қоспаларына арналған ұсақ толтырғыштардың суға сезімталдығын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1744-5-2023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химиялық қасиеттерін сынау әдістері. 5-бөлім. Қышқылда еритін хлорид тұздарын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1744-6-2018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химиялық қасиеттерін сынау әдістері. 6-бөлім. Цементтің қатаюының басталуы уақытына қайта қолданылатын толтырғыштар құрамындағы бөлігі алынған әсерін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1766-2019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Сынауға арналған эталондық бетон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1770-2019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Жылулық ұлғаю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1877-1-2019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Эпоксидті шайырлардың реакциялық топтары. 1-бөлім. Эпоксидтік эквивалентін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1877-2-2018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Сынақ әдістері. Эпоксидті шайырлардың реакциялық топтары. 2-бөлім. Жалпы сілтілік сандар көмегімен амин топтарын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w:t>
            </w:r>
          </w:p>
          <w:p>
            <w:pPr>
              <w:spacing w:after="20"/>
              <w:ind w:left="20"/>
              <w:jc w:val="both"/>
            </w:pPr>
            <w:r>
              <w:rPr>
                <w:rFonts w:ascii="Times New Roman"/>
                <w:b w:val="false"/>
                <w:i w:val="false"/>
                <w:color w:val="000000"/>
                <w:sz w:val="20"/>
              </w:rPr>
              <w:t>
1920-3-2011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сынау. Үлгілерді дайындау және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1920-4-2009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сынау. 4-бөлім. Қатқан бетонның беріктігі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1920-5-2009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сынау. 5-бөлім. Беріктіктен басқа қатайған бетонның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1920-6-2009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сынау. 6-бөлім. Үлгілерді іріктеу, темірбетон қаңқаларды дайындау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1920-7-2009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сынау. 7-бөлім. Қатайған бетонды бұзбай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2088-2011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сынау. Жаңа төселген бетон қоспасының қасиеті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2089-2011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бақылау. Жаңа төселген бетон қоспасының сынамасын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2197-1-2012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ұшпа күл. 1-бөлім. Анықтама, талаптар және сәйкестік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DIN 4030-2-2016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топырақты және газды бетонға қатынасы бойынша агрессивтілігіне бағалау. 2-бөлім. Су мен топырақтың сынамасын іріктеу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5802-86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5802-2024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6782-2007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толтырғыштары. Үйінді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6783-2007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толтырғыштар. Үйінді тығыздығын және су сіңіруді анықтау. Гидростатикалық тепе-теңдікті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6784-2007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Сығу кезінде серпімділіктің статикалық модулін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7033-2007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ұсақ және ірі толтырғыштар. Үйінді тығыздығын және су сіңіруді анықтау. Пикнометрді пайдалану арқылы жүргізілетін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9758-2012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органикалық емес кеуекті толтырғыштар.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10060-2012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Аязға төзімділікті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10180-2012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Бақылау үлгілері бойынша беріктікті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10181-2014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қоспалары.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12189-2019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Ашық ұстау уақытын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12192-1-2019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Түйірөлшемдік талдау. 1-бөлім. Құрылыс ерітіндісі қоспасының алдын ала араластырылған құрғақ құрамдастарын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12192-2-2019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Түйірөлшемдік талдау. 2-бөлім. Полимерлік байланыстырушы заттар толтырғыштарына арналған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қатырылған кәрез тәрізді бетон. Бөренелерді сынау арқылы арқаурлық болатпен ұстасуын анықтау. 1-бөлім. Қысқа мерзімді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12269-2-2015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қатырылған кәрез тәрізді бетон. Бөренелерді сынау арқылы арқаурлық болатпен ұстасуын анықтау. 2-бөлім. Ұзақ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даярланған бетон қоспаны сынау. 1-бөлім. Үлгілерді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дайындалған бетон қоспаны сынау. 2-бөлім. Конус тұнбасын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дайындалған бетон қоспаны сынау. 3-бөлім. Вебе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дайындалған бетон қоспаны сынау. 4-бөлім. Тығыздалу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дайындалған бетон қоспаны сынау. 5-бөлім. Жайылуды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дайындалған бетон қоспаны сынау. 6-бөлім. Тығыздық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дайындалған бетон қоспаны сынау. 7-бөлім. Ауа мөлшері. Қысыммен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12350-8-2023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дайындалған бетон қоспасын сынау. 8-бөлім. Өздігінен нығыздалған бетон. Ағуына жасалатын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қоспасын сынау. 9-бөлім. Өздігінен тығыздалған бетон. V-тәріздес құйғышпен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12350-10-2018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қоспасын сынау. 10-бөлім. Өздігінен тығыздалатын бетон. L- тәріздес қораппен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қоспасын сынау. 11-бөлім. Өздігінен тығыздалатын бетон. Қатпарлауын електе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12350-12-2018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жасалған бетонды сынау. 12-бөлім. Өздігінен тығыздалатын бетон. J тәріздес сақинамен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Қатқан бетонды сынау. 1-бөлім. Пішіні, өлшемдері және сыналатын үлгілер мен қалып пішіндеріне қойылатын басқа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Қатқан бетонды сынау. 2-бөлім. Беріктігіне сынауға арналған үлгілерді дайындау және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Қатқан бетонды сынау. 3-бөлім. Сынақ үлгілерінің сығуға беріктігі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Қатқан бетонды сынау. 4-бөлім. Қысуға беріктік. Сынақ машиналарына арналған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Қатқан бетонды сынау. 5-бөлім. Сынауға арналған үлгілердің бүгілуі кезіндегі беріктік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Қатқан бетонды сынау. 6-бөлім. Сынаққа арналған үлгілерді жару кезіндегі созылуға беріктігі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Қатқан бетонды сынау. 7-бөлім. Қатайған бетонның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Қатайған бетонды сынау. 8-бөлім. Қысыммен судың ену тереңдігін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CEN/TS 12390-9-2022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Қатайған бетонды сынау. 9-бөлім. Мұздатуға және мұздануға қарсы тұздармен ерітуге төзімділігі. Қабыршақтану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12390-10-2022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Қатайған бетонды сынау. 10-бөлім. Көмірқышқыл газы мөлшерінің атмосфералық деңгейінде бетонның карбонизацияға төзімділігін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12390-11-2022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бетонды сынау. 11-бөлім. Бетонның хлоридее төзіміділігін анықтау, бір бағытты диффузия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12504-1-2011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Құрастырылымдағы бетонды сынау. 1-бөлім. Құрастырылым қалындығынан кесілетін бетон үлгісі үлгңлерді іріктеу, қысу кезінде зерттеу мен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12504-2-2017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Құрастырылымдағы бетонды сынау. 2-бөлім. Бұзбай бақылау. Кері серпіліс шамасын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12504-3-2014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Құрастырылымдағы бетонды сынау. 3-бөлім. Үзіп алу күшін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12504-4-2014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сынау. 4-бөлім. Ультрадыбыстық импульстің таралу жылдамдығын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12617-1-2019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1-бөлім. Полимерлердің сызықтық отыруын және беттерін қорғау жүйелерін анықтау (SPS)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12617-2-2019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2-бөлім. Сызақтарға енгізілетін полимерлік байланыстырғыштардың отыруы: көлемді отыру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12617-3-2019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3-бөлім. Құрылымдық байланыстырғыштардың ерте сызықтық отыруын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12617-4-2019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4-бөлім. Отыру мен ұлғаюды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12730.0-2020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Тығыздықты, ылғалдылықты, суды сіңіруді, кеуектілікті және суға төзімділікті анықтау әдістеріне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12730.1-2020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Тығыздықты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12730.2-2020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Ылғалдылықты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12730.3-2020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Су сіңіруді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12730.4-2020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Кеуектілік көрсеткіштерін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12730.5-2018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Су өткізбеушілікті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12852.0-77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 Сынау әдістеріне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12852.0-2020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 Сынау әдістеріне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12852.5-77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 Бу өткізгіштік коэффициентін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12852.5-2020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 Бу өткізгіштік коэффициентін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12852.6-77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 Сорбциялық ылғалдылықты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12852.6-2020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 Сорбциялық ылғалдылықты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13018-2016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Көзбен шолу арқылы бақылау. Жалпы қағидаттары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13087-81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Тозуды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13087-2018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Тозуды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13383-2-2022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құрылысқа арналған толтырғыштар. 2-бөлім.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13395-3-2019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Қолайлы жайылуды анықтау. 3-бөлім. Жөндеуге арналған бетонды аққыштыққа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13577-2012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химиялық әсер ету. Судағы көміртегі қос тотығының жебір құрауыштарының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13687-1-2019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Жылу үйлесімділігін анықтау. 1-бөлім. Мұзқатыртпауыш тұзға батыру арқылы мұздату және еріту циклі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13687-2-2019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Жылу үйлесімділігін анықтау. 2-бөлім. Жаңбыр мен күркіруінің әсері (жылумен соғу)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13687-3-2019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Жылу үйлесімділігін анықтау. 3-бөлім. Мұзқатыртпауыш тұз әсерінсіз жылулық циклдік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13687-4-2019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Жылу үйлесімділігін анықтау. 4-бөлім. Құрғақ жылу циклі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13687-5-2019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Жылу үйлесімділігін анықтау. 5-бөлім. Температуралық соққыға төзімділігі.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13791-2023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Орнындағы құрастырылымдардың және алдын ала жасалған бетон құрауыштарының сығуға беріктігін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14488-7-2017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Торкрет-бетонды сынау. 7-бөлім. Фибрамен арматураланған бетондағы фибраның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14721-2017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фибробетонды сынау әдісі. Бетон қоспасындағы және қатайған бетондағы фибраның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15057-2018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Фиброцементті пішінделген табақтар. Соққыға бірктігін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CEN/TR 15177-2022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мұздату мен ерітудің ауыспалы әсеріне төзімділігін анықтау сынағы. Құрылымның ішкі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15304-2015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кәріз тәрізді бетон. Аязға төзімділігін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15361-2015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бетоннан жинамалы темірбетон элементтерде көлденең анкерлік өзектермен анкерлеу қабілетіне жемірілуге қарсы әсерін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16502-2023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Бауман-Галли бойынша топырақтың қышқылдық дәрежесін анықтауға арналған сынақ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17623-87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Орташа тығыздықты анықтаудың радиоизотоптық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17624-2021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Беріктікті анықтайтын ультрадыбыстық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18105-2018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Беріктікті бақылау және бағалау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21718-84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Ылғалдылықты өлшеудің дилькометриялық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22690-2015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Бұзылмайтын бақылаудың механикалық әдістерімен беріктікті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22783-77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Қысуға беріктікті жедел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22783-2022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Қысу беріктігін болжау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23732-2011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мен ерітінділерге арналған су.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24316-80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Қатаю кезінде жылу бөлуді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24316-2022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Қатаю кезінде жылу бөлуді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24452-80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Призмалық беріктікті, серпімділік модулін және Пуассон коэффициентін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24452-2023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Призмалық беріктікті, серпімділік модулін және Пуассон коэффициентін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24544-81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Шөгінділер мен сорғымалардың деформациясын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24544-2020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Шөгінділер мен сорғымалардың деформациясын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24545-81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Төзімділікті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24545-2021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Төзімділікті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25881-83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тұрақты бетондар.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26134-84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Аязға төзімділікті анықтаудың ультрадыбыстық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26134-2016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Аязға төзімділікті анықтаудың ультрадыбыстық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27005-86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ұяшықты бетондар. Орташа тығыздықты бақылау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27005-2014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ұяшықты бетондар. Орташа тығыздықты бақылау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27677-88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тоттанудан қорғау. Бетондар. Сынақтарды жүргізуге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28570-2019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Конструкциялардан іріктелген үлгілер бойынша беріктікті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29167-91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Статикалық жүктеу кезінде (бұзылу тұтқырлығының) сипаттамаларын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29167-2021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Статикалық жүктеу кезінде (бұзылу тұтқырлығының) сипаттамаларын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30459-2008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мен ерітінділерге арналған қоспалар. Тиімділікті анықтау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31914-2012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конструкциялар үшін төзімділігі жоғары ауыр және майда түйіршікті бетондар. Сапаны бақылау және бағалау ережесі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C173/C173M-2014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дайындалған бетон қоспасында көлемдік әдіспен ауа мөлшерін анықтаудың стандарттық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қалау, қаптау және әрлеу материалдары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771-4-2011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блоктарына қойылатын талаптар. 4-бөлім. Автоклавты торлы бетоннан жасалған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тас қалау элементтерін сынау әдістері. 1-бөлім. Қысу кезінде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құрылыстық элементтерді сынау әдістері. 2-бөлім. Тас қалау элементтерінде кеуектердің пайыздық құрамын анықтау (қағаздағы таңбасы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772-3-2013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 элементтерін сынау әдістері. 3-бөлім. Таспен қалау қыш элементтеріндегі қуыссыз көлемі мен қуыстардың пайыздық мөлшерін гидростатикалық өлшеу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772-4-2022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 элеметтерін сынау әдістері. 4-бөлім. Табиғи тастан жасалған тас қалау элементтерінің шынайы және орташа тығыздығын, сондай-ақ толық және ашық кеуектілігін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 элементтерін сынау әдістері. 5-бөлім. Таспен қалау қыш элементтеріндегі белсенді еритін тұздардың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 элементтерін сынау әдістері. 6-бөлім. Жеңіл бетоннан жасалған элементтерді ию кезінде созылуға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772-7-2013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 элементтерін сынау әдістері. 7-бөлім. Суда қайнау кезінде гидрооқшаулау қабатына арналған таспен қалау қыш элементтерінің суды сіңіруін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772-9-2013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 элементтерін сынау әдістері. 9-бөлім. Құммен толтыру арқылы таспен қалау қыш және силикат элементтеріндегі қуыстардың көлемі мен пайыздық мөлшерін және қуыссыз көлемін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құрылыстық элементтерді сынау әдістері. 10-бөлім. Силикат бұйымдар мен ұяшықты бетоннан жасалған бұйымдардың ылғалдығын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w:t>
            </w:r>
          </w:p>
          <w:p>
            <w:pPr>
              <w:spacing w:after="20"/>
              <w:ind w:left="20"/>
              <w:jc w:val="both"/>
            </w:pPr>
            <w:r>
              <w:rPr>
                <w:rFonts w:ascii="Times New Roman"/>
                <w:b w:val="false"/>
                <w:i w:val="false"/>
                <w:color w:val="000000"/>
                <w:sz w:val="20"/>
              </w:rPr>
              <w:t>
772-11-2013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 элементтерін сынау әдістері. 11-бөлім. Жеңіл толтырғыш салынған бетоннан, автоклавты кеуекті бетоннан, жасанды және табиғи тастан таспен қалау элементтерінің капилярлық су сіңіргіштігін және қыш элеметтерінің бастапқы су сіңіргіштігін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 элементтерін сынау әдістері. 13-бөлім. Тас қалау элементтерінің (табиғи тастан басқа) құрғақ күйіндегі абсолютті және жорымал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772-14-2015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құрылыстық элементтерді сынау әдістері. 14-бөлім. Кеуекті толтырғышты бетон мен жасанды тастан жасалған элеменнтер мен блоктардың ылғалдан ақаулануын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772-16-2014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 элементтерін сынау әдістері. 16-бөлім. Өлшемін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772-18-2015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құрылыстық элементтерді сынау әдістері. 18-бөлім. Силикат блоктардың аязға төзімділігін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772-19-2015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құрылыстық элементтерді сынау әдістері. 19-бөлім. Көлденең қеуекті ірі пішінді бұйымдарды ылғалдау кезінде ұзаруын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772-20-2015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құрылыстық элементтерді сынау әдістері. 20-бөлім. Тас қалау элементтері беттерінің жазықтығын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 элементтерін сынау әдістері. 21-бөлім. Суық суды сіңіру арқылы қыш және силикат кірпіштің су сіңіргіштігін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CEN/TS 772-22-2016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тас қалау элементтерін сынау әдістері. 22-бөлім. Сазды тас қалаудың мұздатуға/ерітуге қарсылығын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қалаудың қосымша құрауыштарын сынау әдістері. 2-бөлім. Құрылыс қосылыстарында қалаудың көлденең жіктеріне арналған дайын арқаудың ілінісу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қалаудың қосымша құрауыштарын сынау әдістері. 3-бөлім. Қалаудың көлденең жіктеріне арналған дайын арқаудағы дәнекерлеу жіктерінің қимасына түсетін жол берілетін жүктемелерді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қалаудың қосымша құрауыштарын сынау әдістері. 4-бөлім. Қамыттардың жүк көтергіштігін және жүктеме түсіргенде иілу сипаттамаларын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қалаудың қосымша құрауыштарын сынау әдістері. 5-бөлім. Созуға және сығуға түсірілетін жүктемелерді, таспен қалауды бекітетін анкерлерге арналған жүктеме түсіргенде пішінін өзгерту сипаттамаларын анықтау (екі элементтер арасында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қалаудың қосымша құрауыштарын сынау әдістері. 6-бөлім. Тас қалауды бекітетін анкерлер үшін жүктеме астында созылу мен қысылуға арналған рұқсат етілетін жүктемені және ақаулану сипаттамаларын анықтау (бір жағынан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қосалқы құрауыштарды сынау әдістері. 7-бөлім. Жылжығыштыққа және кесуге төзімді қалауды бекітетін анкерлерді кесуге түсетін жол берілетін жүктемені және жүктемемен пішінсіздену сипаттамасын анықтау (құрылыс қосындыларына арналған екі элемент арасындағы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қосалқы құрауыштарды сынау әдістері. 8-бөлім. Ағаш белдеу шетінің тіреуіне арналған болат қамыттардың беріктігі мен қаттылығын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үшін арналған қосалқы элементтерді сынау әдістері. 9-бөлім. Далдашалардың иілуге және жылжуға қарсы кедергісін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қосалқы құрауыштарды сынау әдістері. 10-бөлім. Жол берілетін жүктемені және аспа жүктемесі астындағы бүгілу сипаттамасын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қосалқы құрауыштарды сынау әдістері. 11-бөлім. Далдашалардың өлшемдерін және бүгілуін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қосалқы құрауыштарды сынау әдістері. 13-бөлім. Соққыға, абразивті әсеріне және органикалық жабындардың жемірілуіне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1052-2-2023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қалауды сынау әдістері. 2-бөлім. Ию кезінде созылуға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1052-3-2012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қалауды сынау әдістері. 3-бөлім. Кесу (жылжыту) кезіндегі бастапқы беріктікті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1052-4-2012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қалауды сынау әдістері. 4-бөлім. Гидрооқшаулау қабаты бойынша бөлік (жылжыту)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1052-5-2012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қалауды сынау әдістері. 5-бөлім. Ию моменті әдісімен ілінісу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түспейтін ғимарат элементтерін отқа төзімділікке сынау. 1-бөлім. Аражабындар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1364-2-2015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түспейтін ғимарат элементтері. Отқа төзімділігін сынау. 2-бөлім. Аспалы төбелер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1364-3-2016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түспейтін ғимарат элементтерін отқа төзімділікке сынау. 3-бөлім. Аспа қасбеттер. Толық пішін (толық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1364-4-2015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түспейтін ғимарат элементтері. Отқа төзімділігін сынау. 4-бөлім. Қалқа қабырғалар. Бөліктердің конфигурациясы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 және таспен қалауға арналған бұйымдар. Есептелген меншікті жылу қорғау сипаттамаларын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әрлеу материалдары. Ілулі төбелер. Отқа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1936-2014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тасты сынау әдістері. Нақты және күтілетін тығыздығы, жалпы және ашық кеуектілікті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1937-2023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Едендерді тегістеуге және түзетуге арналған гидравликалық тұтқырлар негізіндегі қоспаларды сынау әдісі. Стандартты араластыру рәсімдері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3540-2020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Жарық өткізетін элементтері бар қаңқа типті салмақ түспейтін сыртқы қабырғалар. Отқа төзімділігін және өртке қауіптілігін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7025-91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силикатты кірпіш пен тастар. Суды сіңуінің, тығыздығын анықтау және аязға төзімділікті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8462-85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материалдары. Қысу және иілу кезіндегі беріктілік шектерін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13963-2017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плиталарының тігістерін толтыруға арналған материалдар. Анықтамалар, талаптар және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20182-74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асбестцементті конструкциялар. Жылжыту кезінде желім қосылыстарының беріктігін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24332-88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кірпіш пен тастар. Қысу беріктігін анықтаудың ультрадыбыстық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24992-2014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конструкциялары. Тас қалауында ілінісу беріктігін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27180-2001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плиткалар.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27180-2019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плиткалар.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28089-2012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құрылыс конструкциялары. Негізі бар қаптамалық тақтайшалардың ілінісу беріктігін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жыныстарынан жасалған қаптау материалдары мен бұйымдары.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дыбыс оқшаулағыш материалдар мен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717-1-2016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 Ғимараттар мен құрылыс элементтерінде дыбыс оқшаулануды бағалау. 1-бөлім. Әуе шуынан оқшаулау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Ұзындығы мен еңін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Қалыңдығын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Тіктөртбұрыштан ауытқуды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Жазықтықтан ауытқуды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826-2011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Қысу сипаттамаларын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1593-2016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бұзылмайды. Тығыздық сынағы. Көпіршікті қалыптастыру сынамасын қолдану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1602-2011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Көрінетін сияқты тығыздықты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1604-2011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Берілген температура мен ылғалдылық кезінде өлшемдердің тұрақтылығын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1605-2011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Берілген қысу жүктемесі мен температурасы кезінде деформацияны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1606-2011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Қысу кезінде сырғуды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1607-2011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Жоғарғы беттеріне перпендикуляр созылу беріктікті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1608-2011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Жоғарғы беттеріне параллель созылғанда беріктікті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1609-2011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Қысқа мерзімді ішінара батыру кезінде су сіңіруді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1610-2016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 және кәріз құбырларын төсеу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1716-2020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Отқа төзімділігін сынау. Жану жылуын анықтау (жылу шығару қабілеттілігі)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2001-2010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Берілген температура мен ылғалдылықта өлшемдердің тұрақтылығын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2363-2013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Геотекстильді материалдар және олардың негізіндегі бұйымдар. Жүктемесіз үлгі жазықтығына перпендикуляр бағытта су өткізгіштік сипаттамаларын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2364-2013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Геотекстильді материалдар және олардың негізінде жасалған бұйымдар. Тегіс бетте су өткізгіштігін қабілетін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2365-2013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Геосинтетикалық материалдар. Динамикалық жүктеме кезінде перфорацияны сынау (көлбеу конуспен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оқшаулайтын құрылыс бұйымдары. Жылу оқшаулау материалдарына желімдік затты және негізгі жабынды созу кезінде ілінісу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2411-2013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оқшаулайтын құрылыс бұйымдары. Шыны талшықтан жасалған бекемделген фасадтық торларының механикалық қасиеттерін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4333-2014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Ашық тигельдегі тұтану және тұтану температурасын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4333-2021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Ашық тигельдегі тұтану және тұтану температурасын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4590-2017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кеуектер қабаттар. Ашық және жабық кеуектердің көлемдік пайызын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4897-2016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Поропласттар. Төмен температурада қатты материалдардың сызықтық созылу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ИСO 6946-2011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құрауыштары және құрастырылымдық элементтер. Жылулық кедергі және жылу берілу коэффициенті. Есептеу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7076-99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Стационарлық жылу режимі кезінде жылу өткізгіштікті және термиялық кедергіні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8302-2015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Стационарлық режимде жылу кедергісін және ілеспе сипаттамаларды анықтау. Жабық ыстық тақта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8894-1-2018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материалдар. Жылуөткізгіштікті анықтау. 1-бөлім. Қыздырылған сым әдістері (айқыш орналастыру және кедергі термометрі)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8894-2-2019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материалдар. Жылуөткізгішті анықтау. 2-бөлім. Ыстық сым (параллелді)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Құрылыс элементтері. Жылу кедергісінің орны және жылу беру коэффициенті бойынша өлшеу. 1-бөлім. Жылу ағынын өлшеуішті қолданып жасалатын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9972-2012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жылу оқшаулау қасиеттері. Ғимараттардың ауа өткізгіштігін анықтау. Ауаны желдеткішпен айдау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10140-2-2018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 Ғимарат элементтерінің дыбыс оқшаулауыштығын зертханалық өлшеу. 2-бөлім. Ауа шуынан дыбыс оқшаулауыштығын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10140-3-2018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 Ғимарат элементтерінің дыбыс оқшаулауыштығын зертханалық өлшеу. 3-бөлім. Соққы шуынан дыбыс оқшаулауыштығын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битумдары. Иненің ену тереңдігін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11506-73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битумдары. Сақина мен шар арқылы жұмсарту температурасын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12085-2011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Сынауға арналған үлгілердің сызықтық өлшемдерін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Бу өткізгіштіктің сипаттамаларын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12087-2011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Ұзақ батыру кезінде су сіңіруді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12088-2011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Ұзақ уақыт бойы диффузиялық ылғал сіңіруді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12089-2011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Иілу сипаттамаларын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12090-2011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Ығысу сипаттамаларын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12354-2-2018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акустикасы. Элементтерінің сипаттамалары бойынша ғимараттардың акустикалық сипаттамаларын есептеу әдісі. 2 бөлім. Үй-жайлар арасындағы соққылық шуды дыбыстық оқшаулау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12430-2011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Шоғырланған жүктеме әрекеті кезінде беріктікті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12431-2011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едендерде құрылыста қолданылатын жылу оқшаулағыш бұйымдар. Қалыңдығын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12567-1-2015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мен есіктердің сипаттамасы. Жылу камерасы көмегімен коэффициентті анықтау. 1-бөлім. Терезелер мен есіктертің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12570-2008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бұйымдарының гидротермиялық пайдалану сипаттамаласы. Жоғары температура кезінде кептіру жолымен ылғалдың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ISO 12572-2023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бұйымдарының жылу-ылғалдылық сипаттамалары. Бу өткізгіштік қасиеттерін анықтау. Тостаған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12623-2012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жабдықтарына және өнеркәсіп қондырғыларына арналған жылумен оқшауланған бұйымдар. Құбырдың алдын ала қапталған оқшаулауын жартылай батыру кезінде қысқа мерзімді су сіңіруін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12624-2015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жабдығына және өнеркәсіптік қондырғыларына арналған жылуоқшаулау бұйымдары. Суда еритін хлоридтердің, фторидтердің, силикаттардың, натрий иондарының және рН іздік концентрацияларын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12628 -2012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жабдықтарына және өнеркәсіп қондырғыларына арналған жылумен оқшауланған бұйымдар. Құбырдың алдын ала қалыпталған оқшаулауының өлшемдерін, перпендикулярлығын және сызықтығын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12629-2012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жабдықтары мен өнеркәсіптік қондырғыларға арналған жылу оқшаулағыш бұйымдар. Алдын ала қалыпталған құбыр оқшаулауының бу өткізгіштігін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12664-2016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Жылу-техникалық сипаттамалар. Қорғалған жылу тілімшелері мен жылу өлшегіш əдісімен жылу беруге кедергіні анықтау. Жылу беруге орташа жəне жоғарғы кедергісі бар құрғақ жəне дымқыл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12968-2015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бұйымдары. Сыртқы жылу оқшаулағыш композициялық жүйелерді тарту кедергісін анықтау (ETICS) (көбікті блогын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13467-2011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 үшін қолданылатын жылу оқшаулағыш бұйымдар. Зауытта жасалған цилиндрлердің өлшемін, тіктөртбұрыштығы мен тік сызықтығынан ауытқуларды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13470-2011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Зауытта дайындалған цилиндрлердің көрінетін сияқты тығыздығын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13471-2011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14256-2000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оқшаулағыш маталы таспалар.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14707-2011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Зауытта дайындалған цилиндрлердің ең жоғары жұмыс температурасын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16297-80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оқшаулағыш және дыбыс жұтатын материалдар.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16381-77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материалдары мен бұйымдары. Жіктеу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16381-2022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материалдары мен бұйымдары. Жіктеу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16534-2013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жылуоқшаулауыш өнімдері. Сығымдау барысында сырғуын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16535-2013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жылуоқшаулауыш өнімдері. Батыру кезінде ұзақ мерзімді су сіңіргіштігін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16536-2013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жылуоқшаулауыш өнімдері. Диффузия кезінде ұзақ уақыт су сіңіргіштігін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16537-2013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жылуоқшаулауыш өнімдері. Жылжыту барысында сипаттамаларды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16544-2013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жылуоқшаулауыш өнімдері. Белгіленге температурада және ылғалдылықта ылғалды теңдікке дейін кондиционерлеу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16545 -2013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жылуоқшаулауыш өнімдері. Циклдік жүктеу барысында сипаттамаларды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17177-94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материалдары мен бұйымдары.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18866-93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 өндіру үшін домна шлактарынан жасалған шағылтас.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20916-87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Резолді фенолоформальгдегидті шайырдың негізінде көбіктен жасалған жылу оқшаулағыш плиталар.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20916-2021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Резолді фенолоформальгдегидті шайырдың негізінде көбіктен жасалған жылу оқшаулағыш плиталар.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21880-2011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мақтадан тігілген жылу оқшаулағыш маттар.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21880-2022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мақтадан тігілген жылу оқшаулағыш маттар.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22452-2015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Қабырғаларға арналған жылу оқшаулағыш құрылыс панельдері.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22546-77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ФРП-1 көбіктен жасалған жылу оқшаулағыш.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22950-95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байланыстырғыштағы қаттылығы жоғары қаттылықтары минерал мақталы плиталар.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23208-2003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байланыстырғыштағы минералды мақтадан жылу оқшаулағыш цилиндрлер мен жартылай цилиндрлер.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23208-2022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байланыстырғыштағы минералды мақтадан жылу оқшаулағыш цилиндрлер мен жартылай цилиндрлер.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23250-78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Меншікті жылусыйымдылық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23307-78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мақтадан жасалған тік қабатты жылу оқшаулағыш маттар.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23422-87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Ылғалдылықты өлшеудің нейтрондық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Сорбциялық ылғалдылықты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24816-2014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Сорбциялық ылғалдылықты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25898-2012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Бу өткізгіштігін және бу өткізгіштікке төзімділігін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25898-2020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Бу өткізгіштігін және бу өткізгіштікке төзімділігін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26281-84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материалдары мен бұйымдары. Қабылдау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26891-2016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Механикалық бекіткіш бөлшектерідің көмегімен алынатын қосылыстар. Беріктік және ақаулану сипаттамаларын анықтаудың негізгі принциптері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29052-1-2015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 Динамикалық қаттылықты анықтау. 1-бөлім. Тұрғын үйлердегі "қалқымалы" едендер астына қолданылатын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29053-2011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материалдар. Ауа ағынымен үрлеудің кедергісін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29764-2015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бұйымдары. Сығымдағыш жүктеме мен температураның берілген жағдайында пішін өзгерісін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29765-2015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бұйымдары. Үстінгі бетке перпендикуляр үзілуіне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29767-2015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бұйымдары. Жартылай батырумен суды қысқа мерзімде сіңіруін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29770 -2015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бұйымдары. Алынып-салынатын едендерге арналған оқшаулағыш бұйымдардың қалыңдығын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29803-2012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Жылуоқшаулағыш құрылыс заттары. Сыртқы жылуоқшаулау композициялық жүйелерінің соққы кедергісін (ETICS)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30256-94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Цилиндрлік зондтың жылу өткізгіштігін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Цилиндрлік зондпен жылу өткізгіштігін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30643-98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оқшаулағышы бар құрылыс конструкциялары. Санитарлық-химиялық сипаттамаларды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30643-2020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оқшаулағышы бар құрылыс конструкциялары. Санитарлық-химиялық сипаттамаларды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31430-2011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Органикалық заттардың құрамын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жұтатын материалдар. Реверберациялық камераның дыбыс сіңіруін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қолданылатын дыбыс жұтатын материалдар. Дыбыс сіңіруді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ғимараттардың қалқымалы едендерінде қолданылатын акустикалық материалдар. Динамикалық қаттылықты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31911-2011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Декларацияланатын жылу өткізгіштігін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Есептік жылу өткізгіштігін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31915-2011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бұйымдар. Сәйкестікті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орташа термиялық кедергісі бар үлкен қалыңдықты құрылыс материалдары мен бұйымдары. Ыстық күзет аймағы бар және жылу өлшегішпен жабдықталған аспаптарда термиялық кедергіні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орташа термиялық кедергісі бар құрылыс материалдары мен бұйымдары. Ыстық күзет аймағы бар және жылу өлшегішпен жабдықталған аспаптарда термиялық кедергіні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Қысқа мерзімді ішінара батыру кезінде зауытта дайындаған цилиндрлердің ылғал сіңуін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32302-2011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Суда еритін хлоридтердің, фторидтердің, силикаттардың, натрийдің және рН қалдық мөлшерін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32303-2011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Зауытта жасалған цилиндрлердің бу өткізгіштігінің сипаттамаларын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32493-2013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материалдар мен бұйымдар. Ауа өткізудің ауа өткізгіштігін және кедергісін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гидрооқшаулағыш және герметикалық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1109-2011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иілгіш материалдар. Төмен температурада икемділікті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1110-2011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иілгіш материалдар. Жылуға төзімділікті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1848-1-2011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иілгіш материалдар. Ұзындығын, енін және тік сызықты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1849-1-2011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иілгіш материалдар. Аудан бірлігіне қалыңдық пен массаны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1849-2-2011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Жабындық және гидрооқшаулағыш икемді полимерлік (термопластикалық немесе эластомерлі) материалдар. Бірлік қалыңдығы мен массасын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1850-2-2011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Жабындық және гидрооқшаулағыш икемді полимерлік (термопластикалық немесе эластомерлі) материалдар. Көрінетін ақауларды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1928-2011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және полимерлік (термопластикалық немесе эластомерлі) жабындық және гидрооқшаулағыш икемді материалдар. Су төзімділікті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Жабындық және гидрооқшаулағыш орама материалдар.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3396-2019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Шатырсыз жабын. Жабындарды сыртқы жағынан өрт қаупіне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3397-2019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Төбе материалдары. Өрт қауіптілігі тобын анықтау бойынша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12039-2011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материалдар. Жабын қабатына себудің түйіршіктері адгезиясын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12730-2011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және полимерлік (термопластикалық немесе эластомерлі) жабындық және гидрооқшаулағыш икемді материалдар. Статикалық басу кедергісін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13416-2011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икемді және полимерлік (термопластикалық немесе эластомерлі) жабындық және гидрооқшаулағыш икемді материалдар. Үлгілерді іріктеу ережесі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18180-72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битумдары. Жылытудан кейінгі массаның өзгеруін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18956-73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жабын материалдары. Жасанды климаттық факторлардың әсерінен қартаюды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25945-98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Герметикалайтын қатпайтын полимерлік құрылыс материалдары мен бұйымдары.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26589-94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Жабындық және гидрооқшаулағыш мастикалар.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31897-2011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және полимерлік (термопластикалық немесе эластомерлі) жабындық және гидрооқшаулағыш икемді материалдар. Динамикалық басу кедергісін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31898-1-2011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иілгіш материалдар. Шеге өзекшесімен тітіркендіргіш кедергісін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31899-1-2011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иілгіш материалдар. Деформативті-берік қасиеттерін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31899-2-2011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икемді материалдар. Деформативті-берік қасиеттерін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материалдар. Желім қосылысының тітіркендіргіш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32316.1-2011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икемді материалдар. Желім қосылысының жылжуына беріктікті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полимерлік және (термопластикалық немесе эластомерлі) жабындық және гидрооқшаулағыш икемді материалдар. Жасанды климаттық факторлардың: УК сәулеленудің, жоғары температура мен судың әсерінен қартаюды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арқаулық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Созылу сынағы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1497-2023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Созылу сынағы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1579-93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Иілуді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Созылу сынағы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болат. Созылуға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32486-2015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арматуралауға арналған композиті полимерлі арматура. Құрылымдық және термомеханикалық сипаттамаларды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32486-2021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арматуралауға арналған композиті полимерлі арматура. Құрылымдық және термомеханикалық сипаттамаларды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32487-2015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арматуралауға арналған композиттік полимерлік арматура. Агрессивті орталарға төзімділіктің сипаттамаларын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арматуралауға арналған композиттік полимерлі арматура. Физикалық-механикалық сипаттамаларды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іргетастардың конструкциялары мен бөлшектері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5686-2012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Қадалармен далалық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5686-2020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Қадалармен далалық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8829-2018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жасалған темірбетон және бетон құрылыс бұйымдары. Жүктеумен сынау әдістері. Беріктілікті, қаттылықты және жарықтық төзімділікті бағалау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17625-83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 мен бұйымдары. Бетонның қорғаныс қабатының қалыңдығын, арматураның мөлшері мен орналасуын анықтаудың радиациялық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 Арматураның кернеу күшін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22904-93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 Бетонның қорғаныс қабатының қалыңдығын және арматураның орналасуын анықтаудың магниттік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22904-2023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 Бетонның қорғаныс қабатының қалыңдығын және арматураның орналасуын анықтаудың магниттік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23858-2019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құрылмалары арқаулығының пірілген түйіспелі қосылыстары. Сапаны бақылаудың ультрадыбыстық әдістері. Қабылдау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28574-2014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жемірілуден қорғау. Бетон және темірбетон құрылмалары. Қорғаныс жабындарының адгезиясын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жемірілуден қорғау. Бетон және темірбетон құрылмалары. Қорғаныс жабындарының бу өткізгіштігін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28575-2014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жемірілуден қорғау. Бетон және темірбетон құрылмалары. Қорғаныс жабындарының бу өткізгіштігін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қаңқасының құрастырылымы мен бөлшектері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40-3-2-2016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бағандары. Құрастырылымы және тексеру. 3-2-бөлімі. Сынау арқылы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40-3-3-2016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бағандары. Құрастырылымы және тексеру. 3-3-бөлім. Есептеп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15080-8-2014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 сынау нәтижесін кеңінен қолдану. 8-бөлім. Арқалықтар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Отқа төзімділігін сынау әдістері.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Отқа төзімділігін сынау әдістері. Тірек және қоршау конструкциялары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қабырға бөлшектері және бөлімдер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қурастырылымдар. Қоршау құрастырылымы және жарық өткізу элементі бар ойықты толтыру. Отқа төзімділігін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қурастырылымдары. Металл қаптамалы панельдерден жасалған қурастырылымдар. Отқа төзімділігіне және өрт қауіптілігіне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15254-2-2014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жасалған сынақтардын нэтижелерін кеңейтілген қолдану Салмақ түспеіітін қабырғалар. 2-бөлім. Қабырғалықжәне гипстік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15254-5-2014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жасалған сынақтардыи нэтнжелерін кеңінен қолдану. Салмақ түспейтін қабырғалар. 5-бөлім. Сэндвич типті металл панелъдерден жасалған құрастырылымдар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15254-6-2014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жасалған сынақтардың нәтижелерін кеңінен қолдану. Салмақ түспейтін қабырғалар. 6-бөлім. Аспалы қасбеттер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15254-7-2014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жасалған сынақтардың нәтижелерін кеңінен қолдану. Салмақ түспейтін төбелер. 7-бөлім. Сэндвтч типті металл панельдерден жасалған құрастырылымдар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22695-77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мен ғимараттардың жабындары қабатты көбік қабаттарынан жасалған жылытқышы бар. Пенопласттар. Беріктікке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Пенопласттан жасалған жылытқышы бар жеңіл қоршағыш панельдер. Пенопласт ығысу және серпімділік модульдерін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Өрт қауіптілігіне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31251-2008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жағынан сыртқы қабырғалар. Өрт қауіптілігін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арнайы құрылыстардың конструкциялары мен бөлшектері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13216-1-2014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 Түтін құбырлары жүйелерін сынау әдістері. 1-бөлім. Жалпы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11310-2012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Хризотилцементті құбырлар мен муфталар. Қабылдау ережелері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24983-81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темірбетон құбырлар. Жарық төзімділігін бақылау және бағалаудың ультрадыбыстық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құрылымдық және сәулет-құрылыс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819-2011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шошқаның демалыс орындарындағы мал шаруашылығы үй-жайларының едендері. Едендердің жылу техникалық қасиеттерін қамтамасыз ету. Беттің жылу сіңіру көрсеткіштерін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832-2011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шошқаның демалыс орындарындағы мал шаруашылығы үй-жайларының едендері. Шаш жамылғысының жабын материалына жабыспауын қамтамасыз ету. Жабын материалының шашқа жабысуға бейімділігін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833-2011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шошқаның демалыс орындарындағы мал шаруашылығы үй-жайларының едендері. Еден жабыны материалының тайғақ еместігін қамтамасыз ету. Тайғақ еместікті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835-2011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шошқаның демалыс орындарындағы мал шаруашылығы үй-жайларының едендері. Жабынның астыңғы қабатқа адгезиясын қамтамасыз ету. Адгезияны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көтеретін элементтерінің отқа төзімділігін сынау. 1-бөлім. Қабырғалар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1365-2-2015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салмақ түсетін элементтерінің отқа төзімділігін сынау. 2-бөлім. Едендер және шатырлар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1365-3-2014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салмақ түсетін элементтерінің отқа төзімділігін сынау. 3-бөлім. Арқалықтар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1365-4-2015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салмақ түсетін элементтерінің отқа төзімділігін сынау. 4-бөлім. Бағаналар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1365-5-2014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Құрастырылымның көтергіш элементтерінің отқа төзімділігін сынау. 5-бөлім. Балкондар мен өтпе көпірлер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1365-6-2014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көтеретін элементтерінің отқа төзімділігін сынау. 6-бөлім. Баспалдақтар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1634-1-2014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есіктер мен қапсырмалардың, ашылатын терезелер мен құрылыстық шағын темір бұйымдардың элементтерінің отқа төзімділігіне және оларды түтіннен қорғауға жасалатын сынақтар. 1-бөлім. Түтінді құшаулаушы есіктер мен қапсырмалар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1634-3-2014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есіктер мен қапсырмалардың, ашылатын терезелер мен құрылыстық шағын темір бұйымдардың элементтерінің отқа төзімділігіне және оларды түтіннен қорғауға жасалатын сынақтар. 3-бөлім. Есіктер, қапсырмалар және ашылмалы терезелердің отқа төзімділігін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2110-2011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құрастыралымдары. Өртке қарсы есіктер мен қақпалар. Түтін-газ өткізбейтіндігін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құрылымдары. Өртке қарсы есіктер мен қақпалар. Түтінгазөткізбейтін сынақтар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w:t>
            </w:r>
          </w:p>
          <w:p>
            <w:pPr>
              <w:spacing w:after="20"/>
              <w:ind w:left="20"/>
              <w:jc w:val="both"/>
            </w:pPr>
            <w:r>
              <w:rPr>
                <w:rFonts w:ascii="Times New Roman"/>
                <w:b w:val="false"/>
                <w:i w:val="false"/>
                <w:color w:val="000000"/>
                <w:sz w:val="20"/>
              </w:rPr>
              <w:t>
3008-1-2020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блоктары және қақпақтары. Отқа төзімділігін сынау.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3008-3-2017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төзімділікке арналған сынақтар. 3-бөлім. Жиындағы көлденең бағытталған есік блоктары мен қақпақтары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10077-1-2012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Терезелердің, есіктердің және жалюзилердің жылу сипаттамалары. Жылу беру коэффициентін есептеу.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15269-1-2014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және/немесе ұсақ-түйек элементтерін қосқанда, есіктерді, терезе қақпақтарын, ашылатын терезелерді түтіннен қорғауға жасалған сынақтардың нәтижелерін кеңінен қолдану.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15269-2-2014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және/немесе ұсақ-түйек элементтерін қосқанда, есіктерді, терезе қақпақтарын, ашылатын терезелерді түтіннен қорғауға жасалған сынақтардың нәтижелерін кеңінен қолдану. 2-бөлім. Топсалы және айналмалы болаттан жасалған есік блоктарының отқа төзімділігі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15269-5-2015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қапсырма бұйымдарының элементтерін қоса алғанда есіктердің, терезе қақпақтарының және ашылатын терезе блоктарының отқа төзімділігіне және/немесе түтінделуін бақылауға арналған сынау нітижелерін кеңінен қолдану. 5-бөлім. Топсалы және қайырмалы шыныланған есік блоктары мен металл жақтаулы ашылатын терезелердің отқа төзімділігі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15269-7-2014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және/немесе ұсақ-түйек элементтерін қосқанда, есіктерді, терезе қақпақтарын, ашылатын терезелерді түтіннен қорғауға жасалған сынақтардың нәтижелерін кеңінен қолдану. 7-бөлім. Ысырмалы болат есік блоктарының отқа төзімділігі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15269-10-2014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және/немесе ұсақ-түйек элементтерін қосқанда, есіктерді, терезе қақпақтарын, ашылатын терезелерді түтіннен қорғауға жасалған сынақтардың нәтижелерін кеңінен қолдану. 10-бөлім. Болат терезе қақпағы қызметінің отқа төзімділігі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15822-2009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Есіктің блоктары. Диагонал пішінсізденген жағдайларда есік блоктары ойықтарының пайдалану сипаттамаларын сынау әдісі. Сейсмикалық аспектілер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терезелер мен балкон есіктері. Механикалық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есіктер, қақпалар. Механикалық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23166-2024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блоктары.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26602.1-99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 Жылу беру кедергісін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26602.1-2023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 Жылу беру кедергісін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26602.2-99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 Ауа және су өткізгіштікті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26602.3-2016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 Дыбыс оқшаулауын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26602.4-2012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 Жарықты өткізудің жалпы коэффициентін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Отқа төзімділікті сынау әдістері. Есіктер мен қақпалар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Отқа төзімділікті сынау әдістері. Лифт шахталарының есіктері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31166-2003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қоршау конструкциялары. Жылу беру коэффициентін калориметриялық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әйнегі және шыныдан жасалған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9050-2009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әйнек. Жарықты, тікелей күн сәулесін, жиынтық күн энергиясын, ультракүлгін сәулелерді өткізу коэффициенттері мен әйнектеуге тән көрсеткіштерді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9051-2009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әйнек. Құрылыста қолдануға арналған Отқа төзімді мөлдір немесе мөлдір әйнегі бар шыны конструкциялар.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9900-2013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Механикалық қасиеттерді анықтау әдістері. Көлденең статикалық иілу кезіндегі серпімділік модулін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10134.0-2017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Химиялық төзімділікті анықтау әдістері.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10134.1-2017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Химиялық төзімділікті анықтау әдістері. 98°С кезінде суға төзімділікті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11067-2013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Механикалық қасиеттерді анықтау әдісі. Соққы тұтқырлығын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12898-2014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Жылу сипаттамаларын анықтау әдістері. Эмиссия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13541-2013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Жарылыс әсеріне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16933-2009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Қауіпсіз жарылысқа төзімді етіп шынылау. Спорт ғимараттарын соққы толқынымен сынау және материалдарды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16934-2009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шынысы. Қауіпсіз жарылысқа төзімді шынылау. Материалдарды соққылық құбыр салмағы астында сынау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16935-2009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шыны. Оқ өткізбейтін шынымен шынылау. Сынау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16936-1-2009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әйнек. Қорғаныш әйнектеу. 1-бөлім. Шарды қайта түсіруге негізделген сынау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16936-2-2009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әйнек. Қорғаныш әйнектеу. 2-бөлім. Бөлме температурасында балға және балтамен қайта соғу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w:t>
            </w:r>
          </w:p>
          <w:p>
            <w:pPr>
              <w:spacing w:after="20"/>
              <w:ind w:left="20"/>
              <w:jc w:val="both"/>
            </w:pPr>
            <w:r>
              <w:rPr>
                <w:rFonts w:ascii="Times New Roman"/>
                <w:b w:val="false"/>
                <w:i w:val="false"/>
                <w:color w:val="000000"/>
                <w:sz w:val="20"/>
              </w:rPr>
              <w:t>
16936-3-2009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әйнек. Қорғаныш әйнектеу. 3-бөлім. Қол астындағы құралдардың физикалық әсері арқылы әйнекті сынау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16936-4-2009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әйнек. Қорғаныш әйнектеу. 4-бөлім. От және жоғары температура әсері жағдайында маятник соққысы негізінде әйнекті сынау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16940-2009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Шынылау және дыбыс оқшаулаулығы. Көп қабатты шынының толық механикалық қарсыласуын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20492-1-2015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Жылу оқшаулағыш шыны пакеттер. 1-бөлім. Шеткі нығыздаулардың беріктігін анықтауға арналған климаттық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20492-2-2015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Жылу оқшаулағыш шыны пакеттер. 2-бөлім. Тұмандауды анықтауға арналған химиялық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20492-3-2015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Жылу оқшаулағыш шыны пакеттер. 3-бөлім. Газ концентрациясын және газдың кему жылдамдығын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20492-4-2015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Жылу оқшаулағыш шыны пакеттер. 4-бөлім. Шеткі нығыздаулардың физикалық сипаттарын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22897-2009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Шынылау және дыбыс оқшаулау. Бұйымдардың сипаты және қасиеттерді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25535-2013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Термотөзімді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Жарық өткізу және шағылысу коэффициенттерін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26302-2021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Жарық өткізу және шағылысу коэффициенттерін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32278-2013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Оптикалық сипаттамаларды анықтау әдістері. Түс координаттарын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32281.1 -2013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Иілу беріктігін анықтау. Сынақтарды өткізудің негізгі принциптері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32281.3-2013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Иілу беріктігін анықтау. Екі нүктеге (төрт иілу нүктесі) тірелетін үлгіге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Қабылдау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Таңбалау, орау, тасымалдау,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32540-2013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Оптикалық сипаттамаларды анықтау әдістері. Сыну көрсеткішін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32557-2013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Сыртқы көріністің геометриялық параметрлері мен көрсеткіштерін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32564.1-2013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Шармен соғуға төзімділігін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32564.2-2013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Балта мен балғамен ұруға төзімділігін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32566-2013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Оққа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32996-2014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Климаттық әсерлерге төзімділікке сынау әдістері. Аязға төзімділікті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32998.4 -2014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шыны пакеттері. Герметикалайтын қабаттардың физикалық сипаттамаларын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32999-2014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Тұзды тұманға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Отқа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Механикалық қасиеттерді анықтау әдістері. Уатылуға төзімділігін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Механикалық қасиеттерді анықтау әдістері. Бұзылу сипатына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Оптикалық бұрмалауды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33088-2014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Ылғалға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33089-2014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Ультракүлгін сәулеге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33090-2014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Дыбыс оқшаулау қабілетін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34208-2017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Маттар. Орташа қалыңдығын, жүктеме астындағы қалыңдығын және қысылғаннан кейін қалпына келтіруді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34260-2017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Кесілген жіптер. Сусымалы тығыздықты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құрылыс конструкциялары мен бұйымдары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212-2018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консерванттары. Үлгілерді іріктеу және ағаш пен өңделген ағашқа арналған консерванттарды талдауға дайындау бойынша жалпы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252-2018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Топырақпен жанасқан ағашқа арналған консерванттың салыстырмалы қорғаныш тиімділігін анықтау үшін далада жасалатын сынақ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302-1-2015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көтеретін ағаш құрастырылымдарға арналған желімдер. Сынау әдістері. 1-бөлім. Бойлық созу кезінде желімдік қосылыстың жылжуға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302-2-2015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ағаш құрастырылымдарға арналған желімдер. Сынау әдістері. 2-бөлім. Қабыршақтануға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302-3-2015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көтеретін ағаш құрастырылымдарға арналған желімдер. Сынау әдістері. 3-бөлім. Температураны циклдік өлшеу кезіндегі беріктікке ылғалдығының әсерін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302-4-2015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көтеретін ағаш құрастырылымдарға арналған желімдер. Сынау әдістері. 4-бөлім. Жылжыту кезіндегі беріктігіне кепкен ағаштың әсерін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302-5-2015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көтеретін ағаш құрастырылымдарға арналған желімдер. Сынау әдістері. 5-бөлім. Стандартты жағдайларда ең жоғары жинау уақытын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302-6-2015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көтеретін ағаш құрастырылымдарға арналған желімдер. Сынау әдістері. 6-бөлім. Стандартты жағдайларда ең аз нығыздалу уақытын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302-7-2016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ағаш кострукцияларға арналған желім. Сынау әдістері. 7-бөлім. Стандартты жағдайда кәдімгі қызмет ету мерзімін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310-2016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плиталар. Иілу кезінде тығыздық модулін және иілуге беріктікті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320-2013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және ағаш талшықты тақталар. Ось бойымен бұрандаларды алуға кедергіні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324-2-2014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Тақта өлшемдерін анықтау. 2-бөлім. Жиектерінің перпендикулярлығын және тік сызықтығын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Сынаққа арналған үлгілер өлшемдерін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326-1-2014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Үлгілерді іріктеу, дайындау және бақылау. 1-бөлім. Сынаққа арналған үлгілерді іріктеу және дайындау және сынақ нәтижелерін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326-2-2014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 Үлгілерді іріктеу, дайындау және бақылау. 2-бөлім. Бастапқы типті сынақтар және ішкі өндірістік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326-3-2014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Үлгілерді іріктеу, дайындау және бақылау. 3-бөлім. Тақтаның іріктелген топтамасын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382-1-2013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Беткі сіңіруді анықтау. 1-бөлім. Құрғақ әдісі бойынша талшықты тақталарды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382-2-2013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Беткі сіңіруді анықтау. 2-бөлім. Қатты тақталарды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383-2012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құрастырылымдары. Сынау әдістері. Қада типті бекітпе бөлшектердің қосылу беріктіғін және негізгі мәндерін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384-2015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Беріктік қасиеттері мен тығыздығының нормативтік мәндерін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409-2012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Қада типті бекітпе бөлшектердің иілу кезін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594-2012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Сынау әдістері. Қабырғалық ағаш панельдердің көтергіш қабылеті және қаттылығы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595-2018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констркуциялары. Сынау әдістері. Фермалардың беріктігі мен деформация сипатын анықтауға арналған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789-2016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 Сынау әдістері. Ағаш панельдердің механикалық қасиеттерін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1058-2016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5 пайыздық квантильдің меншікті мәндерін және орташа меншікті мәндерін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1075-2016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 Сынау әдістері. Металл тісті тілімшелердегі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1087-1-2014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 тақталар. Ылғалға төзімділігін анықтау. 1-бөлім. Қайнату арқылы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1156-2014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Жүктеу мен сырғу әрекетінің ұзақтық коэффициенттерін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1195-2014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құрастырылымы. Сынау әдістері. Жабындардың көтергіш төсемінің пайдалану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кесілген ағаш материалдар. Сипаттаманы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Сынау әдістері. Шегелердің, бұрамалардың, тойтарма шегелердің және бұрандалардың көмегімен жүктемені көтеріп тұратын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 Сынау әдістері. Көтерме қапсырма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констркциялары. Сынау әдістері. Ағаш конструкциялары бекіткіш элементтерінің суырылуға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констркциялары. Сынау әдістері. Бекіткіш элементтер бастиегі астындағы сүректің басылуға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1912-2016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ағаш материалдары. Беріктік класы. Сұрпы мен түрі бойынша көзбен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2138-2011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ағаш бұйымдар. Көрсеткіштер, сәйкестікті бағалау және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2923-2016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ағаш жоңқасы. Ылғалдылықты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3340-2015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Құмның мөлшерін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8970-2017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конструкциялары. Механикалық бекітпесі бар қосылыстарды сынау. Сүректің тығыздығына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9427-2013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тақталар. Физика-механикалық сынақтарды дайындау мен жүргізудің жалпы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және ағаш талшықты тақталар. Физика-механикалық сынақтарды дайындау мен жүргізудің жалпы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тақталар. Физикалық қасиеттерін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плиталары. Иілу кезіндегі беріктіктілік шегі мен серпімділік модулін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10637-2019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Ағаш-жоңқалы тақталар. Шегелер мен шуруптарды шығарудың үлестік кедергісін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11842-76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 плиталары. Соққы тұтқырлығын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11842-2021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және ағаш талшықты тақталар. Қаттылықты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11843-76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тақталары. Қаттылықты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12122-4-2018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конструкциялары. Сипаттамалық мәндерді анықтау. 4-бөлім. Ағаштан жасалған композиттік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12369-1-2012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Құрастырылымдарды жобалауға арналған өзіндік мәндер. 1-бөлім. OSB, ағаш-жоңқа және ағаш талшықты тақталар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12460-1-2013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Формальдегидтің бөлінуін анықтау. 1-бөлім. Сыйымдылығы 1 м3 камераны қолдану арқылы формальдегидтің бөлінуін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12460-5-2016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сүректі тақталар. Формальдегидтің бөлінуін анықтау. 5-бөлім. Шайғындау әдісі (перфорация әдісі аталатын)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12512-2016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 Сынау әдістері. Механикалық бекітпе элементтері бар қосылыстарды циклдік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13061-1-2015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Физикалық және механикалық қасиеттері. Шағын тазартылған үлгілерді сынау әдістері. 1-бөлім. Физикалық және механикалық сынақтар үшін ылғалдылықты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13061-2-2016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сүрегі. Физикалық және механикалық қасиеттері. Тазартылған шағын үлгілерді сынау әдістері. 2-бөлім. Физикалық және механикалық сынақтар үшін тығыздықты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13123-1-2020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есіктер және қақпақтар. Жарылысқа төзімділігі. Талаптар мен жіктеу. 1-бөлім. Соққы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13183-1-2017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 үлгісіндегі ылғал мөлшері. 1-бөлім. Кептіргіш камерада кептіру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13183-2-2016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материалдарынан жасалған бұйымдағы ылғал мөлшері. 2-бөлім. Электрлік кедергі әдісімен ылғал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13238-2016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бұйымдарын отқа реакциясын анықтап сынау. Баптау процедуралары мен түптөсем іріктеудің жалпы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13354-2015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ағаштан жасалған ағаш тақталар. Желімдеу сапасы.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ENV 13381-7-2012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құрастырылымының отқа төзімділігіне әсер ететін факторларын анықтауға арналған сынақ әдістері. 7-бөлім. Ағаш құрастырылымын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13446-2015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панельдер. Бекітпе құралдарды жұлып алуға салмақ қабілетін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CEN/TS 13810-2-2016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панельдер. Ауа қабаты бар едендер. 2-бөлім.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13823-2016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өнімдерінің отқа реакциясы. Оқшауланған жану көзінің жылу әсеріне қарсы салынған төсемдерді қоспағанда, құрылыс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14081-1-2011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құрылымдары. Төзілімдігі бойынша сұрыпталған тікбұрышты қималы көтеруші құрылыс ағашы.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14081-3-2015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құрылымдары. Төзімділігі бойынша сұрыпталған тікбұрышты қималы көтеруші құрылыс ағашы. 3-бөлім. Машинамен сұрыптау. Зауыттың өндірістік бақылауына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14272-2016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Кейбір механикалық қасиеттерді есептеу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14358-2012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5-процентиль сипаттамалық мәндерін есептеу және сынама сәйкестігінің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15228-2017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конструкциялары. Биологиялық әсерлерге қарсы антисептикпен өңделген ағаш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15680-2023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ағаш баспалдақтар. Механикалық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15737-2018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конструкциялары. Сынау әдістері. Бұрандаларды бұрау кезіндегі кедергі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16572-2013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конструкциялар. Ағаш тақталар. Құрылымдық қасиеттерді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Ылғал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Ылғалға төзімділігін анықтау. Қайнап тұрған суда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20585-2013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70°С және 100°С (қайнау температурасы) кезінде суға батырғаннан кейін ылғалды күйінде иілу күшін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22406-77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ағаштан жасалған бөлшектер мен бұйымдар. Ылғалдан қорғайтын жабындар мен сіңдірулердің шартты ылғал өткізгіштігін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22406-2021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ағаштан жасалған бөлшектер мен бұйымдар. Ылғалдан қорғайтын жабындар мен сіңдірулердің шартты ылғал өткізгіштігін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23234-2009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 плиталары. Сыртқы қабаттың қалыпты үзілуіне үлес кедергісін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26988-86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плиталар. Плитаның пластинасына перпендикуляр созылу кезінде беріктік шегін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тақталар. Пластинаның пластинасына перпендикуляр созылу беріктігін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және ағаш талшықты тақталар. Пластина пластинасына перпендикуляр созылу беріктігін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27678-2014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мен фанера. Формальдегид құрамын анықтаудың перфораторлық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27680-88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және ағаш талшықты плиталарлар. Өлшемдер мен нысандарды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30567-98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Модификацияланған ағаш. Уыттылықты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ағаш конструкциялар. Желім қосылыстарының беріктігін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ағаш конструкциялар. Желім қосылыстарының температуралық- ылғалдық әсерлерге төзімділігін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50801-2008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шикізаты, ағаш материалдары, ағаш пен ағаш материалдарынан жасалған шала -өнімдер мен бұйымдар. Сынамаларды іріктеу тәртібі және радионуклидтердің меншікті белсенділігін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полимерлер, пластикалық массалар, химиялық талшықтар мен резеңкелер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37-2020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немесе термопластикалық резеңке. Созылу кезіндегі серпімділікке беріктік қасиеттерін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75-2-2014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Жүктеме асты иілу температурасын анықтау. 2-бөлім. Пластмасса және эбонит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178-2016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Иілу кезінде қасиеттерді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180-2022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Изод бойынша соққыға тұтқырлығын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188-2013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немесе термопластикалық каучук. Жедел тозу немесе ыстыққа төзімділік сынақтары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306-2018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Термопластикалық материалдар. Жұмсарту температурасын Вика әдісі бойынша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527-1-2014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Созылу кезінде механикалық қасиеттерін анықтау. 1-бөлім. Жалпы қағидаттар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527-2-2015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Созу кезіндегі механикалық қасиеттерін анықтау. 2-бөлім. Қалыпқа келтірілген және экструзияланатын пластмассаларды сынау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527-3-2014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Созылу кезінде механикалық қасиеттерін анықтау. 3-бөлім. Үлдірлер мен жаймаларға арналған сынақ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815-1-2016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Қыздырып өнделген немесе термопластикалық каучук. Сығымдаудың қалдықты пішін өзгеруін анықтау. 1-бөлім. Қоршаған орта температурасы кезінде немесе жоғары температураларда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815-2-2016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және термоикемді қаучук. Қысудың қалдық ақаулануын анықтау. 2-бөлім. Төмен температура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1133-1-2014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Массасы (MVR) және көлемі (MVR) бойынша термоқабаттар балқуының аққыштық индексін анықтау. 1- бөлім. Стандартты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1133-2 -2015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Термопластардың балқытпа аққыштығының индексін массасы (MFR) және көлемі (MVR) бойынша анықтау. 2-бөлім. Уақытша температуралық әсерге және/немесе ылғалға сезімтал материалдарға арналған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1183-1-2014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Кеуекті емес пластмассалардың тығыздығын анықтау әдістері. 1-бөлім. Батыру әдісі, сұйықтықты пикнометр әдісі және титрлеу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1183-2-2014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Кеуекті емес пластмассалардың тығыздығын анықтау әдісі. 2-бөлім. Өлшемделген баған арқылы тығыздықты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1183-3-2014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Кеуекті емес пластмассалардың тығыздығын анықтау әдісі. 3-бөлім. Газды пикнометр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1847-2018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гидрооқшаулағыш табақшалар. Шатырларды гидрооқшаулауға арналған пластмассалы және эластомерлі табақшалар. Сумен қоса сұйық химиялық заттардың әсерін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1848-2-2018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гидрооқшаулағыш табақшалар. Ұзындығын, енін, түзулігін және жазықтығын анықтау. 2-бөлім. Шатырларды гидрооқшаулауға арналған пластмассалы және эластомерлі табақшалар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2039-2-2015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Қаттылықты анықтау. 2-бөлім. Роквелл бойынша қаттылық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мақсаттағы полимер 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3501-2019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Пластмассалы құбырлар жүйелері. Фитинглер мен қысымды құбырлардың механикалық байланысы. Тұрақты бойлық күш салу əсерімен созуға төзімділігін сынау 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3503-2019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құбырлар жүйелері. Фитингілер мен қысымды құбырлардың механикалық байланысы. Иілуге ұшырайтын түйіндер саңылауісыздығын ішкі қысым әсерімен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4664-1-2016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немесе термопластикалық каучук. Динамикалық қасиеттерін анықтау. 1-бөлім. Жалпы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4664-2-2016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немесе термопластикалық каучук. Динамикалық қасиеттерді анықтау. 2-бөлім. Төменгі жиілік кезінде айналмалы тілшік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8483-2010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Термореактивті шыны икемділерден жасалған құбырлар мен фитингілер (GRP). Бұрандамалардағы ернемектік қосылыстардың құрастырылымын тексеруге арналған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9967-2018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Термопласттардан жасалған құбырлар. Сырғушылық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9969-2018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Термопласттардан жасалған құбырлар. Сақиналық қаттылығын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ИСO 10639-2010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болатын және арынсыз сумен жабдықтау үшін пластмассадан жасалған пластмасса құбыржолдар жүйелері. Қанықтырылмаған полиэфир шайыры (UP) негізінде термореактивті шыны икемділерден жасалған жүйелер (GRP).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10928-2018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Пластмассалық құбыржолдар. Термореактивті шыныпластиктерден жасалған құбырлар мен фитингтер (GRP). Регрессиялық талдау әдістері және олардың қолданылуы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10952-2017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құбыржолдар жүйесі. Термореактивті шыныпластиктен жасалған құбырлар мен фитингілер (GRP). Пішін өзерісі жағдайында ішкі беттің химиялық әсерге төзімділігін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11529-86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поливинилхлоридті материалдар.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11529-2016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поливинилхлоридті материалдар.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11583-74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құрылыс әрлеу материалдары. Жарықтың әсерінен түс тұрақтылығын, бояудың біркелкілігінің және жарықтың әсерін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12162-2015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қосымшаларға арналған, құбырлар мен фитингілерді шығаратын термиялық икемді материалдар. Жіктеу және белгіленуі. Жалпы пайдалану (есептік)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14125-2016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негізді композиттер. Иілгіштік қасиеттерін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14932-2017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Буып-түюге арналған икемді термоиілімді үлдір. Талаптары мен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16620-2-2019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Биологиялық негіздегі құрамдастар мөлшері. 2-бөлім. Биологиялық негіздегі көміртегі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16620-3-2019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Биологиялық негіздегі құрамдастар мөлшері. 3-бөлім. Биологиялық негіздегі синтетикалық полимерлердің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16620-4-2019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Биологиялық негіздегі құрамдастар мөлшері. 4-бөлім. Биологиялық негіздегі құрамдастардың салмақтық үлесі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24434-80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Қабырғаларға мен ғимараттардың жабындарына арналған пенопласттардан жасалған жылытқышы бар қабатты панельдер. Пенопласттар. Шөгуді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пластмассалар мен пленкалар. Электреттердің беттік зарядтарын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25609-2015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орамалы және плиткалы полимерлі материалдар. Жылу меңгеру қаутының көрсеткішін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негізіндегі полимерлі әрлеу құрылыс материалдары мен бұйымдары. Санитарлық-химиялық 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орама полимерлік материалдар. Дыбыс оқшаулағыш қасиеттерін анықтаудың жедел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27019-2016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орама полимерлік материалдар. Дыбыс оқшаулағыш қасиеттерін анықтаудың жедел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30548-97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үшін тоқылмаған (негізасты) маталар.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блоктарына арналған тығыздағыш төсемдер. Пайдалану әсерлеріне кедергіні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32657-2014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композиттер. Сынақ әдістері. Жүктеме кезінде иілу температурасын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икемді және полимерлі (термопластикалық немесе эластомерлі) шатыр және гидрооқшаулағыш материалдар. Бу өткізгіштігін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болат конструкциялары мен бұйымдары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8/E8M-2016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материалдардың созылуына стандартты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18-2016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материалдардың Роквелл бойынша қаттылығын және Роквелл бойынша беткі қаттылығын бақылаудың стандартты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G 39-2016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Кернеумен тотығуға сынау үшін иілген арқаулықтар пішімінде үлгілерді дайындаудың және қолданудың стандартты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G85-2017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 тұзды ерітіндіде (тұманда) сынақ жүргізудің стандартты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110-2016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қаттылығын өлшегіштерді қолданып Роквелл және Бринелл бойынша металл материалдардың қаттылығын бақылаудың стандартты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112-2016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Түйіршіліктілігінің орташа дәрежесін анықтауға арналған стандартты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114-2011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 тәсілмен бақылаудың ультрадыбыстық жаңғырық-импульстік әдісін қолдану жөніндегі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148-1-2017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Шарпи бойынша маятникті коперде соққылық иілуге сынау. 1-бөлім.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148-3-2017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Шарпи бойынша маятникті коперде соққылық иілуге сынау. 3-бөлім. Сынақ машиналарын верификациялау үшін V-тәрізді кесігі бар стандарттық үлгілерін дайындау және сипаттамаларын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213-2016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құбырларды және құбыр бұйымдарын ультрадыбыспен зерттеудің стандартты іс-тәжірибесі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340-2016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қорытпалардың макроқұрылымын оюлау арқылы сынаудың стандартты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AСTM A370-2018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бұйымдарды техникалық сынау. Стандартты әдіс және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384-2016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қаттылығын микросәйкестендіруге арналған стандартты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A 435/ A 435 M-2016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бетті болатты тікелей сәуле түсірумен ультрадыбыстық бақылауға қойылатын стандартты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709-2016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Магнит-ұнтақ сынақтарын өткізу бойынша стандартты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A751-2016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стандартты әдістері, болат өнімдеріне химиялық талдау жүргізуге арналған практика және терминология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797/ E 797 M-2016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контактілі сынау әдісі көмегімен қалыңдығын өлшеудің стандартты технологиялық процесі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A956-2016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бұйымдардың қаттылығын Либу бойынша бақылаудың стандартты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1182 -2016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 сынау кезіндегі құрылыс материалдарының реакциясы. Жанбаушылыққа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1186-2016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қоршаушы құрастырылымында және ауе қалқаларында ауаның шығу орындарын табудың жалпы қабылданған іс-тәжірибесі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1363-1-2016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төзімділікке арналған сынақтар.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1363-2-2011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 сынау. 2-бөлім. Балама және қосымша әдістер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1366-3-2015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жүйелердің отқа төзімділігін сынау. 3-бөлім. Өтетін жерлердегі саңылауларды нығыздау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1366-4-2014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жүйелердің отқа төзімділігіне жасалатын сынақтар. 4-бөлім. Жіктердің сызықтық тығыздамалары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1366-5-2014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жүйелердің отқа төзімділігін сынау. 5-бөлім. Инженерлік коммуникацияларға арналған арналар мен шахталар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1366-6-2014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жүйелердің отқа төзімділігіне жасалатын сынақтар. 6-бөлім. Жалған еден және қуыс едендер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1366-7-2014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жүйелерді отқа төзімділігіне жасалатын сынақтар. 7-бөлім. Конвейерлік жүйелер және олардың бекітпе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1460-2016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металл. Қара металдарға ыстық мырыштау арқылы алынған жабындар. Гравиметриялық әдіспен аудан бірлігіне массаны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1898-2009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құрастырылымының элементтері. Ауа өткізгіштер. Отқа төзімділігін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6506-1-2017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Бринелль бойынша қаттылықты анықтау. 1-бөлім.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6506-3-2017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Бринелль бойынша қаттылықты анықтау. 3-бөлім. Стандартты үлгілерді калибрлеу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6506-4-2017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Бринелль бойынша қаттылықты анықтау. 4-бөлім. Қаттылық мәндерінің кестесі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МЕМСТ Р 6507-1-2010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 Викерс бойынша қаттылықты өлшеу. 1-бөлім.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6507-3-2015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Виккерс бойынша қаттылыққа сынау. 3-бөлім. Бақылау блоктарын калибрлеу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6507-4-2011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 Викерстің қаттылығын өлшеу. 4-бөлім. Қаттылық мәндерінің кестелері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6508-1-2017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Роквелл бойынша қаттылыққа сынау. 1-бөлім.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7438-2016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Бүгілуге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7801-2015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материалдары. Сым. Иілгіштікке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8491-2016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Құбырлар (кесінділер). Майысуға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8492-2016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Құбырлар. Жаншылуға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6892-1-2017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Созылуға сынау. 1-бөлім. Бөлме температурасында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6892-2-2015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Созылуын сынау. 2-бөлім. Жоғары температура кезінде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9227-2015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атмосферада жемірілуін сынау. Тұзды тұманда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10049-2016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металл бұйымдар. Ra бұдырлығының орташа шамасын және RPC шектік санын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10124-2002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және дәнекерленген қысымды болат құбырлар (ағын астында доғалық дәнекерлеу арқылы жасалған құбырлардан басқа). Ультрадыбыстық стратификацияны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10218-1-2016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 және сым бұйымдары. Жалпы. 1-бөлім: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CEN/TR 10261-2016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болат. Химиялық құрамын анықтау. Еуропалық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10274-2016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Үзілуге соққылап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10306-2017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және болат. Параллель ернемектері бар қос таврлы кең жолақты арқалықтар мен IPE сериялы арқалықтарды ультрадыбыстық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10307-2012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 6 миллиметрден артық немесе тең қалындықтағы аустениттік және аустениттік-ферритті тоттанбайтын болаттан жасалған табақ илемдерді ультрадыбыстық бақылау (шағылыстыру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10325-2016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(термонығаю көрсеткіші) салдарынан аққыштық шегінің артуын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10328-2016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болат. Бетті қыздырғаннан кейін шартты шындалу тереңдігін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10893-9-2016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құбырларды бұзбай бақылау. 9-бөлім. Дәнекерленген болат құбырларды дайындау үшін пайданылатын жолақтағы/жайпақ беттегі ажырау ақауларын анықтауды автоматты ультрадыбыстық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10893-12-2017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және дәнекерленген болат құбырлар. 12-бөлім. Барлық шеңбер бойынша қабырға қалыңдығын автоматта бақылаудың ультрадыбыстық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12114-2016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жылу техникалық қасиеттері. Құрылыс конструкциялары мен олардың элементтерінің ауа өткіштігі. Зертханалық сынақ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12135-2015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Квазистатикалық жүктеме әсерімен бұзылу тұтқырлығын анықтауға арналған бірегейлендірілген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12236-2018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желдету. Ауа жолдарына арналған аспалар мен тіреуіштер. Беріктігіне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13084-7-2017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тұратын түтін мұржалары. 7-бөлім. Бір қабырғалы болат түтін мұржалары мен болат ішкі құбырларда қолданылатын болат цилиндрлі элементтер. Бұйымның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13480-5-2016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металл құбыржолдар. 5-бөлім. Бақылау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14589-2016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тойтармалар. Механикалық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15148-2016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бұйымдарының гидрожылу сипаттамалары. Ішінара батыру кезінде су сіңіру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15275-2020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желімдер. Құрылыс конструкцияларында және азаматтық құрылыста коаксиалды металл құрастыруға арналған анаэробты желімдердің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15630-1-2011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алдын-ала кернеулерге арналған болат. Сынау әдістері. 1-бөлім. Арматуралық өзектер, арқандар және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15630-2-2011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алдын ала кернеуге арналған болат. Сынау әдістері. 2-бөлім. Дәнекерленген арматуралық тор және тор тәрізді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15630-3-2014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арматурамен күшейтуге және алдын ала кернеуге арналған болат. Сынау әдістері. 3-бөлім.Бетонды алдын ала кернеуге арналған болат арматура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23279–2016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қосылыстарды бұзбайтын бақылау. Ультрадыбыстық бақылау. Пісірілген қосылыстарда индикация параметрлерін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құрылыс конструкциялары мен бұйымдары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1669-2016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Сынау әдістері. Табақтар мен жолақтар үшін фестон түзілуін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G 34-2016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2XXX және 7XXX сериялы алюминий қорытпаларының жеміріліп қабыршақтануға сезімталдығын стандартты сынау әдісі (EXCO сынағы)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G 47-2017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2XXX және 7XXX алюминий қорытпаларынан жасалған бұйымдардың кернелу кезіндегі коррозиялық жарылуға сезімталдығын анықтауға арналған стандартты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G 66-2017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5XXX сериялы алюминий қорытпаларының коррозиялық қабыршақтануға сезімталдығын көзбен қарап бағалауға арналған стандартты сынау әдісі (ASSET сынауы)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G 67-2017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қышқылының әсерінен кейін салмақ жоғалтуына қарай 5XXX сериялы алюминий қорытпаларының кристаларалық коррозияға сезімталдығын анықтауға арналған стандарттық сынау әдісі (NAMLT сынағы)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және олардың бөліктері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 31311-2022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құралдары.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Заттар мен материалдардың өрт-жарылыс қаупі. Көрсеткіштердің номенклатурасы және оларды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7892-2010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құрылыс элементтері. Соққыға сынау. Қолданылатын жабдық және сынақ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9239-1-2020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 өрт қауіпсіздігіне сынау. Еден жабындарының өрт қауіптілігін радиациялық панельдің жылу ағыны әсер жолымен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10456-2013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Гигротермиялық қасиеттер. Кестелік есептік мәндер және жылу қасиеттерінің мәлімделген және есептік мәндерін анықтау әдістермелері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11925-2-2016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реакцияны анықтауға арналған сынақтар. Жалынның тура көрінісіне ұшырайтын құрылыс бұйымдарының тұтанғыштығы. 2-бөлім. Өзекті жалын көзін қолданумен жасалатын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12491-2016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Сапаны бақылаудың статистикалық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CEN/TS 13381-1-2012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құрастырылымының отқа төзімділігіне әсер ететін факторларын анықтауға арналған сынақ әдістері. 1-бөлім.</w:t>
            </w:r>
          </w:p>
          <w:p>
            <w:pPr>
              <w:spacing w:after="20"/>
              <w:ind w:left="20"/>
              <w:jc w:val="both"/>
            </w:pPr>
            <w:r>
              <w:rPr>
                <w:rFonts w:ascii="Times New Roman"/>
                <w:b w:val="false"/>
                <w:i w:val="false"/>
                <w:color w:val="000000"/>
                <w:sz w:val="20"/>
              </w:rPr>
              <w:t>
Көлденең қорғау экрандары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ENV 13381-2-2012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құрастырылымының тұрақтылығына әсер ететін факторларды анықтауға арналған сынақ әдістері. 2-бөлім. Тік қорғау экрандары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ENV 13381-3-2012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құрастырылымының тұрақтылығына әсер ететін факторларды анықтауға арналған сынақ әдістері. 3-бөлім. Темірбетон құрастырылымын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ENV 13381-4-2012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құрастырылымының отқа төзімділігіне әсер ететін факторларын анықтауға арналған сынақ әдістері. 4-бөлім. Болат құрастырылымын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ENV 13381-5-2012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құрастырылымының тұрақтылығына әсер ететін факторларды анықтауға арналған сынақ әдістері. 5-бөлім. Бетон және жұқа бетті профильденген болатты қамтитын болат-темірбетон құрастырылымын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ENV 13381-6-2012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құрастырылымының отқа төзімділігіне әсер ететін факторларды анықтауға арналған сынақ әдістері. 6-бөлім. Бетон толтырған бос болат құрастырылымын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13381-8-2016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отқа төзімділігіне әсер ететін факторларды анықтауға арналған сынақ әдістері 8-бөлім. Болат элементтерінің реактивті қорғанысын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13501-1-2016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 өрт қауіптілігі бойынша жіктеу. 1-бөлім. Сынақ нәтижелерін пайдаланып құрылыс материалдарын отқа төзімділігі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13501-2-2011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 өрт қауіптілігі бойынша жіктеу. 2-бөлім. Отқа төзімділігіне сынау нәтижелері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13501-5-2018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элементтерін өрт қаупісізідігі бойынша жіктеу. 5-бөлім. Шатырдың сыртқы жалын әсеріне төзімділігін сынау нәтижелері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ISO/IEC TS 17021-12-2020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Менеджмент жүйелеріне аудит және сертификаттау жүргізетін органдарға қойылатын талаптар. 12-бөлім. Бірлескен бизнестегі клиенттермен өзара қарым-қатынастарды басқару жүйелеріне аудит және сертифиттау жүргізу үшін персоналдың құзыреттілігіне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22023-76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Құрылымды микроскопиялық сандық талдау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геометриялық параметрлердің дәлдігін қамтамасыз ету жүйесі. Өлшемдерді орындау ережелері.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геометриялық параметрлердің дәлдігін қамтамасыз ету жүйесі. Өлшемдерді орындау ережелері. Зауытта жасалған 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Табиғи радионуклидтердің меншікті тиімді белсенділігін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Жанғыштықты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құрылыстардың, </w:t>
            </w:r>
            <w:r>
              <w:br/>
            </w:r>
            <w:r>
              <w:rPr>
                <w:rFonts w:ascii="Times New Roman"/>
                <w:b w:val="false"/>
                <w:i w:val="false"/>
                <w:color w:val="000000"/>
                <w:sz w:val="20"/>
              </w:rPr>
              <w:t xml:space="preserve">құрылыс материалдары мен </w:t>
            </w:r>
            <w:r>
              <w:br/>
            </w:r>
            <w:r>
              <w:rPr>
                <w:rFonts w:ascii="Times New Roman"/>
                <w:b w:val="false"/>
                <w:i w:val="false"/>
                <w:color w:val="000000"/>
                <w:sz w:val="20"/>
              </w:rPr>
              <w:t xml:space="preserve">бұйымдарының қауіпсіздігі </w:t>
            </w:r>
            <w:r>
              <w:br/>
            </w:r>
            <w:r>
              <w:rPr>
                <w:rFonts w:ascii="Times New Roman"/>
                <w:b w:val="false"/>
                <w:i w:val="false"/>
                <w:color w:val="000000"/>
                <w:sz w:val="20"/>
              </w:rPr>
              <w:t xml:space="preserve">туралы" техникалық </w:t>
            </w:r>
            <w:r>
              <w:br/>
            </w:r>
            <w:r>
              <w:rPr>
                <w:rFonts w:ascii="Times New Roman"/>
                <w:b w:val="false"/>
                <w:i w:val="false"/>
                <w:color w:val="000000"/>
                <w:sz w:val="20"/>
              </w:rPr>
              <w:t>регламентке</w:t>
            </w:r>
            <w:r>
              <w:br/>
            </w:r>
            <w:r>
              <w:rPr>
                <w:rFonts w:ascii="Times New Roman"/>
                <w:b w:val="false"/>
                <w:i w:val="false"/>
                <w:color w:val="000000"/>
                <w:sz w:val="20"/>
              </w:rPr>
              <w:t>4-қосымша</w:t>
            </w:r>
          </w:p>
        </w:tc>
      </w:tr>
    </w:tbl>
    <w:bookmarkStart w:name="z170" w:id="158"/>
    <w:p>
      <w:pPr>
        <w:spacing w:after="0"/>
        <w:ind w:left="0"/>
        <w:jc w:val="left"/>
      </w:pPr>
      <w:r>
        <w:rPr>
          <w:rFonts w:ascii="Times New Roman"/>
          <w:b/>
          <w:i w:val="false"/>
          <w:color w:val="000000"/>
        </w:rPr>
        <w:t xml:space="preserve"> Техникалық регламент қауіпсіздігінің елеулі талаптарына міндетті сертификаттау нысанында сәйкестігі міндетті расталуға жататын құрылыс материалдары мен бұйымдарының тізбесі</w:t>
      </w:r>
    </w:p>
    <w:bookmarkEnd w:id="158"/>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26.03.2025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(табиғи құмдардан басқа); өрескел ұсақталған немесе ұсақталмаған, кесілген немесе кесілмеген, немесе басқа тәсілмен блоктарға немесе тікбұрышты (квадратты қоса алғанда) пішінде тақталарға бөлінген кварцит: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саздар (6806 тауар позициясындағы көтерілген саздарын қоспағанда), кальциленген немесе кальциленбеген андалузит, кианит және силлиманит; муллит; шамот немесе динас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құрылысқа арналған, меншікті салмағы 2,5 немесе одан да көп өзге мәрмәр, травертин, немесе әктас туф, экаусин және басқа әктастар, және өрескел ұсақталған немесе ұсақталмаған, кесілген немесе кесілмеген, немесе басқа тәсілмен блоктарға немесе тікбұрышты (квадратты қоса алғанда) пішінде тақталарға бөлінген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өрескел ұсақталған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бетон толтырғыштары, тас жол немесе теміржол балласты немесе басқа балласт ретінде қолданылатын қиыршық тас, қиыршық тас, қиыршық тас немесе ұсақталған тас, сондай-ақ термиялық өңделген немесе өңделмеген тастар мен шақпақ тас қиыршық тастар; тауар позициясының бірінші позициясында көрсетілген материалдары бар немесе жоқ қождан, дросстан немесе ұқсас өнеркәсіптік қалдықтардан жасалған макадам; шайырлы макадам; термиялық өңделген немесе өңделмеген, 2515 немесе 2516 тауар позициясындағы тастан жасалған түйіршіктер, үгінділер және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немесе боялмаған, құрамында аз мөлшерде үдеткіштер немесе баяулатқыштар бар немесе жоқ гипс; ангидрит; (өзі кальцийленген гипс немесе кальций сульфатын білдіретін) тұтқыр 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сөндірілмеген, сөндірілген және гидравликалық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клинкер түріндегі портландцемент, глиноземді цемент, қож цементі, суперсульфатты цемент және ұқсас гидравликалық цементтер: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тауар позициясындағы тауарлардан басқа, отқа төзімді цементтер, құрылыс ерітінділері, бетондар және доломитті толтырғыш қоспаны қоса алғанда, ұқсас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ерітінділер мен бетондар: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өлшемі 1 миллиметрден асатын мононить; пластмассадан жасалған, беті өңделген немесе өңделмеген, бірақ өзге өңдеуге ұшырамаған шыбықтар, өзектер мен пішінді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құбырлар, түтіктер, шлангтар және олардың фитингтері (мысалы, қосылыстар, тізелер,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өздігінен жабысатын немесе өздігінен жабыспайтын, орамдарда немесе пластиналарда еденге арналған жабындар; осы топқа 9 ескертпеде көрсетілген пластмассадан жасалған қабырғаларға немесе төбелерге арналған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өздігінен жабысатын, орамдағы немесе орамдағы емес тақталар, парақтар, пленка, таспа, жолақ және өзге жалпақ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кеуекті емес және арматураланбаған, қабатсыз, субстратсыз және басқа материалдармен ұқсас тәсілмен жалғанбаған өзге плиталар, парақтар, пленка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плиталар, парақтар, пленка және жолақтар немесе таспалар,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пластмассадан жасалған құрылыс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пластиналар, парақтар, жолақтар немесе таспалар, шыбықтар мен пішінді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фитингтері жоқ немесе фитингтері бар (мысалы, қосылыстар, келте құбырлар, фланецтер) құбырлар, түтіктер мен шлангтар: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жабындары мен кілемшелер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арналған (қатпарлы сүректі бөлу арқылы алынғандарды қоса алғанда), желімделген фанера үшін немесе ұқсас қатпарлы сүрек үшін парақтар және ұзындығы бойынша аралау немесе бөлу, сүргілеу немесе аршу арқылы алынған, сүргілеумен, тегістеумен өңделген немесе өңделмеген, біріккен немесе біріктірілмеген, қалыңдығы 6 миллиметрден аспайтын соңғы түйіспелері бар немесе жоқ өзге де ағаш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сүргілеумен, тегістеумен өңделген, соңғы қосылыстары бар немесе жоқ кез келген жиектер, ұштар немесе жазықтықтар бойынша профильді погонаж (жиналмаған, еден паркетіне арналған тақтайшалар мен фриздерді қоса алғанда) түріндегі (жоталары, ойықтары бар, ойылған, қырлы жиектері бар, жартылай шеңберлі калевка түріндегі қосылуы бар, фасонды, дөңгелектелген немесе соған ұқсас) ағаштар: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шайырларға немесе басқа органикалық байланыстырғыштарға малынбаған немесе сіңдірілмеген, ағаштан немесе басқа лигирленген материалдардан жасалған ағаш-жоңқа тақталары, (osb) бағдарланған жоңқа тақталары және ұқсас (мысалы, вафельді тақталар)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немесе басқа органикалық заттар қосылған немесе қосылмаған ағаштан немесе басқа да сүректенген материалдардан жасалған ағаш-талшықты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фанерленген панельдер және ұқсас қабатты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тақтайшалар, кеспектер немесе пішінделген нысандар түрінде сығымдалған сүрек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ағаш панельдер, жиналған еден панельдері, төбе және шатыр жабынын қоса алғанда ағаш және ағаш ұсталық, ағаш, құрылыс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және ұқсас қабырға жабындары; терезелерге арналған мөлдір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дайын емес өзге кілемдер мен тоқыма еден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пішінделмеген немесе пішін бойынша кесілген линолеум; пішінделмеген немесе пішін бойынша кесілген тоқыма негізіндегі еден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қабырға жабындылары: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төсеніштер, жиектелген тастар және төсеу тақталары (тақтатастан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тауар позициясының тауарларынан басқа, ескерткіштерге немесе құрылысқа арналған, өңделген тас (тақтатастан басқа), және одан жасалған бұйымдар; мозаикаға арналған текшелер және негізінде немесе негізсіз ұқсас табиғи тастан жасалған (тақтатасты қоса алғанда) бұйымдар; жасанды боялған табиғи тастан жасалған (тақтатасты қоса алғанда) түйіршіктер, үгінділер және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мен қабырғаға арналған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арматураланған цементтен, бетоннан немесе жасанды тастан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парақтар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парақтар, панельдер, плиткалар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кірпіштері, еденге арналған блоктар, тасымалдаушы немесе арқалық құрылымдарды толтыруға арналған керамикалық тастар және ұқсас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плиталар, едендерге, пештерге, каминдерге немесе қабырғаларға арналған қаптайтын керамикалық плиткалар; мозаикалық жұмыстарға арналған керамикалық текшелер және соған ұқсас негізінде немесе онсыз бұйымдар; керамикалық әрлеу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қабатты оқшаулағыш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пайдаланылатын престелген немесе құйылған шыныдан жасалған, арматураланған немесе арматураланбаған төсеуге арналған блоктар, плиталар, кірпіштер, плиткалар және өзге бұйымдар; мозаикалық немесе соған ұқсас сәндік жұмыстар үшін негізделген немесе негізсіз шыны текшелер және өзге шағын шыны нысандар; витраждар және ұқсас бұйымдар; блоктар, панельдер плиталар нысанындағы қабықтар немесе басқа формалар түріндегі ұялы немесе көбік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(шыны мақтаны қоса алғанда) және одан жасалған бұйымдар (мысалы, иірілген жіп, ровингтер,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миллиметр немесе одан да көп, ыстықтай илектелген, апталмаған, гальван немесе басқа бүркілмеген темірден немесе қоспасыз болаттан жасалған жалпақ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еркін оралған шығанақтарда ыстықтай илектелген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соғудан, ыстық илектеуден, ыстық сүйреуден немесе ыстық экструдтаудан басқа, бірақ илектеуден кейін бұралғандарды қоса алғанда, одан әрі өңдеусіз темірден немесе легирленбеген болаттан жасалған өзге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еркін оралған шығанақтарда, коррозияға төзімді болаттан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өзге де шыбықтар; коррозияға төзімді болаттан жасалған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шойыннан жасалған құбырлар, түтіктер және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(құйылған шойыннан басқа) жіксіз құбырлар, түтіктер және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миллиметрден асатын дөңгелек қимасы бар қара металдардан жасалған құбырлар мен өзге түтіктер (мысалы, дәнекерленген, тойтарылған немесе ұқсас тәсілмен жалғанған):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құбырлар, түтіктер және қуыс профильдер (мысалы, ашық тігісі бар немесе дәнекерленген, тойтарылған немесе ұқсас тәсілмен жалғанған):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(9406 тауар позициясының құрама құрылыс конструкцияларынан басқа) металл конструкциялар және олардың бөліктері (мысалы, көпірлер мен олардың бөлімдері, шлюз қақпалары, мұнаралар, торлы діңгектер, шатыр жабындары, құрылыс фермалары, есіктер мен терезелер және олардың жақтаулары, есік табалдырықтары, жалюзи, балюстрадалар, тіректер мен бағандар); металл конструкцияларында пайдалануға арналған қара металдардан жасалған табақтар, шыбықтар, бұрыштар, фасонды профильдер, құбырлар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бұралған сым, кабельдер, арқандар, өрілген сымдар, итарқа және қара металдардан жасалған, электр оқшаулаусыз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шойыннан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металл конструкциялары (9406 тауар позициясының құрама құрылыс металл конструкцияларынан басқа) және олардың бөліктері (мысалы, көпірлер мен олардың секциялары, мұнаралар, торлы діңгектер, шатырларға арналған жабындар, құрылыс фермалары, есіктер, терезелер және олардың жақтаулары, есіктерге арналған табалдырықтар, балюстрадалар, тіректер мен бағандар); металл конструкцияларда пайдалануға арналған парақтар, шыбықтар, профильдер, құбырлар және ұқсас алюминий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биметалды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7616999008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құрылыстардың, </w:t>
            </w:r>
            <w:r>
              <w:br/>
            </w:r>
            <w:r>
              <w:rPr>
                <w:rFonts w:ascii="Times New Roman"/>
                <w:b w:val="false"/>
                <w:i w:val="false"/>
                <w:color w:val="000000"/>
                <w:sz w:val="20"/>
              </w:rPr>
              <w:t xml:space="preserve">құрылыс материалдары мен </w:t>
            </w:r>
            <w:r>
              <w:br/>
            </w:r>
            <w:r>
              <w:rPr>
                <w:rFonts w:ascii="Times New Roman"/>
                <w:b w:val="false"/>
                <w:i w:val="false"/>
                <w:color w:val="000000"/>
                <w:sz w:val="20"/>
              </w:rPr>
              <w:t xml:space="preserve">бұйымдарының қауіпсіздігі </w:t>
            </w:r>
            <w:r>
              <w:br/>
            </w:r>
            <w:r>
              <w:rPr>
                <w:rFonts w:ascii="Times New Roman"/>
                <w:b w:val="false"/>
                <w:i w:val="false"/>
                <w:color w:val="000000"/>
                <w:sz w:val="20"/>
              </w:rPr>
              <w:t xml:space="preserve">туралы" техникалық </w:t>
            </w:r>
            <w:r>
              <w:br/>
            </w:r>
            <w:r>
              <w:rPr>
                <w:rFonts w:ascii="Times New Roman"/>
                <w:b w:val="false"/>
                <w:i w:val="false"/>
                <w:color w:val="000000"/>
                <w:sz w:val="20"/>
              </w:rPr>
              <w:t>регламентке</w:t>
            </w:r>
            <w:r>
              <w:br/>
            </w:r>
            <w:r>
              <w:rPr>
                <w:rFonts w:ascii="Times New Roman"/>
                <w:b w:val="false"/>
                <w:i w:val="false"/>
                <w:color w:val="000000"/>
                <w:sz w:val="20"/>
              </w:rPr>
              <w:t>5-қосымша</w:t>
            </w:r>
          </w:p>
        </w:tc>
      </w:tr>
    </w:tbl>
    <w:bookmarkStart w:name="z172" w:id="159"/>
    <w:p>
      <w:pPr>
        <w:spacing w:after="0"/>
        <w:ind w:left="0"/>
        <w:jc w:val="left"/>
      </w:pPr>
      <w:r>
        <w:rPr>
          <w:rFonts w:ascii="Times New Roman"/>
          <w:b/>
          <w:i w:val="false"/>
          <w:color w:val="000000"/>
        </w:rPr>
        <w:t xml:space="preserve"> Декларациялау нысанында сәйкестігін растауға жататын құрылыс материалдары мен бұйымдарының тізбесі</w:t>
      </w:r>
    </w:p>
    <w:bookmarkEnd w:id="159"/>
    <w:p>
      <w:pPr>
        <w:spacing w:after="0"/>
        <w:ind w:left="0"/>
        <w:jc w:val="both"/>
      </w:pPr>
      <w:r>
        <w:rPr>
          <w:rFonts w:ascii="Times New Roman"/>
          <w:b w:val="false"/>
          <w:i w:val="false"/>
          <w:color w:val="ff0000"/>
          <w:sz w:val="28"/>
        </w:rPr>
        <w:t xml:space="preserve">
      Ескерту. 5-қосымша жаңа редакцияда - ҚР Өнеркәсіп және құрылыс министрінің 26.03.2025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құмдар және кварцты құмдары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құрылысқа арналған, өрескел ұсақталған немесе ұсақталмаған, кесілген немесе кесілмеген, немесе басқа тәсілмен блоктарға немесе тікбұрышты (квадратты қоса алғанда) пішінде тақталарға бөлінген өзге гранит, порфир, базальт, құмтас және 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және асфальт, табиғи; битуминозды немесе мұнайтасушы тақтатастары және битуминозды құмтастар; асфальтиттер және асфальт жыныстары:*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асфальт, табиғи битум, мұнай битумы, минералды шайырлар немесе минералды шайырлар пегі негізіндегі битум қоспалары (мысалы, битум мастикалары, жол жабындарына арналған асфальт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қабығы немесе сыртқы қабаты алынып тасталған немесе алынбаған немесе өрескел жиектелген немесе жиектелмеген ағаш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сүргілеу немесе аршу арқылы алынған, өңделмеген немесе сүргілеумен, тегістеумен өңделген, қалыңдығы 6 миллиметрден асатын түпкі қосылыстары бар немесе жоқ ағаш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сіңдірілген немесе сіңдірілмеген, жабыны бар немесе жабыны жоқ, дублеринделген немесе дублеринделмеген тоқыма емес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өзге минералды байланыстырғыш заттармен агломерацияланған панельдер, плиталар, плиткалар, блоктар және өсімдік талшықтарынан, сабаннан немесе жоңқалардан, щепкалардан, бөлшектерден, үгінділерден немесе басқа да ағаш қалдықтарынан жасалған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68122991000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талшығы; асбест немесе асбест пен магний карбонаты негізіндегі қоспалар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68122999001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және жіптер; өрілген немесе өрілмеген арқандар мен сымдар; маталар мен тоқылған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тастан немесе басқа да минералдық заттардан жасалған (көміртекті талшықтарды, көміртекті талшықты бұйымдарды және шымтезек бұйымдарын қоса алғанда)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кірпіштер, блоктар, плиткалар және кремнийлі тас ұнынан (мысалы, кизельгур, триполит немесе диатомиттен) немесе ұқсас кремнийлі жыныстардан жасалған басқа да керамикалық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немесе ұқсас кремнеземді жыныстардан жасалған бұйымдардан басқа, отқа төзімді кірпіштер, блоктар, плиткалар және ұқсас отқа төзімді керамикалық құрылыс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немесе ұқсас кремнеземді жыныстардан жасалған бұйымдардан басқа, өзге отқа төзімді керамикалық бұйымдар (мысалы, реторттар, тигельдер, муфельдер, саптамалар, тығындар, тіректер, сынама шыныаяқтар, құбырлар, түтіктер, қаптамалар, шыбықтар, өзектер және сырғымалы жапқыштар):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және илектелген, табақты немесе профильді, сіңіретін, шағылыстыратын немесе шағылыстырмайтын қабаты бар немесе жоқ, бірақ қандай да бір өзге тәсілмен өңделмеген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және үрленген, парақтарда, сіңіретін, шағылыстыратын немесе шағылыстырмайтын қабаты бар немесе жоқ, бірақ қандай да бір өзге тәсілмен өңделмеген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жылтыратылған шыны және сіңіргіш, шағылыстыратын немесе шағылыстырмайтын қабаты бар немесе жоқ, бірақ өзге тәсілмен өңделмеген табақтардағы беті тегістелген немесе жылтыратылған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қатайтылған (шыңдалған) немесе көп қабатты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құрылғыларға арналған шыны бұйымдар және оптикалық өңдеусіз шыныдан жасалған (7015 тауар позициясына енгізілгендерден басқа) оптикалық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шыбықтар мен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үйлер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модульдік құрылыс блоктары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үйлер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*"Автомобиль жолдарының қауіпсіздігі" техникалық регламенттің техникалық реттеу объектілерін қоспағанда, елді мекендердің жолдарын, сондай-ақ басқа да жолдарды (әуеайлақтарды, ауылдық жерлерді) салу кезінде қолданылатын құрылыс материалдары міндетті сертификаттауға жатады.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құрылыстардың, құрылыс </w:t>
            </w:r>
            <w:r>
              <w:br/>
            </w:r>
            <w:r>
              <w:rPr>
                <w:rFonts w:ascii="Times New Roman"/>
                <w:b w:val="false"/>
                <w:i w:val="false"/>
                <w:color w:val="000000"/>
                <w:sz w:val="20"/>
              </w:rPr>
              <w:t>материалдары мен</w:t>
            </w:r>
            <w:r>
              <w:br/>
            </w:r>
            <w:r>
              <w:rPr>
                <w:rFonts w:ascii="Times New Roman"/>
                <w:b w:val="false"/>
                <w:i w:val="false"/>
                <w:color w:val="000000"/>
                <w:sz w:val="20"/>
              </w:rPr>
              <w:t xml:space="preserve">бұйымдардың қауіпсіздігі </w:t>
            </w:r>
            <w:r>
              <w:br/>
            </w:r>
            <w:r>
              <w:rPr>
                <w:rFonts w:ascii="Times New Roman"/>
                <w:b w:val="false"/>
                <w:i w:val="false"/>
                <w:color w:val="000000"/>
                <w:sz w:val="20"/>
              </w:rPr>
              <w:t xml:space="preserve">туралы" техникалық </w:t>
            </w:r>
            <w:r>
              <w:br/>
            </w:r>
            <w:r>
              <w:rPr>
                <w:rFonts w:ascii="Times New Roman"/>
                <w:b w:val="false"/>
                <w:i w:val="false"/>
                <w:color w:val="000000"/>
                <w:sz w:val="20"/>
              </w:rPr>
              <w:t>регламентке</w:t>
            </w:r>
            <w:r>
              <w:br/>
            </w:r>
            <w:r>
              <w:rPr>
                <w:rFonts w:ascii="Times New Roman"/>
                <w:b w:val="false"/>
                <w:i w:val="false"/>
                <w:color w:val="000000"/>
                <w:sz w:val="20"/>
              </w:rPr>
              <w:t>6-қосымша</w:t>
            </w:r>
          </w:p>
        </w:tc>
      </w:tr>
    </w:tbl>
    <w:bookmarkStart w:name="z174" w:id="160"/>
    <w:p>
      <w:pPr>
        <w:spacing w:after="0"/>
        <w:ind w:left="0"/>
        <w:jc w:val="left"/>
      </w:pPr>
      <w:r>
        <w:rPr>
          <w:rFonts w:ascii="Times New Roman"/>
          <w:b/>
          <w:i w:val="false"/>
          <w:color w:val="000000"/>
        </w:rPr>
        <w:t xml:space="preserve"> Құрылыс материалдары мен бұйымдарының сәйкестігін декларациялау схемалары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элементі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растайтын құжат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қолданылу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сынақтары, типті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w:t>
            </w:r>
          </w:p>
          <w:p>
            <w:pPr>
              <w:spacing w:after="20"/>
              <w:ind w:left="20"/>
              <w:jc w:val="both"/>
            </w:pPr>
            <w:r>
              <w:rPr>
                <w:rFonts w:ascii="Times New Roman"/>
                <w:b w:val="false"/>
                <w:i w:val="false"/>
                <w:color w:val="000000"/>
                <w:sz w:val="20"/>
              </w:rPr>
              <w:t>
сынауды</w:t>
            </w:r>
          </w:p>
          <w:p>
            <w:pPr>
              <w:spacing w:after="20"/>
              <w:ind w:left="20"/>
              <w:jc w:val="both"/>
            </w:pPr>
            <w:r>
              <w:rPr>
                <w:rFonts w:ascii="Times New Roman"/>
                <w:b w:val="false"/>
                <w:i w:val="false"/>
                <w:color w:val="000000"/>
                <w:sz w:val="20"/>
              </w:rPr>
              <w:t>
дайындаушы жүзеге асырады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p>
            <w:pPr>
              <w:spacing w:after="20"/>
              <w:ind w:left="20"/>
              <w:jc w:val="both"/>
            </w:pPr>
            <w:r>
              <w:rPr>
                <w:rFonts w:ascii="Times New Roman"/>
                <w:b w:val="false"/>
                <w:i w:val="false"/>
                <w:color w:val="000000"/>
                <w:sz w:val="20"/>
              </w:rPr>
              <w:t>
бақылауды</w:t>
            </w:r>
          </w:p>
          <w:p>
            <w:pPr>
              <w:spacing w:after="20"/>
              <w:ind w:left="20"/>
              <w:jc w:val="both"/>
            </w:pPr>
            <w:r>
              <w:rPr>
                <w:rFonts w:ascii="Times New Roman"/>
                <w:b w:val="false"/>
                <w:i w:val="false"/>
                <w:color w:val="000000"/>
                <w:sz w:val="20"/>
              </w:rPr>
              <w:t>
дайындаушы жүзеге асырады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w:t>
            </w:r>
          </w:p>
          <w:p>
            <w:pPr>
              <w:spacing w:after="20"/>
              <w:ind w:left="20"/>
              <w:jc w:val="both"/>
            </w:pPr>
            <w:r>
              <w:rPr>
                <w:rFonts w:ascii="Times New Roman"/>
                <w:b w:val="false"/>
                <w:i w:val="false"/>
                <w:color w:val="000000"/>
                <w:sz w:val="20"/>
              </w:rPr>
              <w:t>
шығарылатын</w:t>
            </w:r>
          </w:p>
          <w:p>
            <w:pPr>
              <w:spacing w:after="20"/>
              <w:ind w:left="20"/>
              <w:jc w:val="both"/>
            </w:pPr>
            <w:r>
              <w:rPr>
                <w:rFonts w:ascii="Times New Roman"/>
                <w:b w:val="false"/>
                <w:i w:val="false"/>
                <w:color w:val="000000"/>
                <w:sz w:val="20"/>
              </w:rPr>
              <w:t xml:space="preserve">
өнім үшін </w:t>
            </w:r>
          </w:p>
          <w:p>
            <w:pPr>
              <w:spacing w:after="20"/>
              <w:ind w:left="20"/>
              <w:jc w:val="both"/>
            </w:pPr>
            <w:r>
              <w:rPr>
                <w:rFonts w:ascii="Times New Roman"/>
                <w:b w:val="false"/>
                <w:i w:val="false"/>
                <w:color w:val="000000"/>
                <w:sz w:val="20"/>
              </w:rPr>
              <w:t>
Өтініш беруші -</w:t>
            </w:r>
          </w:p>
          <w:p>
            <w:pPr>
              <w:spacing w:after="20"/>
              <w:ind w:left="20"/>
              <w:jc w:val="both"/>
            </w:pPr>
            <w:r>
              <w:rPr>
                <w:rFonts w:ascii="Times New Roman"/>
                <w:b w:val="false"/>
                <w:i w:val="false"/>
                <w:color w:val="000000"/>
                <w:sz w:val="20"/>
              </w:rPr>
              <w:t>
дайындаушы</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ҚР аумақтағы уәкілетті</w:t>
            </w:r>
          </w:p>
          <w:p>
            <w:pPr>
              <w:spacing w:after="20"/>
              <w:ind w:left="20"/>
              <w:jc w:val="both"/>
            </w:pPr>
            <w:r>
              <w:rPr>
                <w:rFonts w:ascii="Times New Roman"/>
                <w:b w:val="false"/>
                <w:i w:val="false"/>
                <w:color w:val="000000"/>
                <w:sz w:val="20"/>
              </w:rPr>
              <w:t>
шетелдік</w:t>
            </w:r>
          </w:p>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шығарылатын</w:t>
            </w:r>
          </w:p>
          <w:p>
            <w:pPr>
              <w:spacing w:after="20"/>
              <w:ind w:left="20"/>
              <w:jc w:val="both"/>
            </w:pPr>
            <w:r>
              <w:rPr>
                <w:rFonts w:ascii="Times New Roman"/>
                <w:b w:val="false"/>
                <w:i w:val="false"/>
                <w:color w:val="000000"/>
                <w:sz w:val="20"/>
              </w:rPr>
              <w:t>
өнімнің сәйкестігі</w:t>
            </w:r>
          </w:p>
          <w:p>
            <w:pPr>
              <w:spacing w:after="20"/>
              <w:ind w:left="20"/>
              <w:jc w:val="both"/>
            </w:pPr>
            <w:r>
              <w:rPr>
                <w:rFonts w:ascii="Times New Roman"/>
                <w:b w:val="false"/>
                <w:i w:val="false"/>
                <w:color w:val="000000"/>
                <w:sz w:val="20"/>
              </w:rPr>
              <w:t>
туралы декларация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өнімдік жарамдылық мерзіміне, 6 айдан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w:t>
            </w:r>
          </w:p>
          <w:p>
            <w:pPr>
              <w:spacing w:after="20"/>
              <w:ind w:left="20"/>
              <w:jc w:val="both"/>
            </w:pPr>
            <w:r>
              <w:rPr>
                <w:rFonts w:ascii="Times New Roman"/>
                <w:b w:val="false"/>
                <w:i w:val="false"/>
                <w:color w:val="000000"/>
                <w:sz w:val="20"/>
              </w:rPr>
              <w:t>
партиясын</w:t>
            </w:r>
          </w:p>
          <w:p>
            <w:pPr>
              <w:spacing w:after="20"/>
              <w:ind w:left="20"/>
              <w:jc w:val="both"/>
            </w:pPr>
            <w:r>
              <w:rPr>
                <w:rFonts w:ascii="Times New Roman"/>
                <w:b w:val="false"/>
                <w:i w:val="false"/>
                <w:color w:val="000000"/>
                <w:sz w:val="20"/>
              </w:rPr>
              <w:t>
(бірлі-жарым бұйымның) сынауды</w:t>
            </w:r>
          </w:p>
          <w:p>
            <w:pPr>
              <w:spacing w:after="20"/>
              <w:ind w:left="20"/>
              <w:jc w:val="both"/>
            </w:pPr>
            <w:r>
              <w:rPr>
                <w:rFonts w:ascii="Times New Roman"/>
                <w:b w:val="false"/>
                <w:i w:val="false"/>
                <w:color w:val="000000"/>
                <w:sz w:val="20"/>
              </w:rPr>
              <w:t>
өтініш беруші жүзеге асырады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w:t>
            </w:r>
          </w:p>
          <w:p>
            <w:pPr>
              <w:spacing w:after="20"/>
              <w:ind w:left="20"/>
              <w:jc w:val="both"/>
            </w:pPr>
            <w:r>
              <w:rPr>
                <w:rFonts w:ascii="Times New Roman"/>
                <w:b w:val="false"/>
                <w:i w:val="false"/>
                <w:color w:val="000000"/>
                <w:sz w:val="20"/>
              </w:rPr>
              <w:t>
партиясы</w:t>
            </w:r>
          </w:p>
          <w:p>
            <w:pPr>
              <w:spacing w:after="20"/>
              <w:ind w:left="20"/>
              <w:jc w:val="both"/>
            </w:pPr>
            <w:r>
              <w:rPr>
                <w:rFonts w:ascii="Times New Roman"/>
                <w:b w:val="false"/>
                <w:i w:val="false"/>
                <w:color w:val="000000"/>
                <w:sz w:val="20"/>
              </w:rPr>
              <w:t>
(бірлі-жарым бұйымның) үшін</w:t>
            </w:r>
          </w:p>
          <w:p>
            <w:pPr>
              <w:spacing w:after="20"/>
              <w:ind w:left="20"/>
              <w:jc w:val="both"/>
            </w:pPr>
            <w:r>
              <w:rPr>
                <w:rFonts w:ascii="Times New Roman"/>
                <w:b w:val="false"/>
                <w:i w:val="false"/>
                <w:color w:val="000000"/>
                <w:sz w:val="20"/>
              </w:rPr>
              <w:t>
Өтініш беруші -</w:t>
            </w:r>
          </w:p>
          <w:p>
            <w:pPr>
              <w:spacing w:after="20"/>
              <w:ind w:left="20"/>
              <w:jc w:val="both"/>
            </w:pPr>
            <w:r>
              <w:rPr>
                <w:rFonts w:ascii="Times New Roman"/>
                <w:b w:val="false"/>
                <w:i w:val="false"/>
                <w:color w:val="000000"/>
                <w:sz w:val="20"/>
              </w:rPr>
              <w:t>
дайындаушы</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ҚР аумақтағы уәкілетті</w:t>
            </w:r>
          </w:p>
          <w:p>
            <w:pPr>
              <w:spacing w:after="20"/>
              <w:ind w:left="20"/>
              <w:jc w:val="both"/>
            </w:pPr>
            <w:r>
              <w:rPr>
                <w:rFonts w:ascii="Times New Roman"/>
                <w:b w:val="false"/>
                <w:i w:val="false"/>
                <w:color w:val="000000"/>
                <w:sz w:val="20"/>
              </w:rPr>
              <w:t>
шетелдік</w:t>
            </w:r>
          </w:p>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w:t>
            </w:r>
          </w:p>
          <w:p>
            <w:pPr>
              <w:spacing w:after="20"/>
              <w:ind w:left="20"/>
              <w:jc w:val="both"/>
            </w:pPr>
            <w:r>
              <w:rPr>
                <w:rFonts w:ascii="Times New Roman"/>
                <w:b w:val="false"/>
                <w:i w:val="false"/>
                <w:color w:val="000000"/>
                <w:sz w:val="20"/>
              </w:rPr>
              <w:t>
партиясының</w:t>
            </w:r>
          </w:p>
          <w:p>
            <w:pPr>
              <w:spacing w:after="20"/>
              <w:ind w:left="20"/>
              <w:jc w:val="both"/>
            </w:pPr>
            <w:r>
              <w:rPr>
                <w:rFonts w:ascii="Times New Roman"/>
                <w:b w:val="false"/>
                <w:i w:val="false"/>
                <w:color w:val="000000"/>
                <w:sz w:val="20"/>
              </w:rPr>
              <w:t>
(дана бұйым) сәйкестігі</w:t>
            </w:r>
          </w:p>
          <w:p>
            <w:pPr>
              <w:spacing w:after="20"/>
              <w:ind w:left="20"/>
              <w:jc w:val="both"/>
            </w:pPr>
            <w:r>
              <w:rPr>
                <w:rFonts w:ascii="Times New Roman"/>
                <w:b w:val="false"/>
                <w:i w:val="false"/>
                <w:color w:val="000000"/>
                <w:sz w:val="20"/>
              </w:rPr>
              <w:t>
туралы декларация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өнімдік жарамдылық мерзіміне, 6 айдан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p>
            <w:pPr>
              <w:spacing w:after="20"/>
              <w:ind w:left="20"/>
              <w:jc w:val="both"/>
            </w:pPr>
            <w:r>
              <w:rPr>
                <w:rFonts w:ascii="Times New Roman"/>
                <w:b w:val="false"/>
                <w:i w:val="false"/>
                <w:color w:val="000000"/>
                <w:sz w:val="20"/>
              </w:rPr>
              <w:t>
үлгілерін</w:t>
            </w:r>
          </w:p>
          <w:p>
            <w:pPr>
              <w:spacing w:after="20"/>
              <w:ind w:left="20"/>
              <w:jc w:val="both"/>
            </w:pPr>
            <w:r>
              <w:rPr>
                <w:rFonts w:ascii="Times New Roman"/>
                <w:b w:val="false"/>
                <w:i w:val="false"/>
                <w:color w:val="000000"/>
                <w:sz w:val="20"/>
              </w:rPr>
              <w:t>
аккредиттелген</w:t>
            </w:r>
          </w:p>
          <w:p>
            <w:pPr>
              <w:spacing w:after="20"/>
              <w:ind w:left="20"/>
              <w:jc w:val="both"/>
            </w:pPr>
            <w:r>
              <w:rPr>
                <w:rFonts w:ascii="Times New Roman"/>
                <w:b w:val="false"/>
                <w:i w:val="false"/>
                <w:color w:val="000000"/>
                <w:sz w:val="20"/>
              </w:rPr>
              <w:t>
зертханада</w:t>
            </w:r>
          </w:p>
          <w:p>
            <w:pPr>
              <w:spacing w:after="20"/>
              <w:ind w:left="20"/>
              <w:jc w:val="both"/>
            </w:pPr>
            <w:r>
              <w:rPr>
                <w:rFonts w:ascii="Times New Roman"/>
                <w:b w:val="false"/>
                <w:i w:val="false"/>
                <w:color w:val="000000"/>
                <w:sz w:val="20"/>
              </w:rPr>
              <w:t>
(орталығы) сынау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p>
            <w:pPr>
              <w:spacing w:after="20"/>
              <w:ind w:left="20"/>
              <w:jc w:val="both"/>
            </w:pPr>
            <w:r>
              <w:rPr>
                <w:rFonts w:ascii="Times New Roman"/>
                <w:b w:val="false"/>
                <w:i w:val="false"/>
                <w:color w:val="000000"/>
                <w:sz w:val="20"/>
              </w:rPr>
              <w:t>
бақылауды дайындаушы</w:t>
            </w:r>
          </w:p>
          <w:p>
            <w:pPr>
              <w:spacing w:after="20"/>
              <w:ind w:left="20"/>
              <w:jc w:val="both"/>
            </w:pPr>
            <w:r>
              <w:rPr>
                <w:rFonts w:ascii="Times New Roman"/>
                <w:b w:val="false"/>
                <w:i w:val="false"/>
                <w:color w:val="000000"/>
                <w:sz w:val="20"/>
              </w:rPr>
              <w:t>
жүзеге асырады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w:t>
            </w:r>
          </w:p>
          <w:p>
            <w:pPr>
              <w:spacing w:after="20"/>
              <w:ind w:left="20"/>
              <w:jc w:val="both"/>
            </w:pPr>
            <w:r>
              <w:rPr>
                <w:rFonts w:ascii="Times New Roman"/>
                <w:b w:val="false"/>
                <w:i w:val="false"/>
                <w:color w:val="000000"/>
                <w:sz w:val="20"/>
              </w:rPr>
              <w:t>
шығарылатын</w:t>
            </w:r>
          </w:p>
          <w:p>
            <w:pPr>
              <w:spacing w:after="20"/>
              <w:ind w:left="20"/>
              <w:jc w:val="both"/>
            </w:pPr>
            <w:r>
              <w:rPr>
                <w:rFonts w:ascii="Times New Roman"/>
                <w:b w:val="false"/>
                <w:i w:val="false"/>
                <w:color w:val="000000"/>
                <w:sz w:val="20"/>
              </w:rPr>
              <w:t xml:space="preserve">
өнім үшін </w:t>
            </w:r>
          </w:p>
          <w:p>
            <w:pPr>
              <w:spacing w:after="20"/>
              <w:ind w:left="20"/>
              <w:jc w:val="both"/>
            </w:pPr>
            <w:r>
              <w:rPr>
                <w:rFonts w:ascii="Times New Roman"/>
                <w:b w:val="false"/>
                <w:i w:val="false"/>
                <w:color w:val="000000"/>
                <w:sz w:val="20"/>
              </w:rPr>
              <w:t>
Өтініш беруші -</w:t>
            </w:r>
          </w:p>
          <w:p>
            <w:pPr>
              <w:spacing w:after="20"/>
              <w:ind w:left="20"/>
              <w:jc w:val="both"/>
            </w:pPr>
            <w:r>
              <w:rPr>
                <w:rFonts w:ascii="Times New Roman"/>
                <w:b w:val="false"/>
                <w:i w:val="false"/>
                <w:color w:val="000000"/>
                <w:sz w:val="20"/>
              </w:rPr>
              <w:t>
дайындаушы,</w:t>
            </w:r>
          </w:p>
          <w:p>
            <w:pPr>
              <w:spacing w:after="20"/>
              <w:ind w:left="20"/>
              <w:jc w:val="both"/>
            </w:pPr>
            <w:r>
              <w:rPr>
                <w:rFonts w:ascii="Times New Roman"/>
                <w:b w:val="false"/>
                <w:i w:val="false"/>
                <w:color w:val="000000"/>
                <w:sz w:val="20"/>
              </w:rPr>
              <w:t>
сатушы</w:t>
            </w:r>
          </w:p>
          <w:p>
            <w:pPr>
              <w:spacing w:after="20"/>
              <w:ind w:left="20"/>
              <w:jc w:val="both"/>
            </w:pPr>
            <w:r>
              <w:rPr>
                <w:rFonts w:ascii="Times New Roman"/>
                <w:b w:val="false"/>
                <w:i w:val="false"/>
                <w:color w:val="000000"/>
                <w:sz w:val="20"/>
              </w:rPr>
              <w:t>
(жеткізуші)</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ҚР аумақтағы уәкілетті</w:t>
            </w:r>
          </w:p>
          <w:p>
            <w:pPr>
              <w:spacing w:after="20"/>
              <w:ind w:left="20"/>
              <w:jc w:val="both"/>
            </w:pPr>
            <w:r>
              <w:rPr>
                <w:rFonts w:ascii="Times New Roman"/>
                <w:b w:val="false"/>
                <w:i w:val="false"/>
                <w:color w:val="000000"/>
                <w:sz w:val="20"/>
              </w:rPr>
              <w:t>
шетелдік</w:t>
            </w:r>
          </w:p>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шығарылатын</w:t>
            </w:r>
          </w:p>
          <w:p>
            <w:pPr>
              <w:spacing w:after="20"/>
              <w:ind w:left="20"/>
              <w:jc w:val="both"/>
            </w:pPr>
            <w:r>
              <w:rPr>
                <w:rFonts w:ascii="Times New Roman"/>
                <w:b w:val="false"/>
                <w:i w:val="false"/>
                <w:color w:val="000000"/>
                <w:sz w:val="20"/>
              </w:rPr>
              <w:t>
өнімнің сәйкестігі</w:t>
            </w:r>
          </w:p>
          <w:p>
            <w:pPr>
              <w:spacing w:after="20"/>
              <w:ind w:left="20"/>
              <w:jc w:val="both"/>
            </w:pPr>
            <w:r>
              <w:rPr>
                <w:rFonts w:ascii="Times New Roman"/>
                <w:b w:val="false"/>
                <w:i w:val="false"/>
                <w:color w:val="000000"/>
                <w:sz w:val="20"/>
              </w:rPr>
              <w:t>
туралы декларация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өнімдік жарамдылық мерзіміне, 12 айдан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w:t>
            </w:r>
          </w:p>
          <w:p>
            <w:pPr>
              <w:spacing w:after="20"/>
              <w:ind w:left="20"/>
              <w:jc w:val="both"/>
            </w:pPr>
            <w:r>
              <w:rPr>
                <w:rFonts w:ascii="Times New Roman"/>
                <w:b w:val="false"/>
                <w:i w:val="false"/>
                <w:color w:val="000000"/>
                <w:sz w:val="20"/>
              </w:rPr>
              <w:t>
партиясын</w:t>
            </w:r>
          </w:p>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бұйымның)</w:t>
            </w:r>
          </w:p>
          <w:p>
            <w:pPr>
              <w:spacing w:after="20"/>
              <w:ind w:left="20"/>
              <w:jc w:val="both"/>
            </w:pPr>
            <w:r>
              <w:rPr>
                <w:rFonts w:ascii="Times New Roman"/>
                <w:b w:val="false"/>
                <w:i w:val="false"/>
                <w:color w:val="000000"/>
                <w:sz w:val="20"/>
              </w:rPr>
              <w:t>
аккредиттелген</w:t>
            </w:r>
          </w:p>
          <w:p>
            <w:pPr>
              <w:spacing w:after="20"/>
              <w:ind w:left="20"/>
              <w:jc w:val="both"/>
            </w:pPr>
            <w:r>
              <w:rPr>
                <w:rFonts w:ascii="Times New Roman"/>
                <w:b w:val="false"/>
                <w:i w:val="false"/>
                <w:color w:val="000000"/>
                <w:sz w:val="20"/>
              </w:rPr>
              <w:t>
зертханада</w:t>
            </w:r>
          </w:p>
          <w:p>
            <w:pPr>
              <w:spacing w:after="20"/>
              <w:ind w:left="20"/>
              <w:jc w:val="both"/>
            </w:pPr>
            <w:r>
              <w:rPr>
                <w:rFonts w:ascii="Times New Roman"/>
                <w:b w:val="false"/>
                <w:i w:val="false"/>
                <w:color w:val="000000"/>
                <w:sz w:val="20"/>
              </w:rPr>
              <w:t>
(орталықта) сынау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w:t>
            </w:r>
          </w:p>
          <w:p>
            <w:pPr>
              <w:spacing w:after="20"/>
              <w:ind w:left="20"/>
              <w:jc w:val="both"/>
            </w:pPr>
            <w:r>
              <w:rPr>
                <w:rFonts w:ascii="Times New Roman"/>
                <w:b w:val="false"/>
                <w:i w:val="false"/>
                <w:color w:val="000000"/>
                <w:sz w:val="20"/>
              </w:rPr>
              <w:t>
партиясы</w:t>
            </w:r>
          </w:p>
          <w:p>
            <w:pPr>
              <w:spacing w:after="20"/>
              <w:ind w:left="20"/>
              <w:jc w:val="both"/>
            </w:pPr>
            <w:r>
              <w:rPr>
                <w:rFonts w:ascii="Times New Roman"/>
                <w:b w:val="false"/>
                <w:i w:val="false"/>
                <w:color w:val="000000"/>
                <w:sz w:val="20"/>
              </w:rPr>
              <w:t>
(дана бұйымның) үшін</w:t>
            </w:r>
          </w:p>
          <w:p>
            <w:pPr>
              <w:spacing w:after="20"/>
              <w:ind w:left="20"/>
              <w:jc w:val="both"/>
            </w:pPr>
            <w:r>
              <w:rPr>
                <w:rFonts w:ascii="Times New Roman"/>
                <w:b w:val="false"/>
                <w:i w:val="false"/>
                <w:color w:val="000000"/>
                <w:sz w:val="20"/>
              </w:rPr>
              <w:t>
Өтініш беруші -</w:t>
            </w:r>
          </w:p>
          <w:p>
            <w:pPr>
              <w:spacing w:after="20"/>
              <w:ind w:left="20"/>
              <w:jc w:val="both"/>
            </w:pPr>
            <w:r>
              <w:rPr>
                <w:rFonts w:ascii="Times New Roman"/>
                <w:b w:val="false"/>
                <w:i w:val="false"/>
                <w:color w:val="000000"/>
                <w:sz w:val="20"/>
              </w:rPr>
              <w:t>
дайындаушы,</w:t>
            </w:r>
          </w:p>
          <w:p>
            <w:pPr>
              <w:spacing w:after="20"/>
              <w:ind w:left="20"/>
              <w:jc w:val="both"/>
            </w:pPr>
            <w:r>
              <w:rPr>
                <w:rFonts w:ascii="Times New Roman"/>
                <w:b w:val="false"/>
                <w:i w:val="false"/>
                <w:color w:val="000000"/>
                <w:sz w:val="20"/>
              </w:rPr>
              <w:t>
сатушы</w:t>
            </w:r>
          </w:p>
          <w:p>
            <w:pPr>
              <w:spacing w:after="20"/>
              <w:ind w:left="20"/>
              <w:jc w:val="both"/>
            </w:pPr>
            <w:r>
              <w:rPr>
                <w:rFonts w:ascii="Times New Roman"/>
                <w:b w:val="false"/>
                <w:i w:val="false"/>
                <w:color w:val="000000"/>
                <w:sz w:val="20"/>
              </w:rPr>
              <w:t>
(жеткізуші)</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ҚР аумақтағы уәкілетті</w:t>
            </w:r>
          </w:p>
          <w:p>
            <w:pPr>
              <w:spacing w:after="20"/>
              <w:ind w:left="20"/>
              <w:jc w:val="both"/>
            </w:pPr>
            <w:r>
              <w:rPr>
                <w:rFonts w:ascii="Times New Roman"/>
                <w:b w:val="false"/>
                <w:i w:val="false"/>
                <w:color w:val="000000"/>
                <w:sz w:val="20"/>
              </w:rPr>
              <w:t>
шетелдік</w:t>
            </w:r>
          </w:p>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w:t>
            </w:r>
          </w:p>
          <w:p>
            <w:pPr>
              <w:spacing w:after="20"/>
              <w:ind w:left="20"/>
              <w:jc w:val="both"/>
            </w:pPr>
            <w:r>
              <w:rPr>
                <w:rFonts w:ascii="Times New Roman"/>
                <w:b w:val="false"/>
                <w:i w:val="false"/>
                <w:color w:val="000000"/>
                <w:sz w:val="20"/>
              </w:rPr>
              <w:t>
партиясының</w:t>
            </w:r>
          </w:p>
          <w:p>
            <w:pPr>
              <w:spacing w:after="20"/>
              <w:ind w:left="20"/>
              <w:jc w:val="both"/>
            </w:pPr>
            <w:r>
              <w:rPr>
                <w:rFonts w:ascii="Times New Roman"/>
                <w:b w:val="false"/>
                <w:i w:val="false"/>
                <w:color w:val="000000"/>
                <w:sz w:val="20"/>
              </w:rPr>
              <w:t>
(дана бұйым) сәйкестігі</w:t>
            </w:r>
          </w:p>
          <w:p>
            <w:pPr>
              <w:spacing w:after="20"/>
              <w:ind w:left="20"/>
              <w:jc w:val="both"/>
            </w:pPr>
            <w:r>
              <w:rPr>
                <w:rFonts w:ascii="Times New Roman"/>
                <w:b w:val="false"/>
                <w:i w:val="false"/>
                <w:color w:val="000000"/>
                <w:sz w:val="20"/>
              </w:rPr>
              <w:t>
туралы декларация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өнімдік жарамдылық мерзіміне, 12 айдан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зерттеу</w:t>
            </w:r>
          </w:p>
          <w:p>
            <w:pPr>
              <w:spacing w:after="20"/>
              <w:ind w:left="20"/>
              <w:jc w:val="both"/>
            </w:pPr>
            <w:r>
              <w:rPr>
                <w:rFonts w:ascii="Times New Roman"/>
                <w:b w:val="false"/>
                <w:i w:val="false"/>
                <w:color w:val="000000"/>
                <w:sz w:val="20"/>
              </w:rPr>
              <w:t>
(сынау)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p>
            <w:pPr>
              <w:spacing w:after="20"/>
              <w:ind w:left="20"/>
              <w:jc w:val="both"/>
            </w:pPr>
            <w:r>
              <w:rPr>
                <w:rFonts w:ascii="Times New Roman"/>
                <w:b w:val="false"/>
                <w:i w:val="false"/>
                <w:color w:val="000000"/>
                <w:sz w:val="20"/>
              </w:rPr>
              <w:t>
бақылауды дайындаушы</w:t>
            </w:r>
          </w:p>
          <w:p>
            <w:pPr>
              <w:spacing w:after="20"/>
              <w:ind w:left="20"/>
              <w:jc w:val="both"/>
            </w:pPr>
            <w:r>
              <w:rPr>
                <w:rFonts w:ascii="Times New Roman"/>
                <w:b w:val="false"/>
                <w:i w:val="false"/>
                <w:color w:val="000000"/>
                <w:sz w:val="20"/>
              </w:rPr>
              <w:t>
жүзеге асырады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w:t>
            </w:r>
          </w:p>
          <w:p>
            <w:pPr>
              <w:spacing w:after="20"/>
              <w:ind w:left="20"/>
              <w:jc w:val="both"/>
            </w:pPr>
            <w:r>
              <w:rPr>
                <w:rFonts w:ascii="Times New Roman"/>
                <w:b w:val="false"/>
                <w:i w:val="false"/>
                <w:color w:val="000000"/>
                <w:sz w:val="20"/>
              </w:rPr>
              <w:t>
шығарылатын</w:t>
            </w:r>
          </w:p>
          <w:p>
            <w:pPr>
              <w:spacing w:after="20"/>
              <w:ind w:left="20"/>
              <w:jc w:val="both"/>
            </w:pPr>
            <w:r>
              <w:rPr>
                <w:rFonts w:ascii="Times New Roman"/>
                <w:b w:val="false"/>
                <w:i w:val="false"/>
                <w:color w:val="000000"/>
                <w:sz w:val="20"/>
              </w:rPr>
              <w:t xml:space="preserve">
өнім үшін </w:t>
            </w:r>
          </w:p>
          <w:p>
            <w:pPr>
              <w:spacing w:after="20"/>
              <w:ind w:left="20"/>
              <w:jc w:val="both"/>
            </w:pPr>
            <w:r>
              <w:rPr>
                <w:rFonts w:ascii="Times New Roman"/>
                <w:b w:val="false"/>
                <w:i w:val="false"/>
                <w:color w:val="000000"/>
                <w:sz w:val="20"/>
              </w:rPr>
              <w:t>
Өтініш беруші -</w:t>
            </w:r>
          </w:p>
          <w:p>
            <w:pPr>
              <w:spacing w:after="20"/>
              <w:ind w:left="20"/>
              <w:jc w:val="both"/>
            </w:pPr>
            <w:r>
              <w:rPr>
                <w:rFonts w:ascii="Times New Roman"/>
                <w:b w:val="false"/>
                <w:i w:val="false"/>
                <w:color w:val="000000"/>
                <w:sz w:val="20"/>
              </w:rPr>
              <w:t>
дайындаушы,</w:t>
            </w:r>
          </w:p>
          <w:p>
            <w:pPr>
              <w:spacing w:after="20"/>
              <w:ind w:left="20"/>
              <w:jc w:val="both"/>
            </w:pPr>
            <w:r>
              <w:rPr>
                <w:rFonts w:ascii="Times New Roman"/>
                <w:b w:val="false"/>
                <w:i w:val="false"/>
                <w:color w:val="000000"/>
                <w:sz w:val="20"/>
              </w:rPr>
              <w:t>
сатушы</w:t>
            </w:r>
          </w:p>
          <w:p>
            <w:pPr>
              <w:spacing w:after="20"/>
              <w:ind w:left="20"/>
              <w:jc w:val="both"/>
            </w:pPr>
            <w:r>
              <w:rPr>
                <w:rFonts w:ascii="Times New Roman"/>
                <w:b w:val="false"/>
                <w:i w:val="false"/>
                <w:color w:val="000000"/>
                <w:sz w:val="20"/>
              </w:rPr>
              <w:t>
(жеткізуші)</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ҚР аумақтағы уәкілетті</w:t>
            </w:r>
          </w:p>
          <w:p>
            <w:pPr>
              <w:spacing w:after="20"/>
              <w:ind w:left="20"/>
              <w:jc w:val="both"/>
            </w:pPr>
            <w:r>
              <w:rPr>
                <w:rFonts w:ascii="Times New Roman"/>
                <w:b w:val="false"/>
                <w:i w:val="false"/>
                <w:color w:val="000000"/>
                <w:sz w:val="20"/>
              </w:rPr>
              <w:t>
шетелдік</w:t>
            </w:r>
          </w:p>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шығарылатын</w:t>
            </w:r>
          </w:p>
          <w:p>
            <w:pPr>
              <w:spacing w:after="20"/>
              <w:ind w:left="20"/>
              <w:jc w:val="both"/>
            </w:pPr>
            <w:r>
              <w:rPr>
                <w:rFonts w:ascii="Times New Roman"/>
                <w:b w:val="false"/>
                <w:i w:val="false"/>
                <w:color w:val="000000"/>
                <w:sz w:val="20"/>
              </w:rPr>
              <w:t>
өнімнің сәйкестігі</w:t>
            </w:r>
          </w:p>
          <w:p>
            <w:pPr>
              <w:spacing w:after="20"/>
              <w:ind w:left="20"/>
              <w:jc w:val="both"/>
            </w:pPr>
            <w:r>
              <w:rPr>
                <w:rFonts w:ascii="Times New Roman"/>
                <w:b w:val="false"/>
                <w:i w:val="false"/>
                <w:color w:val="000000"/>
                <w:sz w:val="20"/>
              </w:rPr>
              <w:t>
туралы декларация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өнімдік жарамдылық мерзіміне, 12 айдан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w:t>
            </w:r>
          </w:p>
          <w:p>
            <w:pPr>
              <w:spacing w:after="20"/>
              <w:ind w:left="20"/>
              <w:jc w:val="both"/>
            </w:pPr>
            <w:r>
              <w:rPr>
                <w:rFonts w:ascii="Times New Roman"/>
                <w:b w:val="false"/>
                <w:i w:val="false"/>
                <w:color w:val="000000"/>
                <w:sz w:val="20"/>
              </w:rPr>
              <w:t>
үлгілерін</w:t>
            </w:r>
          </w:p>
          <w:p>
            <w:pPr>
              <w:spacing w:after="20"/>
              <w:ind w:left="20"/>
              <w:jc w:val="both"/>
            </w:pPr>
            <w:r>
              <w:rPr>
                <w:rFonts w:ascii="Times New Roman"/>
                <w:b w:val="false"/>
                <w:i w:val="false"/>
                <w:color w:val="000000"/>
                <w:sz w:val="20"/>
              </w:rPr>
              <w:t>
аккредиттелген</w:t>
            </w:r>
          </w:p>
          <w:p>
            <w:pPr>
              <w:spacing w:after="20"/>
              <w:ind w:left="20"/>
              <w:jc w:val="both"/>
            </w:pPr>
            <w:r>
              <w:rPr>
                <w:rFonts w:ascii="Times New Roman"/>
                <w:b w:val="false"/>
                <w:i w:val="false"/>
                <w:color w:val="000000"/>
                <w:sz w:val="20"/>
              </w:rPr>
              <w:t>
зертханада</w:t>
            </w:r>
          </w:p>
          <w:p>
            <w:pPr>
              <w:spacing w:after="20"/>
              <w:ind w:left="20"/>
              <w:jc w:val="both"/>
            </w:pPr>
            <w:r>
              <w:rPr>
                <w:rFonts w:ascii="Times New Roman"/>
                <w:b w:val="false"/>
                <w:i w:val="false"/>
                <w:color w:val="000000"/>
                <w:sz w:val="20"/>
              </w:rPr>
              <w:t>
(орталықта) сынау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жүйлерінің</w:t>
            </w:r>
          </w:p>
          <w:p>
            <w:pPr>
              <w:spacing w:after="20"/>
              <w:ind w:left="20"/>
              <w:jc w:val="both"/>
            </w:pPr>
            <w:r>
              <w:rPr>
                <w:rFonts w:ascii="Times New Roman"/>
                <w:b w:val="false"/>
                <w:i w:val="false"/>
                <w:color w:val="000000"/>
                <w:sz w:val="20"/>
              </w:rPr>
              <w:t>
сертификаттау жөніндегі</w:t>
            </w:r>
          </w:p>
          <w:p>
            <w:pPr>
              <w:spacing w:after="20"/>
              <w:ind w:left="20"/>
              <w:jc w:val="both"/>
            </w:pPr>
            <w:r>
              <w:rPr>
                <w:rFonts w:ascii="Times New Roman"/>
                <w:b w:val="false"/>
                <w:i w:val="false"/>
                <w:color w:val="000000"/>
                <w:sz w:val="20"/>
              </w:rPr>
              <w:t>
органымен</w:t>
            </w:r>
          </w:p>
          <w:p>
            <w:pPr>
              <w:spacing w:after="20"/>
              <w:ind w:left="20"/>
              <w:jc w:val="both"/>
            </w:pPr>
            <w:r>
              <w:rPr>
                <w:rFonts w:ascii="Times New Roman"/>
                <w:b w:val="false"/>
                <w:i w:val="false"/>
                <w:color w:val="000000"/>
                <w:sz w:val="20"/>
              </w:rPr>
              <w:t>
менеджмент жүйесін</w:t>
            </w:r>
          </w:p>
          <w:p>
            <w:pPr>
              <w:spacing w:after="20"/>
              <w:ind w:left="20"/>
              <w:jc w:val="both"/>
            </w:pPr>
            <w:r>
              <w:rPr>
                <w:rFonts w:ascii="Times New Roman"/>
                <w:b w:val="false"/>
                <w:i w:val="false"/>
                <w:color w:val="000000"/>
                <w:sz w:val="20"/>
              </w:rPr>
              <w:t>
сертификаттау</w:t>
            </w:r>
          </w:p>
          <w:p>
            <w:pPr>
              <w:spacing w:after="20"/>
              <w:ind w:left="20"/>
              <w:jc w:val="both"/>
            </w:pPr>
            <w:r>
              <w:rPr>
                <w:rFonts w:ascii="Times New Roman"/>
                <w:b w:val="false"/>
                <w:i w:val="false"/>
                <w:color w:val="000000"/>
                <w:sz w:val="20"/>
              </w:rPr>
              <w:t>
және инспекциялық</w:t>
            </w:r>
          </w:p>
          <w:p>
            <w:pPr>
              <w:spacing w:after="20"/>
              <w:ind w:left="20"/>
              <w:jc w:val="both"/>
            </w:pPr>
            <w:r>
              <w:rPr>
                <w:rFonts w:ascii="Times New Roman"/>
                <w:b w:val="false"/>
                <w:i w:val="false"/>
                <w:color w:val="000000"/>
                <w:sz w:val="20"/>
              </w:rPr>
              <w:t>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p>
            <w:pPr>
              <w:spacing w:after="20"/>
              <w:ind w:left="20"/>
              <w:jc w:val="both"/>
            </w:pPr>
            <w:r>
              <w:rPr>
                <w:rFonts w:ascii="Times New Roman"/>
                <w:b w:val="false"/>
                <w:i w:val="false"/>
                <w:color w:val="000000"/>
                <w:sz w:val="20"/>
              </w:rPr>
              <w:t>
бақылауды дайындаушы</w:t>
            </w:r>
          </w:p>
          <w:p>
            <w:pPr>
              <w:spacing w:after="20"/>
              <w:ind w:left="20"/>
              <w:jc w:val="both"/>
            </w:pPr>
            <w:r>
              <w:rPr>
                <w:rFonts w:ascii="Times New Roman"/>
                <w:b w:val="false"/>
                <w:i w:val="false"/>
                <w:color w:val="000000"/>
                <w:sz w:val="20"/>
              </w:rPr>
              <w:t>
жүзеге асырады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w:t>
            </w:r>
          </w:p>
          <w:p>
            <w:pPr>
              <w:spacing w:after="20"/>
              <w:ind w:left="20"/>
              <w:jc w:val="both"/>
            </w:pPr>
            <w:r>
              <w:rPr>
                <w:rFonts w:ascii="Times New Roman"/>
                <w:b w:val="false"/>
                <w:i w:val="false"/>
                <w:color w:val="000000"/>
                <w:sz w:val="20"/>
              </w:rPr>
              <w:t>
шығарылатын</w:t>
            </w:r>
          </w:p>
          <w:p>
            <w:pPr>
              <w:spacing w:after="20"/>
              <w:ind w:left="20"/>
              <w:jc w:val="both"/>
            </w:pPr>
            <w:r>
              <w:rPr>
                <w:rFonts w:ascii="Times New Roman"/>
                <w:b w:val="false"/>
                <w:i w:val="false"/>
                <w:color w:val="000000"/>
                <w:sz w:val="20"/>
              </w:rPr>
              <w:t xml:space="preserve">
өнім үшін </w:t>
            </w:r>
          </w:p>
          <w:p>
            <w:pPr>
              <w:spacing w:after="20"/>
              <w:ind w:left="20"/>
              <w:jc w:val="both"/>
            </w:pPr>
            <w:r>
              <w:rPr>
                <w:rFonts w:ascii="Times New Roman"/>
                <w:b w:val="false"/>
                <w:i w:val="false"/>
                <w:color w:val="000000"/>
                <w:sz w:val="20"/>
              </w:rPr>
              <w:t>
Өтініш беруші -</w:t>
            </w:r>
          </w:p>
          <w:p>
            <w:pPr>
              <w:spacing w:after="20"/>
              <w:ind w:left="20"/>
              <w:jc w:val="both"/>
            </w:pPr>
            <w:r>
              <w:rPr>
                <w:rFonts w:ascii="Times New Roman"/>
                <w:b w:val="false"/>
                <w:i w:val="false"/>
                <w:color w:val="000000"/>
                <w:sz w:val="20"/>
              </w:rPr>
              <w:t>
дайындаушы,</w:t>
            </w:r>
          </w:p>
          <w:p>
            <w:pPr>
              <w:spacing w:after="20"/>
              <w:ind w:left="20"/>
              <w:jc w:val="both"/>
            </w:pPr>
            <w:r>
              <w:rPr>
                <w:rFonts w:ascii="Times New Roman"/>
                <w:b w:val="false"/>
                <w:i w:val="false"/>
                <w:color w:val="000000"/>
                <w:sz w:val="20"/>
              </w:rPr>
              <w:t>
сатушы</w:t>
            </w:r>
          </w:p>
          <w:p>
            <w:pPr>
              <w:spacing w:after="20"/>
              <w:ind w:left="20"/>
              <w:jc w:val="both"/>
            </w:pPr>
            <w:r>
              <w:rPr>
                <w:rFonts w:ascii="Times New Roman"/>
                <w:b w:val="false"/>
                <w:i w:val="false"/>
                <w:color w:val="000000"/>
                <w:sz w:val="20"/>
              </w:rPr>
              <w:t>
(жеткізуші)</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ҚР аумақтағы уәкілетті</w:t>
            </w:r>
          </w:p>
          <w:p>
            <w:pPr>
              <w:spacing w:after="20"/>
              <w:ind w:left="20"/>
              <w:jc w:val="both"/>
            </w:pPr>
            <w:r>
              <w:rPr>
                <w:rFonts w:ascii="Times New Roman"/>
                <w:b w:val="false"/>
                <w:i w:val="false"/>
                <w:color w:val="000000"/>
                <w:sz w:val="20"/>
              </w:rPr>
              <w:t>
шетелдік</w:t>
            </w:r>
          </w:p>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шығарылатын</w:t>
            </w:r>
          </w:p>
          <w:p>
            <w:pPr>
              <w:spacing w:after="20"/>
              <w:ind w:left="20"/>
              <w:jc w:val="both"/>
            </w:pPr>
            <w:r>
              <w:rPr>
                <w:rFonts w:ascii="Times New Roman"/>
                <w:b w:val="false"/>
                <w:i w:val="false"/>
                <w:color w:val="000000"/>
                <w:sz w:val="20"/>
              </w:rPr>
              <w:t>
өнімнің сәйкестігі</w:t>
            </w:r>
          </w:p>
          <w:p>
            <w:pPr>
              <w:spacing w:after="20"/>
              <w:ind w:left="20"/>
              <w:jc w:val="both"/>
            </w:pPr>
            <w:r>
              <w:rPr>
                <w:rFonts w:ascii="Times New Roman"/>
                <w:b w:val="false"/>
                <w:i w:val="false"/>
                <w:color w:val="000000"/>
                <w:sz w:val="20"/>
              </w:rPr>
              <w:t>
туралы декларация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құрылыстардың, құрылыс </w:t>
            </w:r>
            <w:r>
              <w:br/>
            </w:r>
            <w:r>
              <w:rPr>
                <w:rFonts w:ascii="Times New Roman"/>
                <w:b w:val="false"/>
                <w:i w:val="false"/>
                <w:color w:val="000000"/>
                <w:sz w:val="20"/>
              </w:rPr>
              <w:t xml:space="preserve">материалдары мен </w:t>
            </w:r>
            <w:r>
              <w:br/>
            </w:r>
            <w:r>
              <w:rPr>
                <w:rFonts w:ascii="Times New Roman"/>
                <w:b w:val="false"/>
                <w:i w:val="false"/>
                <w:color w:val="000000"/>
                <w:sz w:val="20"/>
              </w:rPr>
              <w:t xml:space="preserve">бұйымдарының қауіпсіздігі </w:t>
            </w:r>
            <w:r>
              <w:br/>
            </w:r>
            <w:r>
              <w:rPr>
                <w:rFonts w:ascii="Times New Roman"/>
                <w:b w:val="false"/>
                <w:i w:val="false"/>
                <w:color w:val="000000"/>
                <w:sz w:val="20"/>
              </w:rPr>
              <w:t xml:space="preserve">туралы" техникалық </w:t>
            </w:r>
            <w:r>
              <w:br/>
            </w:r>
            <w:r>
              <w:rPr>
                <w:rFonts w:ascii="Times New Roman"/>
                <w:b w:val="false"/>
                <w:i w:val="false"/>
                <w:color w:val="000000"/>
                <w:sz w:val="20"/>
              </w:rPr>
              <w:t>регламентке</w:t>
            </w:r>
            <w:r>
              <w:br/>
            </w:r>
            <w:r>
              <w:rPr>
                <w:rFonts w:ascii="Times New Roman"/>
                <w:b w:val="false"/>
                <w:i w:val="false"/>
                <w:color w:val="000000"/>
                <w:sz w:val="20"/>
              </w:rPr>
              <w:t>7-қосымша</w:t>
            </w:r>
          </w:p>
        </w:tc>
      </w:tr>
    </w:tbl>
    <w:bookmarkStart w:name="z197" w:id="161"/>
    <w:p>
      <w:pPr>
        <w:spacing w:after="0"/>
        <w:ind w:left="0"/>
        <w:jc w:val="left"/>
      </w:pPr>
      <w:r>
        <w:rPr>
          <w:rFonts w:ascii="Times New Roman"/>
          <w:b/>
          <w:i w:val="false"/>
          <w:color w:val="000000"/>
        </w:rPr>
        <w:t xml:space="preserve"> Техникалық регламенттің талаптарына сәйкестігін бағалау кезінде міндетті өнім қауіпсіздігі түрлерінің тізбесі</w:t>
      </w:r>
    </w:p>
    <w:bookmarkEnd w:id="161"/>
    <w:p>
      <w:pPr>
        <w:spacing w:after="0"/>
        <w:ind w:left="0"/>
        <w:jc w:val="both"/>
      </w:pPr>
      <w:r>
        <w:rPr>
          <w:rFonts w:ascii="Times New Roman"/>
          <w:b w:val="false"/>
          <w:i w:val="false"/>
          <w:color w:val="ff0000"/>
          <w:sz w:val="28"/>
        </w:rPr>
        <w:t xml:space="preserve">
      Ескерту. Регламент 7-қосымшамен толықтырылды - ҚР Өнеркәсіп және құрылыс министрінің 26.03.2025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қауіпсіздік</w:t>
            </w:r>
          </w:p>
          <w:p>
            <w:pPr>
              <w:spacing w:after="20"/>
              <w:ind w:left="20"/>
              <w:jc w:val="both"/>
            </w:pPr>
            <w:r>
              <w:rPr>
                <w:rFonts w:ascii="Times New Roman"/>
                <w:b w:val="false"/>
                <w:i w:val="false"/>
                <w:color w:val="000000"/>
                <w:sz w:val="20"/>
              </w:rPr>
              <w:t>
(соққы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қауіптілік объектілері өндіріс және монтаждау, тасымалдау және сақтау, құрылыста пайдалану және кәдеге жарату кезінде қауіп субъектілері үшін соққы әсерінің қаупі туындауы мүмкін құрылыс бұйымдары мен конструкциялары (құрама)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w:t>
            </w:r>
          </w:p>
          <w:p>
            <w:pPr>
              <w:spacing w:after="20"/>
              <w:ind w:left="20"/>
              <w:jc w:val="both"/>
            </w:pPr>
            <w:r>
              <w:rPr>
                <w:rFonts w:ascii="Times New Roman"/>
                <w:b w:val="false"/>
                <w:i w:val="false"/>
                <w:color w:val="000000"/>
                <w:sz w:val="20"/>
              </w:rPr>
              <w:t>
жарылыс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қаупі объектілері барлық жанғыш құрылыс материалдары мен бұйымдары, сондай-ақ оттың немесе жоғары температураның әсерінен беріктік сипаттамаларын төмендететін көтергіш құрылыс конструкциялары болып табылады, бұл олардың құлауына және қауіп субъектісіне әсер етуіне әкелуі мүмкін.</w:t>
            </w:r>
          </w:p>
          <w:p>
            <w:pPr>
              <w:spacing w:after="20"/>
              <w:ind w:left="20"/>
              <w:jc w:val="both"/>
            </w:pPr>
            <w:r>
              <w:rPr>
                <w:rFonts w:ascii="Times New Roman"/>
                <w:b w:val="false"/>
                <w:i w:val="false"/>
                <w:color w:val="000000"/>
                <w:sz w:val="20"/>
              </w:rPr>
              <w:t>
Химия өнеркәсібінің өнімдеріне қатысты құрылыс материалдары, белгіленген шекті концентрацияларды немесе реттелген қауіпсіздік шараларын сақтамау, олармен жұмыс істеу жарылысқа әкелуі мүмкін жарылыс қаупі бар объектілер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қауіптілік объектілері негізінен химия өнеркәсібінің өнімдеріне жататын құрылыс материалдары, бұйымдары мен конструкциялары болып табылады, олар қоршаған ортаға зиянды заттарды адам ағзасына, жануарларға, сондай-ақ өсімдіктерге тікелей немесе жанама теріс әсер ететін мөлшерде шығаруы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қауіптілік объектілері радиоактивті ластануға ұшыраған немесе табиғи радиациялық фоны жоғары құрылыс материалдарының, бұйымдары мен конструкцияларының жекелеген түрлері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қауіптілік объектілері құрылыс материалдары және органикалық компоненттері бар бұйымдар болып табылады, олардың құрамында адам мен қоршаған ортаға теріс әсер ететін микроорганизмдер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қауіптілік объектілері, беттері жоғары немесе өте төмен температурада болуы мүмкін және металл, керамика, шыны, тас, пластмасса, ағаш түріндегі құрылыс материалдары мен бұйымдары болып табылады.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