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a5fd" w14:textId="6d3a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стационарды алмастыратын жағдайларда медициналық көмек көрсету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маусымдағы № 106 бұйрығы. Қазақстан Республикасының Әділет министрлігінде 2023 жылғы 8 маусымда № 32740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стационарды алмастыратын жағдайларда медициналық көмек көрсету стандарты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 сақтау министрінің 2023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1-қосымша</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Қазақстан Республикасында стационарды алмастыратын жағдайларда медициналық көмек көрсету стандарты </w:t>
      </w:r>
    </w:p>
    <w:bookmarkEnd w:id="9"/>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Стационарды алмастыратын жағдайларда медициналық көмек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стационарды алмастыратын жағдайларда медициналық көмек көрсетуге қойылатын жалпы қағидаттар мен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мынадай ұғымдар пайдаланылады:</w:t>
      </w:r>
    </w:p>
    <w:bookmarkEnd w:id="12"/>
    <w:bookmarkStart w:name="z15"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6" w:id="14"/>
    <w:p>
      <w:pPr>
        <w:spacing w:after="0"/>
        <w:ind w:left="0"/>
        <w:jc w:val="both"/>
      </w:pPr>
      <w:r>
        <w:rPr>
          <w:rFonts w:ascii="Times New Roman"/>
          <w:b w:val="false"/>
          <w:i w:val="false"/>
          <w:color w:val="000000"/>
          <w:sz w:val="28"/>
        </w:rPr>
        <w:t>
      2)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4"/>
    <w:bookmarkStart w:name="z17" w:id="15"/>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5"/>
    <w:bookmarkStart w:name="z18" w:id="16"/>
    <w:p>
      <w:pPr>
        <w:spacing w:after="0"/>
        <w:ind w:left="0"/>
        <w:jc w:val="both"/>
      </w:pPr>
      <w:r>
        <w:rPr>
          <w:rFonts w:ascii="Times New Roman"/>
          <w:b w:val="false"/>
          <w:i w:val="false"/>
          <w:color w:val="000000"/>
          <w:sz w:val="28"/>
        </w:rPr>
        <w:t>
      4)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6"/>
    <w:bookmarkStart w:name="z19" w:id="17"/>
    <w:p>
      <w:pPr>
        <w:spacing w:after="0"/>
        <w:ind w:left="0"/>
        <w:jc w:val="both"/>
      </w:pPr>
      <w:r>
        <w:rPr>
          <w:rFonts w:ascii="Times New Roman"/>
          <w:b w:val="false"/>
          <w:i w:val="false"/>
          <w:color w:val="000000"/>
          <w:sz w:val="28"/>
        </w:rPr>
        <w:t>
      5)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7"/>
    <w:bookmarkStart w:name="z20" w:id="18"/>
    <w:p>
      <w:pPr>
        <w:spacing w:after="0"/>
        <w:ind w:left="0"/>
        <w:jc w:val="both"/>
      </w:pPr>
      <w:r>
        <w:rPr>
          <w:rFonts w:ascii="Times New Roman"/>
          <w:b w:val="false"/>
          <w:i w:val="false"/>
          <w:color w:val="000000"/>
          <w:sz w:val="28"/>
        </w:rPr>
        <w:t>
      6) жоғары технологиялық медициналық көрсетілетін қызмет (бұдан әрі – ЖТМКК)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8"/>
    <w:bookmarkStart w:name="z21" w:id="19"/>
    <w:p>
      <w:pPr>
        <w:spacing w:after="0"/>
        <w:ind w:left="0"/>
        <w:jc w:val="both"/>
      </w:pPr>
      <w:r>
        <w:rPr>
          <w:rFonts w:ascii="Times New Roman"/>
          <w:b w:val="false"/>
          <w:i w:val="false"/>
          <w:color w:val="000000"/>
          <w:sz w:val="28"/>
        </w:rPr>
        <w:t>
      7)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9"/>
    <w:bookmarkStart w:name="z22" w:id="20"/>
    <w:p>
      <w:pPr>
        <w:spacing w:after="0"/>
        <w:ind w:left="0"/>
        <w:jc w:val="both"/>
      </w:pPr>
      <w:r>
        <w:rPr>
          <w:rFonts w:ascii="Times New Roman"/>
          <w:b w:val="false"/>
          <w:i w:val="false"/>
          <w:color w:val="000000"/>
          <w:sz w:val="28"/>
        </w:rPr>
        <w:t>
      8)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0"/>
    <w:bookmarkStart w:name="z23" w:id="21"/>
    <w:p>
      <w:pPr>
        <w:spacing w:after="0"/>
        <w:ind w:left="0"/>
        <w:jc w:val="both"/>
      </w:pPr>
      <w:r>
        <w:rPr>
          <w:rFonts w:ascii="Times New Roman"/>
          <w:b w:val="false"/>
          <w:i w:val="false"/>
          <w:color w:val="000000"/>
          <w:sz w:val="28"/>
        </w:rPr>
        <w:t>
      9)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алғашқы қол жеткізу орны;</w:t>
      </w:r>
    </w:p>
    <w:bookmarkEnd w:id="21"/>
    <w:bookmarkStart w:name="z24" w:id="22"/>
    <w:p>
      <w:pPr>
        <w:spacing w:after="0"/>
        <w:ind w:left="0"/>
        <w:jc w:val="both"/>
      </w:pPr>
      <w:r>
        <w:rPr>
          <w:rFonts w:ascii="Times New Roman"/>
          <w:b w:val="false"/>
          <w:i w:val="false"/>
          <w:color w:val="000000"/>
          <w:sz w:val="28"/>
        </w:rPr>
        <w:t>
      10) медициналық ұйым (бұдан әрі – МҰ) – медициналық ұйым - негізгі қызметі медициналық көмек көрсету болып табылатын денсаулық сақтау ұйымы;</w:t>
      </w:r>
    </w:p>
    <w:bookmarkEnd w:id="22"/>
    <w:bookmarkStart w:name="z25" w:id="23"/>
    <w:p>
      <w:pPr>
        <w:spacing w:after="0"/>
        <w:ind w:left="0"/>
        <w:jc w:val="both"/>
      </w:pPr>
      <w:r>
        <w:rPr>
          <w:rFonts w:ascii="Times New Roman"/>
          <w:b w:val="false"/>
          <w:i w:val="false"/>
          <w:color w:val="000000"/>
          <w:sz w:val="28"/>
        </w:rPr>
        <w:t>
      11) міндетті әлеуметтік медициналық сақтандыру жүйесі (бұдан әрі – МӘМС жүйесі) –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3"/>
    <w:bookmarkStart w:name="z26" w:id="24"/>
    <w:p>
      <w:pPr>
        <w:spacing w:after="0"/>
        <w:ind w:left="0"/>
        <w:jc w:val="both"/>
      </w:pPr>
      <w:r>
        <w:rPr>
          <w:rFonts w:ascii="Times New Roman"/>
          <w:b w:val="false"/>
          <w:i w:val="false"/>
          <w:color w:val="000000"/>
          <w:sz w:val="28"/>
        </w:rPr>
        <w:t>
      12)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4"/>
    <w:bookmarkStart w:name="z27" w:id="25"/>
    <w:p>
      <w:pPr>
        <w:spacing w:after="0"/>
        <w:ind w:left="0"/>
        <w:jc w:val="both"/>
      </w:pPr>
      <w:r>
        <w:rPr>
          <w:rFonts w:ascii="Times New Roman"/>
          <w:b w:val="false"/>
          <w:i w:val="false"/>
          <w:color w:val="000000"/>
          <w:sz w:val="28"/>
        </w:rPr>
        <w:t>
      13) стационарды алмастыратын жағдайларда медициналық көмек -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 көрсетілетін медициналық көмек;</w:t>
      </w:r>
    </w:p>
    <w:bookmarkEnd w:id="25"/>
    <w:bookmarkStart w:name="z28" w:id="26"/>
    <w:p>
      <w:pPr>
        <w:spacing w:after="0"/>
        <w:ind w:left="0"/>
        <w:jc w:val="both"/>
      </w:pPr>
      <w:r>
        <w:rPr>
          <w:rFonts w:ascii="Times New Roman"/>
          <w:b w:val="false"/>
          <w:i w:val="false"/>
          <w:color w:val="000000"/>
          <w:sz w:val="28"/>
        </w:rPr>
        <w:t>
      14) тегін медициналық көмектің кепілдік берілген көлемі (бұдан әрі – ТМККК) - бюджет қаражаты есебінен берілетін медициналық көмектің көлемі;</w:t>
      </w:r>
    </w:p>
    <w:bookmarkEnd w:id="26"/>
    <w:bookmarkStart w:name="z29" w:id="27"/>
    <w:p>
      <w:pPr>
        <w:spacing w:after="0"/>
        <w:ind w:left="0"/>
        <w:jc w:val="both"/>
      </w:pPr>
      <w:r>
        <w:rPr>
          <w:rFonts w:ascii="Times New Roman"/>
          <w:b w:val="false"/>
          <w:i w:val="false"/>
          <w:color w:val="000000"/>
          <w:sz w:val="28"/>
        </w:rPr>
        <w:t>
      15) үйде көрсетілетін медициналық көмек -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 көрсетілетін медициналық көмек;</w:t>
      </w:r>
    </w:p>
    <w:bookmarkEnd w:id="27"/>
    <w:bookmarkStart w:name="z30" w:id="28"/>
    <w:p>
      <w:pPr>
        <w:spacing w:after="0"/>
        <w:ind w:left="0"/>
        <w:jc w:val="both"/>
      </w:pPr>
      <w:r>
        <w:rPr>
          <w:rFonts w:ascii="Times New Roman"/>
          <w:b w:val="false"/>
          <w:i w:val="false"/>
          <w:color w:val="000000"/>
          <w:sz w:val="28"/>
        </w:rPr>
        <w:t>
      16)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8"/>
    <w:bookmarkStart w:name="z31" w:id="29"/>
    <w:p>
      <w:pPr>
        <w:spacing w:after="0"/>
        <w:ind w:left="0"/>
        <w:jc w:val="both"/>
      </w:pPr>
      <w:r>
        <w:rPr>
          <w:rFonts w:ascii="Times New Roman"/>
          <w:b w:val="false"/>
          <w:i w:val="false"/>
          <w:color w:val="000000"/>
          <w:sz w:val="28"/>
        </w:rPr>
        <w:t>
      3. Стационарды алмастыратын жағдайларда медициналық көмекті медициналық қызметті жүзеге асыруға лицензиясы бар меншік нысанына және ведомстволық тиістілігіне қарамастан денсаулық сақтау ұйымдары көрсетеді.</w:t>
      </w:r>
    </w:p>
    <w:bookmarkEnd w:id="29"/>
    <w:bookmarkStart w:name="z32" w:id="30"/>
    <w:p>
      <w:pPr>
        <w:spacing w:after="0"/>
        <w:ind w:left="0"/>
        <w:jc w:val="both"/>
      </w:pPr>
      <w:r>
        <w:rPr>
          <w:rFonts w:ascii="Times New Roman"/>
          <w:b w:val="false"/>
          <w:i w:val="false"/>
          <w:color w:val="000000"/>
          <w:sz w:val="28"/>
        </w:rPr>
        <w:t>
      4. Стационарды алмастыратын жағдайларда медициналық көмек көрсететін ұйымдар қызметінің негізгі міндеттері мен бағыттары:</w:t>
      </w:r>
    </w:p>
    <w:bookmarkEnd w:id="30"/>
    <w:bookmarkStart w:name="z33" w:id="31"/>
    <w:p>
      <w:pPr>
        <w:spacing w:after="0"/>
        <w:ind w:left="0"/>
        <w:jc w:val="both"/>
      </w:pPr>
      <w:r>
        <w:rPr>
          <w:rFonts w:ascii="Times New Roman"/>
          <w:b w:val="false"/>
          <w:i w:val="false"/>
          <w:color w:val="000000"/>
          <w:sz w:val="28"/>
        </w:rPr>
        <w:t>
      1)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 медициналық көмек көрсету;</w:t>
      </w:r>
    </w:p>
    <w:bookmarkEnd w:id="31"/>
    <w:bookmarkStart w:name="z34" w:id="32"/>
    <w:p>
      <w:pPr>
        <w:spacing w:after="0"/>
        <w:ind w:left="0"/>
        <w:jc w:val="both"/>
      </w:pPr>
      <w:r>
        <w:rPr>
          <w:rFonts w:ascii="Times New Roman"/>
          <w:b w:val="false"/>
          <w:i w:val="false"/>
          <w:color w:val="000000"/>
          <w:sz w:val="28"/>
        </w:rPr>
        <w:t>
      2) заманауи технологиялар мен диагностика мен емдеу әдістерін, оның ішінде дәлелді медицина қағидаттарына негізделген ЖТМҚ қолдана отырып, стационарды алмастыратын жағдайларда мамандандырылған медициналық көмек көрсету болып табылады.</w:t>
      </w:r>
    </w:p>
    <w:bookmarkEnd w:id="32"/>
    <w:bookmarkStart w:name="z35" w:id="33"/>
    <w:p>
      <w:pPr>
        <w:spacing w:after="0"/>
        <w:ind w:left="0"/>
        <w:jc w:val="both"/>
      </w:pPr>
      <w:r>
        <w:rPr>
          <w:rFonts w:ascii="Times New Roman"/>
          <w:b w:val="false"/>
          <w:i w:val="false"/>
          <w:color w:val="000000"/>
          <w:sz w:val="28"/>
        </w:rPr>
        <w:t>
      5. Стационарды алмастыратын жағдайларда медициналық көмек көрсету үшін амбулаториялық және (немесе) стационарлық жағдайларда медициналық көмек көрсететін денсаулық сақтау ұйымдарының, оның ішінде ғылыми ұйымдардың жанынан күндізгі стационарлар ұйымдастырылады.</w:t>
      </w:r>
    </w:p>
    <w:bookmarkEnd w:id="33"/>
    <w:p>
      <w:pPr>
        <w:spacing w:after="0"/>
        <w:ind w:left="0"/>
        <w:jc w:val="both"/>
      </w:pPr>
      <w:r>
        <w:rPr>
          <w:rFonts w:ascii="Times New Roman"/>
          <w:b w:val="false"/>
          <w:i w:val="false"/>
          <w:color w:val="000000"/>
          <w:sz w:val="28"/>
        </w:rPr>
        <w:t>
      Күндізгі стационарлар күнделікті сағат 8.00-ден 20.00-ге дейін жұмыс істейді. Мереке және демалыс күндері жылжымалы кесте бойынша кезекші персонал жұмыс істейді.</w:t>
      </w:r>
    </w:p>
    <w:bookmarkStart w:name="z36" w:id="34"/>
    <w:p>
      <w:pPr>
        <w:spacing w:after="0"/>
        <w:ind w:left="0"/>
        <w:jc w:val="both"/>
      </w:pPr>
      <w:r>
        <w:rPr>
          <w:rFonts w:ascii="Times New Roman"/>
          <w:b w:val="false"/>
          <w:i w:val="false"/>
          <w:color w:val="000000"/>
          <w:sz w:val="28"/>
        </w:rPr>
        <w:t xml:space="preserve">
      6. Күндізгі стационарлардың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ұсынылады.</w:t>
      </w:r>
    </w:p>
    <w:bookmarkEnd w:id="34"/>
    <w:bookmarkStart w:name="z37" w:id="35"/>
    <w:p>
      <w:pPr>
        <w:spacing w:after="0"/>
        <w:ind w:left="0"/>
        <w:jc w:val="both"/>
      </w:pPr>
      <w:r>
        <w:rPr>
          <w:rFonts w:ascii="Times New Roman"/>
          <w:b w:val="false"/>
          <w:i w:val="false"/>
          <w:color w:val="000000"/>
          <w:sz w:val="28"/>
        </w:rPr>
        <w:t xml:space="preserve">
      7. Күндізгі стационарлардың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35"/>
    <w:bookmarkStart w:name="z38" w:id="36"/>
    <w:p>
      <w:pPr>
        <w:spacing w:after="0"/>
        <w:ind w:left="0"/>
        <w:jc w:val="both"/>
      </w:pPr>
      <w:r>
        <w:rPr>
          <w:rFonts w:ascii="Times New Roman"/>
          <w:b w:val="false"/>
          <w:i w:val="false"/>
          <w:color w:val="000000"/>
          <w:sz w:val="28"/>
        </w:rPr>
        <w:t>
      8. Стационарды алмастыратын жағдайларда медициналық көмек:</w:t>
      </w:r>
    </w:p>
    <w:bookmarkEnd w:id="36"/>
    <w:bookmarkStart w:name="z39" w:id="37"/>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37"/>
    <w:bookmarkStart w:name="z40" w:id="38"/>
    <w:p>
      <w:pPr>
        <w:spacing w:after="0"/>
        <w:ind w:left="0"/>
        <w:jc w:val="both"/>
      </w:pPr>
      <w:r>
        <w:rPr>
          <w:rFonts w:ascii="Times New Roman"/>
          <w:b w:val="false"/>
          <w:i w:val="false"/>
          <w:color w:val="000000"/>
          <w:sz w:val="28"/>
        </w:rPr>
        <w:t xml:space="preserve">
      2)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38"/>
    <w:bookmarkStart w:name="z41" w:id="39"/>
    <w:p>
      <w:pPr>
        <w:spacing w:after="0"/>
        <w:ind w:left="0"/>
        <w:jc w:val="both"/>
      </w:pPr>
      <w:r>
        <w:rPr>
          <w:rFonts w:ascii="Times New Roman"/>
          <w:b w:val="false"/>
          <w:i w:val="false"/>
          <w:color w:val="000000"/>
          <w:sz w:val="28"/>
        </w:rPr>
        <w:t xml:space="preserve">
      3)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 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39"/>
    <w:bookmarkStart w:name="z42" w:id="40"/>
    <w:p>
      <w:pPr>
        <w:spacing w:after="0"/>
        <w:ind w:left="0"/>
        <w:jc w:val="both"/>
      </w:pPr>
      <w:r>
        <w:rPr>
          <w:rFonts w:ascii="Times New Roman"/>
          <w:b w:val="false"/>
          <w:i w:val="false"/>
          <w:color w:val="000000"/>
          <w:sz w:val="28"/>
        </w:rPr>
        <w:t>
      9. Пациенттерді ТМККК шеңберінде және МӘМС жүйесінде стационарды алмастыратын жағдайларда медициналық көмек алуға жіберу:</w:t>
      </w:r>
    </w:p>
    <w:bookmarkEnd w:id="40"/>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оныншы қайта қаралған Аурулар мен денсаулыққа байланысты проблемалардың халықаралық статистикалық жіктемесінің (бұдан әрі - АХЖ-10) кодтары бойынша аурулар тізбесіне;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басым түрде стационарды алмастыратын жағдайларда көрсетілетін тоғызыншы қайта қаралған Аурулар мен денсаулыққа байланысты проблемалардың халықаралық статистикалық жіктемесінің (бұдан әрі - АХЖ-9) кодтары бойынша операциялар мен манипуляциялар тізбесіне сәйкес жүзеге асырылады.</w:t>
      </w:r>
    </w:p>
    <w:bookmarkStart w:name="z43" w:id="41"/>
    <w:p>
      <w:pPr>
        <w:spacing w:after="0"/>
        <w:ind w:left="0"/>
        <w:jc w:val="both"/>
      </w:pPr>
      <w:r>
        <w:rPr>
          <w:rFonts w:ascii="Times New Roman"/>
          <w:b w:val="false"/>
          <w:i w:val="false"/>
          <w:color w:val="000000"/>
          <w:sz w:val="28"/>
        </w:rPr>
        <w:t xml:space="preserve">
      10.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аурудың, операциялардың және манипуляциялардың кодтары айқындалғаннан кейін клиникалық-диагностикалық (зертханалық, аспаптық және функционалдық) зерттеулер, диагнозға және КХ-ға сәйкес бейінді мамандардың консультациялары өткізіледі.</w:t>
      </w:r>
    </w:p>
    <w:bookmarkEnd w:id="41"/>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ҚР-ДСМ -175/2020 </w:t>
      </w:r>
      <w:r>
        <w:rPr>
          <w:rFonts w:ascii="Times New Roman"/>
          <w:b w:val="false"/>
          <w:i w:val="false"/>
          <w:color w:val="000000"/>
          <w:sz w:val="28"/>
        </w:rPr>
        <w:t>бұйрығымен</w:t>
      </w:r>
      <w:r>
        <w:rPr>
          <w:rFonts w:ascii="Times New Roman"/>
          <w:b w:val="false"/>
          <w:i w:val="false"/>
          <w:color w:val="000000"/>
          <w:sz w:val="28"/>
        </w:rPr>
        <w:t xml:space="preserve"> (бұдан әрі – № ҚР-ДСМ -175/2020 бұйрығы) (Нормативтік құқықтық актілерді мемлекеттік тіркеу тізілімінде № 21579 болып тіркелген) бекітілген № 052/е нысаны бойынша амбулаториялық пациенттің медициналық картасынан үзінді ресімделеді.</w:t>
      </w:r>
    </w:p>
    <w:p>
      <w:pPr>
        <w:spacing w:after="0"/>
        <w:ind w:left="0"/>
        <w:jc w:val="both"/>
      </w:pPr>
      <w:r>
        <w:rPr>
          <w:rFonts w:ascii="Times New Roman"/>
          <w:b w:val="false"/>
          <w:i w:val="false"/>
          <w:color w:val="000000"/>
          <w:sz w:val="28"/>
        </w:rPr>
        <w:t>
      ТМККК шеңберінде және МӘМС жүйесінде, пациенттерді стационарды алмастыратын жағдайларда емдеуге жатқызуға жолдамаларды электрондық тіркеудің, есепке алудың, өңдеудің және сақтаудың бірыңғай жүйесінде пациентті тіркеуді АХЖ–10 кодтары бойынша негізгі диагнозды көрсетіп, жоспарлы емдеуге жатқызу күні көрсетіп, жолдама берген денсаулық сақтау ұйымының жауапты маманы жүзеге асырады. Операциялық емдеуге жолдама берілген жағдайда АХЖ–9 кодтары бойынша операция коды көрсетіледі.</w:t>
      </w:r>
    </w:p>
    <w:p>
      <w:pPr>
        <w:spacing w:after="0"/>
        <w:ind w:left="0"/>
        <w:jc w:val="both"/>
      </w:pPr>
      <w:r>
        <w:rPr>
          <w:rFonts w:ascii="Times New Roman"/>
          <w:b w:val="false"/>
          <w:i w:val="false"/>
          <w:color w:val="000000"/>
          <w:sz w:val="28"/>
        </w:rPr>
        <w:t>
      Емдеуге жатқызудың соңғы күнін кезектілікті ескере отырып, қабылдаушы денсаулық сақтау ұйымы айқындайды.</w:t>
      </w:r>
    </w:p>
    <w:p>
      <w:pPr>
        <w:spacing w:after="0"/>
        <w:ind w:left="0"/>
        <w:jc w:val="both"/>
      </w:pPr>
      <w:r>
        <w:rPr>
          <w:rFonts w:ascii="Times New Roman"/>
          <w:b w:val="false"/>
          <w:i w:val="false"/>
          <w:color w:val="000000"/>
          <w:sz w:val="28"/>
        </w:rPr>
        <w:t>
      Гемодиализ және перитонеалдық диализ қызметтерін алуға жіберілген кезде қосымша нақтылайтын код көрсетіледі: Z49.1 Экстракорпоралдық диализ (бүйрек диализі) және (немесе) Z49.2 диализдің басқа түрі (перитонеалдық диализ).</w:t>
      </w:r>
    </w:p>
    <w:bookmarkStart w:name="z44" w:id="42"/>
    <w:p>
      <w:pPr>
        <w:spacing w:after="0"/>
        <w:ind w:left="0"/>
        <w:jc w:val="both"/>
      </w:pPr>
      <w:r>
        <w:rPr>
          <w:rFonts w:ascii="Times New Roman"/>
          <w:b w:val="false"/>
          <w:i w:val="false"/>
          <w:color w:val="000000"/>
          <w:sz w:val="28"/>
        </w:rPr>
        <w:t xml:space="preserve">
      11. Медициналық көмек № ҚР-ДСМ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пациенттің медициналық көмек алуға хабардар етілген келісімін алғаннан кейін ұсынылады.</w:t>
      </w:r>
    </w:p>
    <w:bookmarkEnd w:id="42"/>
    <w:bookmarkStart w:name="z45" w:id="43"/>
    <w:p>
      <w:pPr>
        <w:spacing w:after="0"/>
        <w:ind w:left="0"/>
        <w:jc w:val="both"/>
      </w:pPr>
      <w:r>
        <w:rPr>
          <w:rFonts w:ascii="Times New Roman"/>
          <w:b w:val="false"/>
          <w:i w:val="false"/>
          <w:color w:val="000000"/>
          <w:sz w:val="28"/>
        </w:rPr>
        <w:t xml:space="preserve">
      12. Психикалық бұзылушылық және мінез-құлықтық бұзылышылық кезінде стационарды алмастыратын жағдайларда медициналық көмек (АХЖ-10 V сыныбы)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21712 болып тіркелген) сәйкес көрсетіледі.</w:t>
      </w:r>
    </w:p>
    <w:bookmarkEnd w:id="43"/>
    <w:bookmarkStart w:name="z46" w:id="44"/>
    <w:p>
      <w:pPr>
        <w:spacing w:after="0"/>
        <w:ind w:left="0"/>
        <w:jc w:val="both"/>
      </w:pPr>
      <w:r>
        <w:rPr>
          <w:rFonts w:ascii="Times New Roman"/>
          <w:b w:val="false"/>
          <w:i w:val="false"/>
          <w:color w:val="000000"/>
          <w:sz w:val="28"/>
        </w:rPr>
        <w:t xml:space="preserve">
      13. Стационарды алмастыратын жағдайларда медициналық оңалту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жүзеге асырылады.</w:t>
      </w:r>
    </w:p>
    <w:bookmarkEnd w:id="44"/>
    <w:bookmarkStart w:name="z47" w:id="45"/>
    <w:p>
      <w:pPr>
        <w:spacing w:after="0"/>
        <w:ind w:left="0"/>
        <w:jc w:val="both"/>
      </w:pPr>
      <w:r>
        <w:rPr>
          <w:rFonts w:ascii="Times New Roman"/>
          <w:b w:val="false"/>
          <w:i w:val="false"/>
          <w:color w:val="000000"/>
          <w:sz w:val="28"/>
        </w:rPr>
        <w:t xml:space="preserve">
      14. Бес жасқа дейінгі балаларды, сондай-ақ дәрігерлердің қорытындысы бойынша қосымша күтімге мұқтаж ересек жастағы науқас балаларды стационарды алмастыратын жағдайларда емдеу кезінде балаға күтімді тікелей жүзеге асыратын анасына (әкесіне) немесе өзге адамға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ДСМ-198/2020 бұйрық) (Нормативтік құқықтық актілерді мемлекеттік тіркеу тізілімінде № 21660 болып тіркелген) сәйкес еңбекке уақытша жарамсыздық парағын немесе анықтамасын бере отырып онымен бірге болу мүмкіндігі беріледі.</w:t>
      </w:r>
    </w:p>
    <w:bookmarkEnd w:id="45"/>
    <w:bookmarkStart w:name="z48" w:id="46"/>
    <w:p>
      <w:pPr>
        <w:spacing w:after="0"/>
        <w:ind w:left="0"/>
        <w:jc w:val="both"/>
      </w:pPr>
      <w:r>
        <w:rPr>
          <w:rFonts w:ascii="Times New Roman"/>
          <w:b w:val="false"/>
          <w:i w:val="false"/>
          <w:color w:val="000000"/>
          <w:sz w:val="28"/>
        </w:rPr>
        <w:t>
      15. Стационарды алмастыратын жағдайларда медициналық көмек медициналық көмектің деңгейлері (бірінші, екінші, үшінші) бойынша жоспарлы түрде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14.12.2023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2-тарау. Стационарды алмастыратын жағдайларда медициналық көмек көрсету</w:t>
      </w:r>
    </w:p>
    <w:bookmarkEnd w:id="47"/>
    <w:bookmarkStart w:name="z50" w:id="48"/>
    <w:p>
      <w:pPr>
        <w:spacing w:after="0"/>
        <w:ind w:left="0"/>
        <w:jc w:val="left"/>
      </w:pPr>
      <w:r>
        <w:rPr>
          <w:rFonts w:ascii="Times New Roman"/>
          <w:b/>
          <w:i w:val="false"/>
          <w:color w:val="000000"/>
        </w:rPr>
        <w:t xml:space="preserve"> 1-параграф. Бірінші деңгейде стационарды алмастыратын жағдайларда медициналық көмек көрсету</w:t>
      </w:r>
    </w:p>
    <w:bookmarkEnd w:id="48"/>
    <w:bookmarkStart w:name="z51" w:id="49"/>
    <w:p>
      <w:pPr>
        <w:spacing w:after="0"/>
        <w:ind w:left="0"/>
        <w:jc w:val="both"/>
      </w:pPr>
      <w:r>
        <w:rPr>
          <w:rFonts w:ascii="Times New Roman"/>
          <w:b w:val="false"/>
          <w:i w:val="false"/>
          <w:color w:val="000000"/>
          <w:sz w:val="28"/>
        </w:rPr>
        <w:t>
      16. Стационарды алмастыратын жағдайларда бірінші деңгейде медициналық көмекті бекітілген жері бойынша және (немесе) үйде (үйдегі стационар) медициналық-санитариялық алғашқы көмек маманның жолдамасы бойынша жүзеге асырылады.</w:t>
      </w:r>
    </w:p>
    <w:bookmarkEnd w:id="49"/>
    <w:bookmarkStart w:name="z52" w:id="50"/>
    <w:p>
      <w:pPr>
        <w:spacing w:after="0"/>
        <w:ind w:left="0"/>
        <w:jc w:val="both"/>
      </w:pPr>
      <w:r>
        <w:rPr>
          <w:rFonts w:ascii="Times New Roman"/>
          <w:b w:val="false"/>
          <w:i w:val="false"/>
          <w:color w:val="000000"/>
          <w:sz w:val="28"/>
        </w:rPr>
        <w:t>
      17. Бірінші деңгейде стационарды алмастыратын жағдайларда медициналық көмек көрсету үшін көрсетілімдер:</w:t>
      </w:r>
    </w:p>
    <w:bookmarkEnd w:id="50"/>
    <w:p>
      <w:pPr>
        <w:spacing w:after="0"/>
        <w:ind w:left="0"/>
        <w:jc w:val="both"/>
      </w:pPr>
      <w:r>
        <w:rPr>
          <w:rFonts w:ascii="Times New Roman"/>
          <w:b w:val="false"/>
          <w:i w:val="false"/>
          <w:color w:val="000000"/>
          <w:sz w:val="28"/>
        </w:rPr>
        <w:t>
      1) тәулік бойы медициналық байқауды талап етпейтін жіті және (немесе) созылмалы аурулардың асқынуы, соның ішінде шақыртудың 4-санатына қызмет көрсеткеннен кейін МСАК ұйымдары жанындағы жедел медициналық көмек бөлімшесі бригадасы фельдшерінің (дәрігерінің) жолдамасы бойынша;</w:t>
      </w:r>
    </w:p>
    <w:p>
      <w:pPr>
        <w:spacing w:after="0"/>
        <w:ind w:left="0"/>
        <w:jc w:val="both"/>
      </w:pPr>
      <w:r>
        <w:rPr>
          <w:rFonts w:ascii="Times New Roman"/>
          <w:b w:val="false"/>
          <w:i w:val="false"/>
          <w:color w:val="000000"/>
          <w:sz w:val="28"/>
        </w:rPr>
        <w:t>
      2) бекітілген халқы бар ұйымдарда динамикалық байқауға жататын созылмалы аурулары бар пациенттер тобын белсенді жоспарлы сауықтыру;</w:t>
      </w:r>
    </w:p>
    <w:p>
      <w:pPr>
        <w:spacing w:after="0"/>
        <w:ind w:left="0"/>
        <w:jc w:val="both"/>
      </w:pPr>
      <w:r>
        <w:rPr>
          <w:rFonts w:ascii="Times New Roman"/>
          <w:b w:val="false"/>
          <w:i w:val="false"/>
          <w:color w:val="000000"/>
          <w:sz w:val="28"/>
        </w:rPr>
        <w:t>
      3) көрсетілімдер болған кезде тәулік бойы стационардан шығарылғаннан кейін пациентті стационарды алмастыратын жағдайларда емдеуді жалғастыру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23.01.2025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18. Үйде стационарды алмастыратын жағдайларда медициналық көмек көрсету үшін көрсетілімдер:</w:t>
      </w:r>
    </w:p>
    <w:bookmarkEnd w:id="51"/>
    <w:bookmarkStart w:name="z58" w:id="52"/>
    <w:p>
      <w:pPr>
        <w:spacing w:after="0"/>
        <w:ind w:left="0"/>
        <w:jc w:val="both"/>
      </w:pPr>
      <w:r>
        <w:rPr>
          <w:rFonts w:ascii="Times New Roman"/>
          <w:b w:val="false"/>
          <w:i w:val="false"/>
          <w:color w:val="000000"/>
          <w:sz w:val="28"/>
        </w:rPr>
        <w:t>
      1) балалардағы инфекциялық асқынулардың жоғары қатерімен үйлесетін және тұрақты алмастырушы ферментативті және бактерияға қарсы терапия алу үшін маусымдық вирустық аурулар кезеңінде оқшаулауды талап ететін орфандық аурулар;</w:t>
      </w:r>
    </w:p>
    <w:bookmarkEnd w:id="52"/>
    <w:bookmarkStart w:name="z59" w:id="53"/>
    <w:p>
      <w:pPr>
        <w:spacing w:after="0"/>
        <w:ind w:left="0"/>
        <w:jc w:val="both"/>
      </w:pPr>
      <w:r>
        <w:rPr>
          <w:rFonts w:ascii="Times New Roman"/>
          <w:b w:val="false"/>
          <w:i w:val="false"/>
          <w:color w:val="000000"/>
          <w:sz w:val="28"/>
        </w:rPr>
        <w:t>
      2) тәулік бойы медициналық бақылауды талап етпейтін жағдайларда инфекциялық аурулар;</w:t>
      </w:r>
    </w:p>
    <w:bookmarkEnd w:id="53"/>
    <w:bookmarkStart w:name="z60" w:id="54"/>
    <w:p>
      <w:pPr>
        <w:spacing w:after="0"/>
        <w:ind w:left="0"/>
        <w:jc w:val="both"/>
      </w:pPr>
      <w:r>
        <w:rPr>
          <w:rFonts w:ascii="Times New Roman"/>
          <w:b w:val="false"/>
          <w:i w:val="false"/>
          <w:color w:val="000000"/>
          <w:sz w:val="28"/>
        </w:rPr>
        <w:t>
      3) пациенттің жіті және созылмалы аурулар және (немесе) жарақаттар кезінде өз бетінше медициналық ұйымға баруға мүмкіндік бермейтін жай-күйі болып табылады.</w:t>
      </w:r>
    </w:p>
    <w:bookmarkEnd w:id="54"/>
    <w:bookmarkStart w:name="z61" w:id="55"/>
    <w:p>
      <w:pPr>
        <w:spacing w:after="0"/>
        <w:ind w:left="0"/>
        <w:jc w:val="both"/>
      </w:pPr>
      <w:r>
        <w:rPr>
          <w:rFonts w:ascii="Times New Roman"/>
          <w:b w:val="false"/>
          <w:i w:val="false"/>
          <w:color w:val="000000"/>
          <w:sz w:val="28"/>
        </w:rPr>
        <w:t>
      19. Бірінші деңгейде стационарды алмастыратын жағдайларда медициналық көмек:</w:t>
      </w:r>
    </w:p>
    <w:bookmarkEnd w:id="55"/>
    <w:bookmarkStart w:name="z11" w:id="56"/>
    <w:p>
      <w:pPr>
        <w:spacing w:after="0"/>
        <w:ind w:left="0"/>
        <w:jc w:val="both"/>
      </w:pPr>
      <w:r>
        <w:rPr>
          <w:rFonts w:ascii="Times New Roman"/>
          <w:b w:val="false"/>
          <w:i w:val="false"/>
          <w:color w:val="000000"/>
          <w:sz w:val="28"/>
        </w:rPr>
        <w:t>
      1) дәрігердің қарап-тексеруін, көрсетілімдер бойынша бейінді мамандардың консультацияларын;</w:t>
      </w:r>
    </w:p>
    <w:bookmarkEnd w:id="56"/>
    <w:bookmarkStart w:name="z12" w:id="57"/>
    <w:p>
      <w:pPr>
        <w:spacing w:after="0"/>
        <w:ind w:left="0"/>
        <w:jc w:val="both"/>
      </w:pPr>
      <w:r>
        <w:rPr>
          <w:rFonts w:ascii="Times New Roman"/>
          <w:b w:val="false"/>
          <w:i w:val="false"/>
          <w:color w:val="000000"/>
          <w:sz w:val="28"/>
        </w:rPr>
        <w:t>
      2) КХ сәйкес зертханалық зерттеулерге материал жинау (медициналық көмекті үйде көрсеткенде);</w:t>
      </w:r>
    </w:p>
    <w:bookmarkEnd w:id="57"/>
    <w:bookmarkStart w:name="z13" w:id="58"/>
    <w:p>
      <w:pPr>
        <w:spacing w:after="0"/>
        <w:ind w:left="0"/>
        <w:jc w:val="both"/>
      </w:pPr>
      <w:r>
        <w:rPr>
          <w:rFonts w:ascii="Times New Roman"/>
          <w:b w:val="false"/>
          <w:i w:val="false"/>
          <w:color w:val="000000"/>
          <w:sz w:val="28"/>
        </w:rPr>
        <w:t>
      3) пациенттің жай-күйін динамикалық бағалау үшін медициналық көрсетілімдер бойынша көрсетілетін диагностикалық қызметтер;</w:t>
      </w:r>
    </w:p>
    <w:bookmarkEnd w:id="58"/>
    <w:bookmarkStart w:name="z14" w:id="59"/>
    <w:p>
      <w:pPr>
        <w:spacing w:after="0"/>
        <w:ind w:left="0"/>
        <w:jc w:val="both"/>
      </w:pPr>
      <w:r>
        <w:rPr>
          <w:rFonts w:ascii="Times New Roman"/>
          <w:b w:val="false"/>
          <w:i w:val="false"/>
          <w:color w:val="000000"/>
          <w:sz w:val="28"/>
        </w:rPr>
        <w:t>
      4) дәрілік заттарды, медициналық бұйымдарды пайдалана отырып, медициналық манипуляциялар жүргізу арқылы негізгі ауруды емдеуді (бұлшық ет ішіне және вена ішіне инъекциялар таңу);</w:t>
      </w:r>
    </w:p>
    <w:bookmarkEnd w:id="59"/>
    <w:bookmarkStart w:name="z15" w:id="60"/>
    <w:p>
      <w:pPr>
        <w:spacing w:after="0"/>
        <w:ind w:left="0"/>
        <w:jc w:val="both"/>
      </w:pPr>
      <w:r>
        <w:rPr>
          <w:rFonts w:ascii="Times New Roman"/>
          <w:b w:val="false"/>
          <w:i w:val="false"/>
          <w:color w:val="000000"/>
          <w:sz w:val="28"/>
        </w:rPr>
        <w:t>
      5) паллиативтік медициналық көмек және мейіргерлік күтім көрсетуді;</w:t>
      </w:r>
    </w:p>
    <w:bookmarkEnd w:id="60"/>
    <w:bookmarkStart w:name="z16" w:id="61"/>
    <w:p>
      <w:pPr>
        <w:spacing w:after="0"/>
        <w:ind w:left="0"/>
        <w:jc w:val="both"/>
      </w:pPr>
      <w:r>
        <w:rPr>
          <w:rFonts w:ascii="Times New Roman"/>
          <w:b w:val="false"/>
          <w:i w:val="false"/>
          <w:color w:val="000000"/>
          <w:sz w:val="28"/>
        </w:rPr>
        <w:t xml:space="preserve">
      6)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уақытша еңбекке жарамсыздыққа сараптама жүргізу, еңбекке уақытша жарамсыздық парағын немесе анықтамасын беру;</w:t>
      </w:r>
    </w:p>
    <w:bookmarkEnd w:id="61"/>
    <w:bookmarkStart w:name="z17" w:id="62"/>
    <w:p>
      <w:pPr>
        <w:spacing w:after="0"/>
        <w:ind w:left="0"/>
        <w:jc w:val="both"/>
      </w:pPr>
      <w:r>
        <w:rPr>
          <w:rFonts w:ascii="Times New Roman"/>
          <w:b w:val="false"/>
          <w:i w:val="false"/>
          <w:color w:val="000000"/>
          <w:sz w:val="28"/>
        </w:rPr>
        <w:t xml:space="preserve">
      7) № ҚР-ДСМ-175/2020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ақпараттық жүйеге енгізумен есепке алу құжаттамасын мәліметтерді енгізумен және "Денсаулық сақтау саласындағы есептік құжаттама нысандарын бекіту туралы" Қазақстан Республикасы Денсаулық сақтау министрінің 2020 жылғы 30 қазандағы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ДСМ-313/2020 бұйрық) (Нормативтік құқықтық актілерді мемлекеттік тіркеу тізілімінде № 21879 болып тіркелген) сәйкес есептік құжаттаманы ресімдеу және жүргізуді қамтиды.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14.12.2023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20. Күндізгі стационар дәрігері пациентті күн сайын жұмыс күндері қарайды, жүргізілетін диагностикалық зерттеулер мен емдеуді түзетеді, қажет болған жағдайда денсаулық сақтау саласындағы стандарттарға және КЖ сәйкес қосымша зертханалық, аспаптық зерттеулер мен бейінді мамандардың консультацияларын тағайындайды. Мереке және демалыс күндері қарап-тексеру мен тағайындауларды кезекші персонал жүзеге асырады.</w:t>
      </w:r>
    </w:p>
    <w:bookmarkEnd w:id="63"/>
    <w:bookmarkStart w:name="z70" w:id="64"/>
    <w:p>
      <w:pPr>
        <w:spacing w:after="0"/>
        <w:ind w:left="0"/>
        <w:jc w:val="both"/>
      </w:pPr>
      <w:r>
        <w:rPr>
          <w:rFonts w:ascii="Times New Roman"/>
          <w:b w:val="false"/>
          <w:i w:val="false"/>
          <w:color w:val="000000"/>
          <w:sz w:val="28"/>
        </w:rPr>
        <w:t>
      21. Күндізгі стационарда жағдайы нашарлаған кезде пациент жатқан МСАК ұйымының медицина қызметкерлері кезек күттірмейтін медициналық көмек көрсетеді. Медициналық көрсетілімдер болған кезде пациент емдеуді жалғастыру үшін тәулік бойы стационарға жіберіледі.</w:t>
      </w:r>
    </w:p>
    <w:bookmarkEnd w:id="64"/>
    <w:bookmarkStart w:name="z71" w:id="65"/>
    <w:p>
      <w:pPr>
        <w:spacing w:after="0"/>
        <w:ind w:left="0"/>
        <w:jc w:val="both"/>
      </w:pPr>
      <w:r>
        <w:rPr>
          <w:rFonts w:ascii="Times New Roman"/>
          <w:b w:val="false"/>
          <w:i w:val="false"/>
          <w:color w:val="000000"/>
          <w:sz w:val="28"/>
        </w:rPr>
        <w:t>
      22. Жағдайы жақсарған кезде және амбулаториялық жағдайда емдеуді жалғастыру қажет болған жағдайда пациент учаскелік дәрігердің бақылауына жіберіледі.</w:t>
      </w:r>
    </w:p>
    <w:bookmarkEnd w:id="65"/>
    <w:bookmarkStart w:name="z72" w:id="66"/>
    <w:p>
      <w:pPr>
        <w:spacing w:after="0"/>
        <w:ind w:left="0"/>
        <w:jc w:val="both"/>
      </w:pPr>
      <w:r>
        <w:rPr>
          <w:rFonts w:ascii="Times New Roman"/>
          <w:b w:val="false"/>
          <w:i w:val="false"/>
          <w:color w:val="000000"/>
          <w:sz w:val="28"/>
        </w:rPr>
        <w:t>
      23. Үйде медициналық көмекті учаскелік дәрігер, мейіргер және (немесе) мобильдік бригадалар (инфекциялық аурулар бойынша эпидемиологиялық жағдай асқынған кезде, паллиативтік медициналық көмекке мұқтаж пациенттерге қызмет көрсету үшін) көрсетеді.</w:t>
      </w:r>
    </w:p>
    <w:bookmarkEnd w:id="66"/>
    <w:p>
      <w:pPr>
        <w:spacing w:after="0"/>
        <w:ind w:left="0"/>
        <w:jc w:val="both"/>
      </w:pPr>
      <w:r>
        <w:rPr>
          <w:rFonts w:ascii="Times New Roman"/>
          <w:b w:val="false"/>
          <w:i w:val="false"/>
          <w:color w:val="000000"/>
          <w:sz w:val="28"/>
        </w:rPr>
        <w:t>
      Мобильді бригадалар (бұдан әрі-МБ) МСАК ұйымының жанынан ұйымдастырылады.</w:t>
      </w:r>
    </w:p>
    <w:p>
      <w:pPr>
        <w:spacing w:after="0"/>
        <w:ind w:left="0"/>
        <w:jc w:val="both"/>
      </w:pPr>
      <w:r>
        <w:rPr>
          <w:rFonts w:ascii="Times New Roman"/>
          <w:b w:val="false"/>
          <w:i w:val="false"/>
          <w:color w:val="000000"/>
          <w:sz w:val="28"/>
        </w:rPr>
        <w:t>
      МБ құрамы ұйым басшысының бұйрығымен бекітіледі.</w:t>
      </w:r>
    </w:p>
    <w:p>
      <w:pPr>
        <w:spacing w:after="0"/>
        <w:ind w:left="0"/>
        <w:jc w:val="both"/>
      </w:pPr>
      <w:r>
        <w:rPr>
          <w:rFonts w:ascii="Times New Roman"/>
          <w:b w:val="false"/>
          <w:i w:val="false"/>
          <w:color w:val="000000"/>
          <w:sz w:val="28"/>
        </w:rPr>
        <w:t>
      МБ құрамына: дәрігер (дәрігерлер), орта (орта) медицина қызметкері, психолог, денсаулық сақтау саласындағы әлеуметтік жұмыс жөніндегі маман (әлеуметтік қызметкер) кіреді.</w:t>
      </w:r>
    </w:p>
    <w:p>
      <w:pPr>
        <w:spacing w:after="0"/>
        <w:ind w:left="0"/>
        <w:jc w:val="both"/>
      </w:pPr>
      <w:r>
        <w:rPr>
          <w:rFonts w:ascii="Times New Roman"/>
          <w:b w:val="false"/>
          <w:i w:val="false"/>
          <w:color w:val="000000"/>
          <w:sz w:val="28"/>
        </w:rPr>
        <w:t>
      МБ жұмысы үшін арнайы автокөлік, медициналық жабдықтарды сақтауға арналған үй-жайлар, зертханалық зерттеулерге және дәрі-дәрмектердің ағымдағы қорына материал алуға арналған жинақтамалар бөлінеді;</w:t>
      </w:r>
    </w:p>
    <w:bookmarkStart w:name="z73" w:id="67"/>
    <w:p>
      <w:pPr>
        <w:spacing w:after="0"/>
        <w:ind w:left="0"/>
        <w:jc w:val="both"/>
      </w:pPr>
      <w:r>
        <w:rPr>
          <w:rFonts w:ascii="Times New Roman"/>
          <w:b w:val="false"/>
          <w:i w:val="false"/>
          <w:color w:val="000000"/>
          <w:sz w:val="28"/>
        </w:rPr>
        <w:t>
      24. МБ шығуы жұмыс күндері сағат 8.00-ден 20.00-ге дейін жүзеге асырылады.</w:t>
      </w:r>
    </w:p>
    <w:bookmarkEnd w:id="67"/>
    <w:p>
      <w:pPr>
        <w:spacing w:after="0"/>
        <w:ind w:left="0"/>
        <w:jc w:val="both"/>
      </w:pPr>
      <w:r>
        <w:rPr>
          <w:rFonts w:ascii="Times New Roman"/>
          <w:b w:val="false"/>
          <w:i w:val="false"/>
          <w:color w:val="000000"/>
          <w:sz w:val="28"/>
        </w:rPr>
        <w:t>
      МБ-ның бірінші шығуы мейіргердің алып жүріумен дәрігер және (немесе) фельдшер жүзеге асырады.</w:t>
      </w:r>
    </w:p>
    <w:p>
      <w:pPr>
        <w:spacing w:after="0"/>
        <w:ind w:left="0"/>
        <w:jc w:val="both"/>
      </w:pPr>
      <w:r>
        <w:rPr>
          <w:rFonts w:ascii="Times New Roman"/>
          <w:b w:val="false"/>
          <w:i w:val="false"/>
          <w:color w:val="000000"/>
          <w:sz w:val="28"/>
        </w:rPr>
        <w:t>
      Одан кейінгі шығуларды дәрігердің тағайындауын орындау үшін орта медицина қызметкерлері жүзеге асырады.</w:t>
      </w:r>
    </w:p>
    <w:p>
      <w:pPr>
        <w:spacing w:after="0"/>
        <w:ind w:left="0"/>
        <w:jc w:val="both"/>
      </w:pPr>
      <w:r>
        <w:rPr>
          <w:rFonts w:ascii="Times New Roman"/>
          <w:b w:val="false"/>
          <w:i w:val="false"/>
          <w:color w:val="000000"/>
          <w:sz w:val="28"/>
        </w:rPr>
        <w:t>
      Дәрігердің қайта шығуы пациенттің жағдайы нашарлаған кезде және емдеу курсы аяқталғаннан кейін пациентті одан әрі қадағалап қарау тактикасы мәселесін шешу үшін жүзеге асырылады.</w:t>
      </w:r>
    </w:p>
    <w:bookmarkStart w:name="z74" w:id="68"/>
    <w:p>
      <w:pPr>
        <w:spacing w:after="0"/>
        <w:ind w:left="0"/>
        <w:jc w:val="both"/>
      </w:pPr>
      <w:r>
        <w:rPr>
          <w:rFonts w:ascii="Times New Roman"/>
          <w:b w:val="false"/>
          <w:i w:val="false"/>
          <w:color w:val="000000"/>
          <w:sz w:val="28"/>
        </w:rPr>
        <w:t>
      25. Медициналық оңалтудағы, мейіргер күтіміне паллиативтік медициналық көмек алуға мұқтаж пациенттерді қоспағанда, стационарды алмастыратын жағдайларда бірінші деңгейде емдеу ұзақтығы сегіз жұмыс күнінен аспайтын уақытты құрайды.</w:t>
      </w:r>
    </w:p>
    <w:bookmarkEnd w:id="68"/>
    <w:p>
      <w:pPr>
        <w:spacing w:after="0"/>
        <w:ind w:left="0"/>
        <w:jc w:val="both"/>
      </w:pPr>
      <w:r>
        <w:rPr>
          <w:rFonts w:ascii="Times New Roman"/>
          <w:b w:val="false"/>
          <w:i w:val="false"/>
          <w:color w:val="000000"/>
          <w:sz w:val="28"/>
        </w:rPr>
        <w:t>
      Медициналық оңалтудағы пациенттерді емдеу ұзақтығы оңалту бағдарламасына сәйкес айқындалады.</w:t>
      </w:r>
    </w:p>
    <w:p>
      <w:pPr>
        <w:spacing w:after="0"/>
        <w:ind w:left="0"/>
        <w:jc w:val="both"/>
      </w:pPr>
      <w:r>
        <w:rPr>
          <w:rFonts w:ascii="Times New Roman"/>
          <w:b w:val="false"/>
          <w:i w:val="false"/>
          <w:color w:val="000000"/>
          <w:sz w:val="28"/>
        </w:rPr>
        <w:t>
      Паллиативтік медициналық көмек алатын және (немесе) мейіргерлік күтімге мұқтаж пациенттерді емдеу ұзақтығы пациенттің жай-күйі ескеріле отырып айқындалады.</w:t>
      </w:r>
    </w:p>
    <w:bookmarkStart w:name="z75" w:id="69"/>
    <w:p>
      <w:pPr>
        <w:spacing w:after="0"/>
        <w:ind w:left="0"/>
        <w:jc w:val="left"/>
      </w:pPr>
      <w:r>
        <w:rPr>
          <w:rFonts w:ascii="Times New Roman"/>
          <w:b/>
          <w:i w:val="false"/>
          <w:color w:val="000000"/>
        </w:rPr>
        <w:t xml:space="preserve"> 2-параграф. Екінші деңгейде стационарды алмастыратын жағдайларда медициналық көмек көрсету</w:t>
      </w:r>
    </w:p>
    <w:bookmarkEnd w:id="69"/>
    <w:bookmarkStart w:name="z76" w:id="70"/>
    <w:p>
      <w:pPr>
        <w:spacing w:after="0"/>
        <w:ind w:left="0"/>
        <w:jc w:val="both"/>
      </w:pPr>
      <w:r>
        <w:rPr>
          <w:rFonts w:ascii="Times New Roman"/>
          <w:b w:val="false"/>
          <w:i w:val="false"/>
          <w:color w:val="000000"/>
          <w:sz w:val="28"/>
        </w:rPr>
        <w:t>
      26. Екінші деңгейде стационарды алмастыратын жағдайларда медициналық көмек бірінші және (немесе) екінші деңгейлердің мамандардың жолдамасы бойынша көрсетіледі.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14.12.2023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27. Екінші деңгейде стационарды алмастыратын жағдайларда медициналық көмек көрсету үшін көрсетілімдер:</w:t>
      </w:r>
    </w:p>
    <w:bookmarkEnd w:id="71"/>
    <w:p>
      <w:pPr>
        <w:spacing w:after="0"/>
        <w:ind w:left="0"/>
        <w:jc w:val="both"/>
      </w:pPr>
      <w:r>
        <w:rPr>
          <w:rFonts w:ascii="Times New Roman"/>
          <w:b w:val="false"/>
          <w:i w:val="false"/>
          <w:color w:val="000000"/>
          <w:sz w:val="28"/>
        </w:rPr>
        <w:t>
      1) тәулік бойы медициналық байқауды талап етпейтін диагностикалық зерттеулер, емшаралар және (немесе) манипуляциялар, операция алдындағы арнайы дайындық және (немесе) реанимациялық қолдаумен операциялар жүргізу;</w:t>
      </w:r>
    </w:p>
    <w:p>
      <w:pPr>
        <w:spacing w:after="0"/>
        <w:ind w:left="0"/>
        <w:jc w:val="both"/>
      </w:pPr>
      <w:r>
        <w:rPr>
          <w:rFonts w:ascii="Times New Roman"/>
          <w:b w:val="false"/>
          <w:i w:val="false"/>
          <w:color w:val="000000"/>
          <w:sz w:val="28"/>
        </w:rPr>
        <w:t>
      2) стационардан шығарылған, терапияны жалғастыруға мұқтаж және тәулік бойы байқауды талап етпейтін стационар жағдайындағы (инсульттан кейінгі, инфаркттан кейінгі жай-күйлер және басқа да күрделі жай-күйлер) операциялық араласудан, қарқынды емдеу курсынан кейін пациенттерді емдеу;</w:t>
      </w:r>
    </w:p>
    <w:p>
      <w:pPr>
        <w:spacing w:after="0"/>
        <w:ind w:left="0"/>
        <w:jc w:val="both"/>
      </w:pPr>
      <w:r>
        <w:rPr>
          <w:rFonts w:ascii="Times New Roman"/>
          <w:b w:val="false"/>
          <w:i w:val="false"/>
          <w:color w:val="000000"/>
          <w:sz w:val="28"/>
        </w:rPr>
        <w:t>
      3) қан препараттарын, қан алмастыратын сұйықтықтарды құюмен, арнайы гипосенсибилизация терапиясын, күшті әсер ететін препараттардың инъекциясы, дәрілік заттарды буын ішілік енгізумен ем жүргізу;</w:t>
      </w:r>
    </w:p>
    <w:p>
      <w:pPr>
        <w:spacing w:after="0"/>
        <w:ind w:left="0"/>
        <w:jc w:val="both"/>
      </w:pPr>
      <w:r>
        <w:rPr>
          <w:rFonts w:ascii="Times New Roman"/>
          <w:b w:val="false"/>
          <w:i w:val="false"/>
          <w:color w:val="000000"/>
          <w:sz w:val="28"/>
        </w:rPr>
        <w:t>
      4) тәулік бойы медициналық байқауды талап етпейтін жағдайларда химиотерапияны, сәулелік терапияға мұқтаж пациенттерді емдеу;</w:t>
      </w:r>
    </w:p>
    <w:p>
      <w:pPr>
        <w:spacing w:after="0"/>
        <w:ind w:left="0"/>
        <w:jc w:val="both"/>
      </w:pPr>
      <w:r>
        <w:rPr>
          <w:rFonts w:ascii="Times New Roman"/>
          <w:b w:val="false"/>
          <w:i w:val="false"/>
          <w:color w:val="000000"/>
          <w:sz w:val="28"/>
        </w:rPr>
        <w:t>
      5) пациенттердің денсаулығын қалпына келтіру және қолдау мақсатында, оның ішінде химиотерапиядан, сәулелік терапиядан кейін медициналық оңалту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23.01.2025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28. Тиісті бейіндегі бөлімшелерде мамандандырылған медициналық ұйымдарда және (немесе) екінші деңгейдегі стационарды алмастыратын жағдайларда медициналық көмек пациентке бейінді маманның қорытындысы бойынша мынадай аурулар бойынша көрсетіледі:</w:t>
      </w:r>
    </w:p>
    <w:bookmarkEnd w:id="72"/>
    <w:bookmarkStart w:name="z86" w:id="73"/>
    <w:p>
      <w:pPr>
        <w:spacing w:after="0"/>
        <w:ind w:left="0"/>
        <w:jc w:val="both"/>
      </w:pPr>
      <w:r>
        <w:rPr>
          <w:rFonts w:ascii="Times New Roman"/>
          <w:b w:val="false"/>
          <w:i w:val="false"/>
          <w:color w:val="000000"/>
          <w:sz w:val="28"/>
        </w:rPr>
        <w:t>
      1) психикалық бұзылушылық және психикаға белсенді әсер ететін заттарды тұтынумен байланысты мінез-құлықтық бұзылушылық;</w:t>
      </w:r>
    </w:p>
    <w:bookmarkEnd w:id="73"/>
    <w:bookmarkStart w:name="z87" w:id="74"/>
    <w:p>
      <w:pPr>
        <w:spacing w:after="0"/>
        <w:ind w:left="0"/>
        <w:jc w:val="both"/>
      </w:pPr>
      <w:r>
        <w:rPr>
          <w:rFonts w:ascii="Times New Roman"/>
          <w:b w:val="false"/>
          <w:i w:val="false"/>
          <w:color w:val="000000"/>
          <w:sz w:val="28"/>
        </w:rPr>
        <w:t>
      2) қатерлі ісіктер;</w:t>
      </w:r>
    </w:p>
    <w:bookmarkEnd w:id="74"/>
    <w:bookmarkStart w:name="z88" w:id="75"/>
    <w:p>
      <w:pPr>
        <w:spacing w:after="0"/>
        <w:ind w:left="0"/>
        <w:jc w:val="both"/>
      </w:pPr>
      <w:r>
        <w:rPr>
          <w:rFonts w:ascii="Times New Roman"/>
          <w:b w:val="false"/>
          <w:i w:val="false"/>
          <w:color w:val="000000"/>
          <w:sz w:val="28"/>
        </w:rPr>
        <w:t>
      3) инфекциялық және паразиттік аурулар (ішек инфекциялары, бактериялық зооноздар, вакцинамен басқарылатын инфекциялар);</w:t>
      </w:r>
    </w:p>
    <w:bookmarkEnd w:id="75"/>
    <w:bookmarkStart w:name="z89" w:id="76"/>
    <w:p>
      <w:pPr>
        <w:spacing w:after="0"/>
        <w:ind w:left="0"/>
        <w:jc w:val="both"/>
      </w:pPr>
      <w:r>
        <w:rPr>
          <w:rFonts w:ascii="Times New Roman"/>
          <w:b w:val="false"/>
          <w:i w:val="false"/>
          <w:color w:val="000000"/>
          <w:sz w:val="28"/>
        </w:rPr>
        <w:t>
      4) тері (контагиозды дерматоздар, инфестациялар) және венерологиялық аурулар.</w:t>
      </w:r>
    </w:p>
    <w:bookmarkEnd w:id="76"/>
    <w:bookmarkStart w:name="z90" w:id="77"/>
    <w:p>
      <w:pPr>
        <w:spacing w:after="0"/>
        <w:ind w:left="0"/>
        <w:jc w:val="both"/>
      </w:pPr>
      <w:r>
        <w:rPr>
          <w:rFonts w:ascii="Times New Roman"/>
          <w:b w:val="false"/>
          <w:i w:val="false"/>
          <w:color w:val="000000"/>
          <w:sz w:val="28"/>
        </w:rPr>
        <w:t>
      29. Екінші деңгейде стационарды алмастыратын жағдайларда медициналық көмек:</w:t>
      </w:r>
    </w:p>
    <w:bookmarkEnd w:id="77"/>
    <w:bookmarkStart w:name="z91" w:id="78"/>
    <w:p>
      <w:pPr>
        <w:spacing w:after="0"/>
        <w:ind w:left="0"/>
        <w:jc w:val="both"/>
      </w:pPr>
      <w:r>
        <w:rPr>
          <w:rFonts w:ascii="Times New Roman"/>
          <w:b w:val="false"/>
          <w:i w:val="false"/>
          <w:color w:val="000000"/>
          <w:sz w:val="28"/>
        </w:rPr>
        <w:t>
      1) дәрігердің қарап-тексеруі, медициналық көрсетілімдер бойынша бейінді мамандардың консультацияларын;</w:t>
      </w:r>
    </w:p>
    <w:bookmarkEnd w:id="78"/>
    <w:bookmarkStart w:name="z92" w:id="79"/>
    <w:p>
      <w:pPr>
        <w:spacing w:after="0"/>
        <w:ind w:left="0"/>
        <w:jc w:val="both"/>
      </w:pPr>
      <w:r>
        <w:rPr>
          <w:rFonts w:ascii="Times New Roman"/>
          <w:b w:val="false"/>
          <w:i w:val="false"/>
          <w:color w:val="000000"/>
          <w:sz w:val="28"/>
        </w:rPr>
        <w:t>
      2) КХ сәйкес диагностикалық, оның ішінде зертханалық, аспаптық және патологиялық анатомиялық қызметтерді (операциялық және биопсиялық материалды гистологиялық зерттеулер, цитологиялық зерттеулер);</w:t>
      </w:r>
    </w:p>
    <w:bookmarkEnd w:id="79"/>
    <w:bookmarkStart w:name="z93" w:id="80"/>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мен операциялар жүргізу арқылы негізгі ауруды емдеуді;</w:t>
      </w:r>
    </w:p>
    <w:bookmarkEnd w:id="80"/>
    <w:bookmarkStart w:name="z94" w:id="81"/>
    <w:p>
      <w:pPr>
        <w:spacing w:after="0"/>
        <w:ind w:left="0"/>
        <w:jc w:val="both"/>
      </w:pPr>
      <w:r>
        <w:rPr>
          <w:rFonts w:ascii="Times New Roman"/>
          <w:b w:val="false"/>
          <w:i w:val="false"/>
          <w:color w:val="000000"/>
          <w:sz w:val="28"/>
        </w:rPr>
        <w:t>
      4) гемодиализ және перитонеалды диализді жүргізуді;</w:t>
      </w:r>
    </w:p>
    <w:bookmarkEnd w:id="81"/>
    <w:bookmarkStart w:name="z95" w:id="82"/>
    <w:p>
      <w:pPr>
        <w:spacing w:after="0"/>
        <w:ind w:left="0"/>
        <w:jc w:val="both"/>
      </w:pPr>
      <w:r>
        <w:rPr>
          <w:rFonts w:ascii="Times New Roman"/>
          <w:b w:val="false"/>
          <w:i w:val="false"/>
          <w:color w:val="000000"/>
          <w:sz w:val="28"/>
        </w:rPr>
        <w:t>
      5) химия және сәулелік терапия жүргізуді;</w:t>
      </w:r>
    </w:p>
    <w:bookmarkEnd w:id="82"/>
    <w:bookmarkStart w:name="z96" w:id="83"/>
    <w:p>
      <w:pPr>
        <w:spacing w:after="0"/>
        <w:ind w:left="0"/>
        <w:jc w:val="both"/>
      </w:pPr>
      <w:r>
        <w:rPr>
          <w:rFonts w:ascii="Times New Roman"/>
          <w:b w:val="false"/>
          <w:i w:val="false"/>
          <w:color w:val="000000"/>
          <w:sz w:val="28"/>
        </w:rPr>
        <w:t>
      6) медициналық оңалтуды;</w:t>
      </w:r>
    </w:p>
    <w:bookmarkEnd w:id="83"/>
    <w:bookmarkStart w:name="z97" w:id="84"/>
    <w:p>
      <w:pPr>
        <w:spacing w:after="0"/>
        <w:ind w:left="0"/>
        <w:jc w:val="both"/>
      </w:pPr>
      <w:r>
        <w:rPr>
          <w:rFonts w:ascii="Times New Roman"/>
          <w:b w:val="false"/>
          <w:i w:val="false"/>
          <w:color w:val="000000"/>
          <w:sz w:val="28"/>
        </w:rPr>
        <w:t xml:space="preserve">
      7) "Қанды және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ДСМ-140/2020 бұйрық) (Нормативтік құқықтық актілерді мемлекеттік тіркеу тізілімінде № 21478 болып тіркелген) сәйкес қанмен, оның компоненттерімен қамтамасыз етуді;</w:t>
      </w:r>
    </w:p>
    <w:bookmarkEnd w:id="84"/>
    <w:bookmarkStart w:name="z98" w:id="85"/>
    <w:p>
      <w:pPr>
        <w:spacing w:after="0"/>
        <w:ind w:left="0"/>
        <w:jc w:val="both"/>
      </w:pPr>
      <w:r>
        <w:rPr>
          <w:rFonts w:ascii="Times New Roman"/>
          <w:b w:val="false"/>
          <w:i w:val="false"/>
          <w:color w:val="000000"/>
          <w:sz w:val="28"/>
        </w:rPr>
        <w:t xml:space="preserve">
      8) еңбекке уақытша жарамсыздыққа сараптама жүргізу,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 парағын немесе анықтамасын беруді);</w:t>
      </w:r>
    </w:p>
    <w:bookmarkEnd w:id="85"/>
    <w:bookmarkStart w:name="z99" w:id="86"/>
    <w:p>
      <w:pPr>
        <w:spacing w:after="0"/>
        <w:ind w:left="0"/>
        <w:jc w:val="both"/>
      </w:pPr>
      <w:r>
        <w:rPr>
          <w:rFonts w:ascii="Times New Roman"/>
          <w:b w:val="false"/>
          <w:i w:val="false"/>
          <w:color w:val="000000"/>
          <w:sz w:val="28"/>
        </w:rPr>
        <w:t xml:space="preserve">
      9) № ҚР-ДСМ-175/2020 </w:t>
      </w:r>
      <w:r>
        <w:rPr>
          <w:rFonts w:ascii="Times New Roman"/>
          <w:b w:val="false"/>
          <w:i w:val="false"/>
          <w:color w:val="000000"/>
          <w:sz w:val="28"/>
        </w:rPr>
        <w:t>бұйрыққа</w:t>
      </w:r>
      <w:r>
        <w:rPr>
          <w:rFonts w:ascii="Times New Roman"/>
          <w:b w:val="false"/>
          <w:i w:val="false"/>
          <w:color w:val="000000"/>
          <w:sz w:val="28"/>
        </w:rPr>
        <w:t xml:space="preserve"> сәйкес МАЖ деректерін енгізуімен есепке алу құжаттаманы және № ҚР ДСМ-313/2020 </w:t>
      </w:r>
      <w:r>
        <w:rPr>
          <w:rFonts w:ascii="Times New Roman"/>
          <w:b w:val="false"/>
          <w:i w:val="false"/>
          <w:color w:val="000000"/>
          <w:sz w:val="28"/>
        </w:rPr>
        <w:t>бұйрыққа</w:t>
      </w:r>
      <w:r>
        <w:rPr>
          <w:rFonts w:ascii="Times New Roman"/>
          <w:b w:val="false"/>
          <w:i w:val="false"/>
          <w:color w:val="000000"/>
          <w:sz w:val="28"/>
        </w:rPr>
        <w:t xml:space="preserve"> сәйкес есептік құжаттаманы ресімдеу және жүргізуді қамтиды.</w:t>
      </w:r>
    </w:p>
    <w:bookmarkEnd w:id="86"/>
    <w:bookmarkStart w:name="z100" w:id="87"/>
    <w:p>
      <w:pPr>
        <w:spacing w:after="0"/>
        <w:ind w:left="0"/>
        <w:jc w:val="both"/>
      </w:pPr>
      <w:r>
        <w:rPr>
          <w:rFonts w:ascii="Times New Roman"/>
          <w:b w:val="false"/>
          <w:i w:val="false"/>
          <w:color w:val="000000"/>
          <w:sz w:val="28"/>
        </w:rPr>
        <w:t>
      30. Күндізгі стационар дәрігері пациентті күн сайын жұмыс күндері қарайды, жүргізілетін диагностикалық зерттеулер мен емдеуді түзетеді, қажет болған жағдайда денсаулық сақтау саласындағы стандарттарға және КЖ сәйкес қосымша зертханалық, аспаптық зерттеулер мен бейінді мамандардың консультацияларын тағайындайды. Мереке және демалыс күндері қарап-тексеру мен тағайындауларды кезекші персонал жүзеге асырады.</w:t>
      </w:r>
    </w:p>
    <w:bookmarkEnd w:id="87"/>
    <w:p>
      <w:pPr>
        <w:spacing w:after="0"/>
        <w:ind w:left="0"/>
        <w:jc w:val="both"/>
      </w:pPr>
      <w:r>
        <w:rPr>
          <w:rFonts w:ascii="Times New Roman"/>
          <w:b w:val="false"/>
          <w:i w:val="false"/>
          <w:color w:val="000000"/>
          <w:sz w:val="28"/>
        </w:rPr>
        <w:t>
      Бағдарламалық терапиядағы пациенттер (эфферентті терапия, гемодиализ, перитонеалдық диализ, ультрафильтрация, химиотерапия, радиотерапия) емдеу бағдарламасына сәйкес жүгінген кезде қарап-тексеріледі.</w:t>
      </w:r>
    </w:p>
    <w:bookmarkStart w:name="z101" w:id="88"/>
    <w:p>
      <w:pPr>
        <w:spacing w:after="0"/>
        <w:ind w:left="0"/>
        <w:jc w:val="both"/>
      </w:pPr>
      <w:r>
        <w:rPr>
          <w:rFonts w:ascii="Times New Roman"/>
          <w:b w:val="false"/>
          <w:i w:val="false"/>
          <w:color w:val="000000"/>
          <w:sz w:val="28"/>
        </w:rPr>
        <w:t>
      31. Күндізгі стационарда жағдайы нашарлаған кезде пациент жатқан денсаулық сақтау ұйымының медицина қызметкерлерімен кезек күттірмейтін медициналық көмек көрсетіледі. Медициналық көрсетілімдер болған кезде пациент емдеуді жалғастыру үшін тәулік бойы стационарға жіберіледі.</w:t>
      </w:r>
    </w:p>
    <w:bookmarkEnd w:id="88"/>
    <w:bookmarkStart w:name="z102" w:id="89"/>
    <w:p>
      <w:pPr>
        <w:spacing w:after="0"/>
        <w:ind w:left="0"/>
        <w:jc w:val="both"/>
      </w:pPr>
      <w:r>
        <w:rPr>
          <w:rFonts w:ascii="Times New Roman"/>
          <w:b w:val="false"/>
          <w:i w:val="false"/>
          <w:color w:val="000000"/>
          <w:sz w:val="28"/>
        </w:rPr>
        <w:t>
      32. Жағдайы жақсарған және амбулаториялық жағдайда емдеуді жалғастыру қажет болған кезде пациент тіркелген жері бойынша МСАК маманының қадағалауына жіберіледі.</w:t>
      </w:r>
    </w:p>
    <w:bookmarkEnd w:id="89"/>
    <w:bookmarkStart w:name="z103" w:id="90"/>
    <w:p>
      <w:pPr>
        <w:spacing w:after="0"/>
        <w:ind w:left="0"/>
        <w:jc w:val="both"/>
      </w:pPr>
      <w:r>
        <w:rPr>
          <w:rFonts w:ascii="Times New Roman"/>
          <w:b w:val="false"/>
          <w:i w:val="false"/>
          <w:color w:val="000000"/>
          <w:sz w:val="28"/>
        </w:rPr>
        <w:t>
      33. Екінші деңгейде стационарды алмастыратын жағдайларда емдеу ұзақтығы гемодиализдегі, перитонеалдық диализдегі, химия және сәулелік терапиядағы, бағдарламалық терапиядағы және медициналық оңалтудағы және туберкулезге қарсы препараттарды қабылдауда жағымсыз әсеріне байланысты ем алып журген пациенттерді қоспағанда, пациентті емдеуге жатқызу сәтінен бастап сегіз жұмыс күнінен аспайтын мерзімі құрайды.</w:t>
      </w:r>
    </w:p>
    <w:bookmarkEnd w:id="90"/>
    <w:p>
      <w:pPr>
        <w:spacing w:after="0"/>
        <w:ind w:left="0"/>
        <w:jc w:val="both"/>
      </w:pPr>
      <w:r>
        <w:rPr>
          <w:rFonts w:ascii="Times New Roman"/>
          <w:b w:val="false"/>
          <w:i w:val="false"/>
          <w:color w:val="000000"/>
          <w:sz w:val="28"/>
        </w:rPr>
        <w:t>
      Гемодиализдегі, перитонеалдық диализдегі, химия және сәулелік терапиядағы, бағдарламалық терапиядағы пациенттерді емдеу ұзақтығы емдеу бағдарламасына сәйкес айқындалады.</w:t>
      </w:r>
    </w:p>
    <w:p>
      <w:pPr>
        <w:spacing w:after="0"/>
        <w:ind w:left="0"/>
        <w:jc w:val="both"/>
      </w:pPr>
      <w:r>
        <w:rPr>
          <w:rFonts w:ascii="Times New Roman"/>
          <w:b w:val="false"/>
          <w:i w:val="false"/>
          <w:color w:val="000000"/>
          <w:sz w:val="28"/>
        </w:rPr>
        <w:t>
      Медициналық оңалтудағы пациенттерді емдеу ұзақтығы оңалту бағдарламасына сәйкес айқындалады.</w:t>
      </w:r>
    </w:p>
    <w:p>
      <w:pPr>
        <w:spacing w:after="0"/>
        <w:ind w:left="0"/>
        <w:jc w:val="both"/>
      </w:pPr>
      <w:r>
        <w:rPr>
          <w:rFonts w:ascii="Times New Roman"/>
          <w:b w:val="false"/>
          <w:i w:val="false"/>
          <w:color w:val="000000"/>
          <w:sz w:val="28"/>
        </w:rPr>
        <w:t>
      Туберкулезге қарсы препараттарды қабылдауда жағымсыз әсеріне байланысты ем алып жүрген пациенттерді емдеу ұзақтығы он жұмыс күнінен аспайтын мерзімді құрайды.</w:t>
      </w:r>
    </w:p>
    <w:bookmarkStart w:name="z104" w:id="91"/>
    <w:p>
      <w:pPr>
        <w:spacing w:after="0"/>
        <w:ind w:left="0"/>
        <w:jc w:val="left"/>
      </w:pPr>
      <w:r>
        <w:rPr>
          <w:rFonts w:ascii="Times New Roman"/>
          <w:b/>
          <w:i w:val="false"/>
          <w:color w:val="000000"/>
        </w:rPr>
        <w:t xml:space="preserve"> 3-параграф. Үшінші деңгейдестационарды алмастыратын жағдайларда медициналық көмек көрсету</w:t>
      </w:r>
    </w:p>
    <w:bookmarkEnd w:id="91"/>
    <w:bookmarkStart w:name="z105" w:id="92"/>
    <w:p>
      <w:pPr>
        <w:spacing w:after="0"/>
        <w:ind w:left="0"/>
        <w:jc w:val="both"/>
      </w:pPr>
      <w:r>
        <w:rPr>
          <w:rFonts w:ascii="Times New Roman"/>
          <w:b w:val="false"/>
          <w:i w:val="false"/>
          <w:color w:val="000000"/>
          <w:sz w:val="28"/>
        </w:rPr>
        <w:t>
      34. Үшінші деңгейде стационарды алмастыратын жағдайларда жоғары технологиялық медициналық көмек көрсетуге сәйкестігі туралы қорытындысы бар денсаулық сақтау ұйымдары көрсетеді.</w:t>
      </w:r>
    </w:p>
    <w:bookmarkEnd w:id="92"/>
    <w:p>
      <w:pPr>
        <w:spacing w:after="0"/>
        <w:ind w:left="0"/>
        <w:jc w:val="both"/>
      </w:pPr>
      <w:r>
        <w:rPr>
          <w:rFonts w:ascii="Times New Roman"/>
          <w:b w:val="false"/>
          <w:i w:val="false"/>
          <w:color w:val="000000"/>
          <w:sz w:val="28"/>
        </w:rPr>
        <w:t xml:space="preserve">
      Пациенттерді үшінші деңгейде стационарды алмастыратын жағдайларда медициналық көмекті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желтоқсандығы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жүзеге асырылады.</w:t>
      </w:r>
    </w:p>
    <w:bookmarkStart w:name="z106" w:id="93"/>
    <w:p>
      <w:pPr>
        <w:spacing w:after="0"/>
        <w:ind w:left="0"/>
        <w:jc w:val="both"/>
      </w:pPr>
      <w:r>
        <w:rPr>
          <w:rFonts w:ascii="Times New Roman"/>
          <w:b w:val="false"/>
          <w:i w:val="false"/>
          <w:color w:val="000000"/>
          <w:sz w:val="28"/>
        </w:rPr>
        <w:t>
      35. Үшінші деңгейде стационарды алмастыратын жағдайларда медициналық көмек:</w:t>
      </w:r>
    </w:p>
    <w:bookmarkEnd w:id="93"/>
    <w:bookmarkStart w:name="z107" w:id="94"/>
    <w:p>
      <w:pPr>
        <w:spacing w:after="0"/>
        <w:ind w:left="0"/>
        <w:jc w:val="both"/>
      </w:pPr>
      <w:r>
        <w:rPr>
          <w:rFonts w:ascii="Times New Roman"/>
          <w:b w:val="false"/>
          <w:i w:val="false"/>
          <w:color w:val="000000"/>
          <w:sz w:val="28"/>
        </w:rPr>
        <w:t>
      1) дәрігердің қарап-тексеруі, көрсетілімдер бойынша бейінді мамандардың консультацияларын;</w:t>
      </w:r>
    </w:p>
    <w:bookmarkEnd w:id="94"/>
    <w:bookmarkStart w:name="z108" w:id="95"/>
    <w:p>
      <w:pPr>
        <w:spacing w:after="0"/>
        <w:ind w:left="0"/>
        <w:jc w:val="both"/>
      </w:pPr>
      <w:r>
        <w:rPr>
          <w:rFonts w:ascii="Times New Roman"/>
          <w:b w:val="false"/>
          <w:i w:val="false"/>
          <w:color w:val="000000"/>
          <w:sz w:val="28"/>
        </w:rPr>
        <w:t>
      2) КХ сәйкес диагностикалық, оның ішінде зертханалық, аспаптық және патологиялық анатомиялық қызметтерді (операциялық және биопсиялық материалды гистологиялық зерттеулер, цитологиялық зерттеулер);</w:t>
      </w:r>
    </w:p>
    <w:bookmarkEnd w:id="95"/>
    <w:bookmarkStart w:name="z109" w:id="96"/>
    <w:p>
      <w:pPr>
        <w:spacing w:after="0"/>
        <w:ind w:left="0"/>
        <w:jc w:val="both"/>
      </w:pPr>
      <w:r>
        <w:rPr>
          <w:rFonts w:ascii="Times New Roman"/>
          <w:b w:val="false"/>
          <w:i w:val="false"/>
          <w:color w:val="000000"/>
          <w:sz w:val="28"/>
        </w:rPr>
        <w:t xml:space="preserve">
      3) дәрілік заттарды, медициналық бұйымдарды пайдаланып, медициналық манипуляцияларды және (немесе) операциялар жүргізу арқылы, оның ішінде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21471 болып тіркелген) бекітілген жоғары технологиялық медициналық көмек түрлерінің тізбесіне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стационарды алмастыратын жағдайларда көрсетілетін АХЖ-9 кодтары бойынша операциялар мен манипуляциялар тізбесіне сәйкес жоғары технологиялық медициналық қызметтерді ұсынумен негізгі ауруды емдеуді;</w:t>
      </w:r>
    </w:p>
    <w:bookmarkEnd w:id="96"/>
    <w:bookmarkStart w:name="z110" w:id="97"/>
    <w:p>
      <w:pPr>
        <w:spacing w:after="0"/>
        <w:ind w:left="0"/>
        <w:jc w:val="both"/>
      </w:pPr>
      <w:r>
        <w:rPr>
          <w:rFonts w:ascii="Times New Roman"/>
          <w:b w:val="false"/>
          <w:i w:val="false"/>
          <w:color w:val="000000"/>
          <w:sz w:val="28"/>
        </w:rPr>
        <w:t xml:space="preserve">
      4) № ҚР ДСМ-140/2020 </w:t>
      </w:r>
      <w:r>
        <w:rPr>
          <w:rFonts w:ascii="Times New Roman"/>
          <w:b w:val="false"/>
          <w:i w:val="false"/>
          <w:color w:val="000000"/>
          <w:sz w:val="28"/>
        </w:rPr>
        <w:t>бұйрыққа</w:t>
      </w:r>
      <w:r>
        <w:rPr>
          <w:rFonts w:ascii="Times New Roman"/>
          <w:b w:val="false"/>
          <w:i w:val="false"/>
          <w:color w:val="000000"/>
          <w:sz w:val="28"/>
        </w:rPr>
        <w:t xml:space="preserve"> сәйкес қанмен, оның компоненттерімен қамтамасыз ету;</w:t>
      </w:r>
    </w:p>
    <w:bookmarkEnd w:id="97"/>
    <w:bookmarkStart w:name="z111" w:id="98"/>
    <w:p>
      <w:pPr>
        <w:spacing w:after="0"/>
        <w:ind w:left="0"/>
        <w:jc w:val="both"/>
      </w:pPr>
      <w:r>
        <w:rPr>
          <w:rFonts w:ascii="Times New Roman"/>
          <w:b w:val="false"/>
          <w:i w:val="false"/>
          <w:color w:val="000000"/>
          <w:sz w:val="28"/>
        </w:rPr>
        <w:t xml:space="preserve">
      5)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жарамсыздыққа сараптама жүргізу, еңбекке уақытша жарамсыздық парағын немесе анықтамасын беруді;</w:t>
      </w:r>
    </w:p>
    <w:bookmarkEnd w:id="98"/>
    <w:bookmarkStart w:name="z112" w:id="99"/>
    <w:p>
      <w:pPr>
        <w:spacing w:after="0"/>
        <w:ind w:left="0"/>
        <w:jc w:val="both"/>
      </w:pPr>
      <w:r>
        <w:rPr>
          <w:rFonts w:ascii="Times New Roman"/>
          <w:b w:val="false"/>
          <w:i w:val="false"/>
          <w:color w:val="000000"/>
          <w:sz w:val="28"/>
        </w:rPr>
        <w:t xml:space="preserve">
      6) № ҚР-ДСМ-175/2020 </w:t>
      </w:r>
      <w:r>
        <w:rPr>
          <w:rFonts w:ascii="Times New Roman"/>
          <w:b w:val="false"/>
          <w:i w:val="false"/>
          <w:color w:val="000000"/>
          <w:sz w:val="28"/>
        </w:rPr>
        <w:t>бұйрыққа</w:t>
      </w:r>
      <w:r>
        <w:rPr>
          <w:rFonts w:ascii="Times New Roman"/>
          <w:b w:val="false"/>
          <w:i w:val="false"/>
          <w:color w:val="000000"/>
          <w:sz w:val="28"/>
        </w:rPr>
        <w:t xml:space="preserve"> сәйкес есепке алу құжаттаманы және № ҚР ДСМ-313/2020 </w:t>
      </w:r>
      <w:r>
        <w:rPr>
          <w:rFonts w:ascii="Times New Roman"/>
          <w:b w:val="false"/>
          <w:i w:val="false"/>
          <w:color w:val="000000"/>
          <w:sz w:val="28"/>
        </w:rPr>
        <w:t>бұйрыққа</w:t>
      </w:r>
      <w:r>
        <w:rPr>
          <w:rFonts w:ascii="Times New Roman"/>
          <w:b w:val="false"/>
          <w:i w:val="false"/>
          <w:color w:val="000000"/>
          <w:sz w:val="28"/>
        </w:rPr>
        <w:t xml:space="preserve"> сәйкес есептік құжаттаманы ресімдеу және жүргізуді қамтиды.</w:t>
      </w:r>
    </w:p>
    <w:bookmarkEnd w:id="99"/>
    <w:bookmarkStart w:name="z113" w:id="100"/>
    <w:p>
      <w:pPr>
        <w:spacing w:after="0"/>
        <w:ind w:left="0"/>
        <w:jc w:val="both"/>
      </w:pPr>
      <w:r>
        <w:rPr>
          <w:rFonts w:ascii="Times New Roman"/>
          <w:b w:val="false"/>
          <w:i w:val="false"/>
          <w:color w:val="000000"/>
          <w:sz w:val="28"/>
        </w:rPr>
        <w:t>
      36. Күндізгі стационар дәрігері пациентті күн сайын жұмыс күндері қарайды, жүргізілетін диагностикалық зерттеулер мен емдеуді түзетеді, қажет болған жағдайда денсаулық сақтау саласындағы стандарттарға және КЖ сәйкес қосымша зертханалық, аспаптық зерттеулер мен бейінді мамандардың консультацияларын тағайындайды. Мереке және демалыс күндері қарап-тексеру мен тағайындауларды кезекші персонал жүзеге асырады.</w:t>
      </w:r>
    </w:p>
    <w:bookmarkEnd w:id="100"/>
    <w:bookmarkStart w:name="z114" w:id="101"/>
    <w:p>
      <w:pPr>
        <w:spacing w:after="0"/>
        <w:ind w:left="0"/>
        <w:jc w:val="both"/>
      </w:pPr>
      <w:r>
        <w:rPr>
          <w:rFonts w:ascii="Times New Roman"/>
          <w:b w:val="false"/>
          <w:i w:val="false"/>
          <w:color w:val="000000"/>
          <w:sz w:val="28"/>
        </w:rPr>
        <w:t>
      37. Күндізгі стационарда жағдайы нашарлаған кезде пациент жатқан денсаулық сақтау ұйымының медицина қызметкерлері шұғыл медициналық көмек көрсетеді. Медициналық көрсетілімдер болған кезде пациент емдеуді жалғастыру үшін тәуліктік стационарға жіберіледі.</w:t>
      </w:r>
    </w:p>
    <w:bookmarkEnd w:id="101"/>
    <w:bookmarkStart w:name="z115" w:id="102"/>
    <w:p>
      <w:pPr>
        <w:spacing w:after="0"/>
        <w:ind w:left="0"/>
        <w:jc w:val="both"/>
      </w:pPr>
      <w:r>
        <w:rPr>
          <w:rFonts w:ascii="Times New Roman"/>
          <w:b w:val="false"/>
          <w:i w:val="false"/>
          <w:color w:val="000000"/>
          <w:sz w:val="28"/>
        </w:rPr>
        <w:t>
      38. Сәулелік терапиядағы пациенттерді қоспағанда, үшінші деңгейде стационарды алмастыратын жағдайларда емдеу ұзақтығы пациентті емдеуге жатқызу сәтінен бастап кемінде сегіз жұмыс күнінен аспайтын мерзімді құрайды.</w:t>
      </w:r>
    </w:p>
    <w:bookmarkEnd w:id="102"/>
    <w:p>
      <w:pPr>
        <w:spacing w:after="0"/>
        <w:ind w:left="0"/>
        <w:jc w:val="both"/>
      </w:pPr>
      <w:r>
        <w:rPr>
          <w:rFonts w:ascii="Times New Roman"/>
          <w:b w:val="false"/>
          <w:i w:val="false"/>
          <w:color w:val="000000"/>
          <w:sz w:val="28"/>
        </w:rPr>
        <w:t>
      Сәулелік терапиядағы пациенттерді емдеу ұзақтығы емдеу бағдарламасына және КХ-ға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стационарды алмастыратын жағдайларда медициналық көмек көрсету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03"/>
    <w:p>
      <w:pPr>
        <w:spacing w:after="0"/>
        <w:ind w:left="0"/>
        <w:jc w:val="left"/>
      </w:pPr>
      <w:r>
        <w:rPr>
          <w:rFonts w:ascii="Times New Roman"/>
          <w:b/>
          <w:i w:val="false"/>
          <w:color w:val="000000"/>
        </w:rPr>
        <w:t xml:space="preserve"> Күндізгі стационарлардың ұсынылатын штат саны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төсекке1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Ординатор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w:t>
            </w:r>
          </w:p>
          <w:p>
            <w:pPr>
              <w:spacing w:after="20"/>
              <w:ind w:left="20"/>
              <w:jc w:val="both"/>
            </w:pPr>
            <w:r>
              <w:rPr>
                <w:rFonts w:ascii="Times New Roman"/>
                <w:b w:val="false"/>
                <w:i w:val="false"/>
                <w:color w:val="000000"/>
                <w:sz w:val="20"/>
              </w:rPr>
              <w:t>
ауысымда терапевтік бейіндегі ординатор-дәрігердің кемінде 1 лауазымы;</w:t>
            </w:r>
          </w:p>
          <w:p>
            <w:pPr>
              <w:spacing w:after="20"/>
              <w:ind w:left="20"/>
              <w:jc w:val="both"/>
            </w:pPr>
            <w:r>
              <w:rPr>
                <w:rFonts w:ascii="Times New Roman"/>
                <w:b w:val="false"/>
                <w:i w:val="false"/>
                <w:color w:val="000000"/>
                <w:sz w:val="20"/>
              </w:rPr>
              <w:t>
ауысымда хирургиялық бейіндегі ординатор-дәрігердің кемінде 1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меиіргері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20 төсекке кемінде 2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кабинетінің меиіргері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кабинетінің меиіргері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лауазым</w:t>
            </w:r>
          </w:p>
        </w:tc>
      </w:tr>
    </w:tbl>
    <w:p>
      <w:pPr>
        <w:spacing w:after="0"/>
        <w:ind w:left="0"/>
        <w:jc w:val="both"/>
      </w:pPr>
      <w:r>
        <w:rPr>
          <w:rFonts w:ascii="Times New Roman"/>
          <w:b w:val="false"/>
          <w:i w:val="false"/>
          <w:color w:val="000000"/>
          <w:sz w:val="28"/>
        </w:rPr>
        <w:t>
      Гемодиализ қызметтер көрсететін күндізгі стационарлардың штат саны "Қазақстан Республикасында нефрологиялық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2022 жылғы 14 қазандағы № ҚР ДСМ-114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30187 болып тіркелген)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стационарды алмастыратын жағдайларда медициналық көмек көрсету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104"/>
    <w:p>
      <w:pPr>
        <w:spacing w:after="0"/>
        <w:ind w:left="0"/>
        <w:jc w:val="left"/>
      </w:pPr>
      <w:r>
        <w:rPr>
          <w:rFonts w:ascii="Times New Roman"/>
          <w:b/>
          <w:i w:val="false"/>
          <w:color w:val="000000"/>
        </w:rPr>
        <w:t xml:space="preserve"> Күндізгі стационарларды медициналық бұйымдармен жарақтандыру*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болу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төсек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аланы мен төсек қуатына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төсек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кабинет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құралдарға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көмекке арналған жинақ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 хирургиялық көмек көрсететін денсаулық сақтау ұйымдарының жанындағы күндізгі стационарларды жарақтандыру "Қазақстан Республикасында хирургиялық (абдоминалды, торакалды, колопроктологиялық) көмек көрсетуді ұйымдастыру cтандартын бекіту туралы" Қазақстан Республикасы Денсаулық сақтау министрінің 2023 жылғы 20 наурыздағы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32111 болып тіркелген)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стационарды алмастыратын жағдайларда медициналық көмек көрсету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05"/>
    <w:p>
      <w:pPr>
        <w:spacing w:after="0"/>
        <w:ind w:left="0"/>
        <w:jc w:val="left"/>
      </w:pPr>
      <w:r>
        <w:rPr>
          <w:rFonts w:ascii="Times New Roman"/>
          <w:b/>
          <w:i w:val="false"/>
          <w:color w:val="000000"/>
        </w:rPr>
        <w:t xml:space="preserve"> Стационарды алмастыратын жағдайларда емдеуге жататындарды оныншы қайта қаралған Аурулар мен денсаулыққа байланысты проблемалардың халықаралық статистикалық жіктемісінің кодтары бойынша аурулар тізбесі</w:t>
      </w:r>
    </w:p>
    <w:bookmarkEnd w:id="105"/>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23.01.2025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іріңсіз, несеп-жыныс жолының төменгі бөлімдерінің гонококтік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төменгі бөлімдерінің хламидиялық инфекциялары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берілуі басымырақ анықталған басқа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 белдеу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жіті вирустық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басқа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бас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эпидермофитиясы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дерматофитиялар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дəнекерінің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жəне анықталмаған бөлімдерінің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Жатырдыңауқымдыбайланысыныңқатерліісігі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Жатырдыңдөңгелекбайланысыныңқатерліісігі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лимфогистиоциттік басымдылық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нодулалық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аралас жасушалы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лимфалық жүдеу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Фолликулярлық ходжкин емес лимфома ыдыратылған ядросы бар аз жасушалы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ходжкиндік емес диффузды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диффузды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 ходжкиндік емес диффузды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диффузды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диффузды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Ангиоиммубластық T-жасушалық лимфомаcы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терінің CD30-оң T-жасушалық пролиферациялар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қабықтың лимфоид тіндерінің маргиналдық аймағы [MALT-лимфома] экстранодалдық B-жасушалық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Солитарлық плазмоцитома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лимфобластылық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T-жасушалық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Беркито типті піскен В-жасушалық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Ушыққанлеу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промиелоцидті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эритремия мен эритролейкоз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мегакариобластылы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айдардарда жіктелмеген миелодиспластикалық және миелопролиферативтік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және унижүйелік 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унинофокалдық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(ин ситу) меланоамсы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insitu (ин ситу)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in situ карциномасы, in situ бөліктік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(ин ситу)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(ин ситу)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жəне артқыөтіс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Шаныщқылы безінің қатерсіз ісігі [тимуса]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дəнекер жəне басқа жұмсақ тіндерінің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дəнекер жəне басқа жұмсақ тіндердің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сызықтық дисплазиямен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 аномалиясымен миелодисплазиялық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 емес немесе сипаты белгісіз гистоциттік жəне семіз жасушалыісіктер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Созылмалыэозинофилдықлейкоз [гиперэозинофилдықсиндром]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қанөндіружəнесолартектестіндердіңбасқа, анықталған, сипатыанықемеснемесесипатыбелгісізөспелері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 жəне солар тектестіндердің анықталмаған,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анемия (созылмалы) тапшылықты туынды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бұзылуы салдарынан болған B12 витамині тапшылықты анемия сіңуінің таңдаулы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ІІ-транскобаламин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басқа да мегалобласты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Цингамен негізделген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жетіспеушілігі салдарынан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жеткіліксіздігі салдарынан анемия , фосфатодегидрогеназа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бұзылулары салдарынан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Гликолетикалық ферметтердің бұзылуынан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метаболизмнің бұзылуы салдарынан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Кризбен серп тәрізді жасушалық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гетерозиготты серп тәрізді жасушалық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Басқаанықталғантұқымқуалайтынгемолиздіканемиялар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аутоиммундық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 гемоглобинурия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анемия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 метгемоглобинемия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полицитемия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Гемофагоциотарлық лимфогистиоцитоз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Инфекциямен байланысты гемофагоцитарлық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Ретикулярлы дисгенезі бар ауыр аралас имминитет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 жасушылары төмен ауыр аралас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В-жасушаларының төмен немесе қалыпты құрамы бар ауыр аралас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пуриннуклеозидфосфорилазанытапшылығы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1 класты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2 класты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Вискотта-Олдрича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аяқ есебінен карликовостығымен иммунодефицит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вирусы туындаған тұқым қуалайтын ақау салдарынан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гипериммуноглобулинемиянығ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танықталған елеулі ақаулармен байланысты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В-жасушалардың саны мен функционалдық белсенділігінің нормадан басым ауытқулары бар жалпы вариабельді иммун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реттегіш Т-жасушаларының бұзылулары басым болатын жалпы вариабельді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В-немесе Т-жасушаларына аутоантиденелері бар жалпы вариабельді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антиген кемістігі - 1 лимфоциттер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жүйесіндегі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 бар өкпе саркоидоз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басқа да анықталған және аралас орналасқан (H22.1*, G53.2*, M14.8*, I41.8*, M63.3*)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Поликлональды гипергаммаглобулинемия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неврологиялық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миксеематоздық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зобы бар туа біткен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Дәрі-дәрмектерден және басқа сыртқы заттардан туындаған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Инфекциядан кейінгі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атрофиясы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Миксематозды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тиреотоксикозбен созылмалы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зақымдалуымен инсулинге тәуелді қант диабеті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байқалмайтын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емес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инсулинге тәуелді емес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инсулинге 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тамақтанудың жетіспеушілігінен болатын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тамақтанудың жетіспеушілігінен болатын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тамақтанудың жетіспеушілігінен болатын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тамақтанудың жеткіліксіздігіне байланысты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бүйректердің зақымдануымен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неврологиялық асқынулармен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қант диабетінің анықталған түрлері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қант диабетінің анықталған түрлері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қант диабетінің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қант диабетінің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зақымданумен бірге нақталмаған қанттық диабет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көздердің зақымдануымен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асқынулармен бірге нақталмаған қанттық диабет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анықталмаған қант диабеті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анықталмаған қант диабеті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байқалмайтын анықталмаған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Комасыз дәрі-дәрмектік гипогликемия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ішкі секрециясының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қайталама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мен гипофиздік алыптық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Антидиурездік гормон секрециясының сəйкес еместігі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 дәрмектік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гипоталамус дисфункциясы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Иценко-Кушинг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Эктопический актгінің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тапшылығымен байланысты туа біткен адреногениталдық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гиперальдостеронизм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дəрі-дəрмектік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басқа жəне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надпочечников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кешіктірілуі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эктопиялық гормондық секреция.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аласа бойлылық [ергежейлілік]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высокорослость (гигантизм)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Андрогендік резистенттілік синдромы (тестикулярлы феминизация))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қалқанша безінің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бүйрек үсті бездерінің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ақуыз-энергетикалық жетіспеушілігі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ақуыз-энергетикалық жетіспеушілігі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Белокты-энергетикалық жетіспеушіліктен туындаған дамудың кешігу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жара болуы мен ксерозы қабаттасқан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Кератомаляциялы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ксероофтальмиялық тыртықтары қабаттасқан А витаминінің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алиментарлық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алиментарлық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алиментарлық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Ақуыз-энергетикалық жетіспеушіліктің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ауа алмасуының азаюы ілескен семіздіктің соңғы дəрежесі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шәрбаты "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көлігінің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амин қышқылдары алмасуының бұзылуы (метионинемия))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(жүрек гликогенозы)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Гликопротеидтер тозуының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(отбасылық) гиперхолестеринемия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(эндогенді) гиперглицеридемия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артрит және подагриялық түйіндер белгілерінсіз Гиперурикемия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тері порфириясы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Жильберт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Невротикалық тұқым қуалайтын отбасылық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отбасылық амилоидоз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жүйелік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азаюы (ағзаның сусыздануы)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Гиперосмостық пен гипернатриемия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Гипоосмостық пен гипонатриемия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 тепе-теңдігінің аралас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процедуралардан кейін пайда болған Гипоинсулинемия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гипопаратироидизм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бүйрекүсті бездері қабығының (ми қабатының) гипофункциясы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Гентингтон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үдемейтін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кеш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қалпына келуінің бұзылуымен жүретін мишықтық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анықталмаған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невромиопатия және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аурулары кезінде орталық жүйке жүйесіне әсер ететін басқа да жүйелі атрофиялар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кезінде орталық жүйке жүйесіне көбінесе әсер ететін жүйелі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Паркинсон ауруы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екінші паркинсонизмнің басқа да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Галлервордена-Шпатца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Үдегіш ядроүстілік офтальмоплегия [Стил-Ричардсон-Ольшевскийдің]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емес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тремор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Тремор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хорея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тиктер және органикалық текті басқа да 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экстрапирамидалық және қимылдық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Альцгеймер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жұлынның өткір аралас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диссеминирленген демиелиниза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Диффуздық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эпилептикалық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grand mal ұстамалары (аз ұстамалы (petit mal) немесе оларсыз)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талмалар (petit mal) анықталмаған, grand mal талпасыз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Аурасыз Мигрень (қарапайым мигрень)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Мигрень (классикалық мигрень)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бас ауруы синдромы (созылмалы пароксизмалды гемикрания)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тамыр бас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жарақаттан кейінгі бас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Ұйықтаудың және ұйықтаудың бұзылуы (ұйқысыздық)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Ұйқышылдық түріндегі бұзылулар (гиперсомния)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типсіз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нервтің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Россолимо-Мелькерссон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миокимиясы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анықталмаған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языкоглоточного жүйкесінің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Адасқан нервтің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теміреткіден кейінгі Невралгия (. В02.2)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бас сүйек нервтерінің көптеген зақымданулары (А00-В99)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кезінде бас сүйек нервтерінің көптеген зақымданулары (D86.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 болған кезде бас сүйек нервтерінің көптеген зақымданулары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айларда білікті емес бел-сегізкөз түбіршектерінің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Невралгическая амиотрофия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Ауырсынулы аяқ-қол фантомы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Ауырсынусыз аяқ-қол фантомы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дорсопатиялар кезінде нерв түбіршектері мен өрімдерінің қысылуы (М45-М46, М48.- , М53-М54)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нерв түбіршектері мен өрімдерінің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мононевропатиясы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қолдың мононевропатиясы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Парездік мералгия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бүйірлік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орталық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мононевралгиялары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мононеврит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Мононевропатияның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мононевропатия (Е10-Е14 жалпы төртінші белгісімен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қимылдық жəне сенсорлық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Рефсума ауыру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атаксиямен тіркескен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Идеопатикалық үдемелі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басқа 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тудырған басқа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Полиневропатия (С00-D4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полиневропатия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мен зат алмасуының басқа бұзылуы барысындағы полиневропатия (E00-E07†,E15-E16†,E20-E34†,E70-E89†)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барысындағы полиневропатия (E40-E64†)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барысындағы полиневропатия (M30-M35†)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зақымданулары барысындағы басқа полиневропатия (M00-M25†, M40-M96†)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полиневропатия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уыттық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митохондриялық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алғашқы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вызванная другими токсичными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қабынба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 Итон-Ламберт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 ісік зақымдануы кезіндегі басқа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кезіндегі 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диплегиясы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моноплегиясы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моноплегиясы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параличтік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шеткі вегетативтік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дизавтономия (Райлия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қысымның гидроцефалиясы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Аноксическое поражение головного мозга,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внутричерепная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утомляемости после перенесенной вирусной болезни (доброкачественный миалгический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ми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және сирингобульбия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миелопатиялар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жұлынның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 шунттаудан кейінгі ішке қарсы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емшарадан кейінгі нерв жүйесінің басқа да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нерв жүйесінің басқы бұзулары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және метаболикалық аурулар кезіндегі вегетативті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вегетативтік [автономиялық] нерв жүйесінің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миелопатия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жүйесінің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мен қабақтың басқа терең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Экзофтальмиялық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тыртықтары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басқа тамыр аурулары мен жылауықтары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пемфигоиды (L12.-†)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конъюнктивитсіз үстіртін кератиттер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орталық бұлыңғырлануы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тыртықтары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тыртықтары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бояутектену мен жиналулар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қабынуы мен эписклерит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 вирусымен шартталған кератит пен кератоконъюнктивит(B00.5†)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кератиттер мен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кератит пен кератоконъюнктивит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пен мөлдір қабықтың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тудырған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иридоциклиттер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жарғақшалары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кəріліктік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ядролық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моргании катарактасы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кәрілік катаракталар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пресенильдік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тудырылған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бұршақтың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катаракта (E10-E14† жалпы төртінші 4 белгісімен)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басқа аурулары, тамақтанудың бұзылуы және басқа айдарларда жіктелген зат алмасуының бұзылуы кезіндегі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көз-бұршақтың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Ошақтық хориоретиналдық қабыну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хориоретиналдық қабыну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хориоретиналдық қабынулар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хориоретиналдық қабынулар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көздің қан тамыры қабығының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 қабығының тұқым қуалайтын дистрофиясы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пен ретиналдық жылауықтар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ретиналдық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торқабықтың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ашық 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 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қабынба ауруы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аурулары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мен зат алмасуының бұзылуы барыстарындағы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Дегенерациялық миопия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дегенерациялық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гипотониясы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дегенерациялық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дискісінің анықталмаған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-[көзқозғайтын]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[бұрушы]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(сыртқы) офтальмоплегия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сыртқы офтальмоплегия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қылилықтар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салдық қылилық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холестеатомасы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түтік-дабылдық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эпитимпаналдық-антралды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ортаңғы отиттер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мастоидиттер мен сол тектес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холестеатомасы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орталық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Аттика облысындағы барабан тесігінің перформациясы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ортаңғы құлақ пен емізік тәрізді өсіндінің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параксизмалық бас айналу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нейронит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 бас айналулары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вестибулярлық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 фистула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Лабиринттік дисфункция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Шу әсерлері (акустикалық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екі жақты нейросенсорлық жоғалуы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нейросенсорлық жоғалуы қарама-қарсы құлақта қалыпты есту қабілеті бар бір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кондуктивтік және нейросенсорлық тығыздық екі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қолқа қақпақшаларының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үш жармалы қақпақшалардың тіркескен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көптеген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ревматикалық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бүйрек зақымдалуы бар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 жоқ бүйректі басым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жүрек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бүйректің анықталмаған зақымдалуымен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зақымдануына қатысты екінші рет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бұзылуларға қатысты қайталама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Осылайша сипатталған атеросклеротикалық жүрек-тамыр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атеросклеротикалық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емес стенозы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стенозы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жеткіліксіздігі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қақпақшаның ревматикалық емес стенозы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клапанның ревматикалық емес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стенозы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Жеткіліксіздігі бар өкпе артериясы қақпақшасының стенозы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клапандардың көптеген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кезінде Эндокардит, клапан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Эндомиокардиальды (эозинофильді)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Эндокардиальды фиброэластоз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рестриктивті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кезіндегі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бұзылулар кезіндегі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бұзылыстары кезіндегі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дəрежелі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дəрежелі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жүрекше-қарыншалық [атриовентрикулярлық])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пароксизмалды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жүректің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атеросклероз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тамырлы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Мойамой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церебральды 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амилоидты ангиопатия (Е85.-)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церебралды 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церебральды 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инфарктісі ретінде анықталмаған инсульттің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цереброваскулярлық аурулардың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ангиопатия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артериялардың, артериялардың және капиллярлардың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немесе қабыну жоқ аяқ көктамырларының варикозды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медициналық ем шаралардан кейінгі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кезінде жүрек-тамыр жүйесінің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жоғарғы жақ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фронталды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этмоидалды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сфеноидалы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эпиглоттит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Үшыққан ларингофарингит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 орындарда орналасқан басқа ушыққан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рпеимопіае туындаған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 [Афанасьев-Пфейфффер таяқшасымен туындаған жедел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Стрептокококк тудырған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Коксаки вирусынан туындаған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 вирусы туындаған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синциталдық вирустан туындаған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Риновирус тудырған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Эховирус туындаған жіті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полпі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және шырышты созылмалы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Панлокулярлық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жіті респираторлық жұқпасы бар созылмалы обструктивті өкпе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обструктивті өкпе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созылмалы обструктивті өкпе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Неаллергиялық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Бокситтік фиброз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фиброз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анықталған басқа шаңмен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жұлмалаушылардың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анықталған органикалық шаңмен тудырылған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өкпесі [ауылшаруашылық еңбеккерінің]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(қант құрағының шаңынан)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өсірушінің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Миямен жұмыс істейтін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Саңырауқұлақтармен жұмыс істейтін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қабығын жинайтын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Кондиционермен және ауа ылғалдатқышпен жанасқан адамның өкпесі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шаңмен тудырылған гиперсезімталдық пневмониттер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шаңмен тудырылған гиперсезімталдық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айдарларда жіктелмеген химиялық заттар, газдар, түтіндер мен булар туғызған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жіті және жітілеу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созылмалы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анықталмаған респираторлық жағдайла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Радиациядан туындаған созылмалы және басқа да өкпе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созылмалы интерстициальді өкпе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сыртқы агенттерден туындаған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сыртқы агенттерден туындаған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интерстициальді өкпе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созылмалы өкпе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рәсімдерден кейінгі басқа да респираторлық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респираторлық (тыныс алу)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ревматоидты ауруы (М05.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басқа диффузды бұзылулары кезіндегі респираторлық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аймағындағы флегмон және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Барретт өңеші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немесе созылмалы деп нақтыланбаған, қан кетусіз немесе тесілусіз ұлтабардың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ушыққан гастриттер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Өтпеушіліксіз немесе гангренсіз бір жақты немесе анықталмаған шап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немесе анықталмаған Сан жарығы немесе гангренсіз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кронасы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гастроэнтерит және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гастроэнтерит және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созылмалы тамыр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Диареямен тітіркенген ішек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өтудің өткір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жолының созылмалы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жыланкөз (тік ішек пен артқы өтпе арасындағы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арна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мен тік ішектің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бауыр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персистациялық гепатит типі бойынша өтетін бауырдың уытты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лобулярлық гепатит типі бойынша өтетін бауырдың уытты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мен бауыр циррозы бар уытты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да бауыр бұзылуының суреті бар уытты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персистирующий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лобулярлық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белсенді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да созылмалы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Қайталмалы биллиарлық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биллиарлық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реактивті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гранулематозды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анықталған қабыну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бауырдың қабыну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пассивті толқуы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Гепатореалдық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бауыр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бауырдың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жіктелген басқа аурулар барысындағы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панкреатиттер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(идиопатиялық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спру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соқыр Ілмек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Панкреатикалық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көтере алмаушылыққа байланысты сіңірудің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хирургиялық араласудан кейінгі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Колостомиядан және энтеростомиядан кейінгі Дисфункция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медициналық рәсімдерден кейінгі ас қорыту органдарының басқа да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беттің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қөршиқаны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дене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бөксе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аяқ-қолдың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іріңдігі, шиқан мен көршиқан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мен башпайлардың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ушыққан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лимфаденит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қабаттаспаған пилонидальді жылауық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пемфигоид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формалы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Субкорнеальді пустулалы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анықталған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атопиялық дерматиттер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себореясы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Себорейлі балалар дерматиті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себорейлі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 тудырған аллергиялық жанасулық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дәрі-дәрмектермен туындаған терідегі генерализацияланған бөрітпелер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Түйіншекті қышыма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пішінді экзема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Дисгидроз [помфоликс]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пустуллалы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акродермит[Аллопо]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Ала.ан мен табанны. пустуллезі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тəрізді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Артропатиялықпсориаз (M07.0*, M07.1*, M07.2*, M07.3*, M09.0*)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жəне шешек тəрізді жіті питириаз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созылмалы питириаз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қызғылтым птириазы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жалпақ қызыл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Жылтырақ лихен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лихен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емес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 пішінді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эритема көпформды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эритема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тарайтын шеңбер тəрізді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буын ревматизмі кезінде маргиналды Эритема (I00)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үшінші дәрежелі күю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фототоксикалық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контактілі дерматит [berloque dermatitis]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қақпағы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тырнақ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тәрізді безеу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безеу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Келоидты безеу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теспелеуші коллагеноз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теспелеуші эластоз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Трансэпидермалық басқа тесілу өзгерістері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ангренозды Пиодермия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 тыртығы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Дискидті қызыл қасқыр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склеродермия [morphea]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созылмалы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Стафилокококкты артрит және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Пневмококкты артрит және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стрептококтық артриттер және полиартриттер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бактериялық қоздырғыштардан туындаған артриттер мен полиартриттер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пиогенді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 буындарды тікелей жұқтыру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бактериялық аурулар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кезіндегі Артрит (В06.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вирустық аурулар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кезіндегі Артрит (В35-В49))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өкпе ауруы символ *(J99.0) символымен Қос кодтауды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васкулит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 мен жүйелерді тартумен ревматоидты артрит (I52.8*, I39.0*, I39.1*, I39.2*, I39.3*, I39.4*,I39.8*, I41.8*, G73.7*, I32.8*, G63.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серопозитивті ревматоидты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пайда болған Стилл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түйіншік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спондилит (L40.5†)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 (серонегативті)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Пауциартикулярлы жасөспірімдер артриті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артрит кезінде псориазе (L40.5)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Крон ауруы, аймақтық энтерит, барысындағы артриті(K50.-†)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ойық жаралы колит барысындағы артриті (K51.-†)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Гидроксиапатиттің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хондрокальциноз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анықталған басқа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анықталмаған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ревматизмнен кейінгі артропатия [Жакку]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Кашин-Бек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Алма-кезек гидроартроз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нəтижесіндегі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Үйреншiктi тiзе үстi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мен ортан жілік арасындағы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хондромаляциясы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мениск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созылмалы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шеміршегінің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Сiңiрлердiң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буынның орнынан шығуы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ауыруы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полиартеритпен байланысты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сезімтал ангиит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Тромбоздық микроангиопатия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беріштенудің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тіннің басқа, анықталған жүйелік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дермато(поли)миозит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артропатия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кезіндегі артропатия (D66-D68†)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аурулары барысындағы артропатия (D50-D76†)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шамадан тыс сезімталдық серпілістері барысындағы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айдарларда жіктелген басқа аурулар барысындағы жүйелі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басқа бірігулері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түбірінің дерті қабаттасқан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Форестье шорбуындатқыш гиперостозы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ығысуы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Мойын-бас сүйек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 мен омыртқа бағанасын зақымдайтын панникулит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Ишиасов бар люмбаго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 бөлімінің ауырсынуы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дорзалгия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жат текті заттардың түсуі тудырған жұмсақ тіндер гранулемасы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салдық кальцийленуі мен оссификациясы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Күюлермен байланысты бұлшық еттердің кальцийленуі мен оссификациялануы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үзілуі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ишемиялық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(таңып тастау) синдромы (параплегиялық)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бұлшық еттер жүдеуі мен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пішінінің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протозойлық және паразиттік жұқпалар барысындағы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Саркаидоз барысындағы миозит (D86.8†)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қабығының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(тено)синовиттер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Кальцийлендіруші тендинит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біз тәрізді өсіндісінің теносиновиті [де Кервена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Бүктеуді жазатын бұлшық еттер сіңірінің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Бүгуші бұлшық еттер сіңірлерінің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синовит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синовит пен теносиновит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білезіктің созылмалы сықырлауық синовиті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алдының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ұршықтың (ортан жіліктің)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жүктемемен, артық жүктемемен жəне қысыммен байланысты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қапта кальцийдің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сыртқы бетіндегі дәнекер тінді түйіндер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шандырлы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саркомалық фиброматоз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Гонококтік бурсит (A54.4†)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Мерездік бурсит (A52.7†)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басқа айдарларда жіктелген аурулар барысындағы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кальцийдендіруші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соққы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бұлшық еттерінің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 еттері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қырының топшысы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Мықын-асықты жіліктік байламдық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коллатералды [Пеллегринь-Штида]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аймағының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сіңірінің [Ахилл]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сіңірінің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жастықшаларының (тізе асты)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бұзылуы тудырған, хирургиялық араласудан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тудырған, хирургиялық араласудан кейінгі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миеломатоз барысындағы остеопороз (C90.0†)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бездері қызметінің бұзылуы барысындағы остеопороз (E00-E34†)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остеомаляция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Кәрілік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салдарлы остеомаляция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салдарлы ересектер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Аллюминиймен байланысты сүйек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сүйектерінің дәрілік басқа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басқа остеомаляциясы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нашар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баяу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басқа созылмалы остеомиелиттер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коксалгия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пен жамбастың басқа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жүре пайда болған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пен одан кейінгі перихондрит тудырған құлақ қалқанының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пішінінің жүре пайда болған басқа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Ошақтық және сегменттік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орақша гломерулонефрит неуточннный нефритикалық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басқа өзгертулер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Анықтап алған морфологиялық ұтылумен шеттетiлген протеинурия, болмашы гломерулярлық бұзушылықтар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Ошақтық және сегменттік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емес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немесе созылмалы деп анықталмаған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Қуық-несепағарлық кері ағуымен шартталған несеп жолдарының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бітейтін несеп жолының басқа дерттері мен несеп жолының кері ағу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басатын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дəрілік заттар, дəрі-дəрмектер немесе биологиялық белсенді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дəрілік заттар, дəрі-дəрмектер немесе биологиялық белсенді заттар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тудырған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түтікше-интерстициалдық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жұқпалы және паразиттік аурулар барысында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өспелер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қан аурулары мен иммундық механизм қатыстырылған бұзылулар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зат алмасуы бұзылуы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дәнекер тіннің жүйелік аурулары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басқа аурулар барысында түтікшеинтерстициалдық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1-дәреже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2-дәреже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5-дәреже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бөліктеріндегі басқа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[бильгарциоз]барысындағы несеп тастары (B65.-†)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басқа айдарларда жіктелген басқа аурулар барысындағы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остеодистрофиясы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текті қантсыз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түтікшелері дисфункциясымен шартталған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кеш мерезі (A52.7†)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жұқпалы және паразиттік аурулар барысында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басқа аурулар барысында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тежелмеген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рефлекстік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айдарларда жіктелмеген нейрогендік əлсіздігі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нервілік-бұлшық еттік дисфункциялары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безіндегі іркілу мен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Баланопостит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тамырлық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Үпектің басқа айдарларда жіктелген аурулар барысындағы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солитарлық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параметрит пен жамбас астау целлюлиті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жамбас астау перитониті салдарлы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басқа бөлімдерінің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жалақ жарасы мен эктропионы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ескі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тарылысы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Əлсіз көрнекіленген қынап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жасушаның жетілуімен байланысты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қатынастан кейінгі немесе жанасулық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операциядан кейінгі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ісінулер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жеңіл немесе қалыпты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кеш құсу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асқындыратын құсудың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қуығының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туумен байланысты сүт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бала туумен байланысты іріңсіз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ығысу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эктропион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энтропион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болмауы немесе агенезиясы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түтігінің туа біткен тарылуы мен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апаратының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 пен шықшыт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 туралы ескертілмеген конъюктива жарақаты мен мөлдір қабықтың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анықталмаған бөлігінің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бұлшықеттері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артқы қабырғасының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және анықталмаған бөліктерінің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бөлімдерінің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бөлімінің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құысының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кеуделік бөлімінің байламдық апаратының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төстің байламдық аппаратының созылуы мен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байламдық апаратының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пен сіңірдің кеуде торы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Жаншылған кеуде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үстіртін,орналасуы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атабездің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сыртқы жыныс ағзаларының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 бөлімінің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бөліктерінің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үстіртін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анықталмаған бөлігінің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Акромион-бұғана буынының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 буынының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және анықталмаған бөлігінің қапшықтық- 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еттер мен сіңірлердің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бұлшықет тер мен сіңірлердің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жəне анықталмаған бөлігінің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жіліктің жоғарғы ұшының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жоғарғы шетінің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басының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буынындағы анықталмаған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коллатералдық байламының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коллатералдық байламының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бүккіші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бүккіш мен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немесе əкететін бұлшық ет пен олардың сіңірлерінің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саусақты(тарды) жазатын бұлшық ет пен оның сіңірінің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басқа бұлшық ет пен сіңірдің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мен сіңірдің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зақымданусыз саусақ(тардың)тың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қамтыған саусақ(тардың)тың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Алақандық сүйектердің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саусақтардың көптеген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саусағының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саусақтарының көптеген шығулары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алақан сүйек байламдарының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байламының алақан сүйек-бунақ немесе бунақ аралық буын(дар) деңгейіндегі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ұзын бүккіші мен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білезік пен қол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бұлшық ет пен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 жазатын бұлшық ет пен оның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меншікті бұлшық еті мен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меншікті бұлшық еті мен сіңірінің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бүккіш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бірнеше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 еттер мен сіңірлердің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басқа және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буынының қапшық-байламдық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бұлшық еті мен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басты бұлшық ет пен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əкелетін бұлшық еті мен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бұлшық еттер тобының бұлшық еті мен сіңірінің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бұлшық еттер мен сіңірлердің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орналасуы анықталмаған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 толарсақтың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бөлімдерінің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бұйірлік (ішкі) (сыртқы) байламының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айқас (артқы) (алдыңғы) байламының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жəне анықталмаған элементтерінің созылуы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бірнеше құрылымының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бұлшық ет тобы бұлшық етінің (терінің) және сіңір(лердің)інің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бұлшық ет тобы бұлшық етінің (терінің) және сіңір(лердің)інің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зақымдануынсыз аяқ ұшы башпайының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 бар, аяқ ұшы башпайының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Тілерсектің басқа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башпайдың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жəне анықталмаған бөлігінің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Башпайдың ұзын бүккіші мен оның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 жазатын ұзын бұлшық ет пен оның сіңірінің сирақ- 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бұлшық ет пен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оның сіңірінің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арқаның төменгі бөлігі мен жамбастың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үстіртін жарақаттардың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үстіртін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аймақтағының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ашық жаралардың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ашық жаралар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бірнеше аймағы буындарының қапшықтық- байламдық аппаратының шығулары, созылулары мен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буындарының қапшықтық-байламдық аппаратының шығулары, созылулары мен зорлануларының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көптеген анықталмаған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деңгейіндегі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буыны мен байламының шығуы, созылуы,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бұлшық еттері мен сіңірінің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буынының қапшықтық-байламдық аппаратының шығуы, созылуы мен зорлануы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үстіртін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буынының қапшықтық-байламдық аппаратының шығуы, созылуы мен зорлануы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сыртқы бөлігіндегі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синусындағы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жолындағы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анықталмаған бөліміндегі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шығару өзегі ішіндегі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қынаптағы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дəрежесі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дәрежесі анықталмаған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дəрежесі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 дәрежесі анықталмаған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үстіртін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анықталмаған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Цефалоспориндермен жəне басқа бета-лактамаза түздіруші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тобымен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 тобымен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уақ саңырауқұлақтарға қарсы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басқа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Жүйелік әсерлі анықталмаған антибиотиктермен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паразиттері болып табылатын қарапайымдыларға əсер ететін безгекке қарсы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 мен паразиттерге қарсы жүйелік əсері бар анықталған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жəне паразиттерге қарсы жүйелік əсері бар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Антиревматикалық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ауыруды басатын есірткілік емес жəне қызу қайтаратын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емес анальгетиктермен, қызу қайтаратын жəне антиревматикалық анықталмаған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стероидтық емес басқа заттармен [NSAID]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H2-рецепторларының антогонисттерімен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антацидтік дəрілермен жəне асқазанның сөл шығаруын басатын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Тітркендіргіш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жəне осмостық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 ширатушы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өтуіне қарсы заттармен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асқазан-ішек жолына əсер ететін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Негізінген асқазан-ішек жолына əсер ететін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түсіруші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бітелуіне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демікпеге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тыныс алу жүйесіне əсер ететін басқа жəне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жергілікті əсері бар уақсаңырауқұлақтарға қарсы, жұқпаларға қарсы жəне қабынуға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Қышымаға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Тұтқырландырғыш жəне жергілікті əсері бар жуғыш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Тітіркенуді жұмсартатын, азайтатын жəне қорғаныстық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Кератолиттік, кератопластикалық және шашты емдеуге арналған басқа дәрілермен және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Офтальмологиялық практикада қолданылатын препараттармен және заттармен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практикада қолданылатын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стоматологиялық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күн өту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талма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құрыспа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арықтау, сусыздану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 тұздар құрамының төмендеуі салдарынан болған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қол мен аяқ ұшы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ықпалының анықталмаған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қойнаудың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биіктіктің басқа және анықталмаған ықпалы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қысым астындағы сұйықтық ықпалының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басқа 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анықталмаған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 ұзақ болу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ширығу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шайқалу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аллергия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жағымсыз серпілістер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жағымсыз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басқа ерте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анықталмаған ерте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сарысу серпілістері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емік дəрі егумен байланысты анықталмаған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орындау кезінде кездейсоқ тесіп алу немесе жыртылу Шығарылды: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шарамен байланысты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емшаралардың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шараның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катетерімен (тұрақты) байланысты механикалық текті aсқыну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қондырғылары мен имплантаттарымен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жүктілікке қарсы қондырғымен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протездік қондырғылармен, имплантаттармен және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жүйесіндегі протездік қондырғымен, имплантатпен жəне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жолындағы протездік қондырғымен, имплантатпен және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көзбұршақпен (көздің)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протезімен жəне имплантатымен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ішкі протездік қондырғылармен, имплантаттармен жəне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протездік қондырғылармен, имплантаттармен жəне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протездік қондырғымен, имплантатпен жəне трансплантатпен байланысты анықталмаған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иммундаумен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әрекеттің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ашық жарасының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көз шарасы аймағы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бас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шығуы, созылуы мен пішіні өзгеруінің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мылжалануы мен жарақаттық ампутациясының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 созылуы мен пішіні өзгеруінің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нервісі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анықталмаған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термиялық жəне химиялық күйігі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тек зақымдалған учаскесінің ауданына сай жіктелген термиялық жəне химиялық күйіктердің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термиялық жəне химиялық күйіктер мен үсулердің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температуралық және химиялық күйіктер мен үсулердің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дəрі-дəрмектермен жəне биологиялық заттармен уланулардың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медицинаға арналмаған заттардың уыттық əсерінің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табиғи тесіктері арқылы енген бөгде дене әсерінің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себептердің басқа жəне анықталмаған əсерлерінің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бірқатар ерте асқынуларының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және терапиялық әрекеттер асқынуларының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 вирус анықталған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 вирус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 мен мінез-құлық бұзылуына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инфаргіне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басқа ауруына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Жұтылған заттардың уыттық әсеріне күмән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кейін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қайғылы оқиғадан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қайғылы оқиғадан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тигізген жарақаттардан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сұранысы бойынша жалпы психиатриялық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хирургиялық жолмен алып тастағаннан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радиотерапиясынан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құрамалы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анықталмаған әдісін қолданғаннан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хирургиялық әрекеттерден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радиотерапиядан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химиотерапиядан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Психотерапиядан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құрамалы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басқа түрлерінен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анықталмаған түрінен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мекемелерде тұратын адамдар денсаулығын ескіше жалпы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иммундық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химиотерапиясының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шақыру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өспелермен байланысты қауіп факторлары болғандағы хирургиялық алдын алу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 әрекетінің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алудың анықталмаған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түкті учаскесінің трансплантациясы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бейне кемшіліктерін жою үшін жүргізілген пластикалық хирургияның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әдет-ғұрыптық сүндеттеу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пластикалық хирургияны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қолды (толық) (бөлігін)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аяқты (толық) (бөлігін)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көзді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кеудесінің сыртқы протезін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 протез жабдықтарын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анықталмаған басқа протез жабдықтарын өлшеп көру мен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Тамызғыны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Тамырлыр жағдайын бақылаушы құралдарды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есту жабдығын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имплантатталған жабдықты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ортопедиялық көмектің анықталған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хирургиялық көмектің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хирургиялық көмектің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келесі анықталмаған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өткізуге дайындық ем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рәсімдерінің басқа түрлерін қамтитын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Паллиатик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кейінгі сауығу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қазан-ішек жолының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кеңірдектің, бронхтар мен өкпенің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және кеуде торы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сүт безінің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жыныс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лейкоз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лимфалық, қан өндіретін және солтектес тіндер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ағзалар мен тіндер қатерлі ісіктерінің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анықталмаған қатерлі ісіктің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өспелердің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жұқпалы және паразиттік аурулардың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 мен қан өндіру ағзаларының аурулары және иммундық механизмдерді қамтитын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эндокриндік жүйенің басқа аурулары, тамақтанудың бұзылулары мен зат алмасуының бұзылуларының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психобелсенді заттарды көпқолданудың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нерв жүйесі мен сезім ағзаларының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сыртарқысында қан айналым жүйесі инфаркт және кардиохирургиялық операциялардан кейінгі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ағзалары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қорыту ағзалары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тері мен теріасты шелмайы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сүйек-бұлшық ет жүйесі мен дәнекер тіннің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несеп-жыныс жүйесі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жүктіліктің, босану мен босанудан кейінгі кезеңнің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перинаталдық кезеңде пайда болатын жеке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туа біткен ауытқулардың, пішінөзгерулері мен хромосомалық ауытқулардың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анықталған басқа сырқаттық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сыртартпасында еңбекке қайта жарамды ету шараларының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міне-құлықтың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ортопедиялық импланттарының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нақтылынған құрылғының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диализіне тәуелдік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қабылдаудағы жағымсыз құбылыстар (негізгі диагноз –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айнуы (немесе) құсу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кебуі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Анорексия , аппетиті жоғалту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функционалдық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қатуы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анықтамалған іштің ауруы, қосымша анықтамасыз іштің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жоғарғы бөлігінде локализацияланған ауырсыну. Қосымша спецификациясыз диспепсия, эпигастрийдегі ауырсыну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ұстамалар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 Нейтропения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Жүрек-тамыр жүйесінің функционалдық зерттеулері кезінде анықталған нормадан ауытқұлар. QTc интервалды ұзарту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алмасуының бұзылуы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с упоминанием желтухи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Сарғаюды атап өтумен гипербилирубинемия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23.01.2025 </w:t>
            </w:r>
            <w:r>
              <w:rPr>
                <w:rFonts w:ascii="Times New Roman"/>
                <w:b w:val="false"/>
                <w:i w:val="false"/>
                <w:color w:val="ff0000"/>
                <w:sz w:val="20"/>
              </w:rPr>
              <w:t>№ 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Миалгия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және басқа спецификалық емес тері бөртпелері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тыс албумин, альбуминнің төмендеуі</w:t>
            </w:r>
          </w:p>
        </w:tc>
      </w:tr>
    </w:tbl>
    <w:p>
      <w:pPr>
        <w:spacing w:after="0"/>
        <w:ind w:left="0"/>
        <w:jc w:val="both"/>
      </w:pPr>
      <w:r>
        <w:rPr>
          <w:rFonts w:ascii="Times New Roman"/>
          <w:b w:val="false"/>
          <w:i w:val="false"/>
          <w:color w:val="000000"/>
          <w:sz w:val="28"/>
        </w:rPr>
        <w:t>
      *XXI сынып кодтары тек екіұдай кодтау үшін нақтылайтын диагноз болған кезде ғана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стационарды алмастыратын жағдайларда медициналық көмек көрсету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 w:id="106"/>
    <w:p>
      <w:pPr>
        <w:spacing w:after="0"/>
        <w:ind w:left="0"/>
        <w:jc w:val="left"/>
      </w:pPr>
      <w:r>
        <w:rPr>
          <w:rFonts w:ascii="Times New Roman"/>
          <w:b/>
          <w:i w:val="false"/>
          <w:color w:val="000000"/>
        </w:rPr>
        <w:t xml:space="preserve"> Стационарды алмастыратын жағдайларда көрсетілетін тоғызыншы қайта қараудың аурулар мен денсаулыққа байланысты проблемалардың халықаралық статистикалық жіктемесенің кодтары бойынша операциялар мен манипуляциялар тізбесі</w:t>
      </w:r>
    </w:p>
    <w:bookmarkEnd w:id="106"/>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14.12.2023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08.12.2025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өзгеше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тінінің зақымдануын алып тастау,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 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фасциалды демеуші таңғышты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бұлшықетті немесе апоневрозды ауыстыру немесе резекция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бұлшық еттегі өзге манипуляциялар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әдіс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салу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резекция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реконструкциялау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тері қиындысы немесе трансплантанттаумен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трансплантанттаумен арқылы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трансплантанттар арқылы қабақты реконструкциялаудың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реконструкциялаудың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реконструкциялаудың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өзгеше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ішінара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кеткен көз жасы нүктесін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түтікшесін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Эндоназалды эндоскопиялық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немесе стент ендіру арқылы конъюнктивоцисториностомия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облитерациясы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конъюктиваға түскен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Конъюнктивті сылып тастайтын емшара, өскін кезінде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симблефаронды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конъюнктива күмбезін реконструкциялау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реконструкциялаудың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ауыстырып салудың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мөлдірқабыққа түскен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трансплантатының көмегімен птеригиумды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эпителийін механикалық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криопексиясы, Мөлдірқабықтың зақымданған бөлігінің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зақымдалған бөлігін алып тастаудың немесе деструкцияның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жыртылуын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Аутоимлантант арқылы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Аутотрансплантатпен өтетін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трансплантатының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көзде)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Мөлдірқабықтан жасанды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Трансфикциясы бар иридотомия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Пролабирланған көздің сыртқы мөлдір қабығын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нұрлы 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кірпіктегі дененің және алдыңғы камерадағы басқа диагностикалық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Гониосинехияның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синехиялардың басқа түрлерінің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және шыны тәріздес дененің бітісуінің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мөлдірқабығына пластикалық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Кеспей көздің мөлдір қабығының зақымданған бөлігін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Кеспей кірпіктегі дененің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Гониопунктурасыз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 бар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 экспозициясы және дренажды импланттау арқылы жасалған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лазерлік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трефинациясы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және көздің мөлдір қабығын созу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Кірпіктегі дененің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Кірпіктегі дененің кішіреюі,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Аққабықтың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стафиломаны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камераға инъекция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Кірпіктегі дененің басқада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жанарынан бөгде затты алып тастау, басқаша анықтамалған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төменнен қолжеткізу әдісі арқылы көз жанарына қаптама ішілік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 қаптама ішілік экстракция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экстракция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аспирация (және ирригация)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артқы жету әдісі арқылы катарактаны аспирациялау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катарактаны аспирациялаудың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төменнен қолжеткізу әдісі арқылы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кесу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тілу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механикалық жолмен ұсақтау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экстрациясының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хрусталикті енгізу (псевдохрусталик))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жасанды көз бұршағын екінші рет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имплантациясы бар катарактаның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қаптың пластикасымен интраокулярлы линзалардың трансклеральды бекіткіші бар сублюксия көзбұршақтың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Имплантпен салынған көзбұршақты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Көзбұршақтың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имплантациясы бар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бөгде затты алып тастау, басқаша анықтамалған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жолмен хореоретиналдық зақымды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Хориоретиалды зақымдануды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лазерлі 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Дәлденбеген түрдегі фотокоагуляцияның көмегімен көз торының жарылуын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жарылуын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Импланттаудың көмегімен аққабықты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түрлерін бекіту арқылы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доғасы арқылы фотокоагуляция жолымен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фотокоагуляция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Фотокоагуляцияның дәлденбеген түрі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қабаттануын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хирургиялық жолмен имплантталған материалды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денені алып тастау, алдыңғы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жақтан механикалық витреоэктомия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жақтан механикалық витреоэктомияның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Хориоиидея реваскуляризациясы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Варикозды тамырды таңу арқылы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тамырын реваскуляризациялау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Хориоидеяны реваскуляризациялау арқылы супрахориодальды кеңістікті декомпрессиялау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вазореконструктивті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торындағы, көздің тамырлы қабығындағы және артқы камерадағы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Ангиогенез ингибиторларын көзішілік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бір көзден тыс бұлшықетте жасалатын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созылу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бір немесе одан көп көзден тыс бұлшықеттердегі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бұлшықеттің жарақатын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трансплантатын пайдалану арқылы орбитотомия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 шығының имплантантын енгізіп,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Көзұяшығының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 арқылы көздің ішіндегін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 эвисцерациялаудың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 ұяшығына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ұяшығының сүйегін терапиялық алып тастау арқылы көз ұяшығын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ұяшығына эвисцерация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ойығын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ұяшығының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Көзұяшығының жарақатын оперативті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 ұяшығы жарақатын түзеудің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дәрінің ретробульбарды инъекциясы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ұяшығының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ұяшығындағы өзге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түбінен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Диаметрия және криохирургия әдістермен конхэктомия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кесудің басқа түрлері (тіл жүгеншігін кесу және тілуден және тіл жабыспаларының лизисінен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өзектің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жылауығының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өзегінің басқа қалпына келтіру және пластикалық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оқшаулап кесу немесе деструкция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тастамай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тастап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бездерінің өсіндісін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Тонзиллэктомиясыз аденоидтарды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абцесі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жүргізілетін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кезінде сол аталықтықбез венасының трансскроталды антеградты рентгенэндоваскулярлы склеротерапиясы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баунының қабынуы кезінде сол ұрықтық венаның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құрылымын қарапайым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оқанаулап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(полиптерден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геморройдың түйінің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түйінін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түйінін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 анустың сфинктерэктомиясы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жақтан анустың сфинктерэктомиясы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анустың сфинктерэктомиясы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электрлік анустық ширатқышты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жолындағы протез құрылғысын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санның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құрылымының рентгенэндоскопиялық баллондық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жолмен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жабық (трансуретральдық)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бауының қынаптық қабығының шеменіне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бауының варикоцелесінің және гидроцелесінің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субингвинальды микрохирургиялық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немесе аталық без қосалқысының басқа зақымданған бөлігін немесе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жыртылуын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Анабезінің басқа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полипті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деструкцияның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жылауығын марсупиализациялау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трансабдоминалды серкляжы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цервикалды көмейдің басқа қалпына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гистероктомия жасау (жатырдың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 үшін мақсатында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аспирациялық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(паштерді,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және бұттың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кесудің басқа түрлері немесе вульва мен бұттың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 үшін интра-амниальды иньекция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қан алу,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сіңірлеріндегі және сүйектеріндегі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қоспасының сүйектері және табан сүйектеріне сыртқы бекітуші құрылғыны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жауырын, бұғана және көкірек қуысының (қабырға және төс) сүйектерін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білек және алақан сүйегін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 қоспасының сүйектері және табан сүйектерінің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 бекіткішті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және кіші жіліншік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қоспасы сүйектерінің және табан сүйектерінің имплант бекіткішін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қол сүйектерінің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иық және білек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білезік және алақан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бекіткішіз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саусақсүйегі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табанға дейінгі және табан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бекіткішсіз табан қоспасының және табан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саусақ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саусақ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табан қоспалары сүйегінің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бекіткішсіз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бекіткішпен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саусақ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бекіткішпен саусақ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табан қоспалары сүйегінің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бекіткішпен аяқ саусақ сүйегі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остеосинтездің ішкі бекіткішпен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 ашық сынығының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саусақатары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ашық сынған жерінің хирургиялық оңдеу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Саусақтары сүйегінің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ашық сынған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 арасы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 қоспаларының және табан сүйегі жарақатына байланысты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жарақатының анықталмаған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 арасы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Бақайшақ арасының және аяқтың табан-бақай буандырының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табан буындардың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артроскопия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буынымен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деструкциясының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саусақарасы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Бақайшақ арасының және аяқтың табан-бақай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құрылымдарындағы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бурсотомиясы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жұмсақ тіндерін басқа кесулері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шеміршегін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сіңірі қынабының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сіңірі қынабын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сіңірін басқаша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етін немесе шандырын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полипінің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етіндегі, шандырындағы, сіңірлеріндегі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тінді кесудің басқа түрлері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тігудің басқа түрлері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қаптың басқа манипуляциялары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 шандыр, синовиалды қап полипінің лизисі (қолдан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ашып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инфекция түскен бөлігін немесе күйген жерін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абсцесін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тырнақұясын, тырнақтың қалын жерін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тіндерінің зақымданған бөлігін басқа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тері қиындығы,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салу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 арқылы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катетердің көмегімен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тасты және несеп шығару жолдарының экстракорпоралдық соққы-толқынды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Экстракциямен уретеролитотрипсия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обыры кезіндегі жоғары дозалы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аспирациялық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кемігінде басқа да манипуляциялар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106 Бұйрыққа</w:t>
            </w:r>
            <w:r>
              <w:br/>
            </w:r>
            <w:r>
              <w:rPr>
                <w:rFonts w:ascii="Times New Roman"/>
                <w:b w:val="false"/>
                <w:i w:val="false"/>
                <w:color w:val="000000"/>
                <w:sz w:val="20"/>
              </w:rPr>
              <w:t>2-қосымша</w:t>
            </w:r>
          </w:p>
        </w:tc>
      </w:tr>
    </w:tbl>
    <w:bookmarkStart w:name="z125" w:id="107"/>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07"/>
    <w:bookmarkStart w:name="z126" w:id="108"/>
    <w:p>
      <w:pPr>
        <w:spacing w:after="0"/>
        <w:ind w:left="0"/>
        <w:jc w:val="both"/>
      </w:pPr>
      <w:r>
        <w:rPr>
          <w:rFonts w:ascii="Times New Roman"/>
          <w:b w:val="false"/>
          <w:i w:val="false"/>
          <w:color w:val="000000"/>
          <w:sz w:val="28"/>
        </w:rPr>
        <w:t xml:space="preserve">
      1.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12106 болып тіркелген).</w:t>
      </w:r>
    </w:p>
    <w:bookmarkEnd w:id="108"/>
    <w:bookmarkStart w:name="z127" w:id="109"/>
    <w:p>
      <w:pPr>
        <w:spacing w:after="0"/>
        <w:ind w:left="0"/>
        <w:jc w:val="both"/>
      </w:pPr>
      <w:r>
        <w:rPr>
          <w:rFonts w:ascii="Times New Roman"/>
          <w:b w:val="false"/>
          <w:i w:val="false"/>
          <w:color w:val="000000"/>
          <w:sz w:val="28"/>
        </w:rPr>
        <w:t xml:space="preserve">
      2.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өзгерістер мен толықтыру енгізу туралы" Қазақстан Республикасы Денсаулық сақтау министрінің 2017 жылғы 25 желтоқсандағы № 997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16244 болып тіркелген).</w:t>
      </w:r>
    </w:p>
    <w:bookmarkEnd w:id="109"/>
    <w:bookmarkStart w:name="z128" w:id="110"/>
    <w:p>
      <w:pPr>
        <w:spacing w:after="0"/>
        <w:ind w:left="0"/>
        <w:jc w:val="both"/>
      </w:pPr>
      <w:r>
        <w:rPr>
          <w:rFonts w:ascii="Times New Roman"/>
          <w:b w:val="false"/>
          <w:i w:val="false"/>
          <w:color w:val="000000"/>
          <w:sz w:val="28"/>
        </w:rPr>
        <w:t xml:space="preserve">
      3.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өзгерiс енгiзу туралы" Қазақстан Республикасы Денсаулық сақтау министрінің 2019 жылғы 24 сәуірдегі № ҚР ДСМ-47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18593 болып тіркелген).</w:t>
      </w:r>
    </w:p>
    <w:bookmarkEnd w:id="110"/>
    <w:bookmarkStart w:name="z129" w:id="111"/>
    <w:p>
      <w:pPr>
        <w:spacing w:after="0"/>
        <w:ind w:left="0"/>
        <w:jc w:val="both"/>
      </w:pPr>
      <w:r>
        <w:rPr>
          <w:rFonts w:ascii="Times New Roman"/>
          <w:b w:val="false"/>
          <w:i w:val="false"/>
          <w:color w:val="000000"/>
          <w:sz w:val="28"/>
        </w:rPr>
        <w:t xml:space="preserve">
      4.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өзгеріс енгізу туралы" Қазақстан Республикасы Денсаулық сақтау министрінің м.а. 2019 жылғы 8 тамыздағы № ҚР ДСМ-110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19225 болып тіркелген).</w:t>
      </w:r>
    </w:p>
    <w:bookmarkEnd w:id="111"/>
    <w:bookmarkStart w:name="z130" w:id="112"/>
    <w:p>
      <w:pPr>
        <w:spacing w:after="0"/>
        <w:ind w:left="0"/>
        <w:jc w:val="both"/>
      </w:pPr>
      <w:r>
        <w:rPr>
          <w:rFonts w:ascii="Times New Roman"/>
          <w:b w:val="false"/>
          <w:i w:val="false"/>
          <w:color w:val="000000"/>
          <w:sz w:val="28"/>
        </w:rPr>
        <w:t xml:space="preserve">
      5.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өзгерiс енгiзу туралы" Қазақстан Республикасы Денсаулық сақтау министрінің 2019 жылғы 29 тамыздағы № ҚР ДСМ-119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19316 болып тіркелген).</w:t>
      </w:r>
    </w:p>
    <w:bookmarkEnd w:id="112"/>
    <w:bookmarkStart w:name="z131" w:id="113"/>
    <w:p>
      <w:pPr>
        <w:spacing w:after="0"/>
        <w:ind w:left="0"/>
        <w:jc w:val="both"/>
      </w:pPr>
      <w:r>
        <w:rPr>
          <w:rFonts w:ascii="Times New Roman"/>
          <w:b w:val="false"/>
          <w:i w:val="false"/>
          <w:color w:val="000000"/>
          <w:sz w:val="28"/>
        </w:rPr>
        <w:t xml:space="preserve">
      6.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өзгерiс енгiзу туралы" Қазақстан Республикасы Денсаулық сақтау министрінің 2020 жылғы 8 сәуірдегі № ҚР ДСМ-32/2020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20368 болып тіркелген).</w:t>
      </w:r>
    </w:p>
    <w:bookmarkEnd w:id="113"/>
    <w:bookmarkStart w:name="z132" w:id="114"/>
    <w:p>
      <w:pPr>
        <w:spacing w:after="0"/>
        <w:ind w:left="0"/>
        <w:jc w:val="both"/>
      </w:pPr>
      <w:r>
        <w:rPr>
          <w:rFonts w:ascii="Times New Roman"/>
          <w:b w:val="false"/>
          <w:i w:val="false"/>
          <w:color w:val="000000"/>
          <w:sz w:val="28"/>
        </w:rPr>
        <w:t xml:space="preserve">
      7.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өзгерістер енгізу туралы" Қазақстан Республикасы Денсаулық сақтау министрінің 2020 жылғы 17 шiлдедегi № ҚР ДСМ-85/2020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20995 болып тіркелген).</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