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1f64" w14:textId="0be1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7 маусымдағы № 2 бұйрығы. Қазақстан Республикасының Әділет министрлігінде 2023 жылғы 8 маусымда № 32728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алынып тасталсын;</w:t>
      </w:r>
    </w:p>
    <w:bookmarkStart w:name="z4"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5. Осы бұйрық ресми жариялануға жатады және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