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b80da" w14:textId="6fb80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ішкі нарығында тауарлық газды көтерме саудада өткізудің шекті бағаларын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2023 жылғы 6 маусымдағы № 210 бұйрығы. Қазақстан Республикасының Әділет министрлігінде 2023 жылғы 7 маусымда № 32715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"Газ және газбен жабдықтау туралы" Қазақстан Республикасының Заңы 6-бабының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ішкі нарығында тауарлық газды көтерме саудада өткізудің шекті бағалары;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ішкі нарығында сығымдалған және (немесе) сұйытылған табиғи газ өндіру үшін тауарлық газды сатып алатын өнеркәсіптік тұтынушы-инвесторларға тауарлық газды көтерме саудада өткізудің шекті бағалары бекітілсін.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Энергетика министрлігінің Газ және мұнай-газ-химия департаменті Қазақстан Республикасының заңнамасында белгіленген тәртіппен: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Энергетика министрлігінің интернет-ресурсында орналастыруды;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1) және 2) тармақшаларында көзделген іс-шаралардың орындалғаны туралы мәліметтерді ұсынуды қамтамасыз етсін.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энергетика вице-министріне жүктелсін.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Энергетика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210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ішкі нарығында тауарлық газды көтерме саудада өткізудің шекті бағалары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ҚР Энергетика министрінің 21.05.2025 </w:t>
      </w:r>
      <w:r>
        <w:rPr>
          <w:rFonts w:ascii="Times New Roman"/>
          <w:b w:val="false"/>
          <w:i w:val="false"/>
          <w:color w:val="ff0000"/>
          <w:sz w:val="28"/>
        </w:rPr>
        <w:t>№ 216-н/қ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бұйрығымен.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Қосылған құн салығын есепке алмағанда, бір мың текше метрі үшін шекті бағасы, теңгемен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шілдеден бастап 2024 жылғы 30 маусымды қоса алған кезеңге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1 шілдеден бастап 2025 жылғы 30 маусымды қоса алған кезеңге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1 шілдеден бастап 2026 жылғы 30 маусымды қоса алған кезеңге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 1 шілдеден бастап 2027 жылғы 30 маусымды қоса алған кезеңге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жылғы 1 шілдеден бастап 2028 жылғы 30 маусымды қоса алған кезеңге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27 052 (жиырма жеті мың елу екі)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(жиырма тоғыз мың жеті жүз елу жеті)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39 979 (отыз тоғыз мың тоғыз жүз жетпіс тоғыз)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48 362 (қырық сегіз мың үш жүз алпыс екі)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62 870 (алпыс екі мың сегіз жүз жетпіс)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25 103 (жиырма бес мың бір жүз үш)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29 873 (жиырма тоғыз мың сегіз жүз жетпіс үш)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39 044 (отыз тоғыз мың қырық төрт)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55 716 (елу бес мың жеті жүз он алты)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72 431 (жетпіс екі мың төрт жүз отыз бір)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26 197 (жиырма алты мың бір жүз тоқсан жеті)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29 341 (жиырма тоғыз мың үш жүз қырық бір)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38 349 (отыз сегіз мың үш жүз қырық тоғыз)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53 611 (елу үш мың алты жүз он бір)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69 695 (алпыс тоғыз мың алты жүз тоқсан бес)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27 052 (жиырма жеті мың елу екі)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(жиырма тоғыз мың жеті жүз елу жеті)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39 979 (отыз тоғыз мың тоғыз жүз жетпіс тоғыз)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48 362 (қырық сегіз мың үш жүз алпыс екі)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62 870 (алпыс екі мың сегіз жүз жетпіс)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8 478 (сегіз мың төрт жүз жетпіс сегіз)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(он бір мың төрт жүз қырық бес)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17 854 (он жеті мың сегіз жүз елу төрт)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26 550 (жиырма алты мың бес жүз елу)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39 214 (отыз тоғыз мың екі жүз он төрт)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25 103 (жиырма бес мың бір жүз үш)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29 873 (жиырма тоғыз мың сегіз жүз жетпіс үш)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39 044 (отыз тоғыз мың қырық төрт)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55 716 (елу бес мың жеті жүз он алты)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72 431 (жетпіс екі мың төрт жүз отыз бір)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9 643 (тоғыз мың алты жүз қырық үш)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(он үш мың он сегіз)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20 308 (жиырмамың үш жүз сегіз)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28 406 (жиырма сегіз мың төрт жүз алты)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41 646 (қырық бір мың алты жүз қырық алты)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14 637 (он төрт мың алты жүз отыз жеті)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(он төрт мың жеті жүз қырық үш)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19 166 (он тоғыз мың бір жүз алпыс алты)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20 992 (жиырма мың тоғыз жүз тоқсан екі)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25 557 (жиырма бес мың бес жүз елу жеті)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23 855 (жиырма үш мың сегіз жүз елу бес)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28 626 (жиырма сегіз мың алты жүз жиырма алты)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37 414 (отыз жеті мың төрт жүз он төрт)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54 776 (елу төрт мың жеті жүз жетпіс алты)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69 566 (алпыс тоғыз мың бес жүз алпыс алты)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25 103 (жиырма бес мың бір жүз үш)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29 873 (жиырма тоғыз мың сегіз жүз жетпіс үш)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39 044 (отыз тоғыз мың қырық төрт)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55 716 (елу бес мың жеті жүз он алты)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72 431 (жетпіс екі мың төрт жүз отыз бір)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27 052 (жиырма жеті мың елу екі)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29 757 (жиырма тоғыз мың жеті жүз елу жеті)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39 979 (отыз тоғыз мың тоғыз жүз жетпіс тоғыз)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48 540 (қырық сегіз мың бес жүз қырық)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63 102 (алпыс үш мың бір жүз екі)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22 387 (жиырма екі мың үш жүз сексен жеті)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25 521 (жиырма бес мың бес жүз жиырма бір)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33 379 (отыз үш мың үш жүз жетпіс тоғыз)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36 478 (отыз алты мың төрт жүз жетпіс сегіз)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58 365 (елу сегіз мың үш жүз алпыс бес)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10 113 (он мың бір жүз он үш)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(он екі мың бір жүз отыз алты)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18 204 (он сегіз мың екі жүз төрт)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30 155 (отыз мың бір жүз елу бес)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47 343 (қырық жеті мың үш жүз қырық үш)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18 300 (он сегіз мың үш жүз)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21 594 (жиырма бір мың бес жүз тоқсан төрт)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26 993 (жиырма алты мың тоғыз жүз тоқсан үш)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37 960 (отыз жеті мың тоғыз жүз алпыс)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47 829 (қырық жеті мың сегіз жүз жиырма тоғыз)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26 197 (жиырма алты мың бір жүз тоқсан жеті)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29 341 (жиырма тоғыз мың үш жүз қырық бір)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38 349 (отыз сегіз мың үш жүз қырық тоғыз)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53 611 (елу үш мың алты жүз он бір)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69 695 (алпыс тоғыз мың алты жүз тоқсан бес)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27 052 (жиырма жеті мың елу екі)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29 757 (жиырма тоғыз мың жеті жүз елу жеті)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39 979 (отыз тоғыз мың тоғыз жүз жетпіс тоғыз)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48 540 (қырық сегіз мың бес жүз қырық)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63 102 (алпыс үш мың бір жүз екі)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7 563 (жеті мың бес жүз алпыс үш)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7 563 (жеті мың бес жүз алпыс үш)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7 563 (жеті мың бес жүз алпыс үш)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7 563 (жеті мың бес жүз алпыс үш)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7 563 (жеті мың бес жүз алпыс үш)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210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ішкі нарығында сығымдалған және (немесе) сұйытылған табиғи газ өндіру үшін тауарлық газды сатып алатын өнеркәсіптік тұтынушы-инвесторларға тауарлық газды көтерме саудада өткізудің шекті бағалары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– ҚР Энергетика министрінің 21.05.2025 </w:t>
      </w:r>
      <w:r>
        <w:rPr>
          <w:rFonts w:ascii="Times New Roman"/>
          <w:b w:val="false"/>
          <w:i w:val="false"/>
          <w:color w:val="ff0000"/>
          <w:sz w:val="28"/>
        </w:rPr>
        <w:t>№ 216-н/қ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бұйрығымен.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Қосылған құн салығын есепке алмағанда, бір мың текше метрі үшін шекті бағасы теңгемен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шілдеден бастап 2024 жылғы 30 маусымды қоса алған кезеңге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1 шілдеден бастап 2025 жылғы 30 маусымды қоса алған кезеңге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1 шілдеден бастап 2026 жылғы 30 маусымды қоса алған кезеңге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 1 шілдеден бастап 2027 жылғы 30 маусымды қоса алған кезеңге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жылғы 1 шілдеден бастап 2028 жылғы 30 маусымды қоса алған кезеңге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36 135 (отыз алты мың бір жүз отыз бес)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37 308 (отыз жеті мың үш жүз сегіз)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47 528 (қырық жеті мың бес жүз жиырма сегіз)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48 362 (қырық сегіз мың үш жүз алпыс екі)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69 142 (алпыс тоғыз мың бір жүз қырық екі)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44 378 (қырық төрт мың үш жүз жетпіс сегіз)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45 060 (қырық бес мың алпыс)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53 127 (елу үш мың бір жүз жиырма жеті)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55 716 (елу бес мың жеті жүз он алты)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86 001 (сексен алты мың бір)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41 158 (қырық бір мың бір жүз елу сегіз)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40 566 (қырық мың бес жүз алпыс алты)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50 478 (елу мың төрт жүз жетпіс сегіз)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53 611 (елу үш мың алты жүз он бір)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70 010 (жетпіс мың он)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36 135 (отыз алты мың бір жүз отыз бес)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37 308 (отыз жеті мың үш жүз сегіз)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47 528 (қырық жеті мың бес жүз жиырма сегіз)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48 362 (қырық сегіз мың үш жүз алпыс екі)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69 142 (алпыс тоғыз мың бір жүз қырық екі)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16 349 (он алты мың үш жүз қырық тоғыз)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21 761 (жиырма бір мың жеті жүз алпыс бір)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25 508 (жиырма бес мың бес жүз сегіз)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26 550 (жиырма алты мың бес жүз елу)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39 214 (отыз тоғыз мың екі жүз он төрт)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44 378 (қырық төрт мың үш жүз жетпіс сегіз)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45 060 (қырық бес мың алпыс)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53 127 (елу үш мың бір жүз жиырма жеті)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55 716 (елу бес мың жеті жүз он алты)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86 001 (сексен алты мың бір)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11 427 (он бір мың төрт жүз жиырма жеті)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26 792 (жиырма алты мың жеті жүз тоқсан екі)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26 630 (жиырма алты мың алты жүз отыз)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28 406 (жиырма сегіз мың төрт жүз алты)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41 646 (қырық бір мың алты жүз қырық алты)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15 065 (он бес мың алпыс бес)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(он төрт мың жеті жүз қырық үш)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19 303 (он тоғыз мың үш жүз үш)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20 992 (жиырма мың тоғыз жүз тоқсан екі)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25 557 (жиырма бес мың бес жүз елу жеті)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40 879 (қырық мың сегіз жүз жетпіс тоғыз)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42 972 (қырық екі мың тоғыз жүз жетпіс екі)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51 874 (елу бір мың сегіз жүз жетпіс төрт)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54 776 (елу төрт мың жеті жүз жетпіс алты)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71 123 (жетпіс бір мың бір жүз жиырма үш)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Жетісу облысы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44 378 (қырық төрт мың үш жүз жетпіс сегіз)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45 060 (қырық бес мың алпыс)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53 127 (елу үш мың бір жүз жиырма жеті)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55 716 (елу бес мың жеті жүз он алты)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86 001 (сексен алты мың бір)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36 135 (отыз алты мың бір жүз отыз бес)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37 997 (отыз жеті мың тоғыз жүз тоқсан жеті)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47 528 (қырық жеті мың бес жүз жиырма сегіз)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48 540 (қырық сегіз мың бес жүз қырық)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69 320 (алпыс тоғыз мың үш жүз жиырма)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облысы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33 627 (отыз үш мың алты жүз жиырма жеті)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29 432 (жиырма тоғыз мың төрт жүз отыз екі)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36 442 (отыз алты мың төрт жүз қырық екі)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36 478 (отыз алты мың төрт жүз жетпіс сегіз)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78 169 (жетпіс сегіз мың бір жүз алпыс тоғыз)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29 181 (жиырма тоғыз мың бір жүз сексен бір)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29 713 (жиырма тоғыз мың жеті жүз он үш)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37 759 (отыз жеті мың жеті жүз елу тоғыз)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39 571 (отыз тоғыз мың бес жүз жетпіс бір)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59 980 (елу тоғыз мың тоғыз жүз сексен)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18 300 (он сегіз мың үш жүз)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23 971 (жиырма үш мың тоғыз жүз жетпіс бір)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35 381 (отыз бес мың үш жүз сексен бір)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37 960 (отыз жеті мың тоғыз жүз алпыс)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57 043 (елу жеті мың қырық үш)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41 158 (қырық бір мың бір жүз елу сегіз)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40 566 (қырық мың бес жүз алпыс алты)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50 478 (елу мың төрт жүз жетпіс сегіз)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53 611 (елу үш мың алты жүз он бір)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70 010 (жетпіс мың он)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36 135 (отыз алты мың бір жүз отыз бес)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37 997 (отыз жеті мың тоғыз жүз тоқсан жеті)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47 528 (қырық жеті мың бес жүз жиырма сегіз)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48 540 (қырық сегіз мың бес жүз қырық)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69 320 (алпыс тоғыз мың үш жүз жиырма)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7 563 (жеті мың бес жүз алпыс үш)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7 563 (жеті мың бес жүз алпыс үш)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7 563 (жеті мың бес жүз алпыс үш)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7 563 (жеті мың бес жүз алпыс үш)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7 563 (жеті мың бес жүз алпыс үш)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