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0f4f3" w14:textId="950f4f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Мүгедектігі бар адамдар әлеуметтік көрсетілетін қызметтер порталы арқылы сатып алатын тауарлардың және (немесе) көрсетілетін қызметтердің, мүгедектігі бар адамдарды инватаксимен тасымалдау жөніндегі көрсетілетін қызметтердің құнын өтеу ретінде ұсынылатын кепілдік берілген соманы айқындау әдістемесін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2 маусымдағы № 199 бұйрығы. Қазақстан Республикасының Әділет министрлігінде 2023 жылғы 5 маусымда № 32681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Еңбек және халықты әлеуметтік қорғау министрінің 29.08.2025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12-бабы </w:t>
      </w:r>
      <w:r>
        <w:rPr>
          <w:rFonts w:ascii="Times New Roman"/>
          <w:b w:val="false"/>
          <w:i w:val="false"/>
          <w:color w:val="000000"/>
          <w:sz w:val="28"/>
        </w:rPr>
        <w:t>5) тармақшасының</w:t>
      </w:r>
      <w:r>
        <w:rPr>
          <w:rFonts w:ascii="Times New Roman"/>
          <w:b w:val="false"/>
          <w:i w:val="false"/>
          <w:color w:val="000000"/>
          <w:sz w:val="28"/>
        </w:rPr>
        <w:t xml:space="preserve"> жиырма алтыншы абзацына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Мүгедектігі бар адамдар әлеуметтік көрсетілетін қызметтер порталы арқылы сатып алатын тауарлардың және (немесе) көрсетілетін қызметтердің, мүгедектігі бар адамдарды инватаксимен тасымалдау жөніндегі көрсетілетін қызметтердің құнын өтеу ретінде ұсынылатын кепілдік берілген соманы айқындау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29.08.2025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"Мүгедектігі бар адамдар әлеуметтік көрсетілетін қызметтер порталы арқылы сатып алатын тауарлардың және (немесе) көрсетілетін қызметтердің құнын өтеу ретінде ұсынылатын кепілдік берілген соманы айқындау әдістемесін бекіту туралы" Қазақстан Республикасы Еңбек және халықты әлеуметтiк қорғау министрiнiң 2022 жылғы 20 қаңтардағы № 20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26601 болып тіркелген);</w:t>
      </w:r>
    </w:p>
    <w:bookmarkEnd w:id="3"/>
    <w:bookmarkStart w:name="z5" w:id="4"/>
    <w:p>
      <w:pPr>
        <w:spacing w:after="0"/>
        <w:ind w:left="0"/>
        <w:jc w:val="both"/>
      </w:pPr>
      <w:r>
        <w:rPr>
          <w:rFonts w:ascii="Times New Roman"/>
          <w:b w:val="false"/>
          <w:i w:val="false"/>
          <w:color w:val="000000"/>
          <w:sz w:val="28"/>
        </w:rPr>
        <w:t xml:space="preserve">
      2) "Қазақстан Республикасы Денсаулық сақтау және әлеуметтік даму министрінің, Қазақстан Республикасы Еңбек және халықты әлеуметтік қорғау министрінің және Қазақстан Республикасы Еңбек және халықты әлеуметтік қорғау министрінің міндетін атқарушысының кейбір бұйрықтарына өзгерістер мен толықтырулар енгізу туралы" Қазақстан Республикасы Еңбек және халықты әлеуметтiк қорғау министрiнiң 2022 жылғы 9 тамыздағы № 298 бұйрығымен (Нормативтік құқықтық актілерді мемлекеттік тіркеу тізілімінде № 29077 болып тіркелген) бекітілген Қазақстан Республикасы Денсаулық сақтау және әлеуметтік даму министрінің, Қазақстан Республикасы Еңбек және халықты әлеуметтік қорғау министрінің және Қазақстан Республикасы Еңбек және халықты әлеуметтік қорғау министрі міндетін атқарушының өзгерістер мен толықтырулар енгізілетін кейбір бұйрықтары тізбесінің </w:t>
      </w:r>
      <w:r>
        <w:rPr>
          <w:rFonts w:ascii="Times New Roman"/>
          <w:b w:val="false"/>
          <w:i w:val="false"/>
          <w:color w:val="000000"/>
          <w:sz w:val="28"/>
        </w:rPr>
        <w:t>3-тармағының</w:t>
      </w:r>
      <w:r>
        <w:rPr>
          <w:rFonts w:ascii="Times New Roman"/>
          <w:b w:val="false"/>
          <w:i w:val="false"/>
          <w:color w:val="000000"/>
          <w:sz w:val="28"/>
        </w:rPr>
        <w:t xml:space="preserve">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қызмет көрсету департаменті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7"/>
    <w:bookmarkStart w:name="z9" w:id="8"/>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Еңбек және халықты әлеуметтік қорғау министрлігінің Заң қызметі департаментіне ұсынуды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9"/>
    <w:bookmarkStart w:name="z11" w:id="10"/>
    <w:p>
      <w:pPr>
        <w:spacing w:after="0"/>
        <w:ind w:left="0"/>
        <w:jc w:val="both"/>
      </w:pPr>
      <w:r>
        <w:rPr>
          <w:rFonts w:ascii="Times New Roman"/>
          <w:b w:val="false"/>
          <w:i w:val="false"/>
          <w:color w:val="000000"/>
          <w:sz w:val="28"/>
        </w:rPr>
        <w:t>
      5. Осы бұйрық 2023 жылғы 1 шілдеден бастап қолданысқа енгізіледі және ресми жариялануға тиіс.</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 және</w:t>
      </w:r>
    </w:p>
    <w:p>
      <w:pPr>
        <w:spacing w:after="0"/>
        <w:ind w:left="0"/>
        <w:jc w:val="both"/>
      </w:pPr>
      <w:r>
        <w:rPr>
          <w:rFonts w:ascii="Times New Roman"/>
          <w:b w:val="false"/>
          <w:i w:val="false"/>
          <w:color w:val="000000"/>
          <w:sz w:val="28"/>
        </w:rPr>
        <w:t>
      реформалау агенттігінің</w:t>
      </w:r>
    </w:p>
    <w:p>
      <w:pPr>
        <w:spacing w:after="0"/>
        <w:ind w:left="0"/>
        <w:jc w:val="both"/>
      </w:pPr>
      <w:r>
        <w:rPr>
          <w:rFonts w:ascii="Times New Roman"/>
          <w:b w:val="false"/>
          <w:i w:val="false"/>
          <w:color w:val="000000"/>
          <w:sz w:val="28"/>
        </w:rPr>
        <w:t>
      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2 маусымдағы</w:t>
            </w:r>
            <w:r>
              <w:br/>
            </w:r>
            <w:r>
              <w:rPr>
                <w:rFonts w:ascii="Times New Roman"/>
                <w:b w:val="false"/>
                <w:i w:val="false"/>
                <w:color w:val="000000"/>
                <w:sz w:val="20"/>
              </w:rPr>
              <w:t>№ 199 бұйрығымен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Мүгедектігі бар адамдар әлеуметтік көрсетілетін қызметтер порталы арқылы сатып алатын тауарлардың және (немесе) көрсетілетін қызметтердің, мүгедектігі бар адамдарды инватаксимен тасымалдау жөніндегі көрсетілетін қызметтердің құнын өтеу ретінде ұсынылатын кепілдік берілген соманы айқындау әдістемесі</w:t>
      </w:r>
    </w:p>
    <w:bookmarkEnd w:id="11"/>
    <w:p>
      <w:pPr>
        <w:spacing w:after="0"/>
        <w:ind w:left="0"/>
        <w:jc w:val="both"/>
      </w:pPr>
      <w:r>
        <w:rPr>
          <w:rFonts w:ascii="Times New Roman"/>
          <w:b w:val="false"/>
          <w:i w:val="false"/>
          <w:color w:val="ff0000"/>
          <w:sz w:val="28"/>
        </w:rPr>
        <w:t xml:space="preserve">
      Ескерту. Тақырып жаңа редакцияда - ҚР Еңбек және халықты әлеуметтік қорғау министрінің 29.08.2025 </w:t>
      </w:r>
      <w:r>
        <w:rPr>
          <w:rFonts w:ascii="Times New Roman"/>
          <w:b w:val="false"/>
          <w:i w:val="false"/>
          <w:color w:val="ff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xml:space="preserve">
      1. Осы Мүгедектігі бар адамдар әлеуметтік көрсетілетін қызметтер порталы арқылы сатып алатын тауарлардың және (немесе) көрсетілетін қызметтердің, мүгедектігі бар адамдарды инватаксимен тасымалдау жөніндегі көрсетілетін қызметтердің құнын өтеу ретінде ұсынылатын кепілдік берілген соманы айқындау әдістемесі (бұдан әрі – Әдістеме) Қазақстан Республикасы Әлеуметтік кодексінің (бұдан әрі – Кодекс) 12-бабы </w:t>
      </w:r>
      <w:r>
        <w:rPr>
          <w:rFonts w:ascii="Times New Roman"/>
          <w:b w:val="false"/>
          <w:i w:val="false"/>
          <w:color w:val="000000"/>
          <w:sz w:val="28"/>
        </w:rPr>
        <w:t>5) тармақшасының</w:t>
      </w:r>
      <w:r>
        <w:rPr>
          <w:rFonts w:ascii="Times New Roman"/>
          <w:b w:val="false"/>
          <w:i w:val="false"/>
          <w:color w:val="000000"/>
          <w:sz w:val="28"/>
        </w:rPr>
        <w:t xml:space="preserve"> жиырма алтыншы абзацына сәйкес әзірленді және мүгедектігі бар адамдар әлеуметтік қызметтер порталы арқылы сатып алатын тауарлардың және (немесе) көрсетілетін қызметтердің, мүгедектігі бар адамдарды инватаксимен тасымалдау жөніндегі көрсетілетін қызметтердің құнын өтеу ретінде ұсынылатын кепілдік берілген соманы айқындау мақсатында қолданылады.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29.08.2025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Әдістемеде мынадай негізгі ұғымдар пайдаланылады:</w:t>
      </w:r>
    </w:p>
    <w:bookmarkEnd w:id="14"/>
    <w:bookmarkStart w:name="z64" w:id="15"/>
    <w:p>
      <w:pPr>
        <w:spacing w:after="0"/>
        <w:ind w:left="0"/>
        <w:jc w:val="both"/>
      </w:pPr>
      <w:r>
        <w:rPr>
          <w:rFonts w:ascii="Times New Roman"/>
          <w:b w:val="false"/>
          <w:i w:val="false"/>
          <w:color w:val="000000"/>
          <w:sz w:val="28"/>
        </w:rPr>
        <w:t>
      1) арнаулы жүріп-тұру құралдары – мүгедектігі бар адамның жүріп-тұруын қамтамасыз ететін техникалық көмек түрі;</w:t>
      </w:r>
    </w:p>
    <w:bookmarkEnd w:id="15"/>
    <w:bookmarkStart w:name="z65" w:id="16"/>
    <w:p>
      <w:pPr>
        <w:spacing w:after="0"/>
        <w:ind w:left="0"/>
        <w:jc w:val="both"/>
      </w:pPr>
      <w:r>
        <w:rPr>
          <w:rFonts w:ascii="Times New Roman"/>
          <w:b w:val="false"/>
          <w:i w:val="false"/>
          <w:color w:val="000000"/>
          <w:sz w:val="28"/>
        </w:rPr>
        <w:t xml:space="preserve">
      2) әлеуметтік көрсетілетін қызметтер порталы – </w:t>
      </w:r>
      <w:r>
        <w:rPr>
          <w:rFonts w:ascii="Times New Roman"/>
          <w:b w:val="false"/>
          <w:i w:val="false"/>
          <w:color w:val="000000"/>
          <w:sz w:val="28"/>
        </w:rPr>
        <w:t>Кодекске</w:t>
      </w:r>
      <w:r>
        <w:rPr>
          <w:rFonts w:ascii="Times New Roman"/>
          <w:b w:val="false"/>
          <w:i w:val="false"/>
          <w:color w:val="000000"/>
          <w:sz w:val="28"/>
        </w:rPr>
        <w:t xml:space="preserve"> сәйкес мүгедектігі бар адамдар үшін өнім берушілер ұсынатын тауарлар мен көрсетілетін қызметтердің, мүгедектігі бар адамдарды инватаксимен тасымалдау жөніндегі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цифрлық объектісі;</w:t>
      </w:r>
    </w:p>
    <w:bookmarkEnd w:id="16"/>
    <w:bookmarkStart w:name="z66" w:id="17"/>
    <w:p>
      <w:pPr>
        <w:spacing w:after="0"/>
        <w:ind w:left="0"/>
        <w:jc w:val="both"/>
      </w:pPr>
      <w:r>
        <w:rPr>
          <w:rFonts w:ascii="Times New Roman"/>
          <w:b w:val="false"/>
          <w:i w:val="false"/>
          <w:color w:val="000000"/>
          <w:sz w:val="28"/>
        </w:rPr>
        <w:t>
      3) әлеуметтік қорғау саласындағы уәкілетті орталық мемлекеттік орган – Қазақстан Республикасының заңнамасына сәйкес халықты әлеуметтік қорғау саласындағы басшылықты және салааралық үйлестіруді жүзеге асыратын орталық атқарушы орган;</w:t>
      </w:r>
    </w:p>
    <w:bookmarkEnd w:id="17"/>
    <w:bookmarkStart w:name="z67" w:id="18"/>
    <w:p>
      <w:pPr>
        <w:spacing w:after="0"/>
        <w:ind w:left="0"/>
        <w:jc w:val="both"/>
      </w:pPr>
      <w:r>
        <w:rPr>
          <w:rFonts w:ascii="Times New Roman"/>
          <w:b w:val="false"/>
          <w:i w:val="false"/>
          <w:color w:val="000000"/>
          <w:sz w:val="28"/>
        </w:rPr>
        <w:t>
      4) инватакси – мүгедектігі бар адамдарды тасымалдау жөніндегі қызметтер көрсетуге арналған такси;</w:t>
      </w:r>
    </w:p>
    <w:bookmarkEnd w:id="18"/>
    <w:bookmarkStart w:name="z68" w:id="19"/>
    <w:p>
      <w:pPr>
        <w:spacing w:after="0"/>
        <w:ind w:left="0"/>
        <w:jc w:val="both"/>
      </w:pPr>
      <w:r>
        <w:rPr>
          <w:rFonts w:ascii="Times New Roman"/>
          <w:b w:val="false"/>
          <w:i w:val="false"/>
          <w:color w:val="000000"/>
          <w:sz w:val="28"/>
        </w:rPr>
        <w:t>
      5) мемлекеттік сатып алу саласындағы уәкілетті орган – мемлекеттік сатып алу саласында басшылықты жүзеге асыратын орталық атқарушы орган;</w:t>
      </w:r>
    </w:p>
    <w:bookmarkEnd w:id="19"/>
    <w:bookmarkStart w:name="z69" w:id="20"/>
    <w:p>
      <w:pPr>
        <w:spacing w:after="0"/>
        <w:ind w:left="0"/>
        <w:jc w:val="both"/>
      </w:pPr>
      <w:r>
        <w:rPr>
          <w:rFonts w:ascii="Times New Roman"/>
          <w:b w:val="false"/>
          <w:i w:val="false"/>
          <w:color w:val="000000"/>
          <w:sz w:val="28"/>
        </w:rPr>
        <w:t xml:space="preserve">
      6) сатып алудың бірыңғай платформасы (бұдан әрі - веб-портал) – "Квазимемлекеттік сектордың жекелеген субъектілерінің сатып алуы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асырылатын мемлекеттік сатып алудың және сатып алудың электрондық көрсетілетін қызметтеріне қол жеткізудің бірыңғай нүктесін ұсынатын мемлекеттік сатып алу саласындағы уәкілетті органның цифрлық жүйесі;</w:t>
      </w:r>
    </w:p>
    <w:bookmarkEnd w:id="20"/>
    <w:bookmarkStart w:name="z70" w:id="21"/>
    <w:p>
      <w:pPr>
        <w:spacing w:after="0"/>
        <w:ind w:left="0"/>
        <w:jc w:val="both"/>
      </w:pPr>
      <w:r>
        <w:rPr>
          <w:rFonts w:ascii="Times New Roman"/>
          <w:b w:val="false"/>
          <w:i w:val="false"/>
          <w:color w:val="000000"/>
          <w:sz w:val="28"/>
        </w:rPr>
        <w:t>
      7) техникалық көмекші (компенсаторлық) құралдар:</w:t>
      </w:r>
    </w:p>
    <w:bookmarkEnd w:id="21"/>
    <w:bookmarkStart w:name="z71" w:id="22"/>
    <w:p>
      <w:pPr>
        <w:spacing w:after="0"/>
        <w:ind w:left="0"/>
        <w:jc w:val="both"/>
      </w:pPr>
      <w:r>
        <w:rPr>
          <w:rFonts w:ascii="Times New Roman"/>
          <w:b w:val="false"/>
          <w:i w:val="false"/>
          <w:color w:val="000000"/>
          <w:sz w:val="28"/>
        </w:rPr>
        <w:t>
      протездік-ортопедиялық құралдар – аяқ-қолдың жоқтығын немесе дененің басқа да мүшелерін алмастыратын, аурудың немесе денсаулыққа зақым келудің салдарынан организмнің бұзылған немесе жоғалтқан функцияларының орнын толтыратын құралдар;</w:t>
      </w:r>
    </w:p>
    <w:bookmarkEnd w:id="22"/>
    <w:bookmarkStart w:name="z72" w:id="23"/>
    <w:p>
      <w:pPr>
        <w:spacing w:after="0"/>
        <w:ind w:left="0"/>
        <w:jc w:val="both"/>
      </w:pPr>
      <w:r>
        <w:rPr>
          <w:rFonts w:ascii="Times New Roman"/>
          <w:b w:val="false"/>
          <w:i w:val="false"/>
          <w:color w:val="000000"/>
          <w:sz w:val="28"/>
        </w:rPr>
        <w:t>
      сурдотехникалық құралдар – есту қабілетінің бұзылуын түзеуге және оның орнын толтыруға арналған техникалық құралдар, сондай-ақ дыбысты күшейтетін байланыс және ақпарат беру құралдары;</w:t>
      </w:r>
    </w:p>
    <w:bookmarkEnd w:id="23"/>
    <w:bookmarkStart w:name="z73" w:id="24"/>
    <w:p>
      <w:pPr>
        <w:spacing w:after="0"/>
        <w:ind w:left="0"/>
        <w:jc w:val="both"/>
      </w:pPr>
      <w:r>
        <w:rPr>
          <w:rFonts w:ascii="Times New Roman"/>
          <w:b w:val="false"/>
          <w:i w:val="false"/>
          <w:color w:val="000000"/>
          <w:sz w:val="28"/>
        </w:rPr>
        <w:t>
      тифлотехникалық құралдар – мүгедектігі бар адамдардың көру қабілетінің бұзылуы салдарынан жоғалтқан мүмкіндіктерін түзеуге және олардың орнын толтыруға бағытталған құралдар;</w:t>
      </w:r>
    </w:p>
    <w:bookmarkEnd w:id="24"/>
    <w:bookmarkStart w:name="z74" w:id="25"/>
    <w:p>
      <w:pPr>
        <w:spacing w:after="0"/>
        <w:ind w:left="0"/>
        <w:jc w:val="both"/>
      </w:pPr>
      <w:r>
        <w:rPr>
          <w:rFonts w:ascii="Times New Roman"/>
          <w:b w:val="false"/>
          <w:i w:val="false"/>
          <w:color w:val="000000"/>
          <w:sz w:val="28"/>
        </w:rPr>
        <w:t>
      міндетті гигиеналық құралдар – табиғи физиологиялық мұқтаждықтарды және қажеттіліктерді қанағаттандыруға арналған құралдар;</w:t>
      </w:r>
    </w:p>
    <w:bookmarkEnd w:id="25"/>
    <w:bookmarkStart w:name="z75" w:id="26"/>
    <w:p>
      <w:pPr>
        <w:spacing w:after="0"/>
        <w:ind w:left="0"/>
        <w:jc w:val="both"/>
      </w:pPr>
      <w:r>
        <w:rPr>
          <w:rFonts w:ascii="Times New Roman"/>
          <w:b w:val="false"/>
          <w:i w:val="false"/>
          <w:color w:val="000000"/>
          <w:sz w:val="28"/>
        </w:rPr>
        <w:t>
      8) халықты әлеуметтік қорғау және жұмыспен қамту мәселелері жөніндегі жергілікті атқарушы орган – астананың, облыстың, республикалық маңызы бар қалалардың халықты әлеуметтік қорғау және жұмыспен қамту саласындағы бағыттарын айқындайтын жергілікті атқарушы органы;</w:t>
      </w:r>
    </w:p>
    <w:bookmarkEnd w:id="26"/>
    <w:bookmarkStart w:name="z76" w:id="27"/>
    <w:p>
      <w:pPr>
        <w:spacing w:after="0"/>
        <w:ind w:left="0"/>
        <w:jc w:val="both"/>
      </w:pPr>
      <w:r>
        <w:rPr>
          <w:rFonts w:ascii="Times New Roman"/>
          <w:b w:val="false"/>
          <w:i w:val="false"/>
          <w:color w:val="000000"/>
          <w:sz w:val="28"/>
        </w:rPr>
        <w:t>
      9) электрондық дүкен – мемлекеттік сатып алу саласындағы уәкілетті органның келісімі бойынша бірыңғай оператор айқындайтын талаптарға сәйкес келетін электрондық сауда алаңдарында орналастырылған деректердің агрегациясын қамтамасыз ететін веб-порталдың кіші жүйесі.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Еңбек және халықты әлеуметтік қорғау министрінің 02.04.2026 </w:t>
      </w:r>
      <w:r>
        <w:rPr>
          <w:rFonts w:ascii="Times New Roman"/>
          <w:b w:val="false"/>
          <w:i w:val="false"/>
          <w:color w:val="000000"/>
          <w:sz w:val="28"/>
        </w:rPr>
        <w:t>№ 117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өзгеріс енгізілді - ҚР Еңбек және халықты әлеуметтік қорғау министрінің 30.06.2026 </w:t>
      </w:r>
      <w:r>
        <w:rPr>
          <w:rFonts w:ascii="Times New Roman"/>
          <w:b w:val="false"/>
          <w:i w:val="false"/>
          <w:color w:val="00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 w:id="28"/>
    <w:p>
      <w:pPr>
        <w:spacing w:after="0"/>
        <w:ind w:left="0"/>
        <w:jc w:val="left"/>
      </w:pPr>
      <w:r>
        <w:rPr>
          <w:rFonts w:ascii="Times New Roman"/>
          <w:b/>
          <w:i w:val="false"/>
          <w:color w:val="000000"/>
        </w:rPr>
        <w:t xml:space="preserve"> 2-тарау. Мүгедектігі бар адамдар әлеуметтік көрсетілетін қызметтер порталы арқылы сатып алатын тауарлардың және (немесе) көрсетілетін қызметтердің құнын өтеу ретінде ұсынылатын кепілдік берілген соманы айқындау</w:t>
      </w:r>
    </w:p>
    <w:bookmarkEnd w:id="28"/>
    <w:bookmarkStart w:name="z23" w:id="29"/>
    <w:p>
      <w:pPr>
        <w:spacing w:after="0"/>
        <w:ind w:left="0"/>
        <w:jc w:val="both"/>
      </w:pPr>
      <w:r>
        <w:rPr>
          <w:rFonts w:ascii="Times New Roman"/>
          <w:b w:val="false"/>
          <w:i w:val="false"/>
          <w:color w:val="000000"/>
          <w:sz w:val="28"/>
        </w:rPr>
        <w:t xml:space="preserve">
      3. Кепілдік берілген сома Кодекстің 12-бабы </w:t>
      </w:r>
      <w:r>
        <w:rPr>
          <w:rFonts w:ascii="Times New Roman"/>
          <w:b w:val="false"/>
          <w:i w:val="false"/>
          <w:color w:val="000000"/>
          <w:sz w:val="28"/>
        </w:rPr>
        <w:t>5) тармақшасының</w:t>
      </w:r>
      <w:r>
        <w:rPr>
          <w:rFonts w:ascii="Times New Roman"/>
          <w:b w:val="false"/>
          <w:i w:val="false"/>
          <w:color w:val="000000"/>
          <w:sz w:val="28"/>
        </w:rPr>
        <w:t xml:space="preserve"> жиырма бесінші абзацына сәйкес әлеуметтік қорғау саласындағы уәкілетті орталық мемлекеттік орган бекіткен Мүгедектігі бар адамдарға берілетін техникалық көмекші (орнын толтырушы) құралдардың, арнаулы жүріп-тұру құралдарының және көрсетілетін қызметтердің сыныптауышына сәйкес техникалық көмекші (орнын толтырушы) құралдардың, арнаулы жүріп-тұру құралдарының және санаторий-курорттық емдеудің әрбір түрі үшін айқындалады.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02.04.2026 </w:t>
      </w:r>
      <w:r>
        <w:rPr>
          <w:rFonts w:ascii="Times New Roman"/>
          <w:b w:val="false"/>
          <w:i w:val="false"/>
          <w:color w:val="000000"/>
          <w:sz w:val="28"/>
        </w:rPr>
        <w:t>№ 117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30"/>
    <w:p>
      <w:pPr>
        <w:spacing w:after="0"/>
        <w:ind w:left="0"/>
        <w:jc w:val="both"/>
      </w:pPr>
      <w:r>
        <w:rPr>
          <w:rFonts w:ascii="Times New Roman"/>
          <w:b w:val="false"/>
          <w:i w:val="false"/>
          <w:color w:val="000000"/>
          <w:sz w:val="28"/>
        </w:rPr>
        <w:t>
      4. Кепілдік берілген соманы айқындауға арналған ақпарат дереккөздеріне мыналар жатады:</w:t>
      </w:r>
    </w:p>
    <w:bookmarkEnd w:id="30"/>
    <w:bookmarkStart w:name="z58" w:id="31"/>
    <w:p>
      <w:pPr>
        <w:spacing w:after="0"/>
        <w:ind w:left="0"/>
        <w:jc w:val="both"/>
      </w:pPr>
      <w:r>
        <w:rPr>
          <w:rFonts w:ascii="Times New Roman"/>
          <w:b w:val="false"/>
          <w:i w:val="false"/>
          <w:color w:val="000000"/>
          <w:sz w:val="28"/>
        </w:rPr>
        <w:t xml:space="preserve">
      1) әлеуметтік көрсетілетін қызметтер порталының деректері (бұдан әрі – бірінші дереккөз) – өткен қаржы жылындағы бағалардың орташа мәні. </w:t>
      </w:r>
    </w:p>
    <w:bookmarkEnd w:id="31"/>
    <w:bookmarkStart w:name="z59" w:id="32"/>
    <w:p>
      <w:pPr>
        <w:spacing w:after="0"/>
        <w:ind w:left="0"/>
        <w:jc w:val="both"/>
      </w:pPr>
      <w:r>
        <w:rPr>
          <w:rFonts w:ascii="Times New Roman"/>
          <w:b w:val="false"/>
          <w:i w:val="false"/>
          <w:color w:val="000000"/>
          <w:sz w:val="28"/>
        </w:rPr>
        <w:t>
      2) электрондық дүкеннің деректері (бұдан әрі – екінші дереккөз) – саудаға қатысушылардың үш ең төмен бағасының ішіндегі ең жоғарысы.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02.04.2026 </w:t>
      </w:r>
      <w:r>
        <w:rPr>
          <w:rFonts w:ascii="Times New Roman"/>
          <w:b w:val="false"/>
          <w:i w:val="false"/>
          <w:color w:val="000000"/>
          <w:sz w:val="28"/>
        </w:rPr>
        <w:t>№ 117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33"/>
    <w:p>
      <w:pPr>
        <w:spacing w:after="0"/>
        <w:ind w:left="0"/>
        <w:jc w:val="both"/>
      </w:pPr>
      <w:r>
        <w:rPr>
          <w:rFonts w:ascii="Times New Roman"/>
          <w:b w:val="false"/>
          <w:i w:val="false"/>
          <w:color w:val="000000"/>
          <w:sz w:val="28"/>
        </w:rPr>
        <w:t>
      5. Екі дереккөздің біреуінің деректері болмаған жағдайда кепілдендірілген соманы анықтау екі дереккөздің біреуінің деректері негізінде жүзеге асырылады.</w:t>
      </w:r>
    </w:p>
    <w:bookmarkEnd w:id="33"/>
    <w:p>
      <w:pPr>
        <w:spacing w:after="0"/>
        <w:ind w:left="0"/>
        <w:jc w:val="both"/>
      </w:pPr>
      <w:r>
        <w:rPr>
          <w:rFonts w:ascii="Times New Roman"/>
          <w:b w:val="false"/>
          <w:i w:val="false"/>
          <w:color w:val="000000"/>
          <w:sz w:val="28"/>
        </w:rPr>
        <w:t>
      Бірінші және екінші дереккөздердің деректері болмаған жағдайда кепілдендірілген соманы анықтау бюджеттік заңнамаға сәйкес тауарларды және (немесе) көрсетілетін қызметтерді (прайс-парақтар) жеткізушілердің әлеуетті өнім берушілерінің коммерциялық ұсыныстары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02.04.2026 </w:t>
      </w:r>
      <w:r>
        <w:rPr>
          <w:rFonts w:ascii="Times New Roman"/>
          <w:b w:val="false"/>
          <w:i w:val="false"/>
          <w:color w:val="000000"/>
          <w:sz w:val="28"/>
        </w:rPr>
        <w:t>№ 117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34"/>
    <w:p>
      <w:pPr>
        <w:spacing w:after="0"/>
        <w:ind w:left="0"/>
        <w:jc w:val="left"/>
      </w:pPr>
      <w:r>
        <w:rPr>
          <w:rFonts w:ascii="Times New Roman"/>
          <w:b/>
          <w:i w:val="false"/>
          <w:color w:val="000000"/>
        </w:rPr>
        <w:t xml:space="preserve"> 1-параграф. Бағалардың орташа мәнін есептеу</w:t>
      </w:r>
    </w:p>
    <w:bookmarkEnd w:id="34"/>
    <w:bookmarkStart w:name="z30" w:id="35"/>
    <w:p>
      <w:pPr>
        <w:spacing w:after="0"/>
        <w:ind w:left="0"/>
        <w:jc w:val="both"/>
      </w:pPr>
      <w:r>
        <w:rPr>
          <w:rFonts w:ascii="Times New Roman"/>
          <w:b w:val="false"/>
          <w:i w:val="false"/>
          <w:color w:val="000000"/>
          <w:sz w:val="28"/>
        </w:rPr>
        <w:t>
      6. Бағаның орташа мәні мынадай формула бойынша есептеледі:</w:t>
      </w:r>
    </w:p>
    <w:bookmarkEnd w:id="35"/>
    <w:p>
      <w:pPr>
        <w:spacing w:after="0"/>
        <w:ind w:left="0"/>
        <w:jc w:val="both"/>
      </w:pPr>
      <w:r>
        <w:rPr>
          <w:rFonts w:ascii="Times New Roman"/>
          <w:b w:val="false"/>
          <w:i w:val="false"/>
          <w:color w:val="000000"/>
          <w:sz w:val="28"/>
        </w:rPr>
        <w:t>
      БОМ = (Б1* D1 + ... Б∞ * D∞), мұндағы:</w:t>
      </w:r>
    </w:p>
    <w:p>
      <w:pPr>
        <w:spacing w:after="0"/>
        <w:ind w:left="0"/>
        <w:jc w:val="both"/>
      </w:pPr>
      <w:r>
        <w:rPr>
          <w:rFonts w:ascii="Times New Roman"/>
          <w:b w:val="false"/>
          <w:i w:val="false"/>
          <w:color w:val="000000"/>
          <w:sz w:val="28"/>
        </w:rPr>
        <w:t>
      БОМ – бағаның орташа мәні;</w:t>
      </w:r>
    </w:p>
    <w:p>
      <w:pPr>
        <w:spacing w:after="0"/>
        <w:ind w:left="0"/>
        <w:jc w:val="both"/>
      </w:pPr>
      <w:r>
        <w:rPr>
          <w:rFonts w:ascii="Times New Roman"/>
          <w:b w:val="false"/>
          <w:i w:val="false"/>
          <w:color w:val="000000"/>
          <w:sz w:val="28"/>
        </w:rPr>
        <w:t>
      Б1 – бір бағамен сатылған тауардың/қызметтің бір түрі үшін баға;</w:t>
      </w:r>
    </w:p>
    <w:p>
      <w:pPr>
        <w:spacing w:after="0"/>
        <w:ind w:left="0"/>
        <w:jc w:val="both"/>
      </w:pPr>
      <w:r>
        <w:rPr>
          <w:rFonts w:ascii="Times New Roman"/>
          <w:b w:val="false"/>
          <w:i w:val="false"/>
          <w:color w:val="000000"/>
          <w:sz w:val="28"/>
        </w:rPr>
        <w:t>
      D1 – сатылған тауардың/қызметтің бір түрінің жалпы санынан бір баға бойынша өткізілген тауардың/қызметтің бір түрі санының үлесі (бұдан әрі – үлес).</w:t>
      </w:r>
    </w:p>
    <w:p>
      <w:pPr>
        <w:spacing w:after="0"/>
        <w:ind w:left="0"/>
        <w:jc w:val="both"/>
      </w:pPr>
      <w:r>
        <w:rPr>
          <w:rFonts w:ascii="Times New Roman"/>
          <w:b w:val="false"/>
          <w:i w:val="false"/>
          <w:color w:val="000000"/>
          <w:sz w:val="28"/>
        </w:rPr>
        <w:t>
      Үлес мынадай формула бойынша есептеледі:</w:t>
      </w:r>
    </w:p>
    <w:p>
      <w:pPr>
        <w:spacing w:after="0"/>
        <w:ind w:left="0"/>
        <w:jc w:val="both"/>
      </w:pPr>
      <w:r>
        <w:rPr>
          <w:rFonts w:ascii="Times New Roman"/>
          <w:b w:val="false"/>
          <w:i w:val="false"/>
          <w:color w:val="000000"/>
          <w:sz w:val="28"/>
        </w:rPr>
        <w:t>
      D1... ∞ = C1... ∞/∑C, мұндағы:</w:t>
      </w:r>
    </w:p>
    <w:p>
      <w:pPr>
        <w:spacing w:after="0"/>
        <w:ind w:left="0"/>
        <w:jc w:val="both"/>
      </w:pPr>
      <w:r>
        <w:rPr>
          <w:rFonts w:ascii="Times New Roman"/>
          <w:b w:val="false"/>
          <w:i w:val="false"/>
          <w:color w:val="000000"/>
          <w:sz w:val="28"/>
        </w:rPr>
        <w:t>
      С1 – бір бағамен сатылған тауардың/қызметтің бір түрінің саны;</w:t>
      </w:r>
    </w:p>
    <w:p>
      <w:pPr>
        <w:spacing w:after="0"/>
        <w:ind w:left="0"/>
        <w:jc w:val="both"/>
      </w:pPr>
      <w:r>
        <w:rPr>
          <w:rFonts w:ascii="Times New Roman"/>
          <w:b w:val="false"/>
          <w:i w:val="false"/>
          <w:color w:val="000000"/>
          <w:sz w:val="28"/>
        </w:rPr>
        <w:t>
      ∑С – сатылған тауардың/қызметтің бір түрінің жалпы саны.</w:t>
      </w:r>
    </w:p>
    <w:p>
      <w:pPr>
        <w:spacing w:after="0"/>
        <w:ind w:left="0"/>
        <w:jc w:val="both"/>
      </w:pPr>
      <w:r>
        <w:rPr>
          <w:rFonts w:ascii="Times New Roman"/>
          <w:b w:val="false"/>
          <w:i w:val="false"/>
          <w:color w:val="000000"/>
          <w:sz w:val="28"/>
        </w:rPr>
        <w:t>
      Бағаның орташа мәнін есептеу кезінде сатылған тауардың/көрсетілетін қызметтің саны сатудың жалпы санының 5 % - ынан кем болатын ең төмен және ең жоғары бағалардан басқа, бірінші көздің деректері пайдаланылады.</w:t>
      </w:r>
    </w:p>
    <w:bookmarkStart w:name="z31" w:id="36"/>
    <w:p>
      <w:pPr>
        <w:spacing w:after="0"/>
        <w:ind w:left="0"/>
        <w:jc w:val="left"/>
      </w:pPr>
      <w:r>
        <w:rPr>
          <w:rFonts w:ascii="Times New Roman"/>
          <w:b/>
          <w:i w:val="false"/>
          <w:color w:val="000000"/>
        </w:rPr>
        <w:t xml:space="preserve"> 2-параграф. Мүгедектігі бар адамдар әлеуметтік қызметтер порталы арқылы сатып алатын тауарлардың және (немесе) көрсетілетін қызметтердің құнын өтеу ретінде ұсынылатын кепілдік берілген соманы есептеу</w:t>
      </w:r>
    </w:p>
    <w:bookmarkEnd w:id="36"/>
    <w:bookmarkStart w:name="z32" w:id="37"/>
    <w:p>
      <w:pPr>
        <w:spacing w:after="0"/>
        <w:ind w:left="0"/>
        <w:jc w:val="both"/>
      </w:pPr>
      <w:r>
        <w:rPr>
          <w:rFonts w:ascii="Times New Roman"/>
          <w:b w:val="false"/>
          <w:i w:val="false"/>
          <w:color w:val="000000"/>
          <w:sz w:val="28"/>
        </w:rPr>
        <w:t xml:space="preserve">
      7. Тауардың және (немесе) көрсетілетін қызметтің бірлігі үшін кепілдік берілген сома Әдістеменің </w:t>
      </w:r>
      <w:r>
        <w:rPr>
          <w:rFonts w:ascii="Times New Roman"/>
          <w:b w:val="false"/>
          <w:i w:val="false"/>
          <w:color w:val="000000"/>
          <w:sz w:val="28"/>
        </w:rPr>
        <w:t>4-тармағында</w:t>
      </w:r>
      <w:r>
        <w:rPr>
          <w:rFonts w:ascii="Times New Roman"/>
          <w:b w:val="false"/>
          <w:i w:val="false"/>
          <w:color w:val="000000"/>
          <w:sz w:val="28"/>
        </w:rPr>
        <w:t xml:space="preserve"> көрсетілген дереккөздердің деректері негізінде мынадай формулалардың бірі бойынша есептеледі:</w:t>
      </w:r>
    </w:p>
    <w:bookmarkEnd w:id="37"/>
    <w:bookmarkStart w:name="z60" w:id="38"/>
    <w:p>
      <w:pPr>
        <w:spacing w:after="0"/>
        <w:ind w:left="0"/>
        <w:jc w:val="both"/>
      </w:pPr>
      <w:r>
        <w:rPr>
          <w:rFonts w:ascii="Times New Roman"/>
          <w:b w:val="false"/>
          <w:i w:val="false"/>
          <w:color w:val="000000"/>
          <w:sz w:val="28"/>
        </w:rPr>
        <w:t>
      1) барлық екі дереккөздің деректері болған кезде тауарларға және (немесе) көрсетілетін қызметтерге кепілдік берілген сома мынадай формула бойынша есептеледі:</w:t>
      </w:r>
    </w:p>
    <w:bookmarkEnd w:id="38"/>
    <w:p>
      <w:pPr>
        <w:spacing w:after="0"/>
        <w:ind w:left="0"/>
        <w:jc w:val="both"/>
      </w:pPr>
      <w:r>
        <w:rPr>
          <w:rFonts w:ascii="Times New Roman"/>
          <w:b w:val="false"/>
          <w:i w:val="false"/>
          <w:color w:val="000000"/>
          <w:sz w:val="28"/>
        </w:rPr>
        <w:t>
      КБС = ( БОМ1+ ЕТБ2)/2, мұндағы:</w:t>
      </w:r>
    </w:p>
    <w:p>
      <w:pPr>
        <w:spacing w:after="0"/>
        <w:ind w:left="0"/>
        <w:jc w:val="both"/>
      </w:pPr>
      <w:r>
        <w:rPr>
          <w:rFonts w:ascii="Times New Roman"/>
          <w:b w:val="false"/>
          <w:i w:val="false"/>
          <w:color w:val="000000"/>
          <w:sz w:val="28"/>
        </w:rPr>
        <w:t>
      КБС – кепілдік берілген сома;</w:t>
      </w:r>
    </w:p>
    <w:p>
      <w:pPr>
        <w:spacing w:after="0"/>
        <w:ind w:left="0"/>
        <w:jc w:val="both"/>
      </w:pPr>
      <w:r>
        <w:rPr>
          <w:rFonts w:ascii="Times New Roman"/>
          <w:b w:val="false"/>
          <w:i w:val="false"/>
          <w:color w:val="000000"/>
          <w:sz w:val="28"/>
        </w:rPr>
        <w:t>
      БОМ1 – екінші дереккөз бойынша деректер бағасының орташа мәні;</w:t>
      </w:r>
    </w:p>
    <w:p>
      <w:pPr>
        <w:spacing w:after="0"/>
        <w:ind w:left="0"/>
        <w:jc w:val="both"/>
      </w:pPr>
      <w:r>
        <w:rPr>
          <w:rFonts w:ascii="Times New Roman"/>
          <w:b w:val="false"/>
          <w:i w:val="false"/>
          <w:color w:val="000000"/>
          <w:sz w:val="28"/>
        </w:rPr>
        <w:t>
      ЕТБ2 – берушілерінің ұсынған үш коммерциялық ұсынысының ішіндегі ең төмен баға;</w:t>
      </w:r>
    </w:p>
    <w:bookmarkStart w:name="z61" w:id="39"/>
    <w:p>
      <w:pPr>
        <w:spacing w:after="0"/>
        <w:ind w:left="0"/>
        <w:jc w:val="both"/>
      </w:pPr>
      <w:r>
        <w:rPr>
          <w:rFonts w:ascii="Times New Roman"/>
          <w:b w:val="false"/>
          <w:i w:val="false"/>
          <w:color w:val="000000"/>
          <w:sz w:val="28"/>
        </w:rPr>
        <w:t>
      2) бірінші дереккөз бойынша деректер болмаған кезде тауарға және (немесе) қызметке кепілдік берілген сома мынадай формула бойынша есептеледі (екіншісінің деректері негізінде):</w:t>
      </w:r>
    </w:p>
    <w:bookmarkEnd w:id="39"/>
    <w:p>
      <w:pPr>
        <w:spacing w:after="0"/>
        <w:ind w:left="0"/>
        <w:jc w:val="both"/>
      </w:pPr>
      <w:r>
        <w:rPr>
          <w:rFonts w:ascii="Times New Roman"/>
          <w:b w:val="false"/>
          <w:i w:val="false"/>
          <w:color w:val="000000"/>
          <w:sz w:val="28"/>
        </w:rPr>
        <w:t>
      КБС = ЕТБ2* ТБИ, мұндағы:</w:t>
      </w:r>
    </w:p>
    <w:p>
      <w:pPr>
        <w:spacing w:after="0"/>
        <w:ind w:left="0"/>
        <w:jc w:val="both"/>
      </w:pPr>
      <w:r>
        <w:rPr>
          <w:rFonts w:ascii="Times New Roman"/>
          <w:b w:val="false"/>
          <w:i w:val="false"/>
          <w:color w:val="000000"/>
          <w:sz w:val="28"/>
        </w:rPr>
        <w:t>
      КБС – кепілдік берілген сома;</w:t>
      </w:r>
    </w:p>
    <w:p>
      <w:pPr>
        <w:spacing w:after="0"/>
        <w:ind w:left="0"/>
        <w:jc w:val="both"/>
      </w:pPr>
      <w:r>
        <w:rPr>
          <w:rFonts w:ascii="Times New Roman"/>
          <w:b w:val="false"/>
          <w:i w:val="false"/>
          <w:color w:val="000000"/>
          <w:sz w:val="28"/>
        </w:rPr>
        <w:t>
      ЕТБ2 – берушілерінің ұсынған үш коммерциялық ұсынысының ішіндегі ең төмен баға;</w:t>
      </w:r>
    </w:p>
    <w:p>
      <w:pPr>
        <w:spacing w:after="0"/>
        <w:ind w:left="0"/>
        <w:jc w:val="both"/>
      </w:pPr>
      <w:r>
        <w:rPr>
          <w:rFonts w:ascii="Times New Roman"/>
          <w:b w:val="false"/>
          <w:i w:val="false"/>
          <w:color w:val="000000"/>
          <w:sz w:val="28"/>
        </w:rPr>
        <w:t>
      ТБИ – тұтыну бағасының индексі</w:t>
      </w:r>
    </w:p>
    <w:p>
      <w:pPr>
        <w:spacing w:after="0"/>
        <w:ind w:left="0"/>
        <w:jc w:val="both"/>
      </w:pPr>
      <w:r>
        <w:rPr>
          <w:rFonts w:ascii="Times New Roman"/>
          <w:b w:val="false"/>
          <w:i w:val="false"/>
          <w:color w:val="000000"/>
          <w:sz w:val="28"/>
        </w:rPr>
        <w:t>
      ТБИ мынадай формула бойынша есептеледі:</w:t>
      </w:r>
    </w:p>
    <w:p>
      <w:pPr>
        <w:spacing w:after="0"/>
        <w:ind w:left="0"/>
        <w:jc w:val="both"/>
      </w:pPr>
      <w:r>
        <w:rPr>
          <w:rFonts w:ascii="Times New Roman"/>
          <w:b w:val="false"/>
          <w:i w:val="false"/>
          <w:color w:val="000000"/>
          <w:sz w:val="28"/>
        </w:rPr>
        <w:t>
      ТБИ = ТБИt/100+1, мұндағы:</w:t>
      </w:r>
    </w:p>
    <w:p>
      <w:pPr>
        <w:spacing w:after="0"/>
        <w:ind w:left="0"/>
        <w:jc w:val="both"/>
      </w:pPr>
      <w:r>
        <w:rPr>
          <w:rFonts w:ascii="Times New Roman"/>
          <w:b w:val="false"/>
          <w:i w:val="false"/>
          <w:color w:val="000000"/>
          <w:sz w:val="28"/>
        </w:rPr>
        <w:t>
      ТБИt – Қазақстан Республикасының келесі жылға әлеуметтік-экономикалық даму болжамына сәйкес инфляция;</w:t>
      </w:r>
    </w:p>
    <w:p>
      <w:pPr>
        <w:spacing w:after="0"/>
        <w:ind w:left="0"/>
        <w:jc w:val="both"/>
      </w:pPr>
      <w:r>
        <w:rPr>
          <w:rFonts w:ascii="Times New Roman"/>
          <w:b w:val="false"/>
          <w:i w:val="false"/>
          <w:color w:val="000000"/>
          <w:sz w:val="28"/>
        </w:rPr>
        <w:t>
      1 – коэффициент.</w:t>
      </w:r>
    </w:p>
    <w:bookmarkStart w:name="z62" w:id="40"/>
    <w:p>
      <w:pPr>
        <w:spacing w:after="0"/>
        <w:ind w:left="0"/>
        <w:jc w:val="both"/>
      </w:pPr>
      <w:r>
        <w:rPr>
          <w:rFonts w:ascii="Times New Roman"/>
          <w:b w:val="false"/>
          <w:i w:val="false"/>
          <w:color w:val="000000"/>
          <w:sz w:val="28"/>
        </w:rPr>
        <w:t>
      3) бірінші дереккөз бойынша деректер болмаған кезде тауарға және (немесе) қызметке кепілдік берілген сома мынадай формула бойынша есептеледі (біріншінің деректері негізінде):</w:t>
      </w:r>
    </w:p>
    <w:bookmarkEnd w:id="40"/>
    <w:p>
      <w:pPr>
        <w:spacing w:after="0"/>
        <w:ind w:left="0"/>
        <w:jc w:val="both"/>
      </w:pPr>
      <w:r>
        <w:rPr>
          <w:rFonts w:ascii="Times New Roman"/>
          <w:b w:val="false"/>
          <w:i w:val="false"/>
          <w:color w:val="000000"/>
          <w:sz w:val="28"/>
        </w:rPr>
        <w:t>
      КБС = БОМ1*ТБИ, мұндағы :</w:t>
      </w:r>
    </w:p>
    <w:p>
      <w:pPr>
        <w:spacing w:after="0"/>
        <w:ind w:left="0"/>
        <w:jc w:val="both"/>
      </w:pPr>
      <w:r>
        <w:rPr>
          <w:rFonts w:ascii="Times New Roman"/>
          <w:b w:val="false"/>
          <w:i w:val="false"/>
          <w:color w:val="000000"/>
          <w:sz w:val="28"/>
        </w:rPr>
        <w:t>
      КБС – кепілдік берілген сома;</w:t>
      </w:r>
    </w:p>
    <w:p>
      <w:pPr>
        <w:spacing w:after="0"/>
        <w:ind w:left="0"/>
        <w:jc w:val="both"/>
      </w:pPr>
      <w:r>
        <w:rPr>
          <w:rFonts w:ascii="Times New Roman"/>
          <w:b w:val="false"/>
          <w:i w:val="false"/>
          <w:color w:val="000000"/>
          <w:sz w:val="28"/>
        </w:rPr>
        <w:t>
      БОМ – бірінші дереккөз бойынша деректер бағасының орташа мәні;</w:t>
      </w:r>
    </w:p>
    <w:p>
      <w:pPr>
        <w:spacing w:after="0"/>
        <w:ind w:left="0"/>
        <w:jc w:val="both"/>
      </w:pPr>
      <w:r>
        <w:rPr>
          <w:rFonts w:ascii="Times New Roman"/>
          <w:b w:val="false"/>
          <w:i w:val="false"/>
          <w:color w:val="000000"/>
          <w:sz w:val="28"/>
        </w:rPr>
        <w:t>
      (данные портала социальных услуг);</w:t>
      </w:r>
    </w:p>
    <w:p>
      <w:pPr>
        <w:spacing w:after="0"/>
        <w:ind w:left="0"/>
        <w:jc w:val="both"/>
      </w:pPr>
      <w:r>
        <w:rPr>
          <w:rFonts w:ascii="Times New Roman"/>
          <w:b w:val="false"/>
          <w:i w:val="false"/>
          <w:color w:val="000000"/>
          <w:sz w:val="28"/>
        </w:rPr>
        <w:t xml:space="preserve">
      ТБИ – тұтыну бағасының индексі. </w:t>
      </w:r>
    </w:p>
    <w:p>
      <w:pPr>
        <w:spacing w:after="0"/>
        <w:ind w:left="0"/>
        <w:jc w:val="both"/>
      </w:pPr>
      <w:r>
        <w:rPr>
          <w:rFonts w:ascii="Times New Roman"/>
          <w:b w:val="false"/>
          <w:i w:val="false"/>
          <w:color w:val="000000"/>
          <w:sz w:val="28"/>
        </w:rPr>
        <w:t>
      ТБИ = ТБИt/100+1, мұндағы:</w:t>
      </w:r>
    </w:p>
    <w:p>
      <w:pPr>
        <w:spacing w:after="0"/>
        <w:ind w:left="0"/>
        <w:jc w:val="both"/>
      </w:pPr>
      <w:r>
        <w:rPr>
          <w:rFonts w:ascii="Times New Roman"/>
          <w:b w:val="false"/>
          <w:i w:val="false"/>
          <w:color w:val="000000"/>
          <w:sz w:val="28"/>
        </w:rPr>
        <w:t>
      ТБИt – Қазақстан Республикасының келесі жылға әлеуметтік-экономикалық даму болжамына сәйкес инфляция;</w:t>
      </w:r>
    </w:p>
    <w:p>
      <w:pPr>
        <w:spacing w:after="0"/>
        <w:ind w:left="0"/>
        <w:jc w:val="both"/>
      </w:pPr>
      <w:r>
        <w:rPr>
          <w:rFonts w:ascii="Times New Roman"/>
          <w:b w:val="false"/>
          <w:i w:val="false"/>
          <w:color w:val="000000"/>
          <w:sz w:val="28"/>
        </w:rPr>
        <w:t>
      1 – коэффициент.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02.04.2026 </w:t>
      </w:r>
      <w:r>
        <w:rPr>
          <w:rFonts w:ascii="Times New Roman"/>
          <w:b w:val="false"/>
          <w:i w:val="false"/>
          <w:color w:val="000000"/>
          <w:sz w:val="28"/>
        </w:rPr>
        <w:t>№ 117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41"/>
    <w:p>
      <w:pPr>
        <w:spacing w:after="0"/>
        <w:ind w:left="0"/>
        <w:jc w:val="left"/>
      </w:pPr>
      <w:r>
        <w:rPr>
          <w:rFonts w:ascii="Times New Roman"/>
          <w:b/>
          <w:i w:val="false"/>
          <w:color w:val="000000"/>
        </w:rPr>
        <w:t xml:space="preserve"> 3-тарау. Мүгедектігі бар адамдар әлеуметтік көрсететін қызметтер порталы арқылы сатып алатын жеке көмекшінің және ымдау тілі маманының қызметтеріне құнын өтеу ретінде ұсынылатын кепілдік берілген соманы айқындау</w:t>
      </w:r>
    </w:p>
    <w:bookmarkEnd w:id="41"/>
    <w:p>
      <w:pPr>
        <w:spacing w:after="0"/>
        <w:ind w:left="0"/>
        <w:jc w:val="both"/>
      </w:pPr>
      <w:r>
        <w:rPr>
          <w:rFonts w:ascii="Times New Roman"/>
          <w:b w:val="false"/>
          <w:i w:val="false"/>
          <w:color w:val="ff0000"/>
          <w:sz w:val="28"/>
        </w:rPr>
        <w:t xml:space="preserve">
      Ескерту. 3-тараудың тақырыбы жаңа редакцияда - ҚР Еңбек және халықты әлеуметтік қорғау министрінің 02.04.2026 </w:t>
      </w:r>
      <w:r>
        <w:rPr>
          <w:rFonts w:ascii="Times New Roman"/>
          <w:b w:val="false"/>
          <w:i w:val="false"/>
          <w:color w:val="ff0000"/>
          <w:sz w:val="28"/>
        </w:rPr>
        <w:t>№ 117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8" w:id="42"/>
    <w:p>
      <w:pPr>
        <w:spacing w:after="0"/>
        <w:ind w:left="0"/>
        <w:jc w:val="both"/>
      </w:pPr>
      <w:r>
        <w:rPr>
          <w:rFonts w:ascii="Times New Roman"/>
          <w:b w:val="false"/>
          <w:i w:val="false"/>
          <w:color w:val="000000"/>
          <w:sz w:val="28"/>
        </w:rPr>
        <w:t>
      8. Жеке көмекшінің бір сағаттық қызметтеріне кепілдік берілген сома тиісті қаржы жылына арналған Республикалық бюджет туралы Заңда белгіленген айлық есептік көрсеткіш мөлшерінің 13,64 пайызы есебінен айқындалады.</w:t>
      </w:r>
    </w:p>
    <w:bookmarkEnd w:id="42"/>
    <w:p>
      <w:pPr>
        <w:spacing w:after="0"/>
        <w:ind w:left="0"/>
        <w:jc w:val="both"/>
      </w:pPr>
      <w:r>
        <w:rPr>
          <w:rFonts w:ascii="Times New Roman"/>
          <w:b w:val="false"/>
          <w:i w:val="false"/>
          <w:color w:val="000000"/>
          <w:sz w:val="28"/>
        </w:rPr>
        <w:t>
      КБС = АЕК*13,64 %, мұндағы:</w:t>
      </w:r>
    </w:p>
    <w:p>
      <w:pPr>
        <w:spacing w:after="0"/>
        <w:ind w:left="0"/>
        <w:jc w:val="both"/>
      </w:pPr>
      <w:r>
        <w:rPr>
          <w:rFonts w:ascii="Times New Roman"/>
          <w:b w:val="false"/>
          <w:i w:val="false"/>
          <w:color w:val="000000"/>
          <w:sz w:val="28"/>
        </w:rPr>
        <w:t>
      КБС – кепілдік берілген сома;</w:t>
      </w:r>
    </w:p>
    <w:p>
      <w:pPr>
        <w:spacing w:after="0"/>
        <w:ind w:left="0"/>
        <w:jc w:val="both"/>
      </w:pPr>
      <w:r>
        <w:rPr>
          <w:rFonts w:ascii="Times New Roman"/>
          <w:b w:val="false"/>
          <w:i w:val="false"/>
          <w:color w:val="000000"/>
          <w:sz w:val="28"/>
        </w:rPr>
        <w:t>
      АЕК – айлық есептік көрсеткіш.</w:t>
      </w:r>
    </w:p>
    <w:p>
      <w:pPr>
        <w:spacing w:after="0"/>
        <w:ind w:left="0"/>
        <w:jc w:val="both"/>
      </w:pPr>
      <w:r>
        <w:rPr>
          <w:rFonts w:ascii="Times New Roman"/>
          <w:b w:val="false"/>
          <w:i w:val="false"/>
          <w:color w:val="000000"/>
          <w:sz w:val="28"/>
        </w:rPr>
        <w:t xml:space="preserve">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және "Міндетті әлеуметтік медициналық сақтандыру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кепілдік берілген сомадан міндетті зейнетақы жарналарын және міндетті әлеуметтік медициналық сақтандыруға жарналарын төлеуге шығыстар ұсталады.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Премьер-Министрінің орынбасары - Еңбек және халықты әлеуметтік қорғау министрінің 10.08.2023 </w:t>
      </w:r>
      <w:r>
        <w:rPr>
          <w:rFonts w:ascii="Times New Roman"/>
          <w:b w:val="false"/>
          <w:i w:val="false"/>
          <w:color w:val="000000"/>
          <w:sz w:val="28"/>
        </w:rPr>
        <w:t>№ 336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өзгеріс енгізілді - ҚР Еңбек және халықты әлеуметтік қорғау министрінің 02.04.2026 </w:t>
      </w:r>
      <w:r>
        <w:rPr>
          <w:rFonts w:ascii="Times New Roman"/>
          <w:b w:val="false"/>
          <w:i w:val="false"/>
          <w:color w:val="000000"/>
          <w:sz w:val="28"/>
        </w:rPr>
        <w:t>№ 117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9" w:id="43"/>
    <w:p>
      <w:pPr>
        <w:spacing w:after="0"/>
        <w:ind w:left="0"/>
        <w:jc w:val="both"/>
      </w:pPr>
      <w:r>
        <w:rPr>
          <w:rFonts w:ascii="Times New Roman"/>
          <w:b w:val="false"/>
          <w:i w:val="false"/>
          <w:color w:val="000000"/>
          <w:sz w:val="28"/>
        </w:rPr>
        <w:t>
      9. Ымдау тілі маманының бір сағаттық қызметтеріне кепілдік берілген сома тиісті қаржы жылына арналған Республикалық бюджет туралы Заңда белгіленген 2,1 айлық есептік көрсеткіш есебінен айқындалады.</w:t>
      </w:r>
    </w:p>
    <w:bookmarkEnd w:id="43"/>
    <w:p>
      <w:pPr>
        <w:spacing w:after="0"/>
        <w:ind w:left="0"/>
        <w:jc w:val="both"/>
      </w:pPr>
      <w:r>
        <w:rPr>
          <w:rFonts w:ascii="Times New Roman"/>
          <w:b w:val="false"/>
          <w:i w:val="false"/>
          <w:color w:val="000000"/>
          <w:sz w:val="28"/>
        </w:rPr>
        <w:t>
      КБС = 2,1*АЕК, мұндағы:</w:t>
      </w:r>
    </w:p>
    <w:p>
      <w:pPr>
        <w:spacing w:after="0"/>
        <w:ind w:left="0"/>
        <w:jc w:val="both"/>
      </w:pPr>
      <w:r>
        <w:rPr>
          <w:rFonts w:ascii="Times New Roman"/>
          <w:b w:val="false"/>
          <w:i w:val="false"/>
          <w:color w:val="000000"/>
          <w:sz w:val="28"/>
        </w:rPr>
        <w:t>
      КБС кепілдік берілген сома;</w:t>
      </w:r>
    </w:p>
    <w:p>
      <w:pPr>
        <w:spacing w:after="0"/>
        <w:ind w:left="0"/>
        <w:jc w:val="both"/>
      </w:pPr>
      <w:r>
        <w:rPr>
          <w:rFonts w:ascii="Times New Roman"/>
          <w:b w:val="false"/>
          <w:i w:val="false"/>
          <w:color w:val="000000"/>
          <w:sz w:val="28"/>
        </w:rPr>
        <w:t>
      2,1 – коэффициент;</w:t>
      </w:r>
    </w:p>
    <w:p>
      <w:pPr>
        <w:spacing w:after="0"/>
        <w:ind w:left="0"/>
        <w:jc w:val="both"/>
      </w:pPr>
      <w:r>
        <w:rPr>
          <w:rFonts w:ascii="Times New Roman"/>
          <w:b w:val="false"/>
          <w:i w:val="false"/>
          <w:color w:val="000000"/>
          <w:sz w:val="28"/>
        </w:rPr>
        <w:t>
      АЕК – айлық есептік көрсеткіш.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Еңбек және халықты әлеуметтік қорғау министрінің 02.04.2026 </w:t>
      </w:r>
      <w:r>
        <w:rPr>
          <w:rFonts w:ascii="Times New Roman"/>
          <w:b w:val="false"/>
          <w:i w:val="false"/>
          <w:color w:val="000000"/>
          <w:sz w:val="28"/>
        </w:rPr>
        <w:t>№ 117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44"/>
    <w:p>
      <w:pPr>
        <w:spacing w:after="0"/>
        <w:ind w:left="0"/>
        <w:jc w:val="left"/>
      </w:pPr>
      <w:r>
        <w:rPr>
          <w:rFonts w:ascii="Times New Roman"/>
          <w:b/>
          <w:i w:val="false"/>
          <w:color w:val="000000"/>
        </w:rPr>
        <w:t xml:space="preserve"> 4-тарау. Мүгедектігі бар адамдар әлеуметтік көрсетілетін қызметтер порталы арқылы сатып алатын мүгедектігі бар адамдарды инватаксимен тасымалдау жөніндегі көрсетілетін қызметтердің құнын өтеу ретінде ұсынылатын кепілдік берілген соманы айқындау</w:t>
      </w:r>
    </w:p>
    <w:bookmarkEnd w:id="44"/>
    <w:p>
      <w:pPr>
        <w:spacing w:after="0"/>
        <w:ind w:left="0"/>
        <w:jc w:val="both"/>
      </w:pPr>
      <w:r>
        <w:rPr>
          <w:rFonts w:ascii="Times New Roman"/>
          <w:b w:val="false"/>
          <w:i w:val="false"/>
          <w:color w:val="ff0000"/>
          <w:sz w:val="28"/>
        </w:rPr>
        <w:t xml:space="preserve">
      Ескерту. Әдістеме 4-тараумен толықтырылды - ҚР Еңбек және халықты әлеуметтік қорғау министрінің 29.08.2025 </w:t>
      </w:r>
      <w:r>
        <w:rPr>
          <w:rFonts w:ascii="Times New Roman"/>
          <w:b w:val="false"/>
          <w:i w:val="false"/>
          <w:color w:val="ff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8" w:id="45"/>
    <w:p>
      <w:pPr>
        <w:spacing w:after="0"/>
        <w:ind w:left="0"/>
        <w:jc w:val="both"/>
      </w:pPr>
      <w:r>
        <w:rPr>
          <w:rFonts w:ascii="Times New Roman"/>
          <w:b w:val="false"/>
          <w:i w:val="false"/>
          <w:color w:val="000000"/>
          <w:sz w:val="28"/>
        </w:rPr>
        <w:t>
      9-1. Мүгедектігі бар адамдарды инватаксимен тасымалдау жөніндегі көрсетілетін қызметтерді көрсеткені үшін машина-сағаттың құны негізінде кепілдік берілген сома мынадай формула бойынша есептеледі:</w:t>
      </w:r>
    </w:p>
    <w:bookmarkEnd w:id="45"/>
    <w:p>
      <w:pPr>
        <w:spacing w:after="0"/>
        <w:ind w:left="0"/>
        <w:jc w:val="both"/>
      </w:pPr>
      <w:r>
        <w:rPr>
          <w:rFonts w:ascii="Times New Roman"/>
          <w:b w:val="false"/>
          <w:i w:val="false"/>
          <w:color w:val="000000"/>
          <w:sz w:val="28"/>
        </w:rPr>
        <w:t>
      КС = МС (ММ) * С (М), мұндағы:</w:t>
      </w:r>
    </w:p>
    <w:p>
      <w:pPr>
        <w:spacing w:after="0"/>
        <w:ind w:left="0"/>
        <w:jc w:val="both"/>
      </w:pPr>
      <w:r>
        <w:rPr>
          <w:rFonts w:ascii="Times New Roman"/>
          <w:b w:val="false"/>
          <w:i w:val="false"/>
          <w:color w:val="000000"/>
          <w:sz w:val="28"/>
        </w:rPr>
        <w:t>
      МС - бір машина-сағаттың құны (теңге);</w:t>
      </w:r>
    </w:p>
    <w:p>
      <w:pPr>
        <w:spacing w:after="0"/>
        <w:ind w:left="0"/>
        <w:jc w:val="both"/>
      </w:pPr>
      <w:r>
        <w:rPr>
          <w:rFonts w:ascii="Times New Roman"/>
          <w:b w:val="false"/>
          <w:i w:val="false"/>
          <w:color w:val="000000"/>
          <w:sz w:val="28"/>
        </w:rPr>
        <w:t>
      ММ - бір машина-минутының құны (теңге);</w:t>
      </w:r>
    </w:p>
    <w:p>
      <w:pPr>
        <w:spacing w:after="0"/>
        <w:ind w:left="0"/>
        <w:jc w:val="both"/>
      </w:pPr>
      <w:r>
        <w:rPr>
          <w:rFonts w:ascii="Times New Roman"/>
          <w:b w:val="false"/>
          <w:i w:val="false"/>
          <w:color w:val="000000"/>
          <w:sz w:val="28"/>
        </w:rPr>
        <w:t>
      С – жұмсалған сағат саны;</w:t>
      </w:r>
    </w:p>
    <w:p>
      <w:pPr>
        <w:spacing w:after="0"/>
        <w:ind w:left="0"/>
        <w:jc w:val="both"/>
      </w:pPr>
      <w:r>
        <w:rPr>
          <w:rFonts w:ascii="Times New Roman"/>
          <w:b w:val="false"/>
          <w:i w:val="false"/>
          <w:color w:val="000000"/>
          <w:sz w:val="28"/>
        </w:rPr>
        <w:t>
      М – жұмсалған минут саны.</w:t>
      </w:r>
    </w:p>
    <w:p>
      <w:pPr>
        <w:spacing w:after="0"/>
        <w:ind w:left="0"/>
        <w:jc w:val="both"/>
      </w:pPr>
      <w:r>
        <w:rPr>
          <w:rFonts w:ascii="Times New Roman"/>
          <w:b w:val="false"/>
          <w:i w:val="false"/>
          <w:color w:val="000000"/>
          <w:sz w:val="28"/>
        </w:rPr>
        <w:t>
      1) Бір машина-сағаттың құны:</w:t>
      </w:r>
    </w:p>
    <w:p>
      <w:pPr>
        <w:spacing w:after="0"/>
        <w:ind w:left="0"/>
        <w:jc w:val="both"/>
      </w:pPr>
      <w:r>
        <w:rPr>
          <w:rFonts w:ascii="Times New Roman"/>
          <w:b w:val="false"/>
          <w:i w:val="false"/>
          <w:color w:val="000000"/>
          <w:sz w:val="28"/>
        </w:rPr>
        <w:t>
      МС = ∑Ш _жалпы/ ∑С _ай, мұндағы:</w:t>
      </w:r>
    </w:p>
    <w:p>
      <w:pPr>
        <w:spacing w:after="0"/>
        <w:ind w:left="0"/>
        <w:jc w:val="both"/>
      </w:pPr>
      <w:r>
        <w:rPr>
          <w:rFonts w:ascii="Times New Roman"/>
          <w:b w:val="false"/>
          <w:i w:val="false"/>
          <w:color w:val="000000"/>
          <w:sz w:val="28"/>
        </w:rPr>
        <w:t>
      МС - бір машина-сағаттың құны (теңге);</w:t>
      </w:r>
    </w:p>
    <w:p>
      <w:pPr>
        <w:spacing w:after="0"/>
        <w:ind w:left="0"/>
        <w:jc w:val="both"/>
      </w:pPr>
      <w:r>
        <w:rPr>
          <w:rFonts w:ascii="Times New Roman"/>
          <w:b w:val="false"/>
          <w:i w:val="false"/>
          <w:color w:val="000000"/>
          <w:sz w:val="28"/>
        </w:rPr>
        <w:t>
      ∑Ш_жалпы - айына 1 машинаға арналған жиынтық шығыстар (теңге);</w:t>
      </w:r>
    </w:p>
    <w:p>
      <w:pPr>
        <w:spacing w:after="0"/>
        <w:ind w:left="0"/>
        <w:jc w:val="both"/>
      </w:pPr>
      <w:r>
        <w:rPr>
          <w:rFonts w:ascii="Times New Roman"/>
          <w:b w:val="false"/>
          <w:i w:val="false"/>
          <w:color w:val="000000"/>
          <w:sz w:val="28"/>
        </w:rPr>
        <w:t>
      ∑С _ай - айына машина-сағаттарының жалпы саны.</w:t>
      </w:r>
    </w:p>
    <w:p>
      <w:pPr>
        <w:spacing w:after="0"/>
        <w:ind w:left="0"/>
        <w:jc w:val="both"/>
      </w:pPr>
      <w:r>
        <w:rPr>
          <w:rFonts w:ascii="Times New Roman"/>
          <w:b w:val="false"/>
          <w:i w:val="false"/>
          <w:color w:val="000000"/>
          <w:sz w:val="28"/>
        </w:rPr>
        <w:t>
      Айына жиынтық шығыстар формула бойынша есептеледі:</w:t>
      </w:r>
    </w:p>
    <w:p>
      <w:pPr>
        <w:spacing w:after="0"/>
        <w:ind w:left="0"/>
        <w:jc w:val="both"/>
      </w:pPr>
      <w:r>
        <w:rPr>
          <w:rFonts w:ascii="Times New Roman"/>
          <w:b w:val="false"/>
          <w:i w:val="false"/>
          <w:color w:val="000000"/>
          <w:sz w:val="28"/>
        </w:rPr>
        <w:t>
      ∑Ш _жалпы = тікелей шығындар + жанама шығындар, мұндағы:</w:t>
      </w:r>
    </w:p>
    <w:p>
      <w:pPr>
        <w:spacing w:after="0"/>
        <w:ind w:left="0"/>
        <w:jc w:val="both"/>
      </w:pPr>
      <w:r>
        <w:rPr>
          <w:rFonts w:ascii="Times New Roman"/>
          <w:b w:val="false"/>
          <w:i w:val="false"/>
          <w:color w:val="000000"/>
          <w:sz w:val="28"/>
        </w:rPr>
        <w:t>
      тікелей шығындар:</w:t>
      </w:r>
    </w:p>
    <w:p>
      <w:pPr>
        <w:spacing w:after="0"/>
        <w:ind w:left="0"/>
        <w:jc w:val="both"/>
      </w:pPr>
      <w:r>
        <w:rPr>
          <w:rFonts w:ascii="Times New Roman"/>
          <w:b w:val="false"/>
          <w:i w:val="false"/>
          <w:color w:val="000000"/>
          <w:sz w:val="28"/>
        </w:rPr>
        <w:t xml:space="preserve">
      - қыметкерлердің жалақысы; </w:t>
      </w:r>
    </w:p>
    <w:p>
      <w:pPr>
        <w:spacing w:after="0"/>
        <w:ind w:left="0"/>
        <w:jc w:val="both"/>
      </w:pPr>
      <w:r>
        <w:rPr>
          <w:rFonts w:ascii="Times New Roman"/>
          <w:b w:val="false"/>
          <w:i w:val="false"/>
          <w:color w:val="000000"/>
          <w:sz w:val="28"/>
        </w:rPr>
        <w:t xml:space="preserve">
      - еңбекақы төлеу қорына салынатын салықтар; </w:t>
      </w:r>
    </w:p>
    <w:p>
      <w:pPr>
        <w:spacing w:after="0"/>
        <w:ind w:left="0"/>
        <w:jc w:val="both"/>
      </w:pPr>
      <w:r>
        <w:rPr>
          <w:rFonts w:ascii="Times New Roman"/>
          <w:b w:val="false"/>
          <w:i w:val="false"/>
          <w:color w:val="000000"/>
          <w:sz w:val="28"/>
        </w:rPr>
        <w:t>
      - автомобильдің амортизациясы;</w:t>
      </w:r>
    </w:p>
    <w:p>
      <w:pPr>
        <w:spacing w:after="0"/>
        <w:ind w:left="0"/>
        <w:jc w:val="both"/>
      </w:pPr>
      <w:r>
        <w:rPr>
          <w:rFonts w:ascii="Times New Roman"/>
          <w:b w:val="false"/>
          <w:i w:val="false"/>
          <w:color w:val="000000"/>
          <w:sz w:val="28"/>
        </w:rPr>
        <w:t xml:space="preserve">
      - сақтандыру; </w:t>
      </w:r>
    </w:p>
    <w:p>
      <w:pPr>
        <w:spacing w:after="0"/>
        <w:ind w:left="0"/>
        <w:jc w:val="both"/>
      </w:pPr>
      <w:r>
        <w:rPr>
          <w:rFonts w:ascii="Times New Roman"/>
          <w:b w:val="false"/>
          <w:i w:val="false"/>
          <w:color w:val="000000"/>
          <w:sz w:val="28"/>
        </w:rPr>
        <w:t>
      - жалға алу (бар болса), диспетчерлеу;</w:t>
      </w:r>
    </w:p>
    <w:p>
      <w:pPr>
        <w:spacing w:after="0"/>
        <w:ind w:left="0"/>
        <w:jc w:val="both"/>
      </w:pPr>
      <w:r>
        <w:rPr>
          <w:rFonts w:ascii="Times New Roman"/>
          <w:b w:val="false"/>
          <w:i w:val="false"/>
          <w:color w:val="000000"/>
          <w:sz w:val="28"/>
        </w:rPr>
        <w:t>
      - абоненттік байланыс ақысы.</w:t>
      </w:r>
    </w:p>
    <w:p>
      <w:pPr>
        <w:spacing w:after="0"/>
        <w:ind w:left="0"/>
        <w:jc w:val="both"/>
      </w:pPr>
      <w:r>
        <w:rPr>
          <w:rFonts w:ascii="Times New Roman"/>
          <w:b w:val="false"/>
          <w:i w:val="false"/>
          <w:color w:val="000000"/>
          <w:sz w:val="28"/>
        </w:rPr>
        <w:t>
      жанама шығындар:</w:t>
      </w:r>
    </w:p>
    <w:p>
      <w:pPr>
        <w:spacing w:after="0"/>
        <w:ind w:left="0"/>
        <w:jc w:val="both"/>
      </w:pPr>
      <w:r>
        <w:rPr>
          <w:rFonts w:ascii="Times New Roman"/>
          <w:b w:val="false"/>
          <w:i w:val="false"/>
          <w:color w:val="000000"/>
          <w:sz w:val="28"/>
        </w:rPr>
        <w:t xml:space="preserve">
      - жанармай; </w:t>
      </w:r>
    </w:p>
    <w:p>
      <w:pPr>
        <w:spacing w:after="0"/>
        <w:ind w:left="0"/>
        <w:jc w:val="both"/>
      </w:pPr>
      <w:r>
        <w:rPr>
          <w:rFonts w:ascii="Times New Roman"/>
          <w:b w:val="false"/>
          <w:i w:val="false"/>
          <w:color w:val="000000"/>
          <w:sz w:val="28"/>
        </w:rPr>
        <w:t>
      - техникалық қызмет көрсету;</w:t>
      </w:r>
    </w:p>
    <w:p>
      <w:pPr>
        <w:spacing w:after="0"/>
        <w:ind w:left="0"/>
        <w:jc w:val="both"/>
      </w:pPr>
      <w:r>
        <w:rPr>
          <w:rFonts w:ascii="Times New Roman"/>
          <w:b w:val="false"/>
          <w:i w:val="false"/>
          <w:color w:val="000000"/>
          <w:sz w:val="28"/>
        </w:rPr>
        <w:t>
      - шығын материалдары;</w:t>
      </w:r>
    </w:p>
    <w:p>
      <w:pPr>
        <w:spacing w:after="0"/>
        <w:ind w:left="0"/>
        <w:jc w:val="both"/>
      </w:pPr>
      <w:r>
        <w:rPr>
          <w:rFonts w:ascii="Times New Roman"/>
          <w:b w:val="false"/>
          <w:i w:val="false"/>
          <w:color w:val="000000"/>
          <w:sz w:val="28"/>
        </w:rPr>
        <w:t>
      - GPS жүйесінің шығындары.</w:t>
      </w:r>
    </w:p>
    <w:p>
      <w:pPr>
        <w:spacing w:after="0"/>
        <w:ind w:left="0"/>
        <w:jc w:val="both"/>
      </w:pPr>
      <w:r>
        <w:rPr>
          <w:rFonts w:ascii="Times New Roman"/>
          <w:b w:val="false"/>
          <w:i w:val="false"/>
          <w:color w:val="000000"/>
          <w:sz w:val="28"/>
        </w:rPr>
        <w:t>
      Айына машина-сағаттардың жалпы саны мына формула бойынша есептеледі:</w:t>
      </w:r>
    </w:p>
    <w:p>
      <w:pPr>
        <w:spacing w:after="0"/>
        <w:ind w:left="0"/>
        <w:jc w:val="both"/>
      </w:pPr>
      <w:r>
        <w:rPr>
          <w:rFonts w:ascii="Times New Roman"/>
          <w:b w:val="false"/>
          <w:i w:val="false"/>
          <w:color w:val="000000"/>
          <w:sz w:val="28"/>
        </w:rPr>
        <w:t xml:space="preserve">
      ∑С _ай = күніне сағат × айдағы күндер. </w:t>
      </w:r>
    </w:p>
    <w:p>
      <w:pPr>
        <w:spacing w:after="0"/>
        <w:ind w:left="0"/>
        <w:jc w:val="both"/>
      </w:pPr>
      <w:r>
        <w:rPr>
          <w:rFonts w:ascii="Times New Roman"/>
          <w:b w:val="false"/>
          <w:i w:val="false"/>
          <w:color w:val="000000"/>
          <w:sz w:val="28"/>
        </w:rPr>
        <w:t xml:space="preserve">
      2) Бір машина-минутының құны: </w:t>
      </w:r>
    </w:p>
    <w:p>
      <w:pPr>
        <w:spacing w:after="0"/>
        <w:ind w:left="0"/>
        <w:jc w:val="both"/>
      </w:pPr>
      <w:r>
        <w:rPr>
          <w:rFonts w:ascii="Times New Roman"/>
          <w:b w:val="false"/>
          <w:i w:val="false"/>
          <w:color w:val="000000"/>
          <w:sz w:val="28"/>
        </w:rPr>
        <w:t>
      ММ = МС/60 мин, мұндағы:</w:t>
      </w:r>
    </w:p>
    <w:p>
      <w:pPr>
        <w:spacing w:after="0"/>
        <w:ind w:left="0"/>
        <w:jc w:val="both"/>
      </w:pPr>
      <w:r>
        <w:rPr>
          <w:rFonts w:ascii="Times New Roman"/>
          <w:b w:val="false"/>
          <w:i w:val="false"/>
          <w:color w:val="000000"/>
          <w:sz w:val="28"/>
        </w:rPr>
        <w:t>
      ММ - бір машина-минутының құны (теңге);</w:t>
      </w:r>
    </w:p>
    <w:p>
      <w:pPr>
        <w:spacing w:after="0"/>
        <w:ind w:left="0"/>
        <w:jc w:val="both"/>
      </w:pPr>
      <w:r>
        <w:rPr>
          <w:rFonts w:ascii="Times New Roman"/>
          <w:b w:val="false"/>
          <w:i w:val="false"/>
          <w:color w:val="000000"/>
          <w:sz w:val="28"/>
        </w:rPr>
        <w:t>
      МС - бір машина-сағаттың құны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9-1-тармақтың орыс тіліндегі мәтіндеріне өзгеріс енгізіледі, қазақ тіліндегі мәтіндері өзгермейді - ҚР Еңбек және халықты әлеуметтік қорғау министрінің 30.06.2026 </w:t>
      </w:r>
      <w:r>
        <w:rPr>
          <w:rFonts w:ascii="Times New Roman"/>
          <w:b w:val="false"/>
          <w:i w:val="false"/>
          <w:color w:val="00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46"/>
    <w:p>
      <w:pPr>
        <w:spacing w:after="0"/>
        <w:ind w:left="0"/>
        <w:jc w:val="both"/>
      </w:pPr>
      <w:r>
        <w:rPr>
          <w:rFonts w:ascii="Times New Roman"/>
          <w:b w:val="false"/>
          <w:i w:val="false"/>
          <w:color w:val="000000"/>
          <w:sz w:val="28"/>
        </w:rPr>
        <w:t xml:space="preserve">
      10. Осы Әдістеменің </w:t>
      </w:r>
      <w:r>
        <w:rPr>
          <w:rFonts w:ascii="Times New Roman"/>
          <w:b w:val="false"/>
          <w:i w:val="false"/>
          <w:color w:val="000000"/>
          <w:sz w:val="28"/>
        </w:rPr>
        <w:t>4-тарауында</w:t>
      </w:r>
      <w:r>
        <w:rPr>
          <w:rFonts w:ascii="Times New Roman"/>
          <w:b w:val="false"/>
          <w:i w:val="false"/>
          <w:color w:val="000000"/>
          <w:sz w:val="28"/>
        </w:rPr>
        <w:t xml:space="preserve"> көзделген мүгедектігі бар адамдарды инватаксимен тасымалдау жөніндегі көрсетілетін қызметтерді қоспағанда, келесі қаржы жылына арналған кепілдік берілген соманы айқындауды әлеуметтік қорғау саласындағы уәкілетті орталық мемлекеттік орган құратын комиссия ағымдағы қаржы жылының 25 желтоқсанынан кешіктірмей жүзеге асырады.</w:t>
      </w:r>
    </w:p>
    <w:bookmarkEnd w:id="46"/>
    <w:p>
      <w:pPr>
        <w:spacing w:after="0"/>
        <w:ind w:left="0"/>
        <w:jc w:val="both"/>
      </w:pPr>
      <w:r>
        <w:rPr>
          <w:rFonts w:ascii="Times New Roman"/>
          <w:b w:val="false"/>
          <w:i w:val="false"/>
          <w:color w:val="000000"/>
          <w:sz w:val="28"/>
        </w:rPr>
        <w:t>
      Мүгедектігі бар адамдарды инватаксимен тасымалдау жөніндегі көрсетілетін қызметтерге келесі қаржы жылына арналған кепілдік берілген соманы айқындауды халықты әлеуметтік қорғау және жұмыспен қамту мәселелері жөніндегі жергілікті атқарушы орган құратын комиссия ағымдағы қаржы жылының 25 желтоқсанынан кешіктірмей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02.04.2026 </w:t>
      </w:r>
      <w:r>
        <w:rPr>
          <w:rFonts w:ascii="Times New Roman"/>
          <w:b w:val="false"/>
          <w:i w:val="false"/>
          <w:color w:val="000000"/>
          <w:sz w:val="28"/>
        </w:rPr>
        <w:t>№ 117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