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a094" w14:textId="185a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 маусымдағы № 199 бұйрығы. Қазақстан Республикасының Әділет министрлігінде 2023 жылғы 5 маусымда № 32681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алтыншы 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әлеуметтiк қорғау министрiнiң 2022 жылғы 20 қаңтардағы № 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26601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атқарушысының кейбір бұйрықтарына өзгерістер мен толықтырулар енгізу туралы" Қазақстан Республикасы Еңбек және халықты әлеуметтiк қорғау министрiнiң 2022 жылғы 9 тамыздағы № 298 бұйрығымен (Нормативтік құқықтық актілерді мемлекеттік тіркеу тізілімінде № 29077 болып тіркелген) бекітілген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 міндетін атқарушының өзгерістер мен толықтырулар енгізілетін кейбір бұйрықтары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 көрсету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реформалау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199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w:t>
      </w:r>
    </w:p>
    <w:bookmarkEnd w:id="11"/>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 (бұдан әрі – Әдістеме)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алтыншы абзацына сәйкес әзірленді және мүгедектігі бар адамдар әлеуметтік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мақсатында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Әдістемеде мынадай негізгі ұғымдар пайдаланылады:</w:t>
      </w:r>
    </w:p>
    <w:bookmarkEnd w:id="14"/>
    <w:bookmarkStart w:name="z64" w:id="15"/>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15"/>
    <w:bookmarkStart w:name="z65" w:id="16"/>
    <w:p>
      <w:pPr>
        <w:spacing w:after="0"/>
        <w:ind w:left="0"/>
        <w:jc w:val="both"/>
      </w:pPr>
      <w:r>
        <w:rPr>
          <w:rFonts w:ascii="Times New Roman"/>
          <w:b w:val="false"/>
          <w:i w:val="false"/>
          <w:color w:val="000000"/>
          <w:sz w:val="28"/>
        </w:rPr>
        <w:t xml:space="preserve">
      2) әлеуметтік көрсетілетін қызметтер порталы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p>
    <w:bookmarkEnd w:id="16"/>
    <w:bookmarkStart w:name="z66" w:id="17"/>
    <w:p>
      <w:pPr>
        <w:spacing w:after="0"/>
        <w:ind w:left="0"/>
        <w:jc w:val="both"/>
      </w:pPr>
      <w:r>
        <w:rPr>
          <w:rFonts w:ascii="Times New Roman"/>
          <w:b w:val="false"/>
          <w:i w:val="false"/>
          <w:color w:val="000000"/>
          <w:sz w:val="28"/>
        </w:rPr>
        <w:t>
      3) әлеуметтік қорғау саласындағы уәкілетті орталық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17"/>
    <w:bookmarkStart w:name="z67" w:id="18"/>
    <w:p>
      <w:pPr>
        <w:spacing w:after="0"/>
        <w:ind w:left="0"/>
        <w:jc w:val="both"/>
      </w:pPr>
      <w:r>
        <w:rPr>
          <w:rFonts w:ascii="Times New Roman"/>
          <w:b w:val="false"/>
          <w:i w:val="false"/>
          <w:color w:val="000000"/>
          <w:sz w:val="28"/>
        </w:rPr>
        <w:t>
      4) инватакси – мүгедектігі бар адамдарды тасымалдау жөніндегі қызметтер көрсетуге арналған такси;</w:t>
      </w:r>
    </w:p>
    <w:bookmarkEnd w:id="18"/>
    <w:bookmarkStart w:name="z68" w:id="19"/>
    <w:p>
      <w:pPr>
        <w:spacing w:after="0"/>
        <w:ind w:left="0"/>
        <w:jc w:val="both"/>
      </w:pPr>
      <w:r>
        <w:rPr>
          <w:rFonts w:ascii="Times New Roman"/>
          <w:b w:val="false"/>
          <w:i w:val="false"/>
          <w:color w:val="000000"/>
          <w:sz w:val="28"/>
        </w:rPr>
        <w:t>
      5) мемлекеттік сатып алу саласындағы уәкілетті орган – мемлекеттік сатып алу саласында басшылықты жүзеге асыратын орталық атқарушы орган;</w:t>
      </w:r>
    </w:p>
    <w:bookmarkEnd w:id="19"/>
    <w:bookmarkStart w:name="z69" w:id="20"/>
    <w:p>
      <w:pPr>
        <w:spacing w:after="0"/>
        <w:ind w:left="0"/>
        <w:jc w:val="both"/>
      </w:pPr>
      <w:r>
        <w:rPr>
          <w:rFonts w:ascii="Times New Roman"/>
          <w:b w:val="false"/>
          <w:i w:val="false"/>
          <w:color w:val="000000"/>
          <w:sz w:val="28"/>
        </w:rPr>
        <w:t xml:space="preserve">
      6) сатып алудың бірыңғай платформасы (бұдан әрі - веб-портал) –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мемлекеттік сатып алудың және сатып алудың электрондық көрсетілетін қызметтеріне қол жеткізудің бірыңғай нүктесін ұсынатын мемлекеттік сатып алу саласындағы уәкілетті органның цифрлық жүйесі;</w:t>
      </w:r>
    </w:p>
    <w:bookmarkEnd w:id="20"/>
    <w:bookmarkStart w:name="z70" w:id="21"/>
    <w:p>
      <w:pPr>
        <w:spacing w:after="0"/>
        <w:ind w:left="0"/>
        <w:jc w:val="both"/>
      </w:pPr>
      <w:r>
        <w:rPr>
          <w:rFonts w:ascii="Times New Roman"/>
          <w:b w:val="false"/>
          <w:i w:val="false"/>
          <w:color w:val="000000"/>
          <w:sz w:val="28"/>
        </w:rPr>
        <w:t>
      7) техникалық көмекші (компенсаторлық) құралдар:</w:t>
      </w:r>
    </w:p>
    <w:bookmarkEnd w:id="21"/>
    <w:bookmarkStart w:name="z71" w:id="22"/>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2"/>
    <w:bookmarkStart w:name="z72" w:id="23"/>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23"/>
    <w:bookmarkStart w:name="z73" w:id="24"/>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4"/>
    <w:bookmarkStart w:name="z74" w:id="25"/>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25"/>
    <w:bookmarkStart w:name="z75" w:id="26"/>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бағыттарын айқындайтын жергілікті атқарушы органы;</w:t>
      </w:r>
    </w:p>
    <w:bookmarkEnd w:id="26"/>
    <w:bookmarkStart w:name="z76" w:id="27"/>
    <w:p>
      <w:pPr>
        <w:spacing w:after="0"/>
        <w:ind w:left="0"/>
        <w:jc w:val="both"/>
      </w:pPr>
      <w:r>
        <w:rPr>
          <w:rFonts w:ascii="Times New Roman"/>
          <w:b w:val="false"/>
          <w:i w:val="false"/>
          <w:color w:val="000000"/>
          <w:sz w:val="28"/>
        </w:rPr>
        <w:t>
      9) электрондық дүкен – мемлекеттік сатып алу саласындағы уәкілетті органның келісімі бойынша бірыңғай оператор айқындайтын талаптарға сәйкес келетін электрондық сауда алаңдарында орналастырылған деректердің агрегациясын қамтамасыз ететін веб-порталдың кіші жүйесі.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Еңбек және халықты әлеуметтік қорғау министрінің 30.06.2026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8"/>
    <w:p>
      <w:pPr>
        <w:spacing w:after="0"/>
        <w:ind w:left="0"/>
        <w:jc w:val="left"/>
      </w:pPr>
      <w:r>
        <w:rPr>
          <w:rFonts w:ascii="Times New Roman"/>
          <w:b/>
          <w:i w:val="false"/>
          <w:color w:val="000000"/>
        </w:rPr>
        <w:t xml:space="preserve"> 2-тарау.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w:t>
      </w:r>
    </w:p>
    <w:bookmarkEnd w:id="28"/>
    <w:bookmarkStart w:name="z23" w:id="29"/>
    <w:p>
      <w:pPr>
        <w:spacing w:after="0"/>
        <w:ind w:left="0"/>
        <w:jc w:val="both"/>
      </w:pPr>
      <w:r>
        <w:rPr>
          <w:rFonts w:ascii="Times New Roman"/>
          <w:b w:val="false"/>
          <w:i w:val="false"/>
          <w:color w:val="000000"/>
          <w:sz w:val="28"/>
        </w:rPr>
        <w:t xml:space="preserve">
      3. Кепілдік берілген сома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бесінші абзацына сәйкес әлеуметтік қорғау саласындағы уәкілетті орталық мемлекеттік орган бекіткен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техникалық көмекші (орнын толтырушы) құралдардың, арнаулы жүріп-тұру құралдарының және санаторий-курорттық емдеудің әрбір түрі үшін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4. Кепілдік берілген соманы айқындауға арналған ақпарат дереккөздеріне мыналар жатады:</w:t>
      </w:r>
    </w:p>
    <w:bookmarkEnd w:id="30"/>
    <w:bookmarkStart w:name="z58" w:id="31"/>
    <w:p>
      <w:pPr>
        <w:spacing w:after="0"/>
        <w:ind w:left="0"/>
        <w:jc w:val="both"/>
      </w:pPr>
      <w:r>
        <w:rPr>
          <w:rFonts w:ascii="Times New Roman"/>
          <w:b w:val="false"/>
          <w:i w:val="false"/>
          <w:color w:val="000000"/>
          <w:sz w:val="28"/>
        </w:rPr>
        <w:t xml:space="preserve">
      1) әлеуметтік көрсетілетін қызметтер порталының деректері (бұдан әрі – бірінші дереккөз) – өткен қаржы жылындағы бағалардың орташа мәні. </w:t>
      </w:r>
    </w:p>
    <w:bookmarkEnd w:id="31"/>
    <w:bookmarkStart w:name="z59" w:id="32"/>
    <w:p>
      <w:pPr>
        <w:spacing w:after="0"/>
        <w:ind w:left="0"/>
        <w:jc w:val="both"/>
      </w:pPr>
      <w:r>
        <w:rPr>
          <w:rFonts w:ascii="Times New Roman"/>
          <w:b w:val="false"/>
          <w:i w:val="false"/>
          <w:color w:val="000000"/>
          <w:sz w:val="28"/>
        </w:rPr>
        <w:t>
      2) электрондық дүкеннің деректері (бұдан әрі – екінші дереккөз) – саудаға қатысушылардың үш ең төмен бағасының ішіндегі ең жоғарысы.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5. Екі дереккөздің біреуінің деректері болмаған жағдайда кепілдендірілген соманы анықтау екі дереккөздің біреуінің деректері негізінде жүзеге асырылады.</w:t>
      </w:r>
    </w:p>
    <w:bookmarkEnd w:id="33"/>
    <w:p>
      <w:pPr>
        <w:spacing w:after="0"/>
        <w:ind w:left="0"/>
        <w:jc w:val="both"/>
      </w:pPr>
      <w:r>
        <w:rPr>
          <w:rFonts w:ascii="Times New Roman"/>
          <w:b w:val="false"/>
          <w:i w:val="false"/>
          <w:color w:val="000000"/>
          <w:sz w:val="28"/>
        </w:rPr>
        <w:t>
      Бірінші және екінші дереккөздердің деректері болмаған жағдайда кепілдендірілген соманы анықтау бюджеттік заңнамаға сәйкес тауарларды және (немесе) көрсетілетін қызметтерді (прайс-парақтар) жеткізушілердің әлеуетті өнім берушілерінің коммерциялық ұсыныстары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4"/>
    <w:p>
      <w:pPr>
        <w:spacing w:after="0"/>
        <w:ind w:left="0"/>
        <w:jc w:val="left"/>
      </w:pPr>
      <w:r>
        <w:rPr>
          <w:rFonts w:ascii="Times New Roman"/>
          <w:b/>
          <w:i w:val="false"/>
          <w:color w:val="000000"/>
        </w:rPr>
        <w:t xml:space="preserve"> 1-параграф. Бағалардың орташа мәнін есептеу</w:t>
      </w:r>
    </w:p>
    <w:bookmarkEnd w:id="34"/>
    <w:bookmarkStart w:name="z30" w:id="35"/>
    <w:p>
      <w:pPr>
        <w:spacing w:after="0"/>
        <w:ind w:left="0"/>
        <w:jc w:val="both"/>
      </w:pPr>
      <w:r>
        <w:rPr>
          <w:rFonts w:ascii="Times New Roman"/>
          <w:b w:val="false"/>
          <w:i w:val="false"/>
          <w:color w:val="000000"/>
          <w:sz w:val="28"/>
        </w:rPr>
        <w:t>
      6. Бағаның орташа мәні мынадай формула бойынша есептеледі:</w:t>
      </w:r>
    </w:p>
    <w:bookmarkEnd w:id="35"/>
    <w:p>
      <w:pPr>
        <w:spacing w:after="0"/>
        <w:ind w:left="0"/>
        <w:jc w:val="both"/>
      </w:pPr>
      <w:r>
        <w:rPr>
          <w:rFonts w:ascii="Times New Roman"/>
          <w:b w:val="false"/>
          <w:i w:val="false"/>
          <w:color w:val="000000"/>
          <w:sz w:val="28"/>
        </w:rPr>
        <w:t>
      БОМ = (Б1* D1 + ... Б∞ * D∞), мұндағы:</w:t>
      </w:r>
    </w:p>
    <w:p>
      <w:pPr>
        <w:spacing w:after="0"/>
        <w:ind w:left="0"/>
        <w:jc w:val="both"/>
      </w:pPr>
      <w:r>
        <w:rPr>
          <w:rFonts w:ascii="Times New Roman"/>
          <w:b w:val="false"/>
          <w:i w:val="false"/>
          <w:color w:val="000000"/>
          <w:sz w:val="28"/>
        </w:rPr>
        <w:t>
      БОМ – бағаның орташа мәні;</w:t>
      </w:r>
    </w:p>
    <w:p>
      <w:pPr>
        <w:spacing w:after="0"/>
        <w:ind w:left="0"/>
        <w:jc w:val="both"/>
      </w:pPr>
      <w:r>
        <w:rPr>
          <w:rFonts w:ascii="Times New Roman"/>
          <w:b w:val="false"/>
          <w:i w:val="false"/>
          <w:color w:val="000000"/>
          <w:sz w:val="28"/>
        </w:rPr>
        <w:t>
      Б1 – бір бағамен сатылған тауардың/қызметтің бір түрі үшін баға;</w:t>
      </w:r>
    </w:p>
    <w:p>
      <w:pPr>
        <w:spacing w:after="0"/>
        <w:ind w:left="0"/>
        <w:jc w:val="both"/>
      </w:pPr>
      <w:r>
        <w:rPr>
          <w:rFonts w:ascii="Times New Roman"/>
          <w:b w:val="false"/>
          <w:i w:val="false"/>
          <w:color w:val="000000"/>
          <w:sz w:val="28"/>
        </w:rPr>
        <w:t>
      D1 – сатылған тауардың/қызметтің бір түрінің жалпы санынан бір баға бойынша өткізілген тауардың/қызметтің бір түрі санының үлесі (бұдан әрі – үлес).</w:t>
      </w:r>
    </w:p>
    <w:p>
      <w:pPr>
        <w:spacing w:after="0"/>
        <w:ind w:left="0"/>
        <w:jc w:val="both"/>
      </w:pPr>
      <w:r>
        <w:rPr>
          <w:rFonts w:ascii="Times New Roman"/>
          <w:b w:val="false"/>
          <w:i w:val="false"/>
          <w:color w:val="000000"/>
          <w:sz w:val="28"/>
        </w:rPr>
        <w:t>
      Үлес мынадай формула бойынша есептеледі:</w:t>
      </w:r>
    </w:p>
    <w:p>
      <w:pPr>
        <w:spacing w:after="0"/>
        <w:ind w:left="0"/>
        <w:jc w:val="both"/>
      </w:pPr>
      <w:r>
        <w:rPr>
          <w:rFonts w:ascii="Times New Roman"/>
          <w:b w:val="false"/>
          <w:i w:val="false"/>
          <w:color w:val="000000"/>
          <w:sz w:val="28"/>
        </w:rPr>
        <w:t>
      D1... ∞ = C1... ∞/∑C, мұндағы:</w:t>
      </w:r>
    </w:p>
    <w:p>
      <w:pPr>
        <w:spacing w:after="0"/>
        <w:ind w:left="0"/>
        <w:jc w:val="both"/>
      </w:pPr>
      <w:r>
        <w:rPr>
          <w:rFonts w:ascii="Times New Roman"/>
          <w:b w:val="false"/>
          <w:i w:val="false"/>
          <w:color w:val="000000"/>
          <w:sz w:val="28"/>
        </w:rPr>
        <w:t>
      С1 – бір бағамен сатылған тауардың/қызметтің бір түрінің саны;</w:t>
      </w:r>
    </w:p>
    <w:p>
      <w:pPr>
        <w:spacing w:after="0"/>
        <w:ind w:left="0"/>
        <w:jc w:val="both"/>
      </w:pPr>
      <w:r>
        <w:rPr>
          <w:rFonts w:ascii="Times New Roman"/>
          <w:b w:val="false"/>
          <w:i w:val="false"/>
          <w:color w:val="000000"/>
          <w:sz w:val="28"/>
        </w:rPr>
        <w:t>
      ∑С – сатылған тауардың/қызметтің бір түрінің жалпы саны.</w:t>
      </w:r>
    </w:p>
    <w:p>
      <w:pPr>
        <w:spacing w:after="0"/>
        <w:ind w:left="0"/>
        <w:jc w:val="both"/>
      </w:pPr>
      <w:r>
        <w:rPr>
          <w:rFonts w:ascii="Times New Roman"/>
          <w:b w:val="false"/>
          <w:i w:val="false"/>
          <w:color w:val="000000"/>
          <w:sz w:val="28"/>
        </w:rPr>
        <w:t>
      Бағаның орташа мәнін есептеу кезінде сатылған тауардың/көрсетілетін қызметтің саны сатудың жалпы санының 5 % - ынан кем болатын ең төмен және ең жоғары бағалардан басқа, бірінші көздің деректері пайдаланылады.</w:t>
      </w:r>
    </w:p>
    <w:bookmarkStart w:name="z31" w:id="36"/>
    <w:p>
      <w:pPr>
        <w:spacing w:after="0"/>
        <w:ind w:left="0"/>
        <w:jc w:val="left"/>
      </w:pPr>
      <w:r>
        <w:rPr>
          <w:rFonts w:ascii="Times New Roman"/>
          <w:b/>
          <w:i w:val="false"/>
          <w:color w:val="000000"/>
        </w:rPr>
        <w:t xml:space="preserve"> 2-параграф. Мүгедектігі бар адамдар әлеуметтік қызметтер порталы арқылы сатып алатын тауарлардың және (немесе) көрсетілетін қызметтердің құнын өтеу ретінде ұсынылатын кепілдік берілген соманы есептеу</w:t>
      </w:r>
    </w:p>
    <w:bookmarkEnd w:id="36"/>
    <w:bookmarkStart w:name="z32" w:id="37"/>
    <w:p>
      <w:pPr>
        <w:spacing w:after="0"/>
        <w:ind w:left="0"/>
        <w:jc w:val="both"/>
      </w:pPr>
      <w:r>
        <w:rPr>
          <w:rFonts w:ascii="Times New Roman"/>
          <w:b w:val="false"/>
          <w:i w:val="false"/>
          <w:color w:val="000000"/>
          <w:sz w:val="28"/>
        </w:rPr>
        <w:t xml:space="preserve">
      7. Тауардың және (немесе) көрсетілетін қызметтің бірлігі үшін кепілдік берілген сома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дереккөздердің деректері негізінде мынадай формулалардың бірі бойынша есептеледі:</w:t>
      </w:r>
    </w:p>
    <w:bookmarkEnd w:id="37"/>
    <w:bookmarkStart w:name="z60" w:id="38"/>
    <w:p>
      <w:pPr>
        <w:spacing w:after="0"/>
        <w:ind w:left="0"/>
        <w:jc w:val="both"/>
      </w:pPr>
      <w:r>
        <w:rPr>
          <w:rFonts w:ascii="Times New Roman"/>
          <w:b w:val="false"/>
          <w:i w:val="false"/>
          <w:color w:val="000000"/>
          <w:sz w:val="28"/>
        </w:rPr>
        <w:t>
      1) барлық екі дереккөздің деректері болған кезде тауарларға және (немесе) көрсетілетін қызметтерге кепілдік берілген сома мынадай формула бойынша есептеледі:</w:t>
      </w:r>
    </w:p>
    <w:bookmarkEnd w:id="38"/>
    <w:p>
      <w:pPr>
        <w:spacing w:after="0"/>
        <w:ind w:left="0"/>
        <w:jc w:val="both"/>
      </w:pPr>
      <w:r>
        <w:rPr>
          <w:rFonts w:ascii="Times New Roman"/>
          <w:b w:val="false"/>
          <w:i w:val="false"/>
          <w:color w:val="000000"/>
          <w:sz w:val="28"/>
        </w:rPr>
        <w:t>
      КБС = ( БОМ1+ ЕТБ2)/2, мұндағы:</w:t>
      </w:r>
    </w:p>
    <w:p>
      <w:pPr>
        <w:spacing w:after="0"/>
        <w:ind w:left="0"/>
        <w:jc w:val="both"/>
      </w:pPr>
      <w:r>
        <w:rPr>
          <w:rFonts w:ascii="Times New Roman"/>
          <w:b w:val="false"/>
          <w:i w:val="false"/>
          <w:color w:val="000000"/>
          <w:sz w:val="28"/>
        </w:rPr>
        <w:t>
      КБС – кепілдік берілген сома;</w:t>
      </w:r>
    </w:p>
    <w:p>
      <w:pPr>
        <w:spacing w:after="0"/>
        <w:ind w:left="0"/>
        <w:jc w:val="both"/>
      </w:pPr>
      <w:r>
        <w:rPr>
          <w:rFonts w:ascii="Times New Roman"/>
          <w:b w:val="false"/>
          <w:i w:val="false"/>
          <w:color w:val="000000"/>
          <w:sz w:val="28"/>
        </w:rPr>
        <w:t>
      БОМ1 – екінші дереккөз бойынша деректер бағасының орташа мәні;</w:t>
      </w:r>
    </w:p>
    <w:p>
      <w:pPr>
        <w:spacing w:after="0"/>
        <w:ind w:left="0"/>
        <w:jc w:val="both"/>
      </w:pPr>
      <w:r>
        <w:rPr>
          <w:rFonts w:ascii="Times New Roman"/>
          <w:b w:val="false"/>
          <w:i w:val="false"/>
          <w:color w:val="000000"/>
          <w:sz w:val="28"/>
        </w:rPr>
        <w:t>
      ЕТБ2 – берушілерінің ұсынған үш коммерциялық ұсынысының ішіндегі ең төмен баға;</w:t>
      </w:r>
    </w:p>
    <w:bookmarkStart w:name="z61" w:id="39"/>
    <w:p>
      <w:pPr>
        <w:spacing w:after="0"/>
        <w:ind w:left="0"/>
        <w:jc w:val="both"/>
      </w:pPr>
      <w:r>
        <w:rPr>
          <w:rFonts w:ascii="Times New Roman"/>
          <w:b w:val="false"/>
          <w:i w:val="false"/>
          <w:color w:val="000000"/>
          <w:sz w:val="28"/>
        </w:rPr>
        <w:t>
      2) бірінші дереккөз бойынша деректер болмаған кезде тауарға және (немесе) қызметке кепілдік берілген сома мынадай формула бойынша есептеледі (екіншісінің деректері негізінде):</w:t>
      </w:r>
    </w:p>
    <w:bookmarkEnd w:id="39"/>
    <w:p>
      <w:pPr>
        <w:spacing w:after="0"/>
        <w:ind w:left="0"/>
        <w:jc w:val="both"/>
      </w:pPr>
      <w:r>
        <w:rPr>
          <w:rFonts w:ascii="Times New Roman"/>
          <w:b w:val="false"/>
          <w:i w:val="false"/>
          <w:color w:val="000000"/>
          <w:sz w:val="28"/>
        </w:rPr>
        <w:t>
      КБС = ЕТБ2* ТБИ, мұндағы:</w:t>
      </w:r>
    </w:p>
    <w:p>
      <w:pPr>
        <w:spacing w:after="0"/>
        <w:ind w:left="0"/>
        <w:jc w:val="both"/>
      </w:pPr>
      <w:r>
        <w:rPr>
          <w:rFonts w:ascii="Times New Roman"/>
          <w:b w:val="false"/>
          <w:i w:val="false"/>
          <w:color w:val="000000"/>
          <w:sz w:val="28"/>
        </w:rPr>
        <w:t>
      КБС – кепілдік берілген сома;</w:t>
      </w:r>
    </w:p>
    <w:p>
      <w:pPr>
        <w:spacing w:after="0"/>
        <w:ind w:left="0"/>
        <w:jc w:val="both"/>
      </w:pPr>
      <w:r>
        <w:rPr>
          <w:rFonts w:ascii="Times New Roman"/>
          <w:b w:val="false"/>
          <w:i w:val="false"/>
          <w:color w:val="000000"/>
          <w:sz w:val="28"/>
        </w:rPr>
        <w:t>
      ЕТБ2 – берушілерінің ұсынған үш коммерциялық ұсынысының ішіндегі ең төмен баға;</w:t>
      </w:r>
    </w:p>
    <w:p>
      <w:pPr>
        <w:spacing w:after="0"/>
        <w:ind w:left="0"/>
        <w:jc w:val="both"/>
      </w:pPr>
      <w:r>
        <w:rPr>
          <w:rFonts w:ascii="Times New Roman"/>
          <w:b w:val="false"/>
          <w:i w:val="false"/>
          <w:color w:val="000000"/>
          <w:sz w:val="28"/>
        </w:rPr>
        <w:t>
      ТБИ – тұтыну бағасының индексі</w:t>
      </w:r>
    </w:p>
    <w:p>
      <w:pPr>
        <w:spacing w:after="0"/>
        <w:ind w:left="0"/>
        <w:jc w:val="both"/>
      </w:pPr>
      <w:r>
        <w:rPr>
          <w:rFonts w:ascii="Times New Roman"/>
          <w:b w:val="false"/>
          <w:i w:val="false"/>
          <w:color w:val="000000"/>
          <w:sz w:val="28"/>
        </w:rPr>
        <w:t>
      ТБИ мынадай формула бойынша есептеледі:</w:t>
      </w:r>
    </w:p>
    <w:p>
      <w:pPr>
        <w:spacing w:after="0"/>
        <w:ind w:left="0"/>
        <w:jc w:val="both"/>
      </w:pPr>
      <w:r>
        <w:rPr>
          <w:rFonts w:ascii="Times New Roman"/>
          <w:b w:val="false"/>
          <w:i w:val="false"/>
          <w:color w:val="000000"/>
          <w:sz w:val="28"/>
        </w:rPr>
        <w:t>
      ТБИ = ТБИt/100+1, мұндағы:</w:t>
      </w:r>
    </w:p>
    <w:p>
      <w:pPr>
        <w:spacing w:after="0"/>
        <w:ind w:left="0"/>
        <w:jc w:val="both"/>
      </w:pPr>
      <w:r>
        <w:rPr>
          <w:rFonts w:ascii="Times New Roman"/>
          <w:b w:val="false"/>
          <w:i w:val="false"/>
          <w:color w:val="000000"/>
          <w:sz w:val="28"/>
        </w:rPr>
        <w:t>
      ТБИt – Қазақстан Республикасының келесі жылға әлеуметтік-экономикалық даму болжамына сәйкес инфляция;</w:t>
      </w:r>
    </w:p>
    <w:p>
      <w:pPr>
        <w:spacing w:after="0"/>
        <w:ind w:left="0"/>
        <w:jc w:val="both"/>
      </w:pPr>
      <w:r>
        <w:rPr>
          <w:rFonts w:ascii="Times New Roman"/>
          <w:b w:val="false"/>
          <w:i w:val="false"/>
          <w:color w:val="000000"/>
          <w:sz w:val="28"/>
        </w:rPr>
        <w:t>
      1 – коэффициент.</w:t>
      </w:r>
    </w:p>
    <w:bookmarkStart w:name="z62" w:id="40"/>
    <w:p>
      <w:pPr>
        <w:spacing w:after="0"/>
        <w:ind w:left="0"/>
        <w:jc w:val="both"/>
      </w:pPr>
      <w:r>
        <w:rPr>
          <w:rFonts w:ascii="Times New Roman"/>
          <w:b w:val="false"/>
          <w:i w:val="false"/>
          <w:color w:val="000000"/>
          <w:sz w:val="28"/>
        </w:rPr>
        <w:t>
      3) бірінші дереккөз бойынша деректер болмаған кезде тауарға және (немесе) қызметке кепілдік берілген сома мынадай формула бойынша есептеледі (біріншінің деректері негізінде):</w:t>
      </w:r>
    </w:p>
    <w:bookmarkEnd w:id="40"/>
    <w:p>
      <w:pPr>
        <w:spacing w:after="0"/>
        <w:ind w:left="0"/>
        <w:jc w:val="both"/>
      </w:pPr>
      <w:r>
        <w:rPr>
          <w:rFonts w:ascii="Times New Roman"/>
          <w:b w:val="false"/>
          <w:i w:val="false"/>
          <w:color w:val="000000"/>
          <w:sz w:val="28"/>
        </w:rPr>
        <w:t>
      КБС = БОМ1*ТБИ, мұндағы :</w:t>
      </w:r>
    </w:p>
    <w:p>
      <w:pPr>
        <w:spacing w:after="0"/>
        <w:ind w:left="0"/>
        <w:jc w:val="both"/>
      </w:pPr>
      <w:r>
        <w:rPr>
          <w:rFonts w:ascii="Times New Roman"/>
          <w:b w:val="false"/>
          <w:i w:val="false"/>
          <w:color w:val="000000"/>
          <w:sz w:val="28"/>
        </w:rPr>
        <w:t>
      КБС – кепілдік берілген сома;</w:t>
      </w:r>
    </w:p>
    <w:p>
      <w:pPr>
        <w:spacing w:after="0"/>
        <w:ind w:left="0"/>
        <w:jc w:val="both"/>
      </w:pPr>
      <w:r>
        <w:rPr>
          <w:rFonts w:ascii="Times New Roman"/>
          <w:b w:val="false"/>
          <w:i w:val="false"/>
          <w:color w:val="000000"/>
          <w:sz w:val="28"/>
        </w:rPr>
        <w:t>
      БОМ – бірінші дереккөз бойынша деректер бағасының орташа мәні;</w:t>
      </w:r>
    </w:p>
    <w:p>
      <w:pPr>
        <w:spacing w:after="0"/>
        <w:ind w:left="0"/>
        <w:jc w:val="both"/>
      </w:pPr>
      <w:r>
        <w:rPr>
          <w:rFonts w:ascii="Times New Roman"/>
          <w:b w:val="false"/>
          <w:i w:val="false"/>
          <w:color w:val="000000"/>
          <w:sz w:val="28"/>
        </w:rPr>
        <w:t>
      (данные портала социальных услуг);</w:t>
      </w:r>
    </w:p>
    <w:p>
      <w:pPr>
        <w:spacing w:after="0"/>
        <w:ind w:left="0"/>
        <w:jc w:val="both"/>
      </w:pPr>
      <w:r>
        <w:rPr>
          <w:rFonts w:ascii="Times New Roman"/>
          <w:b w:val="false"/>
          <w:i w:val="false"/>
          <w:color w:val="000000"/>
          <w:sz w:val="28"/>
        </w:rPr>
        <w:t xml:space="preserve">
      ТБИ – тұтыну бағасының индексі. </w:t>
      </w:r>
    </w:p>
    <w:p>
      <w:pPr>
        <w:spacing w:after="0"/>
        <w:ind w:left="0"/>
        <w:jc w:val="both"/>
      </w:pPr>
      <w:r>
        <w:rPr>
          <w:rFonts w:ascii="Times New Roman"/>
          <w:b w:val="false"/>
          <w:i w:val="false"/>
          <w:color w:val="000000"/>
          <w:sz w:val="28"/>
        </w:rPr>
        <w:t>
      ТБИ = ТБИt/100+1, мұндағы:</w:t>
      </w:r>
    </w:p>
    <w:p>
      <w:pPr>
        <w:spacing w:after="0"/>
        <w:ind w:left="0"/>
        <w:jc w:val="both"/>
      </w:pPr>
      <w:r>
        <w:rPr>
          <w:rFonts w:ascii="Times New Roman"/>
          <w:b w:val="false"/>
          <w:i w:val="false"/>
          <w:color w:val="000000"/>
          <w:sz w:val="28"/>
        </w:rPr>
        <w:t>
      ТБИt – Қазақстан Республикасының келесі жылға әлеуметтік-экономикалық даму болжамына сәйкес инфляция;</w:t>
      </w:r>
    </w:p>
    <w:p>
      <w:pPr>
        <w:spacing w:after="0"/>
        <w:ind w:left="0"/>
        <w:jc w:val="both"/>
      </w:pPr>
      <w:r>
        <w:rPr>
          <w:rFonts w:ascii="Times New Roman"/>
          <w:b w:val="false"/>
          <w:i w:val="false"/>
          <w:color w:val="000000"/>
          <w:sz w:val="28"/>
        </w:rPr>
        <w:t>
      1 – коэффициент.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1"/>
    <w:p>
      <w:pPr>
        <w:spacing w:after="0"/>
        <w:ind w:left="0"/>
        <w:jc w:val="left"/>
      </w:pPr>
      <w:r>
        <w:rPr>
          <w:rFonts w:ascii="Times New Roman"/>
          <w:b/>
          <w:i w:val="false"/>
          <w:color w:val="000000"/>
        </w:rPr>
        <w:t xml:space="preserve"> 3-тарау. Мүгедектігі бар адамдар әлеуметтік көрсететін қызметтер порталы арқылы сатып алатын жеке көмекшінің және ымдау тілі маманының қызметтеріне құнын өтеу ретінде ұсынылатын кепілдік берілген соманы айқындау</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02.04.2026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42"/>
    <w:p>
      <w:pPr>
        <w:spacing w:after="0"/>
        <w:ind w:left="0"/>
        <w:jc w:val="both"/>
      </w:pPr>
      <w:r>
        <w:rPr>
          <w:rFonts w:ascii="Times New Roman"/>
          <w:b w:val="false"/>
          <w:i w:val="false"/>
          <w:color w:val="000000"/>
          <w:sz w:val="28"/>
        </w:rPr>
        <w:t>
      8. Жеке көмекшінің бір сағаттық қызметтеріне кепілдік берілген сома тиісті қаржы жылына арналған Республикалық бюджет туралы Заңда белгіленген айлық есептік көрсеткіш мөлшерінің 13,64 пайызы есебінен айқындалады.</w:t>
      </w:r>
    </w:p>
    <w:bookmarkEnd w:id="42"/>
    <w:p>
      <w:pPr>
        <w:spacing w:after="0"/>
        <w:ind w:left="0"/>
        <w:jc w:val="both"/>
      </w:pPr>
      <w:r>
        <w:rPr>
          <w:rFonts w:ascii="Times New Roman"/>
          <w:b w:val="false"/>
          <w:i w:val="false"/>
          <w:color w:val="000000"/>
          <w:sz w:val="28"/>
        </w:rPr>
        <w:t>
      КБС = АЕК*13,64 %, мұндағы:</w:t>
      </w:r>
    </w:p>
    <w:p>
      <w:pPr>
        <w:spacing w:after="0"/>
        <w:ind w:left="0"/>
        <w:jc w:val="both"/>
      </w:pPr>
      <w:r>
        <w:rPr>
          <w:rFonts w:ascii="Times New Roman"/>
          <w:b w:val="false"/>
          <w:i w:val="false"/>
          <w:color w:val="000000"/>
          <w:sz w:val="28"/>
        </w:rPr>
        <w:t>
      КБС – кепілдік берілген сома;</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берілген сомадан міндетті зейнетақы жарналарын және міндетті әлеуметтік медициналық сақтандыруға жарналарын төлеуге шығыстар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Еңбек және халықты әлеуметтік қорғау министрінің 10.08.2023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9. Ымдау тілі маманының бір сағаттық қызметтеріне кепілдік берілген сома тиісті қаржы жылына арналған Республикалық бюджет туралы Заңда белгіленген 2,1 айлық есептік көрсеткіш есебінен айқындалады.</w:t>
      </w:r>
    </w:p>
    <w:bookmarkEnd w:id="43"/>
    <w:p>
      <w:pPr>
        <w:spacing w:after="0"/>
        <w:ind w:left="0"/>
        <w:jc w:val="both"/>
      </w:pPr>
      <w:r>
        <w:rPr>
          <w:rFonts w:ascii="Times New Roman"/>
          <w:b w:val="false"/>
          <w:i w:val="false"/>
          <w:color w:val="000000"/>
          <w:sz w:val="28"/>
        </w:rPr>
        <w:t>
      КБС = 2,1*АЕК, мұндағы:</w:t>
      </w:r>
    </w:p>
    <w:p>
      <w:pPr>
        <w:spacing w:after="0"/>
        <w:ind w:left="0"/>
        <w:jc w:val="both"/>
      </w:pPr>
      <w:r>
        <w:rPr>
          <w:rFonts w:ascii="Times New Roman"/>
          <w:b w:val="false"/>
          <w:i w:val="false"/>
          <w:color w:val="000000"/>
          <w:sz w:val="28"/>
        </w:rPr>
        <w:t>
      КБС кепілдік берілген сома;</w:t>
      </w:r>
    </w:p>
    <w:p>
      <w:pPr>
        <w:spacing w:after="0"/>
        <w:ind w:left="0"/>
        <w:jc w:val="both"/>
      </w:pPr>
      <w:r>
        <w:rPr>
          <w:rFonts w:ascii="Times New Roman"/>
          <w:b w:val="false"/>
          <w:i w:val="false"/>
          <w:color w:val="000000"/>
          <w:sz w:val="28"/>
        </w:rPr>
        <w:t>
      2,1 – коэффициент;</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4-тарау. Мүгедектігі бар адамдар әлеуметтік көрсетілетін қызметтер порталы арқылы сатып алатын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w:t>
      </w:r>
    </w:p>
    <w:bookmarkEnd w:id="44"/>
    <w:p>
      <w:pPr>
        <w:spacing w:after="0"/>
        <w:ind w:left="0"/>
        <w:jc w:val="both"/>
      </w:pPr>
      <w:r>
        <w:rPr>
          <w:rFonts w:ascii="Times New Roman"/>
          <w:b w:val="false"/>
          <w:i w:val="false"/>
          <w:color w:val="ff0000"/>
          <w:sz w:val="28"/>
        </w:rPr>
        <w:t xml:space="preserve">
      Ескерту. Әдістеме 4-тараумен толықтырылды - ҚР Еңбек және халықты әлеуметтік қорғау министрінің 29.08.2025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45"/>
    <w:p>
      <w:pPr>
        <w:spacing w:after="0"/>
        <w:ind w:left="0"/>
        <w:jc w:val="both"/>
      </w:pPr>
      <w:r>
        <w:rPr>
          <w:rFonts w:ascii="Times New Roman"/>
          <w:b w:val="false"/>
          <w:i w:val="false"/>
          <w:color w:val="000000"/>
          <w:sz w:val="28"/>
        </w:rPr>
        <w:t>
      9-1. Мүгедектігі бар адамдарды инватаксимен тасымалдау жөніндегі көрсетілетін қызметтерді көрсеткені үшін машина-сағаттың құны негізінде кепілдік берілген сома мынадай формула бойынша есептеледі:</w:t>
      </w:r>
    </w:p>
    <w:bookmarkEnd w:id="45"/>
    <w:p>
      <w:pPr>
        <w:spacing w:after="0"/>
        <w:ind w:left="0"/>
        <w:jc w:val="both"/>
      </w:pPr>
      <w:r>
        <w:rPr>
          <w:rFonts w:ascii="Times New Roman"/>
          <w:b w:val="false"/>
          <w:i w:val="false"/>
          <w:color w:val="000000"/>
          <w:sz w:val="28"/>
        </w:rPr>
        <w:t>
      КС = МС (ММ) * С (М), мұндағы:</w:t>
      </w:r>
    </w:p>
    <w:p>
      <w:pPr>
        <w:spacing w:after="0"/>
        <w:ind w:left="0"/>
        <w:jc w:val="both"/>
      </w:pPr>
      <w:r>
        <w:rPr>
          <w:rFonts w:ascii="Times New Roman"/>
          <w:b w:val="false"/>
          <w:i w:val="false"/>
          <w:color w:val="000000"/>
          <w:sz w:val="28"/>
        </w:rPr>
        <w:t>
      МС - бір машина-сағаттың құны (теңге);</w:t>
      </w:r>
    </w:p>
    <w:p>
      <w:pPr>
        <w:spacing w:after="0"/>
        <w:ind w:left="0"/>
        <w:jc w:val="both"/>
      </w:pPr>
      <w:r>
        <w:rPr>
          <w:rFonts w:ascii="Times New Roman"/>
          <w:b w:val="false"/>
          <w:i w:val="false"/>
          <w:color w:val="000000"/>
          <w:sz w:val="28"/>
        </w:rPr>
        <w:t>
      ММ - бір машина-минутының құны (теңге);</w:t>
      </w:r>
    </w:p>
    <w:p>
      <w:pPr>
        <w:spacing w:after="0"/>
        <w:ind w:left="0"/>
        <w:jc w:val="both"/>
      </w:pPr>
      <w:r>
        <w:rPr>
          <w:rFonts w:ascii="Times New Roman"/>
          <w:b w:val="false"/>
          <w:i w:val="false"/>
          <w:color w:val="000000"/>
          <w:sz w:val="28"/>
        </w:rPr>
        <w:t>
      С – жұмсалған сағат саны;</w:t>
      </w:r>
    </w:p>
    <w:p>
      <w:pPr>
        <w:spacing w:after="0"/>
        <w:ind w:left="0"/>
        <w:jc w:val="both"/>
      </w:pPr>
      <w:r>
        <w:rPr>
          <w:rFonts w:ascii="Times New Roman"/>
          <w:b w:val="false"/>
          <w:i w:val="false"/>
          <w:color w:val="000000"/>
          <w:sz w:val="28"/>
        </w:rPr>
        <w:t>
      М – жұмсалған минут саны.</w:t>
      </w:r>
    </w:p>
    <w:p>
      <w:pPr>
        <w:spacing w:after="0"/>
        <w:ind w:left="0"/>
        <w:jc w:val="both"/>
      </w:pPr>
      <w:r>
        <w:rPr>
          <w:rFonts w:ascii="Times New Roman"/>
          <w:b w:val="false"/>
          <w:i w:val="false"/>
          <w:color w:val="000000"/>
          <w:sz w:val="28"/>
        </w:rPr>
        <w:t>
      1) Бір машина-сағаттың құны:</w:t>
      </w:r>
    </w:p>
    <w:p>
      <w:pPr>
        <w:spacing w:after="0"/>
        <w:ind w:left="0"/>
        <w:jc w:val="both"/>
      </w:pPr>
      <w:r>
        <w:rPr>
          <w:rFonts w:ascii="Times New Roman"/>
          <w:b w:val="false"/>
          <w:i w:val="false"/>
          <w:color w:val="000000"/>
          <w:sz w:val="28"/>
        </w:rPr>
        <w:t>
      МС = ∑Ш _жалпы/ ∑С _ай, мұндағы:</w:t>
      </w:r>
    </w:p>
    <w:p>
      <w:pPr>
        <w:spacing w:after="0"/>
        <w:ind w:left="0"/>
        <w:jc w:val="both"/>
      </w:pPr>
      <w:r>
        <w:rPr>
          <w:rFonts w:ascii="Times New Roman"/>
          <w:b w:val="false"/>
          <w:i w:val="false"/>
          <w:color w:val="000000"/>
          <w:sz w:val="28"/>
        </w:rPr>
        <w:t>
      МС - бір машина-сағаттың құны (теңге);</w:t>
      </w:r>
    </w:p>
    <w:p>
      <w:pPr>
        <w:spacing w:after="0"/>
        <w:ind w:left="0"/>
        <w:jc w:val="both"/>
      </w:pPr>
      <w:r>
        <w:rPr>
          <w:rFonts w:ascii="Times New Roman"/>
          <w:b w:val="false"/>
          <w:i w:val="false"/>
          <w:color w:val="000000"/>
          <w:sz w:val="28"/>
        </w:rPr>
        <w:t>
      ∑Ш_жалпы - айына 1 машинаға арналған жиынтық шығыстар (теңге);</w:t>
      </w:r>
    </w:p>
    <w:p>
      <w:pPr>
        <w:spacing w:after="0"/>
        <w:ind w:left="0"/>
        <w:jc w:val="both"/>
      </w:pPr>
      <w:r>
        <w:rPr>
          <w:rFonts w:ascii="Times New Roman"/>
          <w:b w:val="false"/>
          <w:i w:val="false"/>
          <w:color w:val="000000"/>
          <w:sz w:val="28"/>
        </w:rPr>
        <w:t>
      ∑С _ай - айына машина-сағаттарының жалпы саны.</w:t>
      </w:r>
    </w:p>
    <w:p>
      <w:pPr>
        <w:spacing w:after="0"/>
        <w:ind w:left="0"/>
        <w:jc w:val="both"/>
      </w:pPr>
      <w:r>
        <w:rPr>
          <w:rFonts w:ascii="Times New Roman"/>
          <w:b w:val="false"/>
          <w:i w:val="false"/>
          <w:color w:val="000000"/>
          <w:sz w:val="28"/>
        </w:rPr>
        <w:t>
      Айына жиынтық шығыстар формула бойынша есептеледі:</w:t>
      </w:r>
    </w:p>
    <w:p>
      <w:pPr>
        <w:spacing w:after="0"/>
        <w:ind w:left="0"/>
        <w:jc w:val="both"/>
      </w:pPr>
      <w:r>
        <w:rPr>
          <w:rFonts w:ascii="Times New Roman"/>
          <w:b w:val="false"/>
          <w:i w:val="false"/>
          <w:color w:val="000000"/>
          <w:sz w:val="28"/>
        </w:rPr>
        <w:t>
      ∑Ш _жалпы = тікелей шығындар + жанама шығындар, мұндағы:</w:t>
      </w:r>
    </w:p>
    <w:p>
      <w:pPr>
        <w:spacing w:after="0"/>
        <w:ind w:left="0"/>
        <w:jc w:val="both"/>
      </w:pPr>
      <w:r>
        <w:rPr>
          <w:rFonts w:ascii="Times New Roman"/>
          <w:b w:val="false"/>
          <w:i w:val="false"/>
          <w:color w:val="000000"/>
          <w:sz w:val="28"/>
        </w:rPr>
        <w:t>
      тікелей шығындар:</w:t>
      </w:r>
    </w:p>
    <w:p>
      <w:pPr>
        <w:spacing w:after="0"/>
        <w:ind w:left="0"/>
        <w:jc w:val="both"/>
      </w:pPr>
      <w:r>
        <w:rPr>
          <w:rFonts w:ascii="Times New Roman"/>
          <w:b w:val="false"/>
          <w:i w:val="false"/>
          <w:color w:val="000000"/>
          <w:sz w:val="28"/>
        </w:rPr>
        <w:t xml:space="preserve">
      - қыметкерлердің жалақысы; </w:t>
      </w:r>
    </w:p>
    <w:p>
      <w:pPr>
        <w:spacing w:after="0"/>
        <w:ind w:left="0"/>
        <w:jc w:val="both"/>
      </w:pPr>
      <w:r>
        <w:rPr>
          <w:rFonts w:ascii="Times New Roman"/>
          <w:b w:val="false"/>
          <w:i w:val="false"/>
          <w:color w:val="000000"/>
          <w:sz w:val="28"/>
        </w:rPr>
        <w:t xml:space="preserve">
      - еңбекақы төлеу қорына салынатын салықтар; </w:t>
      </w:r>
    </w:p>
    <w:p>
      <w:pPr>
        <w:spacing w:after="0"/>
        <w:ind w:left="0"/>
        <w:jc w:val="both"/>
      </w:pPr>
      <w:r>
        <w:rPr>
          <w:rFonts w:ascii="Times New Roman"/>
          <w:b w:val="false"/>
          <w:i w:val="false"/>
          <w:color w:val="000000"/>
          <w:sz w:val="28"/>
        </w:rPr>
        <w:t>
      - автомобильдің амортизациясы;</w:t>
      </w:r>
    </w:p>
    <w:p>
      <w:pPr>
        <w:spacing w:after="0"/>
        <w:ind w:left="0"/>
        <w:jc w:val="both"/>
      </w:pPr>
      <w:r>
        <w:rPr>
          <w:rFonts w:ascii="Times New Roman"/>
          <w:b w:val="false"/>
          <w:i w:val="false"/>
          <w:color w:val="000000"/>
          <w:sz w:val="28"/>
        </w:rPr>
        <w:t xml:space="preserve">
      - сақтандыру; </w:t>
      </w:r>
    </w:p>
    <w:p>
      <w:pPr>
        <w:spacing w:after="0"/>
        <w:ind w:left="0"/>
        <w:jc w:val="both"/>
      </w:pPr>
      <w:r>
        <w:rPr>
          <w:rFonts w:ascii="Times New Roman"/>
          <w:b w:val="false"/>
          <w:i w:val="false"/>
          <w:color w:val="000000"/>
          <w:sz w:val="28"/>
        </w:rPr>
        <w:t>
      - жалға алу (бар болса), диспетчерлеу;</w:t>
      </w:r>
    </w:p>
    <w:p>
      <w:pPr>
        <w:spacing w:after="0"/>
        <w:ind w:left="0"/>
        <w:jc w:val="both"/>
      </w:pPr>
      <w:r>
        <w:rPr>
          <w:rFonts w:ascii="Times New Roman"/>
          <w:b w:val="false"/>
          <w:i w:val="false"/>
          <w:color w:val="000000"/>
          <w:sz w:val="28"/>
        </w:rPr>
        <w:t>
      - абоненттік байланыс ақысы.</w:t>
      </w:r>
    </w:p>
    <w:p>
      <w:pPr>
        <w:spacing w:after="0"/>
        <w:ind w:left="0"/>
        <w:jc w:val="both"/>
      </w:pPr>
      <w:r>
        <w:rPr>
          <w:rFonts w:ascii="Times New Roman"/>
          <w:b w:val="false"/>
          <w:i w:val="false"/>
          <w:color w:val="000000"/>
          <w:sz w:val="28"/>
        </w:rPr>
        <w:t>
      жанама шығындар:</w:t>
      </w:r>
    </w:p>
    <w:p>
      <w:pPr>
        <w:spacing w:after="0"/>
        <w:ind w:left="0"/>
        <w:jc w:val="both"/>
      </w:pPr>
      <w:r>
        <w:rPr>
          <w:rFonts w:ascii="Times New Roman"/>
          <w:b w:val="false"/>
          <w:i w:val="false"/>
          <w:color w:val="000000"/>
          <w:sz w:val="28"/>
        </w:rPr>
        <w:t xml:space="preserve">
      - жанармай; </w:t>
      </w:r>
    </w:p>
    <w:p>
      <w:pPr>
        <w:spacing w:after="0"/>
        <w:ind w:left="0"/>
        <w:jc w:val="both"/>
      </w:pPr>
      <w:r>
        <w:rPr>
          <w:rFonts w:ascii="Times New Roman"/>
          <w:b w:val="false"/>
          <w:i w:val="false"/>
          <w:color w:val="000000"/>
          <w:sz w:val="28"/>
        </w:rPr>
        <w:t>
      - техникалық қызмет көрсету;</w:t>
      </w:r>
    </w:p>
    <w:p>
      <w:pPr>
        <w:spacing w:after="0"/>
        <w:ind w:left="0"/>
        <w:jc w:val="both"/>
      </w:pPr>
      <w:r>
        <w:rPr>
          <w:rFonts w:ascii="Times New Roman"/>
          <w:b w:val="false"/>
          <w:i w:val="false"/>
          <w:color w:val="000000"/>
          <w:sz w:val="28"/>
        </w:rPr>
        <w:t>
      - шығын материалдары;</w:t>
      </w:r>
    </w:p>
    <w:p>
      <w:pPr>
        <w:spacing w:after="0"/>
        <w:ind w:left="0"/>
        <w:jc w:val="both"/>
      </w:pPr>
      <w:r>
        <w:rPr>
          <w:rFonts w:ascii="Times New Roman"/>
          <w:b w:val="false"/>
          <w:i w:val="false"/>
          <w:color w:val="000000"/>
          <w:sz w:val="28"/>
        </w:rPr>
        <w:t>
      - GPS жүйесінің шығындары.</w:t>
      </w:r>
    </w:p>
    <w:p>
      <w:pPr>
        <w:spacing w:after="0"/>
        <w:ind w:left="0"/>
        <w:jc w:val="both"/>
      </w:pPr>
      <w:r>
        <w:rPr>
          <w:rFonts w:ascii="Times New Roman"/>
          <w:b w:val="false"/>
          <w:i w:val="false"/>
          <w:color w:val="000000"/>
          <w:sz w:val="28"/>
        </w:rPr>
        <w:t>
      Айына машина-сағаттардың жалпы саны мына формула бойынша есептеледі:</w:t>
      </w:r>
    </w:p>
    <w:p>
      <w:pPr>
        <w:spacing w:after="0"/>
        <w:ind w:left="0"/>
        <w:jc w:val="both"/>
      </w:pPr>
      <w:r>
        <w:rPr>
          <w:rFonts w:ascii="Times New Roman"/>
          <w:b w:val="false"/>
          <w:i w:val="false"/>
          <w:color w:val="000000"/>
          <w:sz w:val="28"/>
        </w:rPr>
        <w:t xml:space="preserve">
      ∑С _ай = күніне сағат × айдағы күндер. </w:t>
      </w:r>
    </w:p>
    <w:p>
      <w:pPr>
        <w:spacing w:after="0"/>
        <w:ind w:left="0"/>
        <w:jc w:val="both"/>
      </w:pPr>
      <w:r>
        <w:rPr>
          <w:rFonts w:ascii="Times New Roman"/>
          <w:b w:val="false"/>
          <w:i w:val="false"/>
          <w:color w:val="000000"/>
          <w:sz w:val="28"/>
        </w:rPr>
        <w:t xml:space="preserve">
      2) Бір машина-минутының құны: </w:t>
      </w:r>
    </w:p>
    <w:p>
      <w:pPr>
        <w:spacing w:after="0"/>
        <w:ind w:left="0"/>
        <w:jc w:val="both"/>
      </w:pPr>
      <w:r>
        <w:rPr>
          <w:rFonts w:ascii="Times New Roman"/>
          <w:b w:val="false"/>
          <w:i w:val="false"/>
          <w:color w:val="000000"/>
          <w:sz w:val="28"/>
        </w:rPr>
        <w:t>
      ММ = МС/60 мин, мұндағы:</w:t>
      </w:r>
    </w:p>
    <w:p>
      <w:pPr>
        <w:spacing w:after="0"/>
        <w:ind w:left="0"/>
        <w:jc w:val="both"/>
      </w:pPr>
      <w:r>
        <w:rPr>
          <w:rFonts w:ascii="Times New Roman"/>
          <w:b w:val="false"/>
          <w:i w:val="false"/>
          <w:color w:val="000000"/>
          <w:sz w:val="28"/>
        </w:rPr>
        <w:t>
      ММ - бір машина-минутының құны (теңге);</w:t>
      </w:r>
    </w:p>
    <w:p>
      <w:pPr>
        <w:spacing w:after="0"/>
        <w:ind w:left="0"/>
        <w:jc w:val="both"/>
      </w:pPr>
      <w:r>
        <w:rPr>
          <w:rFonts w:ascii="Times New Roman"/>
          <w:b w:val="false"/>
          <w:i w:val="false"/>
          <w:color w:val="000000"/>
          <w:sz w:val="28"/>
        </w:rPr>
        <w:t>
      МС - бір машина-сағаттың құны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9-1-тармақтың орыс тіліндегі мәтіндеріне өзгеріс енгізіледі, қазақ тіліндегі мәтіндері өзгермейді - ҚР Еңбек және халықты әлеуметтік қорғау министрінің 30.06.2026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xml:space="preserve">
      10. Осы Әдістеменің </w:t>
      </w:r>
      <w:r>
        <w:rPr>
          <w:rFonts w:ascii="Times New Roman"/>
          <w:b w:val="false"/>
          <w:i w:val="false"/>
          <w:color w:val="000000"/>
          <w:sz w:val="28"/>
        </w:rPr>
        <w:t>4-тарауында</w:t>
      </w:r>
      <w:r>
        <w:rPr>
          <w:rFonts w:ascii="Times New Roman"/>
          <w:b w:val="false"/>
          <w:i w:val="false"/>
          <w:color w:val="000000"/>
          <w:sz w:val="28"/>
        </w:rPr>
        <w:t xml:space="preserve"> көзделген мүгедектігі бар адамдарды инватаксимен тасымалдау жөніндегі көрсетілетін қызметтерді қоспағанда, келесі қаржы жылына арналған кепілдік берілген соманы айқындауды әлеуметтік қорғау саласындағы уәкілетті орталық мемлекеттік орган құратын комиссия ағымдағы қаржы жылының 25 желтоқсанынан кешіктірмей жүзеге асырады.</w:t>
      </w:r>
    </w:p>
    <w:bookmarkEnd w:id="46"/>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қызметтерге келесі қаржы жылына арналған кепілдік берілген соманы айқындауды халықты әлеуметтік қорғау және жұмыспен қамту мәселелері жөніндегі жергілікті атқарушы орган құратын комиссия ағымдағы қаржы жылының 25 желтоқсанынан кешіктірмей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02.04.2026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