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8534" w14:textId="caa8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қаулысының жекелеген нормаларының қолданысын тоқтата тұру туралы</w:t>
      </w:r>
    </w:p>
    <w:p>
      <w:pPr>
        <w:spacing w:after="0"/>
        <w:ind w:left="0"/>
        <w:jc w:val="both"/>
      </w:pPr>
      <w:r>
        <w:rPr>
          <w:rFonts w:ascii="Times New Roman"/>
          <w:b w:val="false"/>
          <w:i w:val="false"/>
          <w:color w:val="000000"/>
          <w:sz w:val="28"/>
        </w:rPr>
        <w:t>Қазақстан Республикасы Ұлттық Банкі Басқармасының 2023 жылғы 22 мамырдағы № 32 қаулысы. Қазақстан Республикасының Әділет министрлігінде 2023 жылғы 29 мамырда № 32606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 ұйымдарының қаржылық есептілікті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мынадай нормалардың: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Қаржы ұйымдарының қаржылық есептiлiктi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w:t>
      </w:r>
      <w:r>
        <w:rPr>
          <w:rFonts w:ascii="Times New Roman"/>
          <w:b w:val="false"/>
          <w:i w:val="false"/>
          <w:color w:val="000000"/>
          <w:sz w:val="28"/>
        </w:rPr>
        <w:t xml:space="preserve"> тоқтата тұру кезеңінде мынадай редакцияда қолданылады деп белгілей отырып, осы тармақтың:</w:t>
      </w:r>
    </w:p>
    <w:p>
      <w:pPr>
        <w:spacing w:after="0"/>
        <w:ind w:left="0"/>
        <w:jc w:val="both"/>
      </w:pPr>
      <w:r>
        <w:rPr>
          <w:rFonts w:ascii="Times New Roman"/>
          <w:b w:val="false"/>
          <w:i w:val="false"/>
          <w:color w:val="000000"/>
          <w:sz w:val="28"/>
        </w:rPr>
        <w:t xml:space="preserve">
      "11. Бірыңғай жинақтаушы зейнетақы қоры және ерікті жинақтаушы зейнетақы қоры Ұлттық Банкке жыл сайын есепті жылдан кейінгі жылғы 30 (отызыншы) сәуірге дейінгі (қоса алғанда) мерзімде "Қазақстан Республикасында зейнетақымен қамсыздандыру туралы" Қазақстан Республикасы Заңының 54-бабының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аудиторлық ұйым растаған,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 қамтитын зейнетақы активтері бойынша жылдық қаржылық есептілікті электрондық форматта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бесінші және жетінші абзацтарының қолданысы 2024 жылғы 1 қаңтарға дейін тоқтатыла тұрсын.</w:t>
      </w:r>
    </w:p>
    <w:bookmarkStart w:name="z6" w:id="1"/>
    <w:p>
      <w:pPr>
        <w:spacing w:after="0"/>
        <w:ind w:left="0"/>
        <w:jc w:val="both"/>
      </w:pPr>
      <w:r>
        <w:rPr>
          <w:rFonts w:ascii="Times New Roman"/>
          <w:b w:val="false"/>
          <w:i w:val="false"/>
          <w:color w:val="000000"/>
          <w:sz w:val="28"/>
        </w:rPr>
        <w:t>
      2. Бухгалтерлік есеп департаменті (Д.А. Тайшибаева)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Заң департаментімен (А.С. Қасенов) бірлесіп осы қаулының Қазақстан Республикасының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3"/>
    <w:bookmarkStart w:name="z9" w:id="4"/>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Б.Ш. Шолпанқұловқа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Ұлттық</w:t>
            </w:r>
          </w:p>
          <w:p>
            <w:pPr>
              <w:spacing w:after="20"/>
              <w:ind w:left="20"/>
              <w:jc w:val="both"/>
            </w:pPr>
          </w:p>
          <w:p>
            <w:pPr>
              <w:spacing w:after="20"/>
              <w:ind w:left="20"/>
              <w:jc w:val="both"/>
            </w:pPr>
            <w:r>
              <w:rPr>
                <w:rFonts w:ascii="Times New Roman"/>
                <w:b w:val="false"/>
                <w:i/>
                <w:color w:val="000000"/>
                <w:sz w:val="20"/>
              </w:rPr>
              <w:t>Банкінің 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