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c6f0" w14:textId="6b0c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12 мамырдағы № 390 және Қазақстан Республикасы Ұлттық экономика министрінің 2023 жылғы 15 мамырдағы № 65 бірлескен бұйрығы. Қазақстан Республикасының Әділет министрлігінде 2023 жылғы 16 мамырда № 32494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өлшемшарттарын, тексеру парақтарын бекіту туралы" Қазақстан Республикасы Ішкі істер министрінің 2018 жылғы 30 қазандағы № 757 және Қазақстан Республикасы Ұлттық экономика министрінің 2018 жылғы 30 қазандағы № 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17655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10), 11) және 12) тармақшалармен толықтырылсын:</w:t>
      </w:r>
    </w:p>
    <w:bookmarkStart w:name="z5" w:id="3"/>
    <w:p>
      <w:pPr>
        <w:spacing w:after="0"/>
        <w:ind w:left="0"/>
        <w:jc w:val="both"/>
      </w:pPr>
      <w:r>
        <w:rPr>
          <w:rFonts w:ascii="Times New Roman"/>
          <w:b w:val="false"/>
          <w:i w:val="false"/>
          <w:color w:val="000000"/>
          <w:sz w:val="28"/>
        </w:rPr>
        <w:t>
      "10) балл – тәуекелді есептеудің сандық өлшемі;</w:t>
      </w:r>
    </w:p>
    <w:bookmarkEnd w:id="3"/>
    <w:bookmarkStart w:name="z6" w:id="4"/>
    <w:p>
      <w:pPr>
        <w:spacing w:after="0"/>
        <w:ind w:left="0"/>
        <w:jc w:val="both"/>
      </w:pPr>
      <w:r>
        <w:rPr>
          <w:rFonts w:ascii="Times New Roman"/>
          <w:b w:val="false"/>
          <w:i w:val="false"/>
          <w:color w:val="000000"/>
          <w:sz w:val="28"/>
        </w:rPr>
        <w:t>
      11) деректерді қалыпқа келтіру – әртүрлі шкаладерде өлшенген мәндерді шартты түрде жалпы шкалаге келтіруді көздейтін статистикалық рәсім;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іріктеме жиынтық (іріктеме) – Кәсіпкерлік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4) тармақшамен толықтырылсын:</w:t>
      </w:r>
    </w:p>
    <w:bookmarkStart w:name="z9" w:id="5"/>
    <w:p>
      <w:pPr>
        <w:spacing w:after="0"/>
        <w:ind w:left="0"/>
        <w:jc w:val="both"/>
      </w:pPr>
      <w:r>
        <w:rPr>
          <w:rFonts w:ascii="Times New Roman"/>
          <w:b w:val="false"/>
          <w:i w:val="false"/>
          <w:color w:val="000000"/>
          <w:sz w:val="28"/>
        </w:rPr>
        <w:t>
      "4) қызметтік қаруды пайдалана отырып күзет қызметін жүзеге асыратын және бірмезгілде күзет дабылы құралдарын монтаждау, баптау және оларға техникалық қызмет көрсету жөніндегі қызметпен айналысатын заңды тұлғалар.";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3) тармақшамен толықтырылсын:</w:t>
      </w:r>
    </w:p>
    <w:bookmarkStart w:name="z11" w:id="6"/>
    <w:p>
      <w:pPr>
        <w:spacing w:after="0"/>
        <w:ind w:left="0"/>
        <w:jc w:val="both"/>
      </w:pPr>
      <w:r>
        <w:rPr>
          <w:rFonts w:ascii="Times New Roman"/>
          <w:b w:val="false"/>
          <w:i w:val="false"/>
          <w:color w:val="000000"/>
          <w:sz w:val="28"/>
        </w:rPr>
        <w:t>
      "3) қызметтік қаруды пайдаланбай күзет қызметін жүзеге асыратын және бірмезгілде күзет дабылы құралдарын монтаждау, баптау және оларға техникалық қызмет көрсету жөніндегі қызметпен күзет қызметімен айналысатын заңды тұлғалар.";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"11. Бақылау субъектілерін анықтау үшін деректер базасын қалыптастыру және ақпарат жинау қажет.</w:t>
      </w:r>
    </w:p>
    <w:bookmarkEnd w:id="7"/>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"15. Қолдағы бар ақпарат көздер негізінде субъективтік өлшемшарттар бұзушылықтың үш дәрежесіне бөлінеді: өрескел, елеулі, болмашы.</w:t>
      </w:r>
    </w:p>
    <w:bookmarkEnd w:id="8"/>
    <w:p>
      <w:pPr>
        <w:spacing w:after="0"/>
        <w:ind w:left="0"/>
        <w:jc w:val="both"/>
      </w:pPr>
      <w:r>
        <w:rPr>
          <w:rFonts w:ascii="Times New Roman"/>
          <w:b w:val="false"/>
          <w:i w:val="false"/>
          <w:color w:val="000000"/>
          <w:sz w:val="28"/>
        </w:rPr>
        <w:t>
      Бұзушылық дәрежесі субъективтік өлшемшарттарға ықтимал тәуекелге және проблеманың маңыздылығына, бұзушылықтың жекешелігіне немесе жүйелігіне, бұрын қабылданған шешімдерді талдауға байланысты беріледі.</w:t>
      </w:r>
    </w:p>
    <w:p>
      <w:pPr>
        <w:spacing w:after="0"/>
        <w:ind w:left="0"/>
        <w:jc w:val="both"/>
      </w:pPr>
      <w:r>
        <w:rPr>
          <w:rFonts w:ascii="Times New Roman"/>
          <w:b w:val="false"/>
          <w:i w:val="false"/>
          <w:color w:val="000000"/>
          <w:sz w:val="28"/>
        </w:rPr>
        <w:t xml:space="preserve">
      Бақылау субъектісіне бару арқылы профилактикалық бақылауды жүзеге асыру үшін тәуекел дәрежесін бағалау кезінде күзет қызметінің тәуекел дәрежесін бағалаудың субъективтік өлшемшарттары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xml:space="preserve">
      Талаптарға сәйкестігіне тексеруді жүргізу үшін тәуекел дәрежесін бағалау кезінде күзет қызметінің,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 қызметінің және күзет сигнализациясы құралдарын монтаждау, баптау және оларға техникалық қызмет көрсету жөніндегі қызметтің тәуекел дәрежесін бағалаудың субъективтік өлшемшарттары осы Өлшемшарттарға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қолданылады.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bookmarkStart w:name="z16" w:id="9"/>
    <w:p>
      <w:pPr>
        <w:spacing w:after="0"/>
        <w:ind w:left="0"/>
        <w:jc w:val="both"/>
      </w:pPr>
      <w:r>
        <w:rPr>
          <w:rFonts w:ascii="Times New Roman"/>
          <w:b w:val="false"/>
          <w:i w:val="false"/>
          <w:color w:val="000000"/>
          <w:sz w:val="28"/>
        </w:rPr>
        <w:t>
      мынадай мазмұндағы 15-1-тармақпен толықтырылсын:</w:t>
      </w:r>
    </w:p>
    <w:bookmarkEnd w:id="9"/>
    <w:bookmarkStart w:name="z17" w:id="10"/>
    <w:p>
      <w:pPr>
        <w:spacing w:after="0"/>
        <w:ind w:left="0"/>
        <w:jc w:val="both"/>
      </w:pPr>
      <w:r>
        <w:rPr>
          <w:rFonts w:ascii="Times New Roman"/>
          <w:b w:val="false"/>
          <w:i w:val="false"/>
          <w:color w:val="000000"/>
          <w:sz w:val="28"/>
        </w:rPr>
        <w:t>
      "15-1. Алдыңғы тексерулер мен бақылау субъектілеріне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10"/>
    <w:p>
      <w:pPr>
        <w:spacing w:after="0"/>
        <w:ind w:left="0"/>
        <w:jc w:val="both"/>
      </w:pPr>
      <w:r>
        <w:rPr>
          <w:rFonts w:ascii="Times New Roman"/>
          <w:b w:val="false"/>
          <w:i w:val="false"/>
          <w:color w:val="000000"/>
          <w:sz w:val="28"/>
        </w:rPr>
        <w:t>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SP</w:t>
      </w:r>
      <w:r>
        <w:rPr>
          <w:rFonts w:ascii="Times New Roman"/>
          <w:b w:val="false"/>
          <w:i w:val="false"/>
          <w:color w:val="000000"/>
          <w:vertAlign w:val="subscript"/>
        </w:rPr>
        <w:t>з</w:t>
      </w:r>
      <w:r>
        <w:rPr>
          <w:rFonts w:ascii="Times New Roman"/>
          <w:b w:val="false"/>
          <w:i w:val="false"/>
          <w:color w:val="000000"/>
          <w:sz w:val="28"/>
        </w:rPr>
        <w:t xml:space="preserve"> = (SP</w:t>
      </w:r>
      <w:r>
        <w:rPr>
          <w:rFonts w:ascii="Times New Roman"/>
          <w:b w:val="false"/>
          <w:i w:val="false"/>
          <w:color w:val="000000"/>
          <w:vertAlign w:val="subscript"/>
        </w:rPr>
        <w:t>2</w:t>
      </w:r>
      <w:r>
        <w:rPr>
          <w:rFonts w:ascii="Times New Roman"/>
          <w:b w:val="false"/>
          <w:i w:val="false"/>
          <w:color w:val="000000"/>
          <w:sz w:val="28"/>
        </w:rPr>
        <w:t xml:space="preserve"> x 100/SP</w:t>
      </w:r>
      <w:r>
        <w:rPr>
          <w:rFonts w:ascii="Times New Roman"/>
          <w:b w:val="false"/>
          <w:i w:val="false"/>
          <w:color w:val="000000"/>
          <w:vertAlign w:val="subscript"/>
        </w:rPr>
        <w:t>1</w:t>
      </w:r>
      <w:r>
        <w:rPr>
          <w:rFonts w:ascii="Times New Roman"/>
          <w:b w:val="false"/>
          <w:i w:val="false"/>
          <w:color w:val="000000"/>
          <w:sz w:val="28"/>
        </w:rPr>
        <w:t>) x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ЅР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көрсеткіші (SР) 0-ден 100-ге дейінгі шкала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8" w:id="11"/>
    <w:p>
      <w:pPr>
        <w:spacing w:after="0"/>
        <w:ind w:left="0"/>
        <w:jc w:val="both"/>
      </w:pPr>
      <w:r>
        <w:rPr>
          <w:rFonts w:ascii="Times New Roman"/>
          <w:b w:val="false"/>
          <w:i w:val="false"/>
          <w:color w:val="000000"/>
          <w:sz w:val="28"/>
        </w:rPr>
        <w:t>
      мынадай мазмұндағы 15-2-тармақпен толықтырылсын:</w:t>
      </w:r>
    </w:p>
    <w:bookmarkEnd w:id="11"/>
    <w:bookmarkStart w:name="z19" w:id="12"/>
    <w:p>
      <w:pPr>
        <w:spacing w:after="0"/>
        <w:ind w:left="0"/>
        <w:jc w:val="both"/>
      </w:pPr>
      <w:r>
        <w:rPr>
          <w:rFonts w:ascii="Times New Roman"/>
          <w:b w:val="false"/>
          <w:i w:val="false"/>
          <w:color w:val="000000"/>
          <w:sz w:val="28"/>
        </w:rPr>
        <w:t>
      "15-2.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308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өлшемшарттарбойынша тәуекел дәрежесі көрсеткішінің алынған мәні субъективті өлшемшарттарбойынша тәуекел дәрежесі көрсеткішінің есебіне енгізіледі.";</w:t>
      </w:r>
    </w:p>
    <w:bookmarkStart w:name="z20" w:id="13"/>
    <w:p>
      <w:pPr>
        <w:spacing w:after="0"/>
        <w:ind w:left="0"/>
        <w:jc w:val="both"/>
      </w:pPr>
      <w:r>
        <w:rPr>
          <w:rFonts w:ascii="Times New Roman"/>
          <w:b w:val="false"/>
          <w:i w:val="false"/>
          <w:color w:val="000000"/>
          <w:sz w:val="28"/>
        </w:rPr>
        <w:t>
      мынадай мазмұндағы 15-3-тармақпен толықтырылсын:</w:t>
      </w:r>
    </w:p>
    <w:bookmarkEnd w:id="13"/>
    <w:bookmarkStart w:name="z21" w:id="14"/>
    <w:p>
      <w:pPr>
        <w:spacing w:after="0"/>
        <w:ind w:left="0"/>
        <w:jc w:val="both"/>
      </w:pPr>
      <w:r>
        <w:rPr>
          <w:rFonts w:ascii="Times New Roman"/>
          <w:b w:val="false"/>
          <w:i w:val="false"/>
          <w:color w:val="000000"/>
          <w:sz w:val="28"/>
        </w:rPr>
        <w:t>
      "15-3. R көрсеткіші бойынша субъектілер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 бақылау субъектісінің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бір іріктемелі жиынтыққа (іріктемеге) кіретін субъектілер бойынша субъективті өлшемшарттар бойынша тәуекел дәрежесінің шкаласы бойынша мүмкін болатын ең жоғарғы ықтимал мән (шкаланың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бір іріктемелі жиынтыққа (іріктемеге) кіретін субъектілер бойынша субъективті өлшемшарттар бойынша тәуекел дәрежесінің шкаласы бойынша мүмкін болатын ең төменгі ықтимал мән (шкаланың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"16. Тәуекел дәрежесінің көрсеткіштері бойынша бақылау субъектісі мыналарға:</w:t>
      </w:r>
    </w:p>
    <w:bookmarkEnd w:id="1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"22. Адал бақылау субъектілерін көтермелеу және бұзушыларға бақылау шоғырландыру қағидатын іске асыру мақсатында бақылау субъектілері реттеуші мемлекеттік органның тәуекел дәрежесін бағалау өлшемшарттарымен айқындалатын кезеңге бақылау субъектісіне бару арқылы профилактикалық бақылау және (немесе) талаптарға сәйкестігін тексеру жүргізуден босатылады.";</w:t>
      </w:r>
    </w:p>
    <w:bookmarkEnd w:id="16"/>
    <w:bookmarkStart w:name="z26" w:id="17"/>
    <w:p>
      <w:pPr>
        <w:spacing w:after="0"/>
        <w:ind w:left="0"/>
        <w:jc w:val="both"/>
      </w:pPr>
      <w:r>
        <w:rPr>
          <w:rFonts w:ascii="Times New Roman"/>
          <w:b w:val="false"/>
          <w:i w:val="false"/>
          <w:color w:val="000000"/>
          <w:sz w:val="28"/>
        </w:rPr>
        <w:t xml:space="preserve">
      күзет қызметін мемлекеттік бақылау,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 және күзет сигнализациясы құралдарын монтаждау, баптау және оларға техникалық қызмет көрсету жөніндегі қызмет бойынша тәуекел дәрежесін бағалау өлшемшарттарына </w:t>
      </w:r>
      <w:r>
        <w:rPr>
          <w:rFonts w:ascii="Times New Roman"/>
          <w:b w:val="false"/>
          <w:i w:val="false"/>
          <w:color w:val="000000"/>
          <w:sz w:val="28"/>
        </w:rPr>
        <w:t>1-қосымшада</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10, 11, 30 және 31-тармақтар алып тасталсын;</w:t>
      </w:r>
    </w:p>
    <w:bookmarkEnd w:id="18"/>
    <w:bookmarkStart w:name="z28" w:id="19"/>
    <w:p>
      <w:pPr>
        <w:spacing w:after="0"/>
        <w:ind w:left="0"/>
        <w:jc w:val="both"/>
      </w:pPr>
      <w:r>
        <w:rPr>
          <w:rFonts w:ascii="Times New Roman"/>
          <w:b w:val="false"/>
          <w:i w:val="false"/>
          <w:color w:val="000000"/>
          <w:sz w:val="28"/>
        </w:rPr>
        <w:t xml:space="preserve">
      күзет қызметін мемлекеттік бақылау,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 және күзет сигнализациясы құралдарын монтаждау, баптау және оларға техникалық қызмет көрсету жөніндегі қызмет бойынша тәуекел дәрежесін бағалау өлшемшарттарына </w:t>
      </w:r>
      <w:r>
        <w:rPr>
          <w:rFonts w:ascii="Times New Roman"/>
          <w:b w:val="false"/>
          <w:i w:val="false"/>
          <w:color w:val="000000"/>
          <w:sz w:val="28"/>
        </w:rPr>
        <w:t>2-қосымшада</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мынадай мазмұндағы 28-1 және 28-2-тармақтармен толықтырылсын: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мынадай мазмұндағы 51-1 және 51-2-тармақтармен толықтырылсын: </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1-2 және 1-3-қосымшалармен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күзет қызметін мемлекеттік бақылау жөніндегі тексеру парағы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5-қосымшамен</w:t>
      </w:r>
      <w:r>
        <w:rPr>
          <w:rFonts w:ascii="Times New Roman"/>
          <w:b w:val="false"/>
          <w:i w:val="false"/>
          <w:color w:val="000000"/>
          <w:sz w:val="28"/>
        </w:rPr>
        <w:t xml:space="preserve"> бекітілген күзет қызметін мемлекеттік бақылау жөніндегі тексеру парағында:</w:t>
      </w:r>
    </w:p>
    <w:bookmarkStart w:name="z34" w:id="23"/>
    <w:p>
      <w:pPr>
        <w:spacing w:after="0"/>
        <w:ind w:left="0"/>
        <w:jc w:val="both"/>
      </w:pPr>
      <w:r>
        <w:rPr>
          <w:rFonts w:ascii="Times New Roman"/>
          <w:b w:val="false"/>
          <w:i w:val="false"/>
          <w:color w:val="000000"/>
          <w:sz w:val="28"/>
        </w:rPr>
        <w:t>
      9, 10-тармақтар алып тасталсын;</w:t>
      </w:r>
    </w:p>
    <w:bookmarkEnd w:id="23"/>
    <w:bookmarkStart w:name="z35" w:id="24"/>
    <w:p>
      <w:pPr>
        <w:spacing w:after="0"/>
        <w:ind w:left="0"/>
        <w:jc w:val="both"/>
      </w:pPr>
      <w:r>
        <w:rPr>
          <w:rFonts w:ascii="Times New Roman"/>
          <w:b w:val="false"/>
          <w:i w:val="false"/>
          <w:color w:val="000000"/>
          <w:sz w:val="28"/>
        </w:rPr>
        <w:t>
      2. Қазақстан Республикасы Ішкі істер министрлігінің Күзет қызметін бақылау департаменті Қазақстан Республикасының заңнамасында белгіленген тәртіпте:</w:t>
      </w:r>
    </w:p>
    <w:bookmarkEnd w:id="24"/>
    <w:bookmarkStart w:name="z36" w:id="25"/>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5"/>
    <w:bookmarkStart w:name="z37" w:id="26"/>
    <w:p>
      <w:pPr>
        <w:spacing w:after="0"/>
        <w:ind w:left="0"/>
        <w:jc w:val="both"/>
      </w:pPr>
      <w:r>
        <w:rPr>
          <w:rFonts w:ascii="Times New Roman"/>
          <w:b w:val="false"/>
          <w:i w:val="false"/>
          <w:color w:val="000000"/>
          <w:sz w:val="28"/>
        </w:rPr>
        <w:t>
      2) осы бірлескен бұйрықты Қазақстан Республикасы Ішкі істер министрлігінің интернет-ресурсына орналастыруды;</w:t>
      </w:r>
    </w:p>
    <w:bookmarkEnd w:id="26"/>
    <w:bookmarkStart w:name="z38" w:id="27"/>
    <w:p>
      <w:pPr>
        <w:spacing w:after="0"/>
        <w:ind w:left="0"/>
        <w:jc w:val="both"/>
      </w:pPr>
      <w:r>
        <w:rPr>
          <w:rFonts w:ascii="Times New Roman"/>
          <w:b w:val="false"/>
          <w:i w:val="false"/>
          <w:color w:val="000000"/>
          <w:sz w:val="28"/>
        </w:rPr>
        <w:t>
      3) осы бірлескен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Республикасының Ішкі істер министрлігі Заң департаментіне жолдауды қамтамасыз етсін.</w:t>
      </w:r>
    </w:p>
    <w:bookmarkEnd w:id="27"/>
    <w:bookmarkStart w:name="z39" w:id="28"/>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Ішкі істер министрінің жетекшілік ететін орынбасарына жүктелсін.</w:t>
      </w:r>
    </w:p>
    <w:bookmarkEnd w:id="28"/>
    <w:bookmarkStart w:name="z40" w:id="29"/>
    <w:p>
      <w:pPr>
        <w:spacing w:after="0"/>
        <w:ind w:left="0"/>
        <w:jc w:val="both"/>
      </w:pPr>
      <w:r>
        <w:rPr>
          <w:rFonts w:ascii="Times New Roman"/>
          <w:b w:val="false"/>
          <w:i w:val="false"/>
          <w:color w:val="000000"/>
          <w:sz w:val="28"/>
        </w:rPr>
        <w:t>
      4. Осы бірлескен бұйрық 2025 жылғы 1 қаңтардан бастап қолданысқа енгізілетін Күзет қызметін,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және күзет сигнализациясы құралдарын монтаждау, баптау және оларға техникалық қызмет көрсету жөніндегі қызметті мемлекеттік бақылау бойынша тәуекел дәрежесін бағалау өлшемшарттарына 1-қосымшасының 1-8, 10, 12-15, 17-21, 43-49-тармақтарын, 2-қосымшасының 1-29, 60-тармақтарын, 3-қосымшасының 1-13, 25-тармақтарын, 4-қосымшасының 2-17, 36-тармақтарын қоспағанда,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15 мамырдағы </w:t>
            </w:r>
            <w:r>
              <w:br/>
            </w:r>
            <w:r>
              <w:rPr>
                <w:rFonts w:ascii="Times New Roman"/>
                <w:b w:val="false"/>
                <w:i w:val="false"/>
                <w:color w:val="000000"/>
                <w:sz w:val="20"/>
              </w:rPr>
              <w:t>№ 65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 xml:space="preserve">2023 жылғы 12 мамырдағы </w:t>
            </w:r>
            <w:r>
              <w:br/>
            </w:r>
            <w:r>
              <w:rPr>
                <w:rFonts w:ascii="Times New Roman"/>
                <w:b w:val="false"/>
                <w:i w:val="false"/>
                <w:color w:val="000000"/>
                <w:sz w:val="20"/>
              </w:rPr>
              <w:t>№ 390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757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32 бірлескен бұйрығына</w:t>
            </w:r>
            <w:r>
              <w:br/>
            </w:r>
            <w:r>
              <w:rPr>
                <w:rFonts w:ascii="Times New Roman"/>
                <w:b w:val="false"/>
                <w:i w:val="false"/>
                <w:color w:val="000000"/>
                <w:sz w:val="20"/>
              </w:rPr>
              <w:t>1-1-қосымша</w:t>
            </w:r>
          </w:p>
        </w:tc>
      </w:tr>
    </w:tbl>
    <w:bookmarkStart w:name="z43" w:id="30"/>
    <w:p>
      <w:pPr>
        <w:spacing w:after="0"/>
        <w:ind w:left="0"/>
        <w:jc w:val="left"/>
      </w:pPr>
      <w:r>
        <w:rPr>
          <w:rFonts w:ascii="Times New Roman"/>
          <w:b/>
          <w:i w:val="false"/>
          <w:color w:val="000000"/>
        </w:rPr>
        <w:t xml:space="preserve"> Күзет қызметі саласындағы субъективті өлшемшарттар бойынша тәуекел дәрежесін айқындауға арналған субъективті өлшемшарттартізбесі Күзет қызметін жүзеге асыратын заңды тұлғалар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n.../мағынасы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 және азаматтары бір мезгілде күзет қызметімен айналысатын бірнеше ұйымның құрылтайшылары, қатысушылары және (немесе) меншік иелері болып табылады.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күзеттен басқа өзге қызметті жүзеге асыратын ұйымның еншілес кәсіпорны болып табылады.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құрылтайшылары (қатысушылары) қоғамдық бірлестіктер болып табылады.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субъектісіне бармай профилактикалық бақылау нәтижелері (ұсыным):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есептерге, мәліметтерге жүргізілген мониторинг, мемлекеттік органдар мен ұйымдар ұсынатын талдау және мәліметтер,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субъектісіне бармай профилактикалық бақылау нәтижелері (ұсыным):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15 мамырдағы </w:t>
            </w:r>
            <w:r>
              <w:br/>
            </w:r>
            <w:r>
              <w:rPr>
                <w:rFonts w:ascii="Times New Roman"/>
                <w:b w:val="false"/>
                <w:i w:val="false"/>
                <w:color w:val="000000"/>
                <w:sz w:val="20"/>
              </w:rPr>
              <w:t xml:space="preserve">№ 65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xml:space="preserve">№ 390 бірлескен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757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1-2-қосымша</w:t>
            </w:r>
          </w:p>
        </w:tc>
      </w:tr>
    </w:tbl>
    <w:bookmarkStart w:name="z46" w:id="31"/>
    <w:p>
      <w:pPr>
        <w:spacing w:after="0"/>
        <w:ind w:left="0"/>
        <w:jc w:val="left"/>
      </w:pPr>
      <w:r>
        <w:rPr>
          <w:rFonts w:ascii="Times New Roman"/>
          <w:b/>
          <w:i w:val="false"/>
          <w:color w:val="000000"/>
        </w:rPr>
        <w:t xml:space="preserve"> Жеке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орталықтарының қызметіне субъективті өлшемшарттар бойынша тәуекел дәрежесін айқындауға арналған субъективті өлшемшарттар тізбесі Жеке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жүзеге асыратын заңды тұлғалар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n.../мағынасы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15 мамырдағы </w:t>
            </w:r>
            <w:r>
              <w:br/>
            </w:r>
            <w:r>
              <w:rPr>
                <w:rFonts w:ascii="Times New Roman"/>
                <w:b w:val="false"/>
                <w:i w:val="false"/>
                <w:color w:val="000000"/>
                <w:sz w:val="20"/>
              </w:rPr>
              <w:t xml:space="preserve">№ 65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 xml:space="preserve">2023 жылғы 12 мамырдағы </w:t>
            </w:r>
            <w:r>
              <w:br/>
            </w:r>
            <w:r>
              <w:rPr>
                <w:rFonts w:ascii="Times New Roman"/>
                <w:b w:val="false"/>
                <w:i w:val="false"/>
                <w:color w:val="000000"/>
                <w:sz w:val="20"/>
              </w:rPr>
              <w:t>№ 390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757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32 бірлескен бұйрығына</w:t>
            </w:r>
            <w:r>
              <w:br/>
            </w:r>
            <w:r>
              <w:rPr>
                <w:rFonts w:ascii="Times New Roman"/>
                <w:b w:val="false"/>
                <w:i w:val="false"/>
                <w:color w:val="000000"/>
                <w:sz w:val="20"/>
              </w:rPr>
              <w:t>1-3-қосымша</w:t>
            </w:r>
          </w:p>
        </w:tc>
      </w:tr>
    </w:tbl>
    <w:bookmarkStart w:name="z49" w:id="32"/>
    <w:p>
      <w:pPr>
        <w:spacing w:after="0"/>
        <w:ind w:left="0"/>
        <w:jc w:val="left"/>
      </w:pPr>
      <w:r>
        <w:rPr>
          <w:rFonts w:ascii="Times New Roman"/>
          <w:b/>
          <w:i w:val="false"/>
          <w:color w:val="000000"/>
        </w:rPr>
        <w:t xml:space="preserve"> Күзет сигнализациясы құралдарын монтаждау, баптау және оларға техникалық қызмет көрсету жөніндегі қызметінесубъективті өлшемшарттар бойынша тәуекел дәрежесін айқындауға арналған субъективті өлшемшарттар тізбесі Күзет сигнализациясы құралдарын монтаждау, баптау және оларға техникалық қызмет көрсету жөніндегі қызметті жүзеге асыратын заңды және жеке тұлғалар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(сомасы 100 балдан аспауы тиіс),wi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n.../мағынасы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тұлғада күзет дабылы құралдарын монтаждау, баптау және оларға техникалық қызмет көрсету жөніндегі қызметтің басталғаны туралы хабарламаның болмауы.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ұйымдар ұсынатын мәліметтерді талдау және құқық қорғау және арнаулы мемлекеттік органдар жүргізетін жедел-профилактикалық іс-шаралар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ұсынымды орындамауы.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бармай профилактикалық бақылау нәтижелері (ұсыным)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15 мамырдағы </w:t>
            </w:r>
            <w:r>
              <w:br/>
            </w:r>
            <w:r>
              <w:rPr>
                <w:rFonts w:ascii="Times New Roman"/>
                <w:b w:val="false"/>
                <w:i w:val="false"/>
                <w:color w:val="000000"/>
                <w:sz w:val="20"/>
              </w:rPr>
              <w:t xml:space="preserve">№ 65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390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757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32 бірлескен бұйрығына</w:t>
            </w:r>
            <w:r>
              <w:br/>
            </w:r>
            <w:r>
              <w:rPr>
                <w:rFonts w:ascii="Times New Roman"/>
                <w:b w:val="false"/>
                <w:i w:val="false"/>
                <w:color w:val="000000"/>
                <w:sz w:val="20"/>
              </w:rPr>
              <w:t>2-қосымша</w:t>
            </w:r>
          </w:p>
        </w:tc>
      </w:tr>
    </w:tbl>
    <w:bookmarkStart w:name="z52" w:id="33"/>
    <w:p>
      <w:pPr>
        <w:spacing w:after="0"/>
        <w:ind w:left="0"/>
        <w:jc w:val="left"/>
      </w:pPr>
      <w:r>
        <w:rPr>
          <w:rFonts w:ascii="Times New Roman"/>
          <w:b/>
          <w:i w:val="false"/>
          <w:color w:val="000000"/>
        </w:rPr>
        <w:t xml:space="preserve"> Күзет қызметін мемлекеттік бақылау бойынша тексеру парағы</w:t>
      </w:r>
    </w:p>
    <w:bookmarkEnd w:id="33"/>
    <w:p>
      <w:pPr>
        <w:spacing w:after="0"/>
        <w:ind w:left="0"/>
        <w:jc w:val="both"/>
      </w:pPr>
      <w:r>
        <w:rPr>
          <w:rFonts w:ascii="Times New Roman"/>
          <w:b w:val="false"/>
          <w:i w:val="false"/>
          <w:color w:val="000000"/>
          <w:sz w:val="28"/>
        </w:rPr>
        <w:t>
      Күзет қызметін жүзеге асыратын заңды тұлғаларға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ЖСН, БСН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Күзет қызметін жүзеге асыратын барлық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дабылы құралдарын монтаждау, баптау және оларға техникалық қызмет көрсету жөніндегі жұмыстарды қоспағанда, өзге кәсiпкерлiк қызметтi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күзет қызметін жарғысыз және күзет қызметін жүзеге асыруына арналған лицензиясыз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(оның ішінде филиал мен өкілдік) басшысында жоғары заң білімінің немесе Қарулы Күштерде, басқа әскерлер мен әскери құралымдардағы командалық лауазымдарда немесе құқық қорғау және арнайы органдардағы басшылық лауазымдарда үш жылдан кем емес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Қазақстан Республикасының азаматы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даярлықтан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басшысында арнайы бағдарлама бойынша біліктілікті арттыру курстарынан өткендігі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 басшысы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басшы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жеке күзет ұйымының басшысы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басшы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 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 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басшысымен кемінде үш жыл бұрын осыған ұқсас лауазымды немесе жеке күзет ұйымының күзетшісілауазымын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Қазақстан Республикасының азаматтары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жұмыскерініңжасы 19 жастан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даярлықтан өткені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жұмыскерінде арнайы бағдарлама бойынша біліктілікті арттыру курстарынан өту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 жұмыскері қылмыс жасағаны үшін соттылығы бар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 адам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бас бостандығынан айыру түріндегі жазаның төменгі шегінің мерзімі өткенге дейін қылмыстық жауаптылықтан босатылған адам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лауазымына қабылданғанға дейін бір жылдың ішінде немесе осы лауазымда болған кезеңде қылмыстық теріс қылық жасағаны үшін соттың айыптау үкімі шығарылған, сондай-ақ күзетші лауазымына қабылданғанға дейін бір жылдың ішінде немесе осы лауазымда болған кезеңде қылмыстық теріс қылық жасағаны үшін қылмыстық жауаптылықтан босатылған адам күзетші лауазымын атқаратын жеке күзет ұйымының жұмыскері болып табылмайды:</w:t>
            </w:r>
          </w:p>
          <w:p>
            <w:pPr>
              <w:spacing w:after="20"/>
              <w:ind w:left="20"/>
              <w:jc w:val="both"/>
            </w:pPr>
            <w:r>
              <w:rPr>
                <w:rFonts w:ascii="Times New Roman"/>
                <w:b w:val="false"/>
                <w:i w:val="false"/>
                <w:color w:val="000000"/>
                <w:sz w:val="20"/>
              </w:rPr>
              <w:t>
1) рақымшылық жасау актiсiнің салдарынан, егер ол жасалған әрекеттері үшiн жазаны қолдануды жойса;</w:t>
            </w:r>
          </w:p>
          <w:p>
            <w:pPr>
              <w:spacing w:after="20"/>
              <w:ind w:left="20"/>
              <w:jc w:val="both"/>
            </w:pPr>
            <w:r>
              <w:rPr>
                <w:rFonts w:ascii="Times New Roman"/>
                <w:b w:val="false"/>
                <w:i w:val="false"/>
                <w:color w:val="000000"/>
                <w:sz w:val="20"/>
              </w:rPr>
              <w:t>
2) қылмыстық жауаптылыққа тартудың ескіру мерзімінің өтуіне орай;</w:t>
            </w:r>
          </w:p>
          <w:p>
            <w:pPr>
              <w:spacing w:after="20"/>
              <w:ind w:left="20"/>
              <w:jc w:val="both"/>
            </w:pPr>
            <w:r>
              <w:rPr>
                <w:rFonts w:ascii="Times New Roman"/>
                <w:b w:val="false"/>
                <w:i w:val="false"/>
                <w:color w:val="000000"/>
                <w:sz w:val="20"/>
              </w:rPr>
              <w:t>
3) егер iс бойынша іс жүргізу оған медициналық сипаттағы мәжбүрлеу шарасын қолдану үшiн қажет болған жағдайларды қоспағанда, қылмыстық заңмен тыйым салынған іс-әрекеттердi есi дұрыс емес жағдайда жасаған адамға қатысты болса;</w:t>
            </w:r>
          </w:p>
          <w:p>
            <w:pPr>
              <w:spacing w:after="20"/>
              <w:ind w:left="20"/>
              <w:jc w:val="both"/>
            </w:pPr>
            <w:r>
              <w:rPr>
                <w:rFonts w:ascii="Times New Roman"/>
                <w:b w:val="false"/>
                <w:i w:val="false"/>
                <w:color w:val="000000"/>
                <w:sz w:val="20"/>
              </w:rPr>
              <w:t>
4) қылмыстық қудалаудан артықшылықтары немесе иммунитетi бар адамды қылмыстық жауаптылыққа тартуға уәкiлеттi органның немесе лауазымды адамның келiсiм беруден бас тартуына байланысты;</w:t>
            </w:r>
          </w:p>
          <w:p>
            <w:pPr>
              <w:spacing w:after="20"/>
              <w:ind w:left="20"/>
              <w:jc w:val="both"/>
            </w:pPr>
            <w:r>
              <w:rPr>
                <w:rFonts w:ascii="Times New Roman"/>
                <w:b w:val="false"/>
                <w:i w:val="false"/>
                <w:color w:val="000000"/>
                <w:sz w:val="20"/>
              </w:rPr>
              <w:t>
5) шынайы өкiнуiне байланысты, қажеттi қорғаныс шегiнен шығу кезінде, процестік келісімнің талаптары орындалған кезде, татуласуға байланысты, кепiлгерліктің белгіленуіне байланысты, жағдайдың өзгеруiне байланысты, ескіру мерзімінің өтуiне байланысты, ауруға шалдығуына байланысты, рақымшылық немесе кешiрiм жасау актiсi негiзiнде;</w:t>
            </w:r>
          </w:p>
          <w:p>
            <w:pPr>
              <w:spacing w:after="20"/>
              <w:ind w:left="20"/>
              <w:jc w:val="both"/>
            </w:pPr>
            <w:r>
              <w:rPr>
                <w:rFonts w:ascii="Times New Roman"/>
                <w:b w:val="false"/>
                <w:i w:val="false"/>
                <w:color w:val="000000"/>
                <w:sz w:val="20"/>
              </w:rPr>
              <w:t>
6) егер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тартуды мәлімдесе.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 күзетші лауазымына қабылданғанға дейін бір жылдың ішінде немесе осы лауазымда болған кезеңде мынадай әкімшілік құқық бұзушылықтарды жасағаны үшін әкімшілік жауапкершілікке тартылмаған:террористiк тұрғыдан осал объектiнiң терроризмге қарсы қорғалуын қамтамасыз ету жөніндегі мiндеттердi орындамау және (немесе) тиiсiнше орындамау; ұсақ бұзақылық; пиротехникалық бұйымдарды елдi мекендерде қолдану; арнаулы қызметтердi көрiнеу жалған шақыру; сыбайлас жемқорлық құқық бұзушылық фактісі туралы көрінеу жалған ақпарат; алкогольдік ішімдіктерді iшу немесе қоғамдық орындарға масаң күйде келу; қоғамдық тәртіпті қамтамасыз етуге қатысатын адамның заңды талабына бағынбау; көрінеу жезөкшелікпен айналысу немесе жеңгетайлық үшін үй-жайлар ұсыну; бұқаралық ақпарат құралдарының өнiмiн, сол сияқты өзге де өнiмдi Қазақстан Республикасының аумағында дайындау, сақтау, әкелу, тасымалдау, тарату; мемлекеттік инспекциялар мен мемлекеттік бақылау және қадағалау органдарының лауазымды адамдарына өздерінің қызметтік міндеттерін орындауына кедергі келтіру, қаулыларды, нұсқамаларды және өзге де талаптарды орындамау; тиiстi тiркеусiз, рұқсатсыз немесе хабарлама жібермей кәсіпкерлік немесе өзге де қызметпен айналысу, сондай-ақ әрекеттердi (операцияларды)жүзеге асыру; лицензиялау нормаларын бұзу; күзет дабылы құралдарын монтаждау, баптау және оларға техникалық қызмет көрсету жөніндегі қызметке қойылатын талаптарды бұзу; Қазақстан Республикасының күзет қызметі саласындағы заңнамасын бұзу; төтенше жағдай режимiн бұзу; терроризмге қарсы операция жүргізу аймағында құқықтық режимді бұзу; төтенше жағдай кезiнде құқықтық тәртiпті бұзуға итермелейтiн әрекеттер; құқық бұзушылық жасауға ықпал еткен себептер мен жағдайларды жою жөнiнде қабылданған шаралар туралы хабарламау және (немесе) шаралар қабылдамау; қылмыстық-атқару жүйесiнің мекемелерiнде, арнаулы мекемелерде ұсталатын адамдарға тыйым салынған заттар, бұйымдар мен нәрселер беру; жеке және заңды тұлғалардың қаруды заңсыз иеленіп алуы, беруі, өткізуі, сақтауы, алып жүруi, тасымалдауы; азаматтық пиротехникалық заттарды және оларды қолданып жасалған бұйымдарды сақтау, есепке алу, пайдалану, тасымалдау, олармен сауда жасау, оларды жою, әкелу, әкету тәртібін бұзу; азаматтық және қызметтік қару айналымы қағидаларын бұзу; қаруды құқыққа сыйымсыз қолдану; азаматтық, қызметтiк, марапаттық, коллекциялық қаруды тiркеу (қайта тiркеу) не оны есепке қою тәртібін бұзу; азаматтық қаруды, оның патрондарын өткізу үшiн тапсырудан жалтару; Қазақстан Республикасының бейбіт жиналыстарды ұйымдастыру және өткізу тәртібі туралы заңнамасын бұзу; Қазақстан Республикасының қоғамдық бiрлестiктер туралы заңнамасын бұзу, сондай-ақ Қазақстан Республикасының заңнамасында белгіленген тәртіппен тіркелмеген қоғамдық, дiни бiрлестiктердiң қызметіне басшылық жасау, қатысу, олардың қызметiн қаржыландыру; Қазақстан Республикасының діни қызмет және діни бірлестіктер туралы заңнамасын бұзу; паспорттарды, жеке куәліктерді заңсыз алып қою немесе оларды кепілге қабылдау; жеке басты куәландыратын құжаттарды алған кезде не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мәлiметтерді ұсыну; Қазақстан Республикасының азаматтық туралы заңнамасын бұзу; мемлекеттік құпияларды қорғау саласындағы, сондай-ақ таратылуы шектеулі қызметтік ақпаратпен жұмыс істеудегі белгіленген талаптарды бұзу; күзетiлетiн объектiлерге заңсыз кіру; сотты құрметтемеушілік; әкiмшiлiк құқық бұзушылық туралы iс бойынша iс жүргізуге қатысушылардың жауаптылығы; куәнiң айғақтар беруден бас тартуы немесе жалтаруы; куәнiң, жәбiрленушiнiң көрiнеу жалған айғақтары, сарапшының көрiнеу жалған қорытындысы немесе көрінеу дұрыс емес аударма; прокурорға, тергеушiге және анықтау органына, сот орындаушысына, сот приставына келмеу; құқық қорғау органы немесе арнаулы мемлекеттік орган, әскери полиция органы, мемлекеттік фельдъегерлік қызмет қызметкерінің (әскери қызметшісінің), сот приставының, сот орындаушысының заңды өкіміне немесе талабына бағынбау; сот үкiмiн, сот шешiмiн немесе өзге де сот актiсiн және атқарушылық құжатты орындамау; сот орындаушысының, сот приставының қаулысын және өзге де заңды талабын орындамау; сот орындаушысына атқарушылық құжаттарды орындауға кедергi келтiру; айырым белгiлерi және (немесе) нышаны бар әскери киiм нысанын, сондай-ақ нысанды киiм мен арнаулы киiм-кешектi заңсыз киiп жүру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жұмыскерікемінде үш жыл бұрын теріс себептер бойынша мемлекеттік, әскери қызметтен, құқық қорғау органдарынан, соттардан және әділет органдарынан жұмыстан босатылмаған.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лауазымын атқаратын жеке күзет ұйымының жұмыскерімен кемінде үш жыл бұрын осыған ұқсас лауазымды атқарған кезеңде мынадай негіздер бойынша еңбек шарты бұзылмаған:</w:t>
            </w:r>
          </w:p>
          <w:p>
            <w:pPr>
              <w:spacing w:after="20"/>
              <w:ind w:left="20"/>
              <w:jc w:val="both"/>
            </w:pPr>
            <w:r>
              <w:rPr>
                <w:rFonts w:ascii="Times New Roman"/>
                <w:b w:val="false"/>
                <w:i w:val="false"/>
                <w:color w:val="000000"/>
                <w:sz w:val="20"/>
              </w:rPr>
              <w:t>
1)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pPr>
              <w:spacing w:after="20"/>
              <w:ind w:left="20"/>
              <w:jc w:val="both"/>
            </w:pPr>
            <w:r>
              <w:rPr>
                <w:rFonts w:ascii="Times New Roman"/>
                <w:b w:val="false"/>
                <w:i w:val="false"/>
                <w:color w:val="000000"/>
                <w:sz w:val="20"/>
              </w:rPr>
              <w:t>
2)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pPr>
              <w:spacing w:after="20"/>
              <w:ind w:left="20"/>
              <w:jc w:val="both"/>
            </w:pPr>
            <w:r>
              <w:rPr>
                <w:rFonts w:ascii="Times New Roman"/>
                <w:b w:val="false"/>
                <w:i w:val="false"/>
                <w:color w:val="000000"/>
                <w:sz w:val="20"/>
              </w:rPr>
              <w:t>
3)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pPr>
              <w:spacing w:after="20"/>
              <w:ind w:left="20"/>
              <w:jc w:val="both"/>
            </w:pPr>
            <w:r>
              <w:rPr>
                <w:rFonts w:ascii="Times New Roman"/>
                <w:b w:val="false"/>
                <w:i w:val="false"/>
                <w:color w:val="000000"/>
                <w:sz w:val="20"/>
              </w:rPr>
              <w:t>
4)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pPr>
              <w:spacing w:after="20"/>
              <w:ind w:left="20"/>
              <w:jc w:val="both"/>
            </w:pPr>
            <w:r>
              <w:rPr>
                <w:rFonts w:ascii="Times New Roman"/>
                <w:b w:val="false"/>
                <w:i w:val="false"/>
                <w:color w:val="000000"/>
                <w:sz w:val="20"/>
              </w:rPr>
              <w:t>
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pPr>
              <w:spacing w:after="20"/>
              <w:ind w:left="20"/>
              <w:jc w:val="both"/>
            </w:pPr>
            <w:r>
              <w:rPr>
                <w:rFonts w:ascii="Times New Roman"/>
                <w:b w:val="false"/>
                <w:i w:val="false"/>
                <w:color w:val="000000"/>
                <w:sz w:val="20"/>
              </w:rPr>
              <w:t>
6) тәртіптік жазасы бар жұмыскер еңбек міндеттерін дәлелді себепсіз қайталап орындамаған немесе қайталап тиісінше орындамаған;</w:t>
            </w:r>
          </w:p>
          <w:p>
            <w:pPr>
              <w:spacing w:after="20"/>
              <w:ind w:left="20"/>
              <w:jc w:val="both"/>
            </w:pPr>
            <w:r>
              <w:rPr>
                <w:rFonts w:ascii="Times New Roman"/>
                <w:b w:val="false"/>
                <w:i w:val="false"/>
                <w:color w:val="000000"/>
                <w:sz w:val="20"/>
              </w:rPr>
              <w:t>
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Террористік тұрғыдан осал объектілердің күзетін жүзеге асыратын субъектілер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 көрсету саласында кемінде бір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 жалға алу құқығында орталықтандырылған күзет пунктін орналастыруға арналған үй-жайының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Объектілерден дабыл сигналдарына шығуды қамтамасыз ететін кемінде екі мобильді топтарының (жедел ден қою топтарының)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оның ішінде атыс қаруының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Ұлттық компаниялар құрған күзет қызметі субъектілері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 құқығына Қазақстан Республикасының аумағында күзет қызметін бақылауды жүзеге асыру жөнінде уәкілетті органның келісім-хаттың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басшысы_______________________ 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