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5f19f" w14:textId="115f1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мемлекеттік авиациясының әуе кемелерін тіркеу қағидаларын бекіту туралы" Қазақстан Республикасы Қорғаныс министрінің 2011 жылғы 18 мамырдағы № 220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2023 жылғы 2 мамырдағы № 392 бұйрығы. Қазақстан Республикасының Әділет министрлігінде 2023 жылғы 4 мамырда № 32434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мемлекеттік авиациясының әуе кемелерін тіркеу қағидаларын бекіту туралы" 2011 жылғы 18 мамырдағы № 220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7148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әуе кеңістігін пайдалану және авиация қызметі туралы" Қазақстан Республикасының Заңы 15-бабының </w:t>
      </w:r>
      <w:r>
        <w:rPr>
          <w:rFonts w:ascii="Times New Roman"/>
          <w:b w:val="false"/>
          <w:i w:val="false"/>
          <w:color w:val="000000"/>
          <w:sz w:val="28"/>
        </w:rPr>
        <w:t>28)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Осы бұйрықтың орындалуын бақылау Қазақстан Республикасы Қорғаныс министрінің қару-жарақ пен әскери техника жөніндегі орынбасарына жүктелсін.";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мемлекеттік авиациясының әуе кемелерін тіркеу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"1-тарау. Жалпы ережелер";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"2-тарау. Әуе кемесiн тiркеу (шығару) және Хабарлама беру тәртiбi";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Тізілімге тіркелуге жататын ұшқышсыз әуе кемелері мынадай санаттарға бөлінеді: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орындалатын міндеттердің арналуы мен түрі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жауынгерлік (соққы беретін) – авиациялық зақымдау құралдарымен соққы беру үшін арналған әуе кемелері;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барлау – инфрақызыл және теледидарлық диапазондарда барлау, қадағалау құралдарымен әуеде барлау жүргізу және қашықтықты лазерлік метрлеу үшін арналған әуе кемелері;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 мақсатты – бір уақытта немесе ұшуға арналған тапсырмаға байланысты бірнеше міндетті шешу үшін арналған әуе кемелері;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басқару қағидаты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автономды – оператордың араласуынсыз навигациялық кешенге енгізілген бағдарламаға сәйкес ұшу тапсырмасын орындайтын әуе кемелері;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қашықтықтан басқару – жерүсті басқару станциясынан (басқару пунктінен) оператор басқаратын әуе кемелері;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аралас – ұшуда оператор жерүсті басқару станциясынан (басқару пунктінен) автоматты түрде немесе көрсетілген тәсілдерді үйлестірумен басқаратын әуе кемелері;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массалық-габариттік сипаттамалары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 – барынша ұшу массасы 10 килограмм аз болатын әуе кемелері;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шағын – барынша ұшу массасы 10 бастап 100 килограмм дейінгі әуе кемелері;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орташа – барынша ұшу массасы 100 бастап 1 000 килограмм дейінгі әуе кемелері;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ауыр – барынша ұшу массасы 1 000 килограммнан асатын әуе кемелері;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ұшуды орындау биіктігі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шекті төмен биіктіктерде – жергілікті жер бедерінен немесе су бетінен 200 метрге дейінгіні қоса алғанда;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 биіктіктерде – жергілікті жер бедерінен немесе су бетінен 200 бастап 1 000 метрге дейінгіні қоса алғанда;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орташа биіктіктерде – теңіз деңгейінен 1 000 бастап 4 000 метрге дейінгіні қоса алғанда;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үлкен биіктіктерде – теңіз деңгейінен 4 000 бастап 12 000 метрге дейінгіні қоса алғанда;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стратосферада – теңіз деңгейінен 12 000 метрден жоғары.";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Қағидаларға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Қарулы Күштері Әуе қорғанысы күштері бас қолбасшысының басқармасы: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алғашқы ресми жарияланғанынан кейін Қазақстан Республикасы Қорғаныс министрлігінің интернет-ресурсына орналастыруды;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тіркелген күннен бастап күнтізбелік он күн ішінде осы тармақтың 1) және 2) тармақшаларын орындау туралы мәліметтерді Қазақстан Республикасы Қорғаныс министрлігінің Заң департаментіне жолдауды қамтамасыз етсін.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Қорғаныс министрінің қару-жарақ пен әскери техника жөніндегі орынбасарына жүктелсін.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лауазымды адамдарға, оларға қатысты бөлігінде жеткізілсін.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авиациясының әуе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кемелерiн тiркеу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ЕЛТАҢБА Уәкілетті орган __________________________________________________________________________ Қазақстан Республикасы мемлекеттiк авиация әуе кемелерiнің тiзiлiмiне әуе кемелерін мемлекеттік тiркеу туралы ХАБАРЛАМА №_____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авиация әуе кемесiнiң түрi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авиация әуе кемесiнiң толық зауыттық нөмірі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 жылы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және тiркеу тану белгiлерi 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Пайдаланушы________________________________________________________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Негіздеме____________________________________________________________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Мемлекеттiк авиация әуе кемесi Қазақстан Республикасының заңнамасына сәйкес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мемлекеттiк авиациясы әуе кемелерiнiң тiзiлiмiнде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тiркелгенiн куәландырады.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 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(уәкілетті органның басшысы) (қолы) (тегі, аты, әкесінің аты (бар болған жағдайда))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___ жылғы "___"___________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*Халықаралық аэронавигацияда қолданылатын мемлекеттік авиация әуе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кемесі үшін толтырылады.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(артқы жағы)                                                                                         ҮЛГІ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МЕМЛЕКЕТТIК АВИАЦИЯНЫҢ ӘУЕ КЕМЕСIН БЕРУ ТУРАЛЫ БЕЛГI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Пайдаланушы________________________________________________________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Негіздеме____________________________________________________________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 _________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(уәкілетті органның басшысы) (қолы) (тегі, аты, әкесінің аты (бар болған жағдайда))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___ жылғы "___"___________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Пайдаланушы________________________________________________________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Негіздеме___________________________________________________________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 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(уәкілетті органның басшысы) (қолы) (тегі, аты, әкесінің аты (бар болған жағдайда))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___ жылғы "___"___________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Пайдаланушы________________________________________________________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Негіздеме____________________________________________________________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 _________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(уәкілетті органның басшысы) (қолы) (тегі, аты, әкесінің аты (бар болған жағдайда))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___ жылғы "___"___________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Пайдаланушы________________________________________________________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Негіздеме____________________________________________________________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 _________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(уәкілетті органның басшысы) (қолы) (тегі, аты, әкесінің аты (бар болған жағдайда))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___ жылғы "___"___________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авиациясының әуе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кемелерiн тiркеу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Қарулы Күштері Әуе қорғанысы күштерінің бас қолбасшысына Қазақстан Республикасы мемлекеттiк авиациясының әуе кемелерін мемлекеттік тіркеу туралы ӨТІНІМ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(әуе кемесінің түрі)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Зауыттық нөмірі______________________________________________________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Шығарылған күні (әскери өкіл қабылдап алған күні)________________________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(авиациялық қозғалтқыштардың түрі және олардың зауыттық нөмірі)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_________________________________авиациялық қозғалтқыштары орнатылған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_____________________________________________________________жататын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(пайдаланушы және оның мекенжайы)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__________________________________________________________келіп түскен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____________________________________________________________негізінде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мемлекеттiк авиациясы әуе кемелерiнiң тізілімінде тіркеуді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сұраймын.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 мәліметтер: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Санаты (әуе кемесінің арналуы)__________________________________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Ең ауыр ұшу салмағы, килограмм________________________________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Қосымшалар:____________________________________________________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(мемлекеттік органның, (қолы) (тегі, аты, әкесінің аты мекеменің басшысы) (бар болған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жағдайда))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____жылғы "____" 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авиациясының әуе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кемелерiн тiркеу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Қарулы Күштері Әуе қорғанысы күштерінің бас қолбасшысына Қазақстан Республикасы мемлекеттік авиациясы әуе кемелерiнiң тiзiлiмiнен мемлекеттiк авиациясы әуе кемесiн шығару туралы ӨТІНІМ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___________________________________________________________________жататын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(пайдаланушы және оның мекенжайы)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(әуе кемесінің түрі)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Зауыттық нөмірі____________________________________________________________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(авиациялық қозғалтқыштардың түрі және олардың зауыттық нөмірі)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_______________________________________авиациялық қозғалтқыштары орнатылған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Мемлекеттiк авиациясы әуе кемесiн Қазақстан Республикасы мемлекеттiк авиациясы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әуе кемелерiнiң тізіліміне мемлекеттік тiркеу туралы 20 ___жылғы "__"___________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берілген № ______ хабарлама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және тіркеу тану белгілері_______________________________________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______________________________________________________________байланысты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мемлекеттiк авиациясы әуе кемелерiнiң тiзiлiмiнен шығаруын сұраймын.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 мәліметтер: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Санаты (әуе кемесінің арналуы)__________________________________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Ең ауыр ұшу салмағы, килограмм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Қосымшалар: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 _____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(уәкілетті органның басшысы) (қолы) (тегі, аты, әкесінің аты (бар болған жағдайда))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____жылғы "______" 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авиациясының әуе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кемелерiн тiркеу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Қарулы Күштері Әуе қорғанысы күштерінің бас қолбасшысына Қазақстан Республикасы мемлекеттiк авиациясы әуе кемелерiнiң тізіліміне әуе кемесiн мемлекеттік тiркеу туралы хабарламаның көшірмесін алуға ӨТІНІМ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(әуе кемесінің түрі, борттық нөмірі)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әуе кемесінің Қазақстан Республикасы мемлекеттiк авиациясы әуе кемелерiнiң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тізіліміне мемлекеттік тiркеу туралы 20___жылғы "___"_________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хабарламаны ауыстыруды (телнұсқа беруді) сұраймын.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Ауыстыру (телнұсқа беру) себебі________________________________________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Куәлікті жоғалтуға, зақымдауға (бүлдіруге) әкеп соқтырған жағдайлар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Әуе кемесі туралы деректер: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Әуе кемесінің түрі_____________________________________________________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Зауыттық нөмірі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Шығарылған күні (әскери өкілдің қабылдап алған күні)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Қондырылған қозғалтқыштар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(авиациялық қозғалтқыштардың түрі мен зауыттық нөмірі)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Санаты (әуе кемесінің арналуы)___________________________________________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 ауыр ұшу салмағы, килограмм__________________________________________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_________________________________________________________________тиесілі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(пайдаланушы және оның мекенжайы)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____________________________________________________________келіп түскен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_______________________________________________________________негізінде.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Қосымшалар:___________________________________________________________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(мемлекеттік органның, (қолы) (тегі, аты, әкесінің аты мекеменің басшысы) (бар болған жағдайда))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____жылғы "___" 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