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d6e9" w14:textId="a94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Ұлттық әскери-паториоттық орталығымен ақылы негізде көрсетілетін қызметтерге тарифтерді бекіту туралы" Қазақстан Республикасы Қорғаныс министрінің 2017 жылғы 28 қыркүйектегі № 552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 мамырдағы № 393 бұйрығы. Қазақстан Республикасының Әділет министрлігінде 2023 жылғы 4 мамырда № 32425 болып тіркелді. Күші жойылды - Қазақстан Республикасы Қорғаныс министрінің 2025 жылғы 28 шiлдедегi № 911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Ұлттық әскери-паториоттық орталығымен ақылы негізде көрсетілетін қызметтерге тарифтерді бекіту туралы" Қазақстан Республикасы Қорғаныс министрінің 2017 жылғы 28 қыркүйектегі № 552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15929 болып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Қарулы Күштерінің мәдениет саласында маманданатын мемлекеттік мекемесі ақылы негізде көрсететін қызметтерге </w:t>
      </w:r>
      <w:r>
        <w:rPr>
          <w:rFonts w:ascii="Times New Roman"/>
          <w:b w:val="false"/>
          <w:i w:val="false"/>
          <w:color w:val="000000"/>
          <w:sz w:val="28"/>
        </w:rPr>
        <w:t>тарифтерді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Ұлттық әскери-патриоттық орталығы ақылы негізде көрсететін қызметтерге тарифтер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Ұлттық әскери-патриоттық орталығы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мемлекеттiк тiркеуді;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жұмыстар жөніндегі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мәдениет саласында маманданатын мемлекеттік мекемесі ақылы негізде көрсететін қызметтерге ТАРИФТЕР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Ұлттық әскери-патриоттық орталығы: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 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түсірілімді жүргізу: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"Атриум" залын жалға беру бойынша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"Салтанат залын" жалға беру бойынша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"Конференц залын" жалға беру бойынша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кинозалды ұсыну жөніндегі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ансамбль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Концерттік ұжым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Сахнадағы әртіс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концерттік нөмірдің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концерттік іс-шараның құны (5-6 сағат),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тобы (толық құрам)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тобы (орташа құрам)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тобы (шағын құрам)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Эстрадалық-симфониялық оркестр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аспаптар квартеті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Фольклорлық-этнографиялық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орындаушы (аспапшы)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орындаушы (вокалист)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ансамбльдің толық құрамда өнер көрсетуі (Эстрадалық-симфониялық ұжым, фольклорлық-этнографиялық топ, би тобы, шекті аспаптар квартеті, жеке орындаушы – вокалист, аспапшы, хор)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Филиалдың эстрадалық-би тобы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Концерттік ұжым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Сахнадағы әртіс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концерттік нөмірдің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концерттік іс-шараның құны (5-6 сағат),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тобы (толық құрам)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орындаушы (аспапшы)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орындаушы (вокалист)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құрамдағы эстрадалық-би тобының өнер көрсетуі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Репетиторлық көрсетілетін қызмет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 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 саны (топтағы)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сабақ құны (академиялық сағат),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өнерге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Саксафонда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 ойнауға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 әскери оркестр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 қызмет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әскери оркестрінің өнер көрсетуі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концерт залын ұсыну жөніндегі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 үшін филиалдың концерт залын ұсыну жөніндегі көрсетілетін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жабдығын жалға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экранын жалға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құрамды, техниканы және қару-жарақты тарта отырып, кино түсіру процесін ұйымдастыру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 түсіру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Филиалдың әскери оркестрі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Концерттік ұжым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концерттік нөмірдің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Концерттік іс-шараның 1 сағаттағы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оркестрдің өнер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