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4911" w14:textId="91b4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12 сәуірдегі № 95 бұйрығы. Қазақстан Республикасының Әділет министрлігінде 2023 жылғы 13 сәуірде № 32291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мемлекеттік қызметтер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"Қорғаншылық және қамқоршылық жөнінде анықтамалар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4"/>
    <w:bookmarkStart w:name="z8"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"Кәмелетке толмағандардың мүлкіне иелік ету үшін анықтамалар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7"/>
    <w:bookmarkStart w:name="z12"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11"/>
    <w:p>
      <w:pPr>
        <w:spacing w:after="0"/>
        <w:ind w:left="0"/>
        <w:jc w:val="both"/>
      </w:pPr>
      <w:r>
        <w:rPr>
          <w:rFonts w:ascii="Times New Roman"/>
          <w:b w:val="false"/>
          <w:i w:val="false"/>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bookmarkStart w:name="z18"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1" w:id="14"/>
    <w:p>
      <w:pPr>
        <w:spacing w:after="0"/>
        <w:ind w:left="0"/>
        <w:jc w:val="both"/>
      </w:pPr>
      <w:r>
        <w:rPr>
          <w:rFonts w:ascii="Times New Roman"/>
          <w:b w:val="false"/>
          <w:i w:val="false"/>
          <w:color w:val="000000"/>
          <w:sz w:val="28"/>
        </w:rPr>
        <w:t xml:space="preserve">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bookmarkEnd w:id="14"/>
    <w:bookmarkStart w:name="z22"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5"/>
    <w:bookmarkStart w:name="z23" w:id="16"/>
    <w:p>
      <w:pPr>
        <w:spacing w:after="0"/>
        <w:ind w:left="0"/>
        <w:jc w:val="both"/>
      </w:pPr>
      <w:r>
        <w:rPr>
          <w:rFonts w:ascii="Times New Roman"/>
          <w:b w:val="false"/>
          <w:i w:val="false"/>
          <w:color w:val="000000"/>
          <w:sz w:val="28"/>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5" w:id="17"/>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7" w:id="18"/>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18"/>
    <w:p>
      <w:pPr>
        <w:spacing w:after="0"/>
        <w:ind w:left="0"/>
        <w:jc w:val="both"/>
      </w:pPr>
      <w:r>
        <w:rPr>
          <w:rFonts w:ascii="Times New Roman"/>
          <w:b w:val="false"/>
          <w:i w:val="false"/>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28" w:id="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19"/>
    <w:bookmarkStart w:name="z29" w:id="20"/>
    <w:p>
      <w:pPr>
        <w:spacing w:after="0"/>
        <w:ind w:left="0"/>
        <w:jc w:val="both"/>
      </w:pPr>
      <w:r>
        <w:rPr>
          <w:rFonts w:ascii="Times New Roman"/>
          <w:b w:val="false"/>
          <w:i w:val="false"/>
          <w:color w:val="000000"/>
          <w:sz w:val="28"/>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(немесе) 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22"/>
    <w:p>
      <w:pPr>
        <w:spacing w:after="0"/>
        <w:ind w:left="0"/>
        <w:jc w:val="both"/>
      </w:pPr>
      <w:r>
        <w:rPr>
          <w:rFonts w:ascii="Times New Roman"/>
          <w:b w:val="false"/>
          <w:i w:val="false"/>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34" w:id="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23"/>
    <w:bookmarkStart w:name="z39" w:id="24"/>
    <w:p>
      <w:pPr>
        <w:spacing w:after="0"/>
        <w:ind w:left="0"/>
        <w:jc w:val="both"/>
      </w:pPr>
      <w:r>
        <w:rPr>
          <w:rFonts w:ascii="Times New Roman"/>
          <w:b w:val="false"/>
          <w:i w:val="false"/>
          <w:color w:val="000000"/>
          <w:sz w:val="28"/>
        </w:rPr>
        <w:t xml:space="preserve">
      көрсетілген бұйрықпен бекітілген "Балаға кері әсер етпейтін ата-ана құқықтарынан айырылған ата-аналарға баламен кездесуіне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1" w:id="25"/>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25"/>
    <w:bookmarkStart w:name="z42"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End w:id="26"/>
    <w:bookmarkStart w:name="z43" w:id="27"/>
    <w:p>
      <w:pPr>
        <w:spacing w:after="0"/>
        <w:ind w:left="0"/>
        <w:jc w:val="both"/>
      </w:pPr>
      <w:r>
        <w:rPr>
          <w:rFonts w:ascii="Times New Roman"/>
          <w:b w:val="false"/>
          <w:i w:val="false"/>
          <w:color w:val="000000"/>
          <w:sz w:val="28"/>
        </w:rPr>
        <w:t xml:space="preserve">
      көрсетілген бұйрықпен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5" w:id="28"/>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28"/>
    <w:bookmarkStart w:name="z46" w:id="2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33-қосымшаға</w:t>
      </w:r>
      <w:r>
        <w:rPr>
          <w:rFonts w:ascii="Times New Roman"/>
          <w:b w:val="false"/>
          <w:i w:val="false"/>
          <w:color w:val="000000"/>
          <w:sz w:val="28"/>
        </w:rPr>
        <w:t xml:space="preserve"> сәйкес жаңа редакцияда жазылсын;</w:t>
      </w:r>
    </w:p>
    <w:bookmarkEnd w:id="29"/>
    <w:bookmarkStart w:name="z47" w:id="30"/>
    <w:p>
      <w:pPr>
        <w:spacing w:after="0"/>
        <w:ind w:left="0"/>
        <w:jc w:val="both"/>
      </w:pP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тізбесіне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 </w:t>
      </w:r>
    </w:p>
    <w:bookmarkEnd w:id="30"/>
    <w:bookmarkStart w:name="z48" w:id="31"/>
    <w:p>
      <w:pPr>
        <w:spacing w:after="0"/>
        <w:ind w:left="0"/>
        <w:jc w:val="both"/>
      </w:pPr>
      <w:r>
        <w:rPr>
          <w:rFonts w:ascii="Times New Roman"/>
          <w:b w:val="false"/>
          <w:i w:val="false"/>
          <w:color w:val="000000"/>
          <w:sz w:val="28"/>
        </w:rPr>
        <w:t xml:space="preserve">
      көрсетілген бұйрықпен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0" w:id="32"/>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52" w:id="33"/>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33"/>
    <w:bookmarkStart w:name="z53" w:id="34"/>
    <w:p>
      <w:pPr>
        <w:spacing w:after="0"/>
        <w:ind w:left="0"/>
        <w:jc w:val="both"/>
      </w:pPr>
      <w:r>
        <w:rPr>
          <w:rFonts w:ascii="Times New Roman"/>
          <w:b w:val="false"/>
          <w:i w:val="false"/>
          <w:color w:val="000000"/>
          <w:sz w:val="28"/>
        </w:rPr>
        <w:t>
      мынадай мазмұндағы 7-1-тармақпен толықтырылсын:</w:t>
      </w:r>
    </w:p>
    <w:bookmarkEnd w:id="34"/>
    <w:bookmarkStart w:name="z54" w:id="35"/>
    <w:p>
      <w:pPr>
        <w:spacing w:after="0"/>
        <w:ind w:left="0"/>
        <w:jc w:val="both"/>
      </w:pPr>
      <w:r>
        <w:rPr>
          <w:rFonts w:ascii="Times New Roman"/>
          <w:b w:val="false"/>
          <w:i w:val="false"/>
          <w:color w:val="000000"/>
          <w:sz w:val="28"/>
        </w:rP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35"/>
    <w:p>
      <w:pPr>
        <w:spacing w:after="0"/>
        <w:ind w:left="0"/>
        <w:jc w:val="both"/>
      </w:pPr>
      <w:r>
        <w:rPr>
          <w:rFonts w:ascii="Times New Roman"/>
          <w:b w:val="false"/>
          <w:i w:val="false"/>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Start w:name="z55" w:id="3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37-қосымшаға</w:t>
      </w:r>
      <w:r>
        <w:rPr>
          <w:rFonts w:ascii="Times New Roman"/>
          <w:b w:val="false"/>
          <w:i w:val="false"/>
          <w:color w:val="000000"/>
          <w:sz w:val="28"/>
        </w:rPr>
        <w:t xml:space="preserve"> сәйкес жаңа редакцияда жазылсын;</w:t>
      </w:r>
    </w:p>
    <w:bookmarkEnd w:id="36"/>
    <w:bookmarkStart w:name="z56" w:id="37"/>
    <w:p>
      <w:pPr>
        <w:spacing w:after="0"/>
        <w:ind w:left="0"/>
        <w:jc w:val="both"/>
      </w:pPr>
      <w:r>
        <w:rPr>
          <w:rFonts w:ascii="Times New Roman"/>
          <w:b w:val="false"/>
          <w:i w:val="false"/>
          <w:color w:val="000000"/>
          <w:sz w:val="28"/>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8" w:id="38"/>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38"/>
    <w:bookmarkStart w:name="z59" w:id="3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40-қосымшаға</w:t>
      </w:r>
      <w:r>
        <w:rPr>
          <w:rFonts w:ascii="Times New Roman"/>
          <w:b w:val="false"/>
          <w:i w:val="false"/>
          <w:color w:val="000000"/>
          <w:sz w:val="28"/>
        </w:rPr>
        <w:t xml:space="preserve"> сәйкес жаңа редакцияда жазылсын;</w:t>
      </w:r>
    </w:p>
    <w:bookmarkEnd w:id="39"/>
    <w:bookmarkStart w:name="z60" w:id="40"/>
    <w:p>
      <w:pPr>
        <w:spacing w:after="0"/>
        <w:ind w:left="0"/>
        <w:jc w:val="both"/>
      </w:pPr>
      <w:r>
        <w:rPr>
          <w:rFonts w:ascii="Times New Roman"/>
          <w:b w:val="false"/>
          <w:i w:val="false"/>
          <w:color w:val="000000"/>
          <w:sz w:val="28"/>
        </w:rPr>
        <w:t xml:space="preserve">
      "Он жасқа толған баланың пiкiрi ескеру туралы қорғаншылық немесе қамқоршылық органының шешімін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2" w:id="41"/>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41"/>
    <w:bookmarkStart w:name="z63" w:id="4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43-қосымшаға</w:t>
      </w:r>
      <w:r>
        <w:rPr>
          <w:rFonts w:ascii="Times New Roman"/>
          <w:b w:val="false"/>
          <w:i w:val="false"/>
          <w:color w:val="000000"/>
          <w:sz w:val="28"/>
        </w:rPr>
        <w:t xml:space="preserve"> сәйкес жаңа редакцияда жазылсын.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Оқу-ағарту министрінің 30.06.2023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2. Қазақстан Республикасы Оқу-ағарту министрлігі Балалардың құқықтарын қорғау комитеті Қазақстан Республикасының заңнамасында белгіленген тәртіппен:</w:t>
      </w:r>
    </w:p>
    <w:bookmarkEnd w:id="43"/>
    <w:bookmarkStart w:name="z65"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66" w:id="4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5"/>
    <w:bookmarkStart w:name="z67" w:id="4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6"/>
    <w:bookmarkStart w:name="z68"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7"/>
    <w:bookmarkStart w:name="z69"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телефоны)</w:t>
            </w:r>
          </w:p>
        </w:tc>
      </w:tr>
    </w:tbl>
    <w:bookmarkStart w:name="z72"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xml:space="preserve">
      Сізден мына: _______________________________________________________ </w:t>
      </w:r>
    </w:p>
    <w:p>
      <w:pPr>
        <w:spacing w:after="0"/>
        <w:ind w:left="0"/>
        <w:jc w:val="both"/>
      </w:pPr>
      <w:r>
        <w:rPr>
          <w:rFonts w:ascii="Times New Roman"/>
          <w:b w:val="false"/>
          <w:i w:val="false"/>
          <w:color w:val="000000"/>
          <w:sz w:val="28"/>
        </w:rPr>
        <w:t xml:space="preserve">
      мекенжай бойынша тұратын кәмелеттік жасқа толмаған балаға (балаларға) </w:t>
      </w:r>
    </w:p>
    <w:p>
      <w:pPr>
        <w:spacing w:after="0"/>
        <w:ind w:left="0"/>
        <w:jc w:val="both"/>
      </w:pPr>
      <w:r>
        <w:rPr>
          <w:rFonts w:ascii="Times New Roman"/>
          <w:b w:val="false"/>
          <w:i w:val="false"/>
          <w:color w:val="000000"/>
          <w:sz w:val="28"/>
        </w:rPr>
        <w:t>
      қорғаншылық және қамқоршылық жөнінде анықтама беруіңізді сұраймын.</w:t>
      </w:r>
    </w:p>
    <w:p>
      <w:pPr>
        <w:spacing w:after="0"/>
        <w:ind w:left="0"/>
        <w:jc w:val="both"/>
      </w:pPr>
      <w:r>
        <w:rPr>
          <w:rFonts w:ascii="Times New Roman"/>
          <w:b w:val="false"/>
          <w:i w:val="false"/>
          <w:color w:val="000000"/>
          <w:sz w:val="28"/>
        </w:rPr>
        <w:t>
      Балалар:</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балалардың тегі, аты, әкесінің аты (болған жағдайда) және жеке сәйкестендіру нөмірін көрсетеді, көрсетілетін қызметті беруші тиісті мемлекеттік ақпараттық жүйелерден "электрондық үкімет" шлюзі арқылы баланың туған күні мен туу туралы куәлігінің № туралы деректерді алады)</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75" w:id="50"/>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туралы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қорғаншы немесе қамқоршы туралы мәліметтердің болмауы;</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78" w:id="51"/>
    <w:p>
      <w:pPr>
        <w:spacing w:after="0"/>
        <w:ind w:left="0"/>
        <w:jc w:val="left"/>
      </w:pPr>
      <w:r>
        <w:rPr>
          <w:rFonts w:ascii="Times New Roman"/>
          <w:b/>
          <w:i w:val="false"/>
          <w:color w:val="000000"/>
        </w:rPr>
        <w:t xml:space="preserve"> Қорғаншылық және қамқоршылық туралы анықтама</w:t>
      </w:r>
    </w:p>
    <w:bookmarkEnd w:id="51"/>
    <w:p>
      <w:pPr>
        <w:spacing w:after="0"/>
        <w:ind w:left="0"/>
        <w:jc w:val="both"/>
      </w:pPr>
      <w:r>
        <w:rPr>
          <w:rFonts w:ascii="Times New Roman"/>
          <w:b w:val="false"/>
          <w:i w:val="false"/>
          <w:color w:val="000000"/>
          <w:sz w:val="28"/>
        </w:rPr>
        <w:t xml:space="preserve">
      Осы қорғаншылық және қамқоршылық туралы анықтама </w:t>
      </w:r>
    </w:p>
    <w:p>
      <w:pPr>
        <w:spacing w:after="0"/>
        <w:ind w:left="0"/>
        <w:jc w:val="both"/>
      </w:pPr>
      <w:r>
        <w:rPr>
          <w:rFonts w:ascii="Times New Roman"/>
          <w:b w:val="false"/>
          <w:i w:val="false"/>
          <w:color w:val="000000"/>
          <w:sz w:val="28"/>
        </w:rPr>
        <w:t xml:space="preserve">
      ________________________________________________________ мекенжайы </w:t>
      </w:r>
    </w:p>
    <w:p>
      <w:pPr>
        <w:spacing w:after="0"/>
        <w:ind w:left="0"/>
        <w:jc w:val="both"/>
      </w:pPr>
      <w:r>
        <w:rPr>
          <w:rFonts w:ascii="Times New Roman"/>
          <w:b w:val="false"/>
          <w:i w:val="false"/>
          <w:color w:val="000000"/>
          <w:sz w:val="28"/>
        </w:rPr>
        <w:t xml:space="preserve">
      бойынша тұратын азамат(ша) 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берілді, ол аудандар мен облыстық маңызы бар қалалардың, Астана, Алматы </w:t>
      </w:r>
    </w:p>
    <w:p>
      <w:pPr>
        <w:spacing w:after="0"/>
        <w:ind w:left="0"/>
        <w:jc w:val="both"/>
      </w:pPr>
      <w:r>
        <w:rPr>
          <w:rFonts w:ascii="Times New Roman"/>
          <w:b w:val="false"/>
          <w:i w:val="false"/>
          <w:color w:val="000000"/>
          <w:sz w:val="28"/>
        </w:rPr>
        <w:t xml:space="preserve">
      және Шымкент қалаларының білім бөлімі (басқармасы) басшысының 20 ____ </w:t>
      </w:r>
    </w:p>
    <w:p>
      <w:pPr>
        <w:spacing w:after="0"/>
        <w:ind w:left="0"/>
        <w:jc w:val="both"/>
      </w:pPr>
      <w:r>
        <w:rPr>
          <w:rFonts w:ascii="Times New Roman"/>
          <w:b w:val="false"/>
          <w:i w:val="false"/>
          <w:color w:val="000000"/>
          <w:sz w:val="28"/>
        </w:rPr>
        <w:t xml:space="preserve">
      "____"____________ _____ № бұйрығына сәйкес ___________ жылғы "____" </w:t>
      </w:r>
    </w:p>
    <w:p>
      <w:pPr>
        <w:spacing w:after="0"/>
        <w:ind w:left="0"/>
        <w:jc w:val="both"/>
      </w:pPr>
      <w:r>
        <w:rPr>
          <w:rFonts w:ascii="Times New Roman"/>
          <w:b w:val="false"/>
          <w:i w:val="false"/>
          <w:color w:val="000000"/>
          <w:sz w:val="28"/>
        </w:rPr>
        <w:t xml:space="preserve">
      ____________ туған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және оның ______________________________________ мекенжайы бойынша </w:t>
      </w:r>
    </w:p>
    <w:p>
      <w:pPr>
        <w:spacing w:after="0"/>
        <w:ind w:left="0"/>
        <w:jc w:val="both"/>
      </w:pPr>
      <w:r>
        <w:rPr>
          <w:rFonts w:ascii="Times New Roman"/>
          <w:b w:val="false"/>
          <w:i w:val="false"/>
          <w:color w:val="000000"/>
          <w:sz w:val="28"/>
        </w:rPr>
        <w:t xml:space="preserve">
      мүлкіне қамқоршы (қорғаншы) болып тағайындалды. </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xml:space="preserve">
      Кәмелет жасқа толмағанның анасы ____________________________________ </w:t>
      </w:r>
    </w:p>
    <w:p>
      <w:pPr>
        <w:spacing w:after="0"/>
        <w:ind w:left="0"/>
        <w:jc w:val="both"/>
      </w:pPr>
      <w:r>
        <w:rPr>
          <w:rFonts w:ascii="Times New Roman"/>
          <w:b w:val="false"/>
          <w:i w:val="false"/>
          <w:color w:val="000000"/>
          <w:sz w:val="28"/>
        </w:rPr>
        <w:t>
      (тегі, аты, әкесінің аты (болған жағдайда), жоқтығының себебі)</w:t>
      </w:r>
    </w:p>
    <w:p>
      <w:pPr>
        <w:spacing w:after="0"/>
        <w:ind w:left="0"/>
        <w:jc w:val="both"/>
      </w:pPr>
      <w:r>
        <w:rPr>
          <w:rFonts w:ascii="Times New Roman"/>
          <w:b w:val="false"/>
          <w:i w:val="false"/>
          <w:color w:val="000000"/>
          <w:sz w:val="28"/>
        </w:rPr>
        <w:t xml:space="preserve">
      Кәмелет жасқа толмағанның әкесі _____________________________________ </w:t>
      </w:r>
    </w:p>
    <w:p>
      <w:pPr>
        <w:spacing w:after="0"/>
        <w:ind w:left="0"/>
        <w:jc w:val="both"/>
      </w:pPr>
      <w:r>
        <w:rPr>
          <w:rFonts w:ascii="Times New Roman"/>
          <w:b w:val="false"/>
          <w:i w:val="false"/>
          <w:color w:val="000000"/>
          <w:sz w:val="28"/>
        </w:rPr>
        <w:t>
      (тегі, аты, әкесінің аты (болған жағдайда), жоқтығының себебі)</w:t>
      </w:r>
    </w:p>
    <w:p>
      <w:pPr>
        <w:spacing w:after="0"/>
        <w:ind w:left="0"/>
        <w:jc w:val="both"/>
      </w:pPr>
      <w:r>
        <w:rPr>
          <w:rFonts w:ascii="Times New Roman"/>
          <w:b w:val="false"/>
          <w:i w:val="false"/>
          <w:color w:val="000000"/>
          <w:sz w:val="28"/>
        </w:rPr>
        <w:t>
      Органының басшысы _______________________</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 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w:t>
            </w:r>
          </w:p>
        </w:tc>
      </w:tr>
    </w:tbl>
    <w:bookmarkStart w:name="z81" w:id="52"/>
    <w:p>
      <w:pPr>
        <w:spacing w:after="0"/>
        <w:ind w:left="0"/>
        <w:jc w:val="left"/>
      </w:pPr>
      <w:r>
        <w:rPr>
          <w:rFonts w:ascii="Times New Roman"/>
          <w:b/>
          <w:i w:val="false"/>
          <w:color w:val="000000"/>
        </w:rPr>
        <w:t xml:space="preserve"> Кәмелетке толмағандардың мүлкіне иелік ету үшін өтініш</w:t>
      </w:r>
    </w:p>
    <w:bookmarkEnd w:id="52"/>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(тегі, аты, әкесінің аты (бар болса)) ___________________________;</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көлік құралына қатысты мәмілені жүзеге асыруға);</w:t>
      </w:r>
    </w:p>
    <w:p>
      <w:pPr>
        <w:spacing w:after="0"/>
        <w:ind w:left="0"/>
        <w:jc w:val="both"/>
      </w:pPr>
      <w:r>
        <w:rPr>
          <w:rFonts w:ascii="Times New Roman"/>
          <w:b w:val="false"/>
          <w:i w:val="false"/>
          <w:color w:val="000000"/>
          <w:sz w:val="28"/>
        </w:rPr>
        <w:t>
      - кәмелетке толмаған балалардың мүлкіне иелік етуге (құқықтар мен міндеттемелерді басқаға беру, шарттарды бұзу) ______________ (ұйымның атауы);</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кепілге қою кәмелетке толмаған баланың (балалардың) мүлкіне қатысты):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тегі, аты, әкесінің аты (бар болса), туған жылы, туу туралы куәліктің №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пайдалануғат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__________20__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84" w:id="53"/>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 көрсетуге қойылатын негізгі талаптардың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балалардың мүлкіне иелік ету үшін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54"/>
    <w:p>
      <w:pPr>
        <w:spacing w:after="0"/>
        <w:ind w:left="0"/>
        <w:jc w:val="left"/>
      </w:pPr>
      <w:r>
        <w:rPr>
          <w:rFonts w:ascii="Times New Roman"/>
          <w:b/>
          <w:i w:val="false"/>
          <w:color w:val="000000"/>
        </w:rPr>
        <w:t xml:space="preserve"> Кәмелетке толмаған балалардың мүлкіне иелік ету үшін анықтама</w:t>
      </w:r>
    </w:p>
    <w:bookmarkEnd w:id="54"/>
    <w:p>
      <w:pPr>
        <w:spacing w:after="0"/>
        <w:ind w:left="0"/>
        <w:jc w:val="both"/>
      </w:pPr>
      <w:r>
        <w:rPr>
          <w:rFonts w:ascii="Times New Roman"/>
          <w:b w:val="false"/>
          <w:i w:val="false"/>
          <w:color w:val="000000"/>
          <w:sz w:val="28"/>
        </w:rPr>
        <w:t>
      Республикалық маңызы бар қалалардың және астананың білім</w:t>
      </w:r>
    </w:p>
    <w:p>
      <w:pPr>
        <w:spacing w:after="0"/>
        <w:ind w:left="0"/>
        <w:jc w:val="both"/>
      </w:pPr>
      <w:r>
        <w:rPr>
          <w:rFonts w:ascii="Times New Roman"/>
          <w:b w:val="false"/>
          <w:i w:val="false"/>
          <w:color w:val="000000"/>
          <w:sz w:val="28"/>
        </w:rPr>
        <w:t xml:space="preserve">
      басқармалары, аудандардағы, облыстық маңызы бар қалалардағы білім </w:t>
      </w:r>
    </w:p>
    <w:p>
      <w:pPr>
        <w:spacing w:after="0"/>
        <w:ind w:left="0"/>
        <w:jc w:val="both"/>
      </w:pPr>
      <w:r>
        <w:rPr>
          <w:rFonts w:ascii="Times New Roman"/>
          <w:b w:val="false"/>
          <w:i w:val="false"/>
          <w:color w:val="000000"/>
          <w:sz w:val="28"/>
        </w:rPr>
        <w:t xml:space="preserve">
      бөлімдері _____________ жылы туған кәмелетке толмаған ________________ </w:t>
      </w:r>
    </w:p>
    <w:p>
      <w:pPr>
        <w:spacing w:after="0"/>
        <w:ind w:left="0"/>
        <w:jc w:val="both"/>
      </w:pPr>
      <w:r>
        <w:rPr>
          <w:rFonts w:ascii="Times New Roman"/>
          <w:b w:val="false"/>
          <w:i w:val="false"/>
          <w:color w:val="000000"/>
          <w:sz w:val="28"/>
        </w:rPr>
        <w:t xml:space="preserve">
      (баланың тегі, аты, әкеісінің аты (бар болғанда), туған жылы) заңды өкіл(дер)і </w:t>
      </w:r>
    </w:p>
    <w:p>
      <w:pPr>
        <w:spacing w:after="0"/>
        <w:ind w:left="0"/>
        <w:jc w:val="both"/>
      </w:pPr>
      <w:r>
        <w:rPr>
          <w:rFonts w:ascii="Times New Roman"/>
          <w:b w:val="false"/>
          <w:i w:val="false"/>
          <w:color w:val="000000"/>
          <w:sz w:val="28"/>
        </w:rPr>
        <w:t xml:space="preserve">
      (ата-аналары (ата-анасы), қорғаншысы немесе қамқоршысы, патронат </w:t>
      </w:r>
    </w:p>
    <w:p>
      <w:pPr>
        <w:spacing w:after="0"/>
        <w:ind w:left="0"/>
        <w:jc w:val="both"/>
      </w:pPr>
      <w:r>
        <w:rPr>
          <w:rFonts w:ascii="Times New Roman"/>
          <w:b w:val="false"/>
          <w:i w:val="false"/>
          <w:color w:val="000000"/>
          <w:sz w:val="28"/>
        </w:rPr>
        <w:t xml:space="preserve">
      тәрбиешісі және оларды алмастырушы басқа адамдар) ____________________ </w:t>
      </w:r>
    </w:p>
    <w:p>
      <w:pPr>
        <w:spacing w:after="0"/>
        <w:ind w:left="0"/>
        <w:jc w:val="both"/>
      </w:pPr>
      <w:r>
        <w:rPr>
          <w:rFonts w:ascii="Times New Roman"/>
          <w:b w:val="false"/>
          <w:i w:val="false"/>
          <w:color w:val="000000"/>
          <w:sz w:val="28"/>
        </w:rPr>
        <w:t>
      жылы туған, ___________________ (өтініш берушінің тегі, аты, әкеісінің аты</w:t>
      </w:r>
    </w:p>
    <w:p>
      <w:pPr>
        <w:spacing w:after="0"/>
        <w:ind w:left="0"/>
        <w:jc w:val="both"/>
      </w:pPr>
      <w:r>
        <w:rPr>
          <w:rFonts w:ascii="Times New Roman"/>
          <w:b w:val="false"/>
          <w:i w:val="false"/>
          <w:color w:val="000000"/>
          <w:sz w:val="28"/>
        </w:rPr>
        <w:t>
       (бар болғанда) (жеке куәлік №______ ______ жылы ______________ берілген)</w:t>
      </w:r>
    </w:p>
    <w:p>
      <w:pPr>
        <w:spacing w:after="0"/>
        <w:ind w:left="0"/>
        <w:jc w:val="both"/>
      </w:pPr>
      <w:r>
        <w:rPr>
          <w:rFonts w:ascii="Times New Roman"/>
          <w:b w:val="false"/>
          <w:i w:val="false"/>
          <w:color w:val="000000"/>
          <w:sz w:val="28"/>
        </w:rPr>
        <w:t xml:space="preserve">
       бойынша кәмелетке толмаған баланың (балалардың) </w:t>
      </w:r>
    </w:p>
    <w:p>
      <w:pPr>
        <w:spacing w:after="0"/>
        <w:ind w:left="0"/>
        <w:jc w:val="both"/>
      </w:pPr>
      <w:r>
        <w:rPr>
          <w:rFonts w:ascii="Times New Roman"/>
          <w:b w:val="false"/>
          <w:i w:val="false"/>
          <w:color w:val="000000"/>
          <w:sz w:val="28"/>
        </w:rPr>
        <w:t xml:space="preserve">
      _________________________________________ түріндегі (мүлік атауы) мүлкіне </w:t>
      </w:r>
    </w:p>
    <w:p>
      <w:pPr>
        <w:spacing w:after="0"/>
        <w:ind w:left="0"/>
        <w:jc w:val="both"/>
      </w:pPr>
      <w:r>
        <w:rPr>
          <w:rFonts w:ascii="Times New Roman"/>
          <w:b w:val="false"/>
          <w:i w:val="false"/>
          <w:color w:val="000000"/>
          <w:sz w:val="28"/>
        </w:rPr>
        <w:t xml:space="preserve">
      заңнамаға сәйкес тиесілі инвестициялық кірістермен, өсімпұлдармен және өзге </w:t>
      </w:r>
    </w:p>
    <w:p>
      <w:pPr>
        <w:spacing w:after="0"/>
        <w:ind w:left="0"/>
        <w:jc w:val="both"/>
      </w:pPr>
      <w:r>
        <w:rPr>
          <w:rFonts w:ascii="Times New Roman"/>
          <w:b w:val="false"/>
          <w:i w:val="false"/>
          <w:color w:val="000000"/>
          <w:sz w:val="28"/>
        </w:rPr>
        <w:t xml:space="preserve">
      де түсімдермен, нотариус берген (мемлекеттік лицензия № ___________ жылы </w:t>
      </w:r>
    </w:p>
    <w:p>
      <w:pPr>
        <w:spacing w:after="0"/>
        <w:ind w:left="0"/>
        <w:jc w:val="both"/>
      </w:pPr>
      <w:r>
        <w:rPr>
          <w:rFonts w:ascii="Times New Roman"/>
          <w:b w:val="false"/>
          <w:i w:val="false"/>
          <w:color w:val="000000"/>
          <w:sz w:val="28"/>
        </w:rPr>
        <w:t xml:space="preserve">
      берілген ____________) _____ жылғы заң/өсиет бойынша мұраға құқық туралы </w:t>
      </w:r>
    </w:p>
    <w:p>
      <w:pPr>
        <w:spacing w:after="0"/>
        <w:ind w:left="0"/>
        <w:jc w:val="both"/>
      </w:pPr>
      <w:r>
        <w:rPr>
          <w:rFonts w:ascii="Times New Roman"/>
          <w:b w:val="false"/>
          <w:i w:val="false"/>
          <w:color w:val="000000"/>
          <w:sz w:val="28"/>
        </w:rPr>
        <w:t>
      куәлікке сәйкес, _____________________________________________________</w:t>
      </w:r>
    </w:p>
    <w:p>
      <w:pPr>
        <w:spacing w:after="0"/>
        <w:ind w:left="0"/>
        <w:jc w:val="both"/>
      </w:pPr>
      <w:r>
        <w:rPr>
          <w:rFonts w:ascii="Times New Roman"/>
          <w:b w:val="false"/>
          <w:i w:val="false"/>
          <w:color w:val="000000"/>
          <w:sz w:val="28"/>
        </w:rPr>
        <w:t xml:space="preserve">
      (мұра қалдырушының тегі, аты, әкеісінің аты (бар болса) салымшының қайтыс </w:t>
      </w:r>
    </w:p>
    <w:p>
      <w:pPr>
        <w:spacing w:after="0"/>
        <w:ind w:left="0"/>
        <w:jc w:val="both"/>
      </w:pPr>
      <w:r>
        <w:rPr>
          <w:rFonts w:ascii="Times New Roman"/>
          <w:b w:val="false"/>
          <w:i w:val="false"/>
          <w:color w:val="000000"/>
          <w:sz w:val="28"/>
        </w:rPr>
        <w:t xml:space="preserve">
      болуына байланысты ______________________________________ мақсатында </w:t>
      </w:r>
    </w:p>
    <w:p>
      <w:pPr>
        <w:spacing w:after="0"/>
        <w:ind w:left="0"/>
        <w:jc w:val="both"/>
      </w:pPr>
      <w:r>
        <w:rPr>
          <w:rFonts w:ascii="Times New Roman"/>
          <w:b w:val="false"/>
          <w:i w:val="false"/>
          <w:color w:val="000000"/>
          <w:sz w:val="28"/>
        </w:rPr>
        <w:t xml:space="preserve">
      ________________________________________ мәміле түрін көрсету </w:t>
      </w:r>
    </w:p>
    <w:p>
      <w:pPr>
        <w:spacing w:after="0"/>
        <w:ind w:left="0"/>
        <w:jc w:val="both"/>
      </w:pPr>
      <w:r>
        <w:rPr>
          <w:rFonts w:ascii="Times New Roman"/>
          <w:b w:val="false"/>
          <w:i w:val="false"/>
          <w:color w:val="000000"/>
          <w:sz w:val="28"/>
        </w:rPr>
        <w:t>
      (анықтама берілетін ұйым атауы) иелік етуге рұқсат береді.</w:t>
      </w:r>
    </w:p>
    <w:p>
      <w:pPr>
        <w:spacing w:after="0"/>
        <w:ind w:left="0"/>
        <w:jc w:val="both"/>
      </w:pPr>
      <w:r>
        <w:rPr>
          <w:rFonts w:ascii="Times New Roman"/>
          <w:b w:val="false"/>
          <w:i w:val="false"/>
          <w:color w:val="000000"/>
          <w:sz w:val="28"/>
        </w:rPr>
        <w:t xml:space="preserve">
      Басшысы __________ _____________________________________ </w:t>
      </w:r>
    </w:p>
    <w:p>
      <w:pPr>
        <w:spacing w:after="0"/>
        <w:ind w:left="0"/>
        <w:jc w:val="both"/>
      </w:pPr>
      <w:r>
        <w:rPr>
          <w:rFonts w:ascii="Times New Roman"/>
          <w:b w:val="false"/>
          <w:i w:val="false"/>
          <w:color w:val="000000"/>
          <w:sz w:val="28"/>
        </w:rPr>
        <w:t>
      (қолы) (тегі, аты, әкеісінің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 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90" w:id="55"/>
    <w:p>
      <w:pPr>
        <w:spacing w:after="0"/>
        <w:ind w:left="0"/>
        <w:jc w:val="left"/>
      </w:pPr>
      <w:r>
        <w:rPr>
          <w:rFonts w:ascii="Times New Roman"/>
          <w:b/>
          <w:i w:val="false"/>
          <w:color w:val="000000"/>
        </w:rPr>
        <w:t xml:space="preserve"> Өтініш</w:t>
      </w:r>
    </w:p>
    <w:bookmarkEnd w:id="55"/>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(баланың тегі, аты, әкесінің аты (бар болғанда) туған жылын, туу туралы</w:t>
      </w:r>
    </w:p>
    <w:p>
      <w:pPr>
        <w:spacing w:after="0"/>
        <w:ind w:left="0"/>
        <w:jc w:val="both"/>
      </w:pPr>
      <w:r>
        <w:rPr>
          <w:rFonts w:ascii="Times New Roman"/>
          <w:b w:val="false"/>
          <w:i w:val="false"/>
          <w:color w:val="000000"/>
          <w:sz w:val="28"/>
        </w:rPr>
        <w:t>
      куәлігінің № көрсету)</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____________________________________________ мекенжай бойынша тұрады.</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____________20___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(азаматшаның)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3" w:id="5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электрондық (ішінара автоматтындырылған)/қағаз түрінде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9-тармағында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pPr>
              <w:spacing w:after="20"/>
              <w:ind w:left="20"/>
              <w:jc w:val="both"/>
            </w:pPr>
            <w:r>
              <w:rPr>
                <w:rFonts w:ascii="Times New Roman"/>
                <w:b w:val="false"/>
                <w:i w:val="false"/>
                <w:color w:val="000000"/>
                <w:sz w:val="20"/>
              </w:rPr>
              <w:t>
5) "АХАЖ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w:t>
            </w:r>
            <w:r>
              <w:rPr>
                <w:rFonts w:ascii="Times New Roman"/>
                <w:b w:val="false"/>
                <w:i w:val="false"/>
                <w:color w:val="000000"/>
                <w:sz w:val="20"/>
              </w:rPr>
              <w:t>бұйрығымен</w:t>
            </w:r>
            <w:r>
              <w:rPr>
                <w:rFonts w:ascii="Times New Roman"/>
                <w:b w:val="false"/>
                <w:i w:val="false"/>
                <w:color w:val="000000"/>
                <w:sz w:val="20"/>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xml:space="preserve">
3) № 692 </w:t>
            </w:r>
            <w:r>
              <w:rPr>
                <w:rFonts w:ascii="Times New Roman"/>
                <w:b w:val="false"/>
                <w:i w:val="false"/>
                <w:color w:val="000000"/>
                <w:sz w:val="20"/>
              </w:rPr>
              <w:t>бұйрықпен</w:t>
            </w:r>
            <w:r>
              <w:rPr>
                <w:rFonts w:ascii="Times New Roman"/>
                <w:b w:val="false"/>
                <w:i w:val="false"/>
                <w:color w:val="000000"/>
                <w:sz w:val="20"/>
              </w:rPr>
              <w:t xml:space="preserve">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қорғаншылыққа немесе қамқоршылыққа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(жақын туыстарын,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57"/>
    <w:p>
      <w:pPr>
        <w:spacing w:after="0"/>
        <w:ind w:left="0"/>
        <w:jc w:val="left"/>
      </w:pPr>
      <w:r>
        <w:rPr>
          <w:rFonts w:ascii="Times New Roman"/>
          <w:b/>
          <w:i w:val="false"/>
          <w:color w:val="000000"/>
        </w:rPr>
        <w:t xml:space="preserve"> Құжаттарды қабылдаудан бас тарту туралы қолхат</w:t>
      </w:r>
    </w:p>
    <w:bookmarkEnd w:id="5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басшысы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w:t>
            </w:r>
            <w:r>
              <w:br/>
            </w:r>
            <w:r>
              <w:rPr>
                <w:rFonts w:ascii="Times New Roman"/>
                <w:b w:val="false"/>
                <w:i w:val="false"/>
                <w:color w:val="000000"/>
                <w:sz w:val="20"/>
              </w:rPr>
              <w:t>20___ жылғы "__"</w:t>
            </w:r>
            <w:r>
              <w:br/>
            </w:r>
            <w:r>
              <w:rPr>
                <w:rFonts w:ascii="Times New Roman"/>
                <w:b w:val="false"/>
                <w:i w:val="false"/>
                <w:color w:val="000000"/>
                <w:sz w:val="20"/>
              </w:rPr>
              <w:t>_________________________</w:t>
            </w:r>
            <w:r>
              <w:br/>
            </w:r>
            <w:r>
              <w:rPr>
                <w:rFonts w:ascii="Times New Roman"/>
                <w:b w:val="false"/>
                <w:i w:val="false"/>
                <w:color w:val="000000"/>
                <w:sz w:val="20"/>
              </w:rPr>
              <w:t>күні, қолы, мөрдің орны</w:t>
            </w:r>
          </w:p>
        </w:tc>
      </w:tr>
    </w:tbl>
    <w:bookmarkStart w:name="z99" w:id="58"/>
    <w:p>
      <w:pPr>
        <w:spacing w:after="0"/>
        <w:ind w:left="0"/>
        <w:jc w:val="left"/>
      </w:pPr>
      <w:r>
        <w:rPr>
          <w:rFonts w:ascii="Times New Roman"/>
          <w:b/>
          <w:i w:val="false"/>
          <w:color w:val="000000"/>
        </w:rPr>
        <w:t xml:space="preserve"> Қорғаншы (қамқоршы) болуға тілек білдірген адамдардың тұрғын үй-тұрмыстық жағдайларын тексеріп-қарау  АКТІСІ</w:t>
      </w:r>
    </w:p>
    <w:bookmarkEnd w:id="58"/>
    <w:p>
      <w:pPr>
        <w:spacing w:after="0"/>
        <w:ind w:left="0"/>
        <w:jc w:val="both"/>
      </w:pPr>
      <w:r>
        <w:rPr>
          <w:rFonts w:ascii="Times New Roman"/>
          <w:b w:val="false"/>
          <w:i w:val="false"/>
          <w:color w:val="000000"/>
          <w:sz w:val="28"/>
        </w:rPr>
        <w:t>
      Тексеріп-қарау жүргізілген күн 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(бар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органның мекенжайы және телефоны: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тұрғын үй-тұрмыстық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w:t>
      </w:r>
    </w:p>
    <w:p>
      <w:pPr>
        <w:spacing w:after="0"/>
        <w:ind w:left="0"/>
        <w:jc w:val="both"/>
      </w:pPr>
      <w:r>
        <w:rPr>
          <w:rFonts w:ascii="Times New Roman"/>
          <w:b w:val="false"/>
          <w:i w:val="false"/>
          <w:color w:val="000000"/>
          <w:sz w:val="28"/>
        </w:rPr>
        <w:t>
      Нақты тұрғылықты жері 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xml:space="preserve">
      Жұмыс орны 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 Тұрғын үйді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көлемі ________(шаршы метр) тұрғын көлемі __________(шаршы метр)</w:t>
      </w:r>
    </w:p>
    <w:p>
      <w:pPr>
        <w:spacing w:after="0"/>
        <w:ind w:left="0"/>
        <w:jc w:val="both"/>
      </w:pPr>
      <w:r>
        <w:rPr>
          <w:rFonts w:ascii="Times New Roman"/>
          <w:b w:val="false"/>
          <w:i w:val="false"/>
          <w:color w:val="000000"/>
          <w:sz w:val="28"/>
        </w:rPr>
        <w:t xml:space="preserve">
      Тұрғын бөлмелердің саны ___________, тіркеуде тұрғандар 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xml:space="preserve">
      Тұрғын үйдің жайлылығы _____________________________________________ </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xml:space="preserve">
      Санитариялық-гигиеналық жай-күйі ____________________________________ </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 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аты-жөні) (күні)</w:t>
      </w:r>
    </w:p>
    <w:p>
      <w:pPr>
        <w:spacing w:after="0"/>
        <w:ind w:left="0"/>
        <w:jc w:val="both"/>
      </w:pPr>
      <w:r>
        <w:rPr>
          <w:rFonts w:ascii="Times New Roman"/>
          <w:b w:val="false"/>
          <w:i w:val="false"/>
          <w:color w:val="000000"/>
          <w:sz w:val="28"/>
        </w:rPr>
        <w:t xml:space="preserve">
      Таныстық: ___________________________________________________________ </w:t>
      </w:r>
    </w:p>
    <w:p>
      <w:pPr>
        <w:spacing w:after="0"/>
        <w:ind w:left="0"/>
        <w:jc w:val="both"/>
      </w:pPr>
      <w:r>
        <w:rPr>
          <w:rFonts w:ascii="Times New Roman"/>
          <w:b w:val="false"/>
          <w:i w:val="false"/>
          <w:color w:val="000000"/>
          <w:sz w:val="28"/>
        </w:rPr>
        <w:t>
      (баланы (балаларды) отбасына қабылдауға тілек білдірген тұлғалардың</w:t>
      </w:r>
    </w:p>
    <w:p>
      <w:pPr>
        <w:spacing w:after="0"/>
        <w:ind w:left="0"/>
        <w:jc w:val="both"/>
      </w:pPr>
      <w:r>
        <w:rPr>
          <w:rFonts w:ascii="Times New Roman"/>
          <w:b w:val="false"/>
          <w:i w:val="false"/>
          <w:color w:val="000000"/>
          <w:sz w:val="28"/>
        </w:rPr>
        <w:t>
      тегі, аты, әкесінің аты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59"/>
    <w:p>
      <w:pPr>
        <w:spacing w:after="0"/>
        <w:ind w:left="0"/>
        <w:jc w:val="left"/>
      </w:pPr>
      <w:r>
        <w:rPr>
          <w:rFonts w:ascii="Times New Roman"/>
          <w:b/>
          <w:i w:val="false"/>
          <w:color w:val="000000"/>
        </w:rPr>
        <w:t xml:space="preserve"> Қорғаншылық немесе қамқоршылық белгілеу туралы бұйрығы  ________________________________ (мекеменің атауы)</w:t>
      </w:r>
    </w:p>
    <w:bookmarkEnd w:id="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20____ жыл</w:t>
            </w:r>
          </w:p>
        </w:tc>
      </w:tr>
    </w:tbl>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 өтінішінің (тегі, аты, әкесінің аты (бар болғанда) және ұсынылған құжаттарының негізінде </w:t>
      </w:r>
      <w:r>
        <w:rPr>
          <w:rFonts w:ascii="Times New Roman"/>
          <w:b/>
          <w:i w:val="false"/>
          <w:color w:val="000000"/>
          <w:sz w:val="28"/>
        </w:rPr>
        <w:t>БҰЙРАМЫН:</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алынатын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және қамқоршылықты ресімдеу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тегі, аты, әкесінің аты (бар болғанда),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Жүктеу</w:t>
      </w:r>
    </w:p>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xml:space="preserve">
      _____________________________________________________ басшысы </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xml:space="preserve">
      _________________________________             _______________ </w:t>
      </w:r>
    </w:p>
    <w:p>
      <w:pPr>
        <w:spacing w:after="0"/>
        <w:ind w:left="0"/>
        <w:jc w:val="both"/>
      </w:pPr>
      <w:r>
        <w:rPr>
          <w:rFonts w:ascii="Times New Roman"/>
          <w:b w:val="false"/>
          <w:i w:val="false"/>
          <w:color w:val="000000"/>
          <w:sz w:val="28"/>
        </w:rPr>
        <w:t>
      (тегі, аты, әкесінің аты (бар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(мекеменің атауы)</w:t>
            </w:r>
          </w:p>
        </w:tc>
      </w:tr>
    </w:tbl>
    <w:bookmarkStart w:name="z105" w:id="60"/>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bookmarkEnd w:id="60"/>
    <w:p>
      <w:pPr>
        <w:spacing w:after="0"/>
        <w:ind w:left="0"/>
        <w:jc w:val="both"/>
      </w:pPr>
      <w:r>
        <w:rPr>
          <w:rFonts w:ascii="Times New Roman"/>
          <w:b w:val="false"/>
          <w:i w:val="false"/>
          <w:color w:val="000000"/>
          <w:sz w:val="28"/>
        </w:rPr>
        <w:t xml:space="preserve">
      Ата-анасының қамқорлығынсыз қалған баланы (балаларды) асырап-бағуға жәрдемақы тағайындауды сұраймын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 Әкесінің аты (бар болғанда) 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тағайындау туралы органның 20__ жылғы</w:t>
      </w:r>
    </w:p>
    <w:p>
      <w:pPr>
        <w:spacing w:after="0"/>
        <w:ind w:left="0"/>
        <w:jc w:val="both"/>
      </w:pPr>
      <w:r>
        <w:rPr>
          <w:rFonts w:ascii="Times New Roman"/>
          <w:b w:val="false"/>
          <w:i w:val="false"/>
          <w:color w:val="000000"/>
          <w:sz w:val="28"/>
        </w:rPr>
        <w:t>
      "___"______________________________________ шешімі</w:t>
      </w:r>
    </w:p>
    <w:p>
      <w:pPr>
        <w:spacing w:after="0"/>
        <w:ind w:left="0"/>
        <w:jc w:val="both"/>
      </w:pPr>
      <w:r>
        <w:rPr>
          <w:rFonts w:ascii="Times New Roman"/>
          <w:b w:val="false"/>
          <w:i w:val="false"/>
          <w:color w:val="000000"/>
          <w:sz w:val="28"/>
        </w:rPr>
        <w:t>
      Қорғаншының немесе қамқоршының жеке басын куәландыратын құжаттың</w:t>
      </w:r>
    </w:p>
    <w:p>
      <w:pPr>
        <w:spacing w:after="0"/>
        <w:ind w:left="0"/>
        <w:jc w:val="both"/>
      </w:pPr>
      <w:r>
        <w:rPr>
          <w:rFonts w:ascii="Times New Roman"/>
          <w:b w:val="false"/>
          <w:i w:val="false"/>
          <w:color w:val="000000"/>
          <w:sz w:val="28"/>
        </w:rPr>
        <w:t>
      түрі _______________________________________________________________</w:t>
      </w:r>
    </w:p>
    <w:p>
      <w:pPr>
        <w:spacing w:after="0"/>
        <w:ind w:left="0"/>
        <w:jc w:val="both"/>
      </w:pPr>
      <w:r>
        <w:rPr>
          <w:rFonts w:ascii="Times New Roman"/>
          <w:b w:val="false"/>
          <w:i w:val="false"/>
          <w:color w:val="000000"/>
          <w:sz w:val="28"/>
        </w:rPr>
        <w:t>
      Сериясы __________ нөмірі ____________ кім берді 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дербес шотының № _________ Банктің атауы 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8" w:id="6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 көрсетуге қойылатын негізгі талаптардың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xml:space="preserve">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 </w:t>
            </w:r>
          </w:p>
          <w:p>
            <w:pPr>
              <w:spacing w:after="20"/>
              <w:ind w:left="20"/>
              <w:jc w:val="both"/>
            </w:pP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қамқоршылық немесе қорғаншылық белгілеу туралы бұйрығының көшірмесі;</w:t>
            </w:r>
          </w:p>
          <w:p>
            <w:pPr>
              <w:spacing w:after="20"/>
              <w:ind w:left="20"/>
              <w:jc w:val="both"/>
            </w:pPr>
            <w:r>
              <w:rPr>
                <w:rFonts w:ascii="Times New Roman"/>
                <w:b w:val="false"/>
                <w:i w:val="false"/>
                <w:color w:val="000000"/>
                <w:sz w:val="20"/>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 - 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қамқоршылық немесе қорғаншылық белгілеу туралы бұйрығының электрондық көшірмесі.</w:t>
            </w:r>
          </w:p>
          <w:p>
            <w:pPr>
              <w:spacing w:after="20"/>
              <w:ind w:left="20"/>
              <w:jc w:val="both"/>
            </w:pP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алуға "жалғыз терезе" 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pPr>
              <w:spacing w:after="20"/>
              <w:ind w:left="20"/>
              <w:jc w:val="both"/>
            </w:pP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62"/>
    <w:p>
      <w:pPr>
        <w:spacing w:after="0"/>
        <w:ind w:left="0"/>
        <w:jc w:val="left"/>
      </w:pPr>
      <w:r>
        <w:rPr>
          <w:rFonts w:ascii="Times New Roman"/>
          <w:b/>
          <w:i w:val="false"/>
          <w:color w:val="000000"/>
        </w:rPr>
        <w:t xml:space="preserve"> Құжаттарды қабылдаудан бас тарту туралы қолхат</w:t>
      </w:r>
    </w:p>
    <w:bookmarkEnd w:id="6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63"/>
    <w:p>
      <w:pPr>
        <w:spacing w:after="0"/>
        <w:ind w:left="0"/>
        <w:jc w:val="left"/>
      </w:pPr>
      <w:r>
        <w:rPr>
          <w:rFonts w:ascii="Times New Roman"/>
          <w:b/>
          <w:i w:val="false"/>
          <w:color w:val="000000"/>
        </w:rPr>
        <w:t xml:space="preserve"> Қорғаншыға немесе қамқоршыға жетім баланы (жетім балаларды) және ата-анасының қамқорлығынсыз қалған баланы (балаларды) асырап-бағуға жәрдемақы тағайындау туралы шешім</w:t>
      </w:r>
    </w:p>
    <w:bookmarkEnd w:id="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_____________20 ___ жыл</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xml:space="preserve">
      Азамат (ша)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_______________________________ баланың туу</w:t>
      </w:r>
    </w:p>
    <w:p>
      <w:pPr>
        <w:spacing w:after="0"/>
        <w:ind w:left="0"/>
        <w:jc w:val="both"/>
      </w:pPr>
      <w:r>
        <w:rPr>
          <w:rFonts w:ascii="Times New Roman"/>
          <w:b w:val="false"/>
          <w:i w:val="false"/>
          <w:color w:val="000000"/>
          <w:sz w:val="28"/>
        </w:rPr>
        <w:t>
      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w:t>
      </w:r>
    </w:p>
    <w:p>
      <w:pPr>
        <w:spacing w:after="0"/>
        <w:ind w:left="0"/>
        <w:jc w:val="both"/>
      </w:pPr>
      <w:r>
        <w:rPr>
          <w:rFonts w:ascii="Times New Roman"/>
          <w:b w:val="false"/>
          <w:i w:val="false"/>
          <w:color w:val="000000"/>
          <w:sz w:val="28"/>
        </w:rPr>
        <w:t>
      Баланың туған жылы _________________________________________________</w:t>
      </w:r>
    </w:p>
    <w:p>
      <w:pPr>
        <w:spacing w:after="0"/>
        <w:ind w:left="0"/>
        <w:jc w:val="both"/>
      </w:pPr>
      <w:r>
        <w:rPr>
          <w:rFonts w:ascii="Times New Roman"/>
          <w:b w:val="false"/>
          <w:i w:val="false"/>
          <w:color w:val="000000"/>
          <w:sz w:val="28"/>
        </w:rPr>
        <w:t>
      Органның қорғаншылық немесе қамқоршылық тағайындау туралы шешімі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Тағайындаған күні 20 ___ жылғы "___" _______________</w:t>
      </w:r>
    </w:p>
    <w:p>
      <w:pPr>
        <w:spacing w:after="0"/>
        <w:ind w:left="0"/>
        <w:jc w:val="both"/>
      </w:pPr>
      <w:r>
        <w:rPr>
          <w:rFonts w:ascii="Times New Roman"/>
          <w:b w:val="false"/>
          <w:i w:val="false"/>
          <w:color w:val="000000"/>
          <w:sz w:val="28"/>
        </w:rPr>
        <w:t xml:space="preserve">
      Белгіленген жәрдемақы сомасы 20___ жылдың _________ дан 20___ жылдың </w:t>
      </w:r>
    </w:p>
    <w:p>
      <w:pPr>
        <w:spacing w:after="0"/>
        <w:ind w:left="0"/>
        <w:jc w:val="both"/>
      </w:pPr>
      <w:r>
        <w:rPr>
          <w:rFonts w:ascii="Times New Roman"/>
          <w:b w:val="false"/>
          <w:i w:val="false"/>
          <w:color w:val="000000"/>
          <w:sz w:val="28"/>
        </w:rPr>
        <w:t xml:space="preserve">
      _________ ға дейін ____________________________________ теңге сомасында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 </w:t>
      </w:r>
    </w:p>
    <w:p>
      <w:pPr>
        <w:spacing w:after="0"/>
        <w:ind w:left="0"/>
        <w:jc w:val="both"/>
      </w:pPr>
      <w:r>
        <w:rPr>
          <w:rFonts w:ascii="Times New Roman"/>
          <w:b w:val="false"/>
          <w:i w:val="false"/>
          <w:color w:val="000000"/>
          <w:sz w:val="28"/>
        </w:rPr>
        <w:t xml:space="preserve">
      жәрдемақы _________________ ден ____________ ға дейін ___________ теңге </w:t>
      </w:r>
    </w:p>
    <w:p>
      <w:pPr>
        <w:spacing w:after="0"/>
        <w:ind w:left="0"/>
        <w:jc w:val="both"/>
      </w:pPr>
      <w:r>
        <w:rPr>
          <w:rFonts w:ascii="Times New Roman"/>
          <w:b w:val="false"/>
          <w:i w:val="false"/>
          <w:color w:val="000000"/>
          <w:sz w:val="28"/>
        </w:rPr>
        <w:t xml:space="preserve">
      сомасында __________________________________________________________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Жәрдемақы тағайындаудан бас тарту себебі: 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Басшы тегі, аты, әкесінің аты (бар болғанда)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(мекеменің атауы)</w:t>
            </w:r>
          </w:p>
        </w:tc>
      </w:tr>
    </w:tbl>
    <w:bookmarkStart w:name="z117" w:id="64"/>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64"/>
    <w:p>
      <w:pPr>
        <w:spacing w:after="0"/>
        <w:ind w:left="0"/>
        <w:jc w:val="both"/>
      </w:pPr>
      <w:r>
        <w:rPr>
          <w:rFonts w:ascii="Times New Roman"/>
          <w:b w:val="false"/>
          <w:i w:val="false"/>
          <w:color w:val="000000"/>
          <w:sz w:val="28"/>
        </w:rPr>
        <w:t>
      Балаларды патронаттық тәрбиеге беруді және оларға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___________________________________(баланың (балалардың)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___________________________________(баланың (балалардың)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___________________________________(баланың (балалардың)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____________________________________(баланың (балалардың) тегі, аты, әкесінің аты (бар болғанда),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0" w:id="65"/>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тұрса оның жұбайының (зайыбының) келiсiмiнің электрондық көшірмесі;</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17)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 </w:t>
            </w:r>
            <w:r>
              <w:br/>
            </w:r>
            <w:r>
              <w:rPr>
                <w:rFonts w:ascii="Times New Roman"/>
                <w:b w:val="false"/>
                <w:i w:val="false"/>
                <w:color w:val="000000"/>
                <w:sz w:val="20"/>
              </w:rPr>
              <w:t>басшысына</w:t>
            </w:r>
            <w:r>
              <w:br/>
            </w:r>
            <w:r>
              <w:rPr>
                <w:rFonts w:ascii="Times New Roman"/>
                <w:b w:val="false"/>
                <w:i w:val="false"/>
                <w:color w:val="000000"/>
                <w:sz w:val="20"/>
              </w:rPr>
              <w:t>(органның атауы)</w:t>
            </w:r>
          </w:p>
        </w:tc>
      </w:tr>
    </w:tbl>
    <w:bookmarkStart w:name="z123" w:id="66"/>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6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Баланы (балаларды) патронаттық тәрбиеге беру туралы шарт жасау үшін</w:t>
      </w:r>
    </w:p>
    <w:p>
      <w:pPr>
        <w:spacing w:after="0"/>
        <w:ind w:left="0"/>
        <w:jc w:val="both"/>
      </w:pPr>
      <w:r>
        <w:rPr>
          <w:rFonts w:ascii="Times New Roman"/>
          <w:b w:val="false"/>
          <w:i w:val="false"/>
          <w:color w:val="000000"/>
          <w:sz w:val="28"/>
        </w:rPr>
        <w:t xml:space="preserve">
      Сіз _____________________________________________ мекенжайы бойынша </w:t>
      </w:r>
    </w:p>
    <w:p>
      <w:pPr>
        <w:spacing w:after="0"/>
        <w:ind w:left="0"/>
        <w:jc w:val="both"/>
      </w:pPr>
      <w:r>
        <w:rPr>
          <w:rFonts w:ascii="Times New Roman"/>
          <w:b w:val="false"/>
          <w:i w:val="false"/>
          <w:color w:val="000000"/>
          <w:sz w:val="28"/>
        </w:rPr>
        <w:t>
      (органның мекенжайы)</w:t>
      </w:r>
    </w:p>
    <w:p>
      <w:pPr>
        <w:spacing w:after="0"/>
        <w:ind w:left="0"/>
        <w:jc w:val="both"/>
      </w:pPr>
      <w:r>
        <w:rPr>
          <w:rFonts w:ascii="Times New Roman"/>
          <w:b w:val="false"/>
          <w:i w:val="false"/>
          <w:color w:val="000000"/>
          <w:sz w:val="28"/>
        </w:rPr>
        <w:t xml:space="preserve">
      орналасқан 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 </w:t>
      </w:r>
    </w:p>
    <w:p>
      <w:pPr>
        <w:spacing w:after="0"/>
        <w:ind w:left="0"/>
        <w:jc w:val="both"/>
      </w:pPr>
      <w:r>
        <w:rPr>
          <w:rFonts w:ascii="Times New Roman"/>
          <w:b w:val="false"/>
          <w:i w:val="false"/>
          <w:color w:val="000000"/>
          <w:sz w:val="28"/>
        </w:rPr>
        <w:t>
      хабарласуыңыз қажет.</w:t>
      </w:r>
    </w:p>
    <w:p>
      <w:pPr>
        <w:spacing w:after="0"/>
        <w:ind w:left="0"/>
        <w:jc w:val="both"/>
      </w:pPr>
      <w:r>
        <w:rPr>
          <w:rFonts w:ascii="Times New Roman"/>
          <w:b w:val="false"/>
          <w:i w:val="false"/>
          <w:color w:val="000000"/>
          <w:sz w:val="28"/>
        </w:rPr>
        <w:t xml:space="preserve">
      Хабарлама жауапты тұлғаның ЭЦҚ расталған 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 </w:t>
            </w:r>
            <w:r>
              <w:br/>
            </w:r>
            <w:r>
              <w:rPr>
                <w:rFonts w:ascii="Times New Roman"/>
                <w:b w:val="false"/>
                <w:i w:val="false"/>
                <w:color w:val="000000"/>
                <w:sz w:val="20"/>
              </w:rPr>
              <w:t>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bookmarkStart w:name="z126"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 баланың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Тұрғын үй-тұрмыстық жағдайды тексеруге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пайдалануға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9" w:id="68"/>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(бұдан әрі - № 692 бұйрық) (Нормативтік құқықтық актілерін мемлекеттік 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(бұдан әрі - № ҚР ДСМ-49/2020 бұйрық)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6)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xml:space="preserve">
3) № 692 </w:t>
            </w:r>
            <w:r>
              <w:rPr>
                <w:rFonts w:ascii="Times New Roman"/>
                <w:b w:val="false"/>
                <w:i w:val="false"/>
                <w:color w:val="000000"/>
                <w:sz w:val="20"/>
              </w:rPr>
              <w:t>бұйрықпен</w:t>
            </w:r>
            <w:r>
              <w:rPr>
                <w:rFonts w:ascii="Times New Roman"/>
                <w:b w:val="false"/>
                <w:i w:val="false"/>
                <w:color w:val="000000"/>
                <w:sz w:val="20"/>
              </w:rPr>
              <w:t xml:space="preserve">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 ҚР ДСМ-49/2020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5)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6)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"Неке (ерлі-зайыптылық) және отбасы туралы" Қазақстан Республикасы кодексінің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қабылдаушы отбасына тәрбиелеуге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w:t>
            </w:r>
            <w:r>
              <w:br/>
            </w:r>
            <w:r>
              <w:rPr>
                <w:rFonts w:ascii="Times New Roman"/>
                <w:b w:val="false"/>
                <w:i w:val="false"/>
                <w:color w:val="000000"/>
                <w:sz w:val="20"/>
              </w:rPr>
              <w:t>білім бөлімдері)</w:t>
            </w:r>
          </w:p>
        </w:tc>
      </w:tr>
    </w:tbl>
    <w:bookmarkStart w:name="z132" w:id="69"/>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 туралы хабарлама</w:t>
      </w:r>
    </w:p>
    <w:bookmarkEnd w:id="6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Баланы (балаларды) қабылдаушы отбасына тәрбиелеуге беру туралы шарт </w:t>
      </w:r>
    </w:p>
    <w:p>
      <w:pPr>
        <w:spacing w:after="0"/>
        <w:ind w:left="0"/>
        <w:jc w:val="both"/>
      </w:pPr>
      <w:r>
        <w:rPr>
          <w:rFonts w:ascii="Times New Roman"/>
          <w:b w:val="false"/>
          <w:i w:val="false"/>
          <w:color w:val="000000"/>
          <w:sz w:val="28"/>
        </w:rPr>
        <w:t xml:space="preserve">
      жасау үшін Сіз _____________________________________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
      орналасқан __________________________________________________________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басқармалары,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 хабарласуыңыз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Жауапты тұлғаның ЭЦҚ-мен куәландырылған хабарлама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70"/>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_________</w:t>
            </w:r>
          </w:p>
        </w:tc>
      </w:tr>
    </w:tbl>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негізінде 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(өкілетті лауазымды тұлғаның тегі, аты, әкесінің аты бар болғанда) және лауазымы)</w:t>
      </w:r>
    </w:p>
    <w:p>
      <w:pPr>
        <w:spacing w:after="0"/>
        <w:ind w:left="0"/>
        <w:jc w:val="both"/>
      </w:pPr>
      <w:r>
        <w:rPr>
          <w:rFonts w:ascii="Times New Roman"/>
          <w:b w:val="false"/>
          <w:i w:val="false"/>
          <w:color w:val="000000"/>
          <w:sz w:val="28"/>
        </w:rPr>
        <w:t xml:space="preserve">
      сондай-ақ 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__________________________________________________________ тұлғасында </w:t>
      </w:r>
    </w:p>
    <w:p>
      <w:pPr>
        <w:spacing w:after="0"/>
        <w:ind w:left="0"/>
        <w:jc w:val="both"/>
      </w:pPr>
      <w:r>
        <w:rPr>
          <w:rFonts w:ascii="Times New Roman"/>
          <w:b w:val="false"/>
          <w:i w:val="false"/>
          <w:color w:val="000000"/>
          <w:sz w:val="28"/>
        </w:rPr>
        <w:t>
      (өкілетті лауазымды тұлғаның аты-жөні және лауазымы)</w:t>
      </w:r>
    </w:p>
    <w:p>
      <w:pPr>
        <w:spacing w:after="0"/>
        <w:ind w:left="0"/>
        <w:jc w:val="both"/>
      </w:pPr>
      <w:r>
        <w:rPr>
          <w:rFonts w:ascii="Times New Roman"/>
          <w:b w:val="false"/>
          <w:i w:val="false"/>
          <w:color w:val="000000"/>
          <w:sz w:val="28"/>
        </w:rPr>
        <w:t>
      және қабылдаушы отбасылар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жеке куәлігі қашан және кіммен берілді)</w:t>
      </w:r>
    </w:p>
    <w:p>
      <w:pPr>
        <w:spacing w:after="0"/>
        <w:ind w:left="0"/>
        <w:jc w:val="both"/>
      </w:pPr>
      <w:r>
        <w:rPr>
          <w:rFonts w:ascii="Times New Roman"/>
          <w:b w:val="false"/>
          <w:i w:val="false"/>
          <w:color w:val="000000"/>
          <w:sz w:val="28"/>
        </w:rPr>
        <w:t>
      төмендегі туралы осы Шартты жасады:</w:t>
      </w:r>
    </w:p>
    <w:p>
      <w:pPr>
        <w:spacing w:after="0"/>
        <w:ind w:left="0"/>
        <w:jc w:val="left"/>
      </w:pPr>
      <w:r>
        <w:rPr>
          <w:rFonts w:ascii="Times New Roman"/>
          <w:b/>
          <w:i w:val="false"/>
          <w:color w:val="000000"/>
        </w:rPr>
        <w:t xml:space="preserve"> 1. Шарттың мәні 2.</w:t>
      </w:r>
    </w:p>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pPr>
        <w:spacing w:after="0"/>
        <w:ind w:left="0"/>
        <w:jc w:val="both"/>
      </w:pPr>
      <w:r>
        <w:rPr>
          <w:rFonts w:ascii="Times New Roman"/>
          <w:b w:val="false"/>
          <w:i w:val="false"/>
          <w:color w:val="000000"/>
          <w:sz w:val="28"/>
        </w:rPr>
        <w:t>
      2.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pPr>
        <w:spacing w:after="0"/>
        <w:ind w:left="0"/>
        <w:jc w:val="both"/>
      </w:pPr>
      <w:r>
        <w:rPr>
          <w:rFonts w:ascii="Times New Roman"/>
          <w:b w:val="false"/>
          <w:i w:val="false"/>
          <w:color w:val="000000"/>
          <w:sz w:val="28"/>
        </w:rPr>
        <w:t>
      3. Жетім-балалар және ата-анасының қамқорлығынсыз қалған балаларға арналған ұйымның міндеттері:</w:t>
      </w:r>
    </w:p>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p>
      <w:pPr>
        <w:spacing w:after="0"/>
        <w:ind w:left="0"/>
        <w:jc w:val="both"/>
      </w:pPr>
      <w:r>
        <w:rPr>
          <w:rFonts w:ascii="Times New Roman"/>
          <w:b w:val="false"/>
          <w:i w:val="false"/>
          <w:color w:val="000000"/>
          <w:sz w:val="28"/>
        </w:rPr>
        <w:t>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pPr>
        <w:spacing w:after="0"/>
        <w:ind w:left="0"/>
        <w:jc w:val="both"/>
      </w:pPr>
      <w:r>
        <w:rPr>
          <w:rFonts w:ascii="Times New Roman"/>
          <w:b w:val="false"/>
          <w:i w:val="false"/>
          <w:color w:val="000000"/>
          <w:sz w:val="28"/>
        </w:rPr>
        <w:t>
      5. Асырап алушы отбасының міндеттері:</w:t>
      </w:r>
    </w:p>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pPr>
        <w:spacing w:after="0"/>
        <w:ind w:left="0"/>
        <w:jc w:val="both"/>
      </w:pPr>
      <w:r>
        <w:rPr>
          <w:rFonts w:ascii="Times New Roman"/>
          <w:b w:val="false"/>
          <w:i w:val="false"/>
          <w:color w:val="000000"/>
          <w:sz w:val="28"/>
        </w:rPr>
        <w:t>
      6. Асырап алушы отбасы:</w:t>
      </w:r>
    </w:p>
    <w:p>
      <w:pPr>
        <w:spacing w:after="0"/>
        <w:ind w:left="0"/>
        <w:jc w:val="both"/>
      </w:pPr>
      <w:r>
        <w:rPr>
          <w:rFonts w:ascii="Times New Roman"/>
          <w:b w:val="false"/>
          <w:i w:val="false"/>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pPr>
        <w:spacing w:after="0"/>
        <w:ind w:left="0"/>
        <w:jc w:val="both"/>
      </w:pPr>
      <w:r>
        <w:rPr>
          <w:rFonts w:ascii="Times New Roman"/>
          <w:b w:val="false"/>
          <w:i w:val="false"/>
          <w:color w:val="000000"/>
          <w:sz w:val="28"/>
        </w:rPr>
        <w:t>
      7. Шарттың мерзімі</w:t>
      </w:r>
    </w:p>
    <w:p>
      <w:pPr>
        <w:spacing w:after="0"/>
        <w:ind w:left="0"/>
        <w:jc w:val="both"/>
      </w:pPr>
      <w:r>
        <w:rPr>
          <w:rFonts w:ascii="Times New Roman"/>
          <w:b w:val="false"/>
          <w:i w:val="false"/>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3. Баланы қабылдайтын отбасына беру туралы шарт мынадай жағдайларда:</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pPr>
        <w:spacing w:after="0"/>
        <w:ind w:left="0"/>
        <w:jc w:val="both"/>
      </w:pPr>
      <w:r>
        <w:rPr>
          <w:rFonts w:ascii="Times New Roman"/>
          <w:b w:val="false"/>
          <w:i w:val="false"/>
          <w:color w:val="000000"/>
          <w:sz w:val="28"/>
        </w:rPr>
        <w:t>
      8.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бойынша функцияны жүзеге асыратын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 отбасы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________________________ </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тегі, аты, әкесінің аты (бар болғанда)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мекенжайы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тегі, аты, әкесінің аты (бар болғанда)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Жетім-балалар және ата-анасының қамқорлығынсыз қалған балаларға арналған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________________________________ </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мекенжайы __________________________</w:t>
            </w:r>
          </w:p>
          <w:p>
            <w:pPr>
              <w:spacing w:after="20"/>
              <w:ind w:left="20"/>
              <w:jc w:val="both"/>
            </w:pPr>
            <w:r>
              <w:rPr>
                <w:rFonts w:ascii="Times New Roman"/>
                <w:b w:val="false"/>
                <w:i w:val="false"/>
                <w:color w:val="000000"/>
                <w:sz w:val="20"/>
              </w:rPr>
              <w:t>
___________ тегі, аты, әкесінің аты (бар болғанда)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38" w:id="71"/>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_____________________________________________________________</w:t>
      </w:r>
    </w:p>
    <w:p>
      <w:pPr>
        <w:spacing w:after="0"/>
        <w:ind w:left="0"/>
        <w:jc w:val="both"/>
      </w:pPr>
      <w:r>
        <w:rPr>
          <w:rFonts w:ascii="Times New Roman"/>
          <w:b w:val="false"/>
          <w:i w:val="false"/>
          <w:color w:val="000000"/>
          <w:sz w:val="28"/>
        </w:rPr>
        <w:t xml:space="preserve">
      Азамат(ша)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Өтініш берген күні 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w:t>
      </w:r>
    </w:p>
    <w:p>
      <w:pPr>
        <w:spacing w:after="0"/>
        <w:ind w:left="0"/>
        <w:jc w:val="both"/>
      </w:pPr>
      <w:r>
        <w:rPr>
          <w:rFonts w:ascii="Times New Roman"/>
          <w:b w:val="false"/>
          <w:i w:val="false"/>
          <w:color w:val="000000"/>
          <w:sz w:val="28"/>
        </w:rPr>
        <w:t>
      Баланың туған жылы _________________________________________________</w:t>
      </w:r>
    </w:p>
    <w:p>
      <w:pPr>
        <w:spacing w:after="0"/>
        <w:ind w:left="0"/>
        <w:jc w:val="both"/>
      </w:pPr>
      <w:r>
        <w:rPr>
          <w:rFonts w:ascii="Times New Roman"/>
          <w:b w:val="false"/>
          <w:i w:val="false"/>
          <w:color w:val="000000"/>
          <w:sz w:val="28"/>
        </w:rPr>
        <w:t>
      Баланы қабылдайтын отбасына беру туралы шарт _________________________</w:t>
      </w:r>
    </w:p>
    <w:p>
      <w:pPr>
        <w:spacing w:after="0"/>
        <w:ind w:left="0"/>
        <w:jc w:val="both"/>
      </w:pPr>
      <w:r>
        <w:rPr>
          <w:rFonts w:ascii="Times New Roman"/>
          <w:b w:val="false"/>
          <w:i w:val="false"/>
          <w:color w:val="000000"/>
          <w:sz w:val="28"/>
        </w:rPr>
        <w:t>
      Жасалған күні 20 ___ жылғы "___" ______________</w:t>
      </w:r>
    </w:p>
    <w:p>
      <w:pPr>
        <w:spacing w:after="0"/>
        <w:ind w:left="0"/>
        <w:jc w:val="both"/>
      </w:pPr>
      <w:r>
        <w:rPr>
          <w:rFonts w:ascii="Times New Roman"/>
          <w:b w:val="false"/>
          <w:i w:val="false"/>
          <w:color w:val="000000"/>
          <w:sz w:val="28"/>
        </w:rPr>
        <w:t>
      Тағайындалған ақшалай қаражат сомасы</w:t>
      </w:r>
    </w:p>
    <w:p>
      <w:pPr>
        <w:spacing w:after="0"/>
        <w:ind w:left="0"/>
        <w:jc w:val="both"/>
      </w:pPr>
      <w:r>
        <w:rPr>
          <w:rFonts w:ascii="Times New Roman"/>
          <w:b w:val="false"/>
          <w:i w:val="false"/>
          <w:color w:val="000000"/>
          <w:sz w:val="28"/>
        </w:rPr>
        <w:t xml:space="preserve">
      20___ жылғы "___" __________ 20___ жылғы "___" __________ мөлшерінде </w:t>
      </w:r>
    </w:p>
    <w:p>
      <w:pPr>
        <w:spacing w:after="0"/>
        <w:ind w:left="0"/>
        <w:jc w:val="both"/>
      </w:pPr>
      <w:r>
        <w:rPr>
          <w:rFonts w:ascii="Times New Roman"/>
          <w:b w:val="false"/>
          <w:i w:val="false"/>
          <w:color w:val="000000"/>
          <w:sz w:val="28"/>
        </w:rPr>
        <w:t>
      айлық есептік көрсеткіш (жазумен)</w:t>
      </w:r>
    </w:p>
    <w:p>
      <w:pPr>
        <w:spacing w:after="0"/>
        <w:ind w:left="0"/>
        <w:jc w:val="both"/>
      </w:pPr>
      <w:r>
        <w:rPr>
          <w:rFonts w:ascii="Times New Roman"/>
          <w:b w:val="false"/>
          <w:i w:val="false"/>
          <w:color w:val="000000"/>
          <w:sz w:val="28"/>
        </w:rPr>
        <w:t>
      Ақшалай қаражатты төлеуді тоқтату себебі: 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(орган басшысының тегі, аты, әкесінің аты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Күші жойылды – ҚР Оқу-ағарту министрінің 30.06.2023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басшысына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мекенжайы және телефоны)</w:t>
            </w:r>
          </w:p>
        </w:tc>
      </w:tr>
    </w:tbl>
    <w:bookmarkStart w:name="z147" w:id="72"/>
    <w:p>
      <w:pPr>
        <w:spacing w:after="0"/>
        <w:ind w:left="0"/>
        <w:jc w:val="left"/>
      </w:pPr>
      <w:r>
        <w:rPr>
          <w:rFonts w:ascii="Times New Roman"/>
          <w:b/>
          <w:i w:val="false"/>
          <w:color w:val="000000"/>
        </w:rPr>
        <w:t xml:space="preserve"> Өтініш</w:t>
      </w:r>
    </w:p>
    <w:bookmarkEnd w:id="72"/>
    <w:p>
      <w:pPr>
        <w:spacing w:after="0"/>
        <w:ind w:left="0"/>
        <w:jc w:val="both"/>
      </w:pPr>
      <w:r>
        <w:rPr>
          <w:rFonts w:ascii="Times New Roman"/>
          <w:b w:val="false"/>
          <w:i w:val="false"/>
          <w:color w:val="000000"/>
          <w:sz w:val="28"/>
        </w:rPr>
        <w:t xml:space="preserve">
      Сізден ______________________________________________________ </w:t>
      </w:r>
    </w:p>
    <w:p>
      <w:pPr>
        <w:spacing w:after="0"/>
        <w:ind w:left="0"/>
        <w:jc w:val="both"/>
      </w:pPr>
      <w:r>
        <w:rPr>
          <w:rFonts w:ascii="Times New Roman"/>
          <w:b w:val="false"/>
          <w:i w:val="false"/>
          <w:color w:val="000000"/>
          <w:sz w:val="28"/>
        </w:rPr>
        <w:t xml:space="preserve">
      (қорғаншылықтағы, қамқоршылықтағы, патронаттық тәрбиедегі, қабылдау </w:t>
      </w:r>
    </w:p>
    <w:p>
      <w:pPr>
        <w:spacing w:after="0"/>
        <w:ind w:left="0"/>
        <w:jc w:val="both"/>
      </w:pPr>
      <w:r>
        <w:rPr>
          <w:rFonts w:ascii="Times New Roman"/>
          <w:b w:val="false"/>
          <w:i w:val="false"/>
          <w:color w:val="000000"/>
          <w:sz w:val="28"/>
        </w:rPr>
        <w:t xml:space="preserve">
      отбасындағы, жетім балалар мен ата-анасының қамқорлығынсыз қалған балаларға </w:t>
      </w:r>
    </w:p>
    <w:p>
      <w:pPr>
        <w:spacing w:after="0"/>
        <w:ind w:left="0"/>
        <w:jc w:val="both"/>
      </w:pPr>
      <w:r>
        <w:rPr>
          <w:rFonts w:ascii="Times New Roman"/>
          <w:b w:val="false"/>
          <w:i w:val="false"/>
          <w:color w:val="000000"/>
          <w:sz w:val="28"/>
        </w:rPr>
        <w:t>
      арналған білім беру ұйымдарындағы) бала (балалар)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(баланы(балалардың) тегі, аты, әкесінің аты (бар болғанда)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аралығында кездесуге рұқсат беруіңізді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пайдалануға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"___"_____20_____жыл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50" w:id="7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74"/>
    <w:p>
      <w:pPr>
        <w:spacing w:after="0"/>
        <w:ind w:left="0"/>
        <w:jc w:val="left"/>
      </w:pPr>
      <w:r>
        <w:rPr>
          <w:rFonts w:ascii="Times New Roman"/>
          <w:b/>
          <w:i w:val="false"/>
          <w:color w:val="000000"/>
        </w:rPr>
        <w:t xml:space="preserve"> Құжаттарды қабылдаудан бас тарту туралы қолхат</w:t>
      </w:r>
    </w:p>
    <w:bookmarkEnd w:id="7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w:t>
            </w:r>
            <w:r>
              <w:br/>
            </w:r>
            <w:r>
              <w:rPr>
                <w:rFonts w:ascii="Times New Roman"/>
                <w:b w:val="false"/>
                <w:i w:val="false"/>
                <w:color w:val="000000"/>
                <w:sz w:val="20"/>
              </w:rPr>
              <w:t>(қызметті алушының</w:t>
            </w:r>
            <w:r>
              <w:br/>
            </w:r>
            <w:r>
              <w:rPr>
                <w:rFonts w:ascii="Times New Roman"/>
                <w:b w:val="false"/>
                <w:i w:val="false"/>
                <w:color w:val="000000"/>
                <w:sz w:val="20"/>
              </w:rPr>
              <w:t>тұратын мекенжайы)</w:t>
            </w:r>
          </w:p>
        </w:tc>
      </w:tr>
    </w:tbl>
    <w:bookmarkStart w:name="z156" w:id="75"/>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(балармен) кездесуге рұқсат</w:t>
      </w:r>
    </w:p>
    <w:bookmarkEnd w:id="7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 бастап __________ дейінгі кезеңде баламен (балалармен) кездесуге</w:t>
      </w:r>
    </w:p>
    <w:p>
      <w:pPr>
        <w:spacing w:after="0"/>
        <w:ind w:left="0"/>
        <w:jc w:val="both"/>
      </w:pP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болса),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(қорғаншылықта, қамқоршылықта, патронаттық тәрбиеде, асырап алушы </w:t>
      </w:r>
    </w:p>
    <w:p>
      <w:pPr>
        <w:spacing w:after="0"/>
        <w:ind w:left="0"/>
        <w:jc w:val="both"/>
      </w:pPr>
      <w:r>
        <w:rPr>
          <w:rFonts w:ascii="Times New Roman"/>
          <w:b w:val="false"/>
          <w:i w:val="false"/>
          <w:color w:val="000000"/>
          <w:sz w:val="28"/>
        </w:rPr>
        <w:t xml:space="preserve">
      отбасында, жетім балалар мен ата-анасының қамқорлығынсыз қалған </w:t>
      </w:r>
    </w:p>
    <w:p>
      <w:pPr>
        <w:spacing w:after="0"/>
        <w:ind w:left="0"/>
        <w:jc w:val="both"/>
      </w:pPr>
      <w:r>
        <w:rPr>
          <w:rFonts w:ascii="Times New Roman"/>
          <w:b w:val="false"/>
          <w:i w:val="false"/>
          <w:color w:val="000000"/>
          <w:sz w:val="28"/>
        </w:rPr>
        <w:t>
      балаларға арналған білім беру ұйымдарында))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_____20_____жыл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басшысына</w:t>
            </w:r>
            <w:r>
              <w:br/>
            </w:r>
            <w:r>
              <w:rPr>
                <w:rFonts w:ascii="Times New Roman"/>
                <w:b w:val="false"/>
                <w:i w:val="false"/>
                <w:color w:val="000000"/>
                <w:sz w:val="20"/>
              </w:rPr>
              <w:t>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bookmarkStart w:name="z159" w:id="76"/>
    <w:p>
      <w:pPr>
        <w:spacing w:after="0"/>
        <w:ind w:left="0"/>
        <w:jc w:val="left"/>
      </w:pPr>
      <w:r>
        <w:rPr>
          <w:rFonts w:ascii="Times New Roman"/>
          <w:b/>
          <w:i w:val="false"/>
          <w:color w:val="000000"/>
        </w:rPr>
        <w:t xml:space="preserve"> Өтініш</w:t>
      </w:r>
    </w:p>
    <w:bookmarkEnd w:id="76"/>
    <w:p>
      <w:pPr>
        <w:spacing w:after="0"/>
        <w:ind w:left="0"/>
        <w:jc w:val="both"/>
      </w:pPr>
      <w:r>
        <w:rPr>
          <w:rFonts w:ascii="Times New Roman"/>
          <w:b w:val="false"/>
          <w:i w:val="false"/>
          <w:color w:val="000000"/>
          <w:sz w:val="28"/>
        </w:rPr>
        <w:t xml:space="preserve">
      Сізден __________________________ тұратын ________________________ </w:t>
      </w:r>
    </w:p>
    <w:p>
      <w:pPr>
        <w:spacing w:after="0"/>
        <w:ind w:left="0"/>
        <w:jc w:val="both"/>
      </w:pPr>
      <w:r>
        <w:rPr>
          <w:rFonts w:ascii="Times New Roman"/>
          <w:b w:val="false"/>
          <w:i w:val="false"/>
          <w:color w:val="000000"/>
          <w:sz w:val="28"/>
        </w:rPr>
        <w:t>
      (ауданның, елді мекеннің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(сынып, білім беру ұйымның толық атауы)</w:t>
      </w:r>
    </w:p>
    <w:p>
      <w:pPr>
        <w:spacing w:after="0"/>
        <w:ind w:left="0"/>
        <w:jc w:val="both"/>
      </w:pPr>
      <w:r>
        <w:rPr>
          <w:rFonts w:ascii="Times New Roman"/>
          <w:b w:val="false"/>
          <w:i w:val="false"/>
          <w:color w:val="000000"/>
          <w:sz w:val="28"/>
        </w:rPr>
        <w:t xml:space="preserve">
      менің кәмелетке толмаған балам _________________________________________ </w:t>
      </w:r>
    </w:p>
    <w:p>
      <w:pPr>
        <w:spacing w:after="0"/>
        <w:ind w:left="0"/>
        <w:jc w:val="both"/>
      </w:pPr>
      <w:r>
        <w:rPr>
          <w:rFonts w:ascii="Times New Roman"/>
          <w:b w:val="false"/>
          <w:i w:val="false"/>
          <w:color w:val="000000"/>
          <w:sz w:val="28"/>
        </w:rPr>
        <w:t>
      (тегі, аты, әкесінің аты (бар болғанда) туған күні және жеке сәйкестендіру нөмері)</w:t>
      </w:r>
    </w:p>
    <w:p>
      <w:pPr>
        <w:spacing w:after="0"/>
        <w:ind w:left="0"/>
        <w:jc w:val="both"/>
      </w:pPr>
      <w:r>
        <w:rPr>
          <w:rFonts w:ascii="Times New Roman"/>
          <w:b w:val="false"/>
          <w:i w:val="false"/>
          <w:color w:val="000000"/>
          <w:sz w:val="28"/>
        </w:rPr>
        <w:t xml:space="preserve">
      20___ - 20___ оқу жылында (оқу жылын белгілеу қажет) жалпы білім </w:t>
      </w:r>
    </w:p>
    <w:p>
      <w:pPr>
        <w:spacing w:after="0"/>
        <w:ind w:left="0"/>
        <w:jc w:val="both"/>
      </w:pPr>
      <w:r>
        <w:rPr>
          <w:rFonts w:ascii="Times New Roman"/>
          <w:b w:val="false"/>
          <w:i w:val="false"/>
          <w:color w:val="000000"/>
          <w:sz w:val="28"/>
        </w:rPr>
        <w:t xml:space="preserve">
      беруұйымына және кері қарай үйге тегін тасымалдаумен қамтамасыз етуді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w:t>
      </w:r>
    </w:p>
    <w:p>
      <w:pPr>
        <w:spacing w:after="0"/>
        <w:ind w:left="0"/>
        <w:jc w:val="both"/>
      </w:pPr>
      <w:r>
        <w:rPr>
          <w:rFonts w:ascii="Times New Roman"/>
          <w:b w:val="false"/>
          <w:i w:val="false"/>
          <w:color w:val="000000"/>
          <w:sz w:val="28"/>
        </w:rPr>
        <w:t>
      пайдалануға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62" w:id="7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79"/>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bookmarkEnd w:id="79"/>
    <w:p>
      <w:pPr>
        <w:spacing w:after="0"/>
        <w:ind w:left="0"/>
        <w:jc w:val="both"/>
      </w:pPr>
      <w:r>
        <w:rPr>
          <w:rFonts w:ascii="Times New Roman"/>
          <w:b w:val="false"/>
          <w:i w:val="false"/>
          <w:color w:val="000000"/>
          <w:sz w:val="28"/>
        </w:rPr>
        <w:t xml:space="preserve">
      Осы анықтама _________________________________________________ </w:t>
      </w:r>
    </w:p>
    <w:p>
      <w:pPr>
        <w:spacing w:after="0"/>
        <w:ind w:left="0"/>
        <w:jc w:val="both"/>
      </w:pPr>
      <w:r>
        <w:rPr>
          <w:rFonts w:ascii="Times New Roman"/>
          <w:b w:val="false"/>
          <w:i w:val="false"/>
          <w:color w:val="000000"/>
          <w:sz w:val="28"/>
        </w:rPr>
        <w:t>
      (білім алушының және тәрбиеленушінің тегі, аты, әкесінің аты (бар болғанда))</w:t>
      </w:r>
    </w:p>
    <w:p>
      <w:pPr>
        <w:spacing w:after="0"/>
        <w:ind w:left="0"/>
        <w:jc w:val="both"/>
      </w:pPr>
      <w:r>
        <w:rPr>
          <w:rFonts w:ascii="Times New Roman"/>
          <w:b w:val="false"/>
          <w:i w:val="false"/>
          <w:color w:val="000000"/>
          <w:sz w:val="28"/>
        </w:rPr>
        <w:t xml:space="preserve">
      №__________ (мектептің атауы) жалпы білім беру ұйымына және кері қарай </w:t>
      </w:r>
    </w:p>
    <w:p>
      <w:pPr>
        <w:spacing w:after="0"/>
        <w:ind w:left="0"/>
        <w:jc w:val="both"/>
      </w:pPr>
      <w:r>
        <w:rPr>
          <w:rFonts w:ascii="Times New Roman"/>
          <w:b w:val="false"/>
          <w:i w:val="false"/>
          <w:color w:val="000000"/>
          <w:sz w:val="28"/>
        </w:rPr>
        <w:t xml:space="preserve">
      үйіне тегін тасымалдаумен қамтамасыз етілетіндігі үшін берілді. </w:t>
      </w:r>
    </w:p>
    <w:p>
      <w:pPr>
        <w:spacing w:after="0"/>
        <w:ind w:left="0"/>
        <w:jc w:val="both"/>
      </w:pPr>
      <w:r>
        <w:rPr>
          <w:rFonts w:ascii="Times New Roman"/>
          <w:b w:val="false"/>
          <w:i w:val="false"/>
          <w:color w:val="000000"/>
          <w:sz w:val="28"/>
        </w:rPr>
        <w:t>
      Анықтама оқу жылы кезеңінде жарамды.</w:t>
      </w:r>
    </w:p>
    <w:p>
      <w:pPr>
        <w:spacing w:after="0"/>
        <w:ind w:left="0"/>
        <w:jc w:val="both"/>
      </w:pPr>
      <w:r>
        <w:rPr>
          <w:rFonts w:ascii="Times New Roman"/>
          <w:b w:val="false"/>
          <w:i w:val="false"/>
          <w:color w:val="000000"/>
          <w:sz w:val="28"/>
        </w:rPr>
        <w:t xml:space="preserve">
      Басшы 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және қолы)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80"/>
    <w:p>
      <w:pPr>
        <w:spacing w:after="0"/>
        <w:ind w:left="0"/>
        <w:jc w:val="left"/>
      </w:pPr>
      <w:r>
        <w:rPr>
          <w:rFonts w:ascii="Times New Roman"/>
          <w:b/>
          <w:i w:val="false"/>
          <w:color w:val="000000"/>
        </w:rPr>
        <w:t xml:space="preserve"> Оқу орнынан  АНЫҚТАМА</w:t>
      </w:r>
    </w:p>
    <w:bookmarkEnd w:id="80"/>
    <w:p>
      <w:pPr>
        <w:spacing w:after="0"/>
        <w:ind w:left="0"/>
        <w:jc w:val="both"/>
      </w:pPr>
      <w:r>
        <w:rPr>
          <w:rFonts w:ascii="Times New Roman"/>
          <w:b w:val="false"/>
          <w:i w:val="false"/>
          <w:color w:val="000000"/>
          <w:sz w:val="28"/>
        </w:rPr>
        <w:t xml:space="preserve">
      Осы анықтама ___________________________________________________ </w:t>
      </w:r>
    </w:p>
    <w:p>
      <w:pPr>
        <w:spacing w:after="0"/>
        <w:ind w:left="0"/>
        <w:jc w:val="both"/>
      </w:pPr>
      <w:r>
        <w:rPr>
          <w:rFonts w:ascii="Times New Roman"/>
          <w:b w:val="false"/>
          <w:i w:val="false"/>
          <w:color w:val="000000"/>
          <w:sz w:val="28"/>
        </w:rPr>
        <w:t>
      (білім алушының және тәрбиеленушінің тегі, аты, әкесінің аты (бар болғанда)</w:t>
      </w:r>
    </w:p>
    <w:p>
      <w:pPr>
        <w:spacing w:after="0"/>
        <w:ind w:left="0"/>
        <w:jc w:val="both"/>
      </w:pPr>
      <w:r>
        <w:rPr>
          <w:rFonts w:ascii="Times New Roman"/>
          <w:b w:val="false"/>
          <w:i w:val="false"/>
          <w:color w:val="000000"/>
          <w:sz w:val="28"/>
        </w:rPr>
        <w:t xml:space="preserve">
      Ол __________________________ сыныбында _______________ауысымда </w:t>
      </w:r>
    </w:p>
    <w:p>
      <w:pPr>
        <w:spacing w:after="0"/>
        <w:ind w:left="0"/>
        <w:jc w:val="both"/>
      </w:pPr>
      <w:r>
        <w:rPr>
          <w:rFonts w:ascii="Times New Roman"/>
          <w:b w:val="false"/>
          <w:i w:val="false"/>
          <w:color w:val="000000"/>
          <w:sz w:val="28"/>
        </w:rPr>
        <w:t>
      (мектептің атауын жазу қажет)</w:t>
      </w:r>
    </w:p>
    <w:p>
      <w:pPr>
        <w:spacing w:after="0"/>
        <w:ind w:left="0"/>
        <w:jc w:val="both"/>
      </w:pPr>
      <w:r>
        <w:rPr>
          <w:rFonts w:ascii="Times New Roman"/>
          <w:b w:val="false"/>
          <w:i w:val="false"/>
          <w:color w:val="000000"/>
          <w:sz w:val="28"/>
        </w:rPr>
        <w:t>
      оқитың және тасымалдауды қажет ететіндігі үшін беріледі.</w:t>
      </w:r>
    </w:p>
    <w:p>
      <w:pPr>
        <w:spacing w:after="0"/>
        <w:ind w:left="0"/>
        <w:jc w:val="both"/>
      </w:pPr>
      <w:r>
        <w:rPr>
          <w:rFonts w:ascii="Times New Roman"/>
          <w:b w:val="false"/>
          <w:i w:val="false"/>
          <w:color w:val="000000"/>
          <w:sz w:val="28"/>
        </w:rPr>
        <w:t>
      Анықтама талап етілген жерге көрсету үшін беріледі.</w:t>
      </w:r>
    </w:p>
    <w:p>
      <w:pPr>
        <w:spacing w:after="0"/>
        <w:ind w:left="0"/>
        <w:jc w:val="both"/>
      </w:pPr>
      <w:r>
        <w:rPr>
          <w:rFonts w:ascii="Times New Roman"/>
          <w:b w:val="false"/>
          <w:i w:val="false"/>
          <w:color w:val="000000"/>
          <w:sz w:val="28"/>
        </w:rPr>
        <w:t xml:space="preserve">
      № _____ мектептің директоры _____________________________________ </w:t>
      </w:r>
    </w:p>
    <w:p>
      <w:pPr>
        <w:spacing w:after="0"/>
        <w:ind w:left="0"/>
        <w:jc w:val="both"/>
      </w:pPr>
      <w:r>
        <w:rPr>
          <w:rFonts w:ascii="Times New Roman"/>
          <w:b w:val="false"/>
          <w:i w:val="false"/>
          <w:color w:val="000000"/>
          <w:sz w:val="28"/>
        </w:rPr>
        <w:t>
      (мектептің атауы) (тегі, аты, әкесінің аты (бар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174"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_____________20__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(азаматшаның)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7" w:id="82"/>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санаттарына тегін </w:t>
            </w:r>
            <w:r>
              <w:br/>
            </w:r>
            <w:r>
              <w:rPr>
                <w:rFonts w:ascii="Times New Roman"/>
                <w:b w:val="false"/>
                <w:i w:val="false"/>
                <w:color w:val="000000"/>
                <w:sz w:val="20"/>
              </w:rPr>
              <w:t xml:space="preserve">және жеңілдетілген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83"/>
    <w:p>
      <w:pPr>
        <w:spacing w:after="0"/>
        <w:ind w:left="0"/>
        <w:jc w:val="left"/>
      </w:pPr>
      <w:r>
        <w:rPr>
          <w:rFonts w:ascii="Times New Roman"/>
          <w:b/>
          <w:i w:val="false"/>
          <w:color w:val="000000"/>
        </w:rPr>
        <w:t xml:space="preserve"> Жалпы білім беретін мектептерде тегін және жеңілдетілген тамақтандыруды ұсыну туралы анықтама</w:t>
      </w:r>
    </w:p>
    <w:bookmarkEnd w:id="83"/>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xml:space="preserve">
      20__ - 20__ оқу жылында тегін тамақтандырумен қамтамасыз етілетін білім </w:t>
      </w:r>
    </w:p>
    <w:p>
      <w:pPr>
        <w:spacing w:after="0"/>
        <w:ind w:left="0"/>
        <w:jc w:val="both"/>
      </w:pPr>
      <w:r>
        <w:rPr>
          <w:rFonts w:ascii="Times New Roman"/>
          <w:b w:val="false"/>
          <w:i w:val="false"/>
          <w:color w:val="000000"/>
          <w:sz w:val="28"/>
        </w:rPr>
        <w:t>
      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
      Басшының қолы, күні 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 xml:space="preserve">(өтініш берушінің </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183"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000000"/>
          <w:sz w:val="28"/>
        </w:rPr>
        <w:t xml:space="preserve">
      Менің кәмелет жасқа толмаған (тегі, аты, әкесінің аты (бар болғанда) туған </w:t>
      </w:r>
    </w:p>
    <w:p>
      <w:pPr>
        <w:spacing w:after="0"/>
        <w:ind w:left="0"/>
        <w:jc w:val="both"/>
      </w:pPr>
      <w:r>
        <w:rPr>
          <w:rFonts w:ascii="Times New Roman"/>
          <w:b w:val="false"/>
          <w:i w:val="false"/>
          <w:color w:val="000000"/>
          <w:sz w:val="28"/>
        </w:rPr>
        <w:t xml:space="preserve">
      күні және жеке сәйкестендіру нөмірі) (мектеп № және сынып литерін көрсету) </w:t>
      </w:r>
    </w:p>
    <w:p>
      <w:pPr>
        <w:spacing w:after="0"/>
        <w:ind w:left="0"/>
        <w:jc w:val="both"/>
      </w:pPr>
      <w:r>
        <w:rPr>
          <w:rFonts w:ascii="Times New Roman"/>
          <w:b w:val="false"/>
          <w:i w:val="false"/>
          <w:color w:val="000000"/>
          <w:sz w:val="28"/>
        </w:rPr>
        <w:t xml:space="preserve">
      оқитын балам _______________________________________________ </w:t>
      </w:r>
    </w:p>
    <w:p>
      <w:pPr>
        <w:spacing w:after="0"/>
        <w:ind w:left="0"/>
        <w:jc w:val="both"/>
      </w:pPr>
      <w:r>
        <w:rPr>
          <w:rFonts w:ascii="Times New Roman"/>
          <w:b w:val="false"/>
          <w:i w:val="false"/>
          <w:color w:val="000000"/>
          <w:sz w:val="28"/>
        </w:rPr>
        <w:t>
      (оқу жылын көрсету)</w:t>
      </w:r>
    </w:p>
    <w:p>
      <w:pPr>
        <w:spacing w:after="0"/>
        <w:ind w:left="0"/>
        <w:jc w:val="both"/>
      </w:pPr>
      <w:r>
        <w:rPr>
          <w:rFonts w:ascii="Times New Roman"/>
          <w:b w:val="false"/>
          <w:i w:val="false"/>
          <w:color w:val="000000"/>
          <w:sz w:val="28"/>
        </w:rPr>
        <w:t xml:space="preserve">
      қала сыртындағы және мектеп жанындағы лагерьлерге жолдамамен қамтамасыз </w:t>
      </w:r>
    </w:p>
    <w:p>
      <w:pPr>
        <w:spacing w:after="0"/>
        <w:ind w:left="0"/>
        <w:jc w:val="both"/>
      </w:pPr>
      <w:r>
        <w:rPr>
          <w:rFonts w:ascii="Times New Roman"/>
          <w:b w:val="false"/>
          <w:i w:val="false"/>
          <w:color w:val="000000"/>
          <w:sz w:val="28"/>
        </w:rPr>
        <w:t>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w:t>
      </w:r>
    </w:p>
    <w:p>
      <w:pPr>
        <w:spacing w:after="0"/>
        <w:ind w:left="0"/>
        <w:jc w:val="both"/>
      </w:pPr>
      <w:r>
        <w:rPr>
          <w:rFonts w:ascii="Times New Roman"/>
          <w:b w:val="false"/>
          <w:i w:val="false"/>
          <w:color w:val="000000"/>
          <w:sz w:val="28"/>
        </w:rPr>
        <w:t>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_____________20__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86" w:id="85"/>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ұйымдары;</w:t>
            </w:r>
          </w:p>
          <w:p>
            <w:pPr>
              <w:spacing w:after="20"/>
              <w:ind w:left="20"/>
              <w:jc w:val="both"/>
            </w:pPr>
            <w:r>
              <w:rPr>
                <w:rFonts w:ascii="Times New Roman"/>
                <w:b w:val="false"/>
                <w:i w:val="false"/>
                <w:color w:val="000000"/>
                <w:sz w:val="20"/>
              </w:rPr>
              <w:t>
4)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кезде);</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(бұдан әрі - №ҚР ДСМ-175/2020 бұйрық)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xml:space="preserve">
4)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86"/>
    <w:p>
      <w:pPr>
        <w:spacing w:after="0"/>
        <w:ind w:left="0"/>
        <w:jc w:val="left"/>
      </w:pPr>
      <w:r>
        <w:rPr>
          <w:rFonts w:ascii="Times New Roman"/>
          <w:b/>
          <w:i w:val="false"/>
          <w:color w:val="000000"/>
        </w:rPr>
        <w:t xml:space="preserve"> Құжаттарды қабылдаудан бас тарту туралы қолхат</w:t>
      </w:r>
    </w:p>
    <w:bookmarkEnd w:id="8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xml:space="preserve">
      Осы қолхат әр тарапқа біреуден 2 данада жасалды.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95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bookmarkStart w:name="z192" w:id="87"/>
    <w:p>
      <w:pPr>
        <w:spacing w:after="0"/>
        <w:ind w:left="0"/>
        <w:jc w:val="left"/>
      </w:pPr>
      <w:r>
        <w:rPr>
          <w:rFonts w:ascii="Times New Roman"/>
          <w:b/>
          <w:i w:val="false"/>
          <w:color w:val="000000"/>
        </w:rPr>
        <w:t xml:space="preserve"> Өтініш</w:t>
      </w:r>
    </w:p>
    <w:bookmarkEnd w:id="87"/>
    <w:p>
      <w:pPr>
        <w:spacing w:after="0"/>
        <w:ind w:left="0"/>
        <w:jc w:val="both"/>
      </w:pPr>
      <w:r>
        <w:rPr>
          <w:rFonts w:ascii="Times New Roman"/>
          <w:b w:val="false"/>
          <w:i w:val="false"/>
          <w:color w:val="000000"/>
          <w:sz w:val="28"/>
        </w:rPr>
        <w:t>
      Менің ________________ мекенжайында тұратын он жасқа толған балам (балаларым):</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xml:space="preserve">
      (балалардың тегі, аты, әкесінің аты (бар болған жағдайда) және жеке сәйкестендіру нөмірі) </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пікірін есепке алу туралы шешім беруіңізді сұраймын.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 қолдануға келісім беремін.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____________20___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(азаматшаның)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95" w:id="88"/>
    <w:p>
      <w:pPr>
        <w:spacing w:after="0"/>
        <w:ind w:left="0"/>
        <w:jc w:val="left"/>
      </w:pPr>
      <w:r>
        <w:rPr>
          <w:rFonts w:ascii="Times New Roman"/>
          <w:b/>
          <w:i w:val="false"/>
          <w:color w:val="000000"/>
        </w:rPr>
        <w:t xml:space="preserve">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xml:space="preserve">
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пiкiрiн ескеру туралы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органының </w:t>
            </w:r>
            <w:r>
              <w:br/>
            </w:r>
            <w:r>
              <w:rPr>
                <w:rFonts w:ascii="Times New Roman"/>
                <w:b w:val="false"/>
                <w:i w:val="false"/>
                <w:color w:val="000000"/>
                <w:sz w:val="20"/>
              </w:rPr>
              <w:t xml:space="preserve">шешімін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89"/>
    <w:p>
      <w:pPr>
        <w:spacing w:after="0"/>
        <w:ind w:left="0"/>
        <w:jc w:val="left"/>
      </w:pPr>
      <w:r>
        <w:rPr>
          <w:rFonts w:ascii="Times New Roman"/>
          <w:b/>
          <w:i w:val="false"/>
          <w:color w:val="000000"/>
        </w:rPr>
        <w:t xml:space="preserve"> Он жасқа толған баланың пікірін есепке алу туралы қорғаншылық және қамқоршылық органдарының шешімі</w:t>
      </w:r>
    </w:p>
    <w:bookmarkEnd w:id="89"/>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 қорғаншылық және қамқоршылық органының</w:t>
      </w:r>
    </w:p>
    <w:p>
      <w:pPr>
        <w:spacing w:after="0"/>
        <w:ind w:left="0"/>
        <w:jc w:val="both"/>
      </w:pPr>
      <w:r>
        <w:rPr>
          <w:rFonts w:ascii="Times New Roman"/>
          <w:b w:val="false"/>
          <w:i w:val="false"/>
          <w:color w:val="000000"/>
          <w:sz w:val="28"/>
        </w:rPr>
        <w:t xml:space="preserve">
      атынан ________________________________________________________________ </w:t>
      </w:r>
    </w:p>
    <w:p>
      <w:pPr>
        <w:spacing w:after="0"/>
        <w:ind w:left="0"/>
        <w:jc w:val="both"/>
      </w:pPr>
      <w:r>
        <w:rPr>
          <w:rFonts w:ascii="Times New Roman"/>
          <w:b w:val="false"/>
          <w:i w:val="false"/>
          <w:color w:val="000000"/>
          <w:sz w:val="28"/>
        </w:rPr>
        <w:t>
      (қорғаншылық және қамқоршылық органы маманының тегі, аты, әкесінің аты</w:t>
      </w:r>
    </w:p>
    <w:p>
      <w:pPr>
        <w:spacing w:after="0"/>
        <w:ind w:left="0"/>
        <w:jc w:val="both"/>
      </w:pPr>
      <w:r>
        <w:rPr>
          <w:rFonts w:ascii="Times New Roman"/>
          <w:b w:val="false"/>
          <w:i w:val="false"/>
          <w:color w:val="000000"/>
          <w:sz w:val="28"/>
        </w:rPr>
        <w:t>
      (бар болғанда)) ата-анасы немесе басқа да заңды өкілдері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(ата-анасы немесе басқа да заңды өкілдерінің тегі, аты, әкесінің аты (бар болғанда)</w:t>
      </w:r>
    </w:p>
    <w:p>
      <w:pPr>
        <w:spacing w:after="0"/>
        <w:ind w:left="0"/>
        <w:jc w:val="both"/>
      </w:pPr>
      <w:r>
        <w:rPr>
          <w:rFonts w:ascii="Times New Roman"/>
          <w:b w:val="false"/>
          <w:i w:val="false"/>
          <w:color w:val="000000"/>
          <w:sz w:val="28"/>
        </w:rPr>
        <w:t xml:space="preserve">
      қатысуымен кәмелетке толмаған(дар) ______________________________________ </w:t>
      </w:r>
    </w:p>
    <w:p>
      <w:pPr>
        <w:spacing w:after="0"/>
        <w:ind w:left="0"/>
        <w:jc w:val="both"/>
      </w:pPr>
      <w:r>
        <w:rPr>
          <w:rFonts w:ascii="Times New Roman"/>
          <w:b w:val="false"/>
          <w:i w:val="false"/>
          <w:color w:val="000000"/>
          <w:sz w:val="28"/>
        </w:rPr>
        <w:t>
                              (баланың тегі, аты, әкесінің аты (бар болғанда), туған жылы)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(мәселенің мәнін көрсету)</w:t>
      </w:r>
    </w:p>
    <w:p>
      <w:pPr>
        <w:spacing w:after="0"/>
        <w:ind w:left="0"/>
        <w:jc w:val="both"/>
      </w:pPr>
      <w:r>
        <w:rPr>
          <w:rFonts w:ascii="Times New Roman"/>
          <w:b w:val="false"/>
          <w:i w:val="false"/>
          <w:color w:val="000000"/>
          <w:sz w:val="28"/>
        </w:rPr>
        <w:t xml:space="preserve">
      пікірін ескере отырып, "Неке (ерлі-зайыптылық) және отбасы туралы"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 шешті. </w:t>
      </w:r>
    </w:p>
    <w:p>
      <w:pPr>
        <w:spacing w:after="0"/>
        <w:ind w:left="0"/>
        <w:jc w:val="both"/>
      </w:pPr>
      <w:r>
        <w:rPr>
          <w:rFonts w:ascii="Times New Roman"/>
          <w:b w:val="false"/>
          <w:i w:val="false"/>
          <w:color w:val="000000"/>
          <w:sz w:val="28"/>
        </w:rPr>
        <w:t>
      (мәселенің мәні бойынша баланың пікірінің сипаттамасы)</w:t>
      </w:r>
    </w:p>
    <w:p>
      <w:pPr>
        <w:spacing w:after="0"/>
        <w:ind w:left="0"/>
        <w:jc w:val="both"/>
      </w:pPr>
      <w:r>
        <w:rPr>
          <w:rFonts w:ascii="Times New Roman"/>
          <w:b w:val="false"/>
          <w:i w:val="false"/>
          <w:color w:val="000000"/>
          <w:sz w:val="28"/>
        </w:rPr>
        <w:t>
      Басшы 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