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299ee" w14:textId="e729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"Геодезия және картография" кәсіби стандартын бекіту туралы" Қазақстан Республикасы Ұлттық экономика министрінің 2015 жылғы 16 наурыздағы № 208 бұйрығының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Цифрлық даму, инновациялар және аэроғарыш өнеркәсібі министрінің м.а. 2023 жылғы 29 наурыздағы № 109/НҚ бұйрығы. Қазақстан Республикасының Әділет министрлігінде 2023 жылғы 30 наурызда № 32182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сәйкес"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"Геодезия және картография" кәсіби стандартын бекіту туралы" Қазақстан Республикасы Ұлттық экономика министрінің 2015 жылғы 16 наурыздағы № 208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10739 болып тіркелген) күші жойылды деп танылсын.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Цифрлық даму, инновациялар және аэроғарыш өнеркәсібі министрлігінің Геодезия және картография комитеті: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тіркеуді;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 Қазақстан Республикасы Цифрлық даму, инновациялар және аэроғарыш өнеркәсібі министрлігінің интернет-ресурсында орналастыруды заңнамада белгіленген тәртіппен қамтамасыз етсін.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Цифрлық даму, инновациялар және аэроғарыш өнеркәсібі вице-министріне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Республикасының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Цифрлық даму, инновациялар және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аэроғарыш өнеркәсібі министрінің м.а.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Еңбек және халықты әлеуметтік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қорғау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