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2e6" w14:textId="0550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 жылы әскери міндеттілерді әскери жиындарға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2023 жылғы 28 наурыздағы № 247 бұйрығы. Қазақстан Республикасының Әділет министрлігінде 2023 жылғы 29 наурызда № 32151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"Әскери қызмет және әскери қызметшілердің мәртебесі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33-бабының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жылы 1 500 әскери міндетті әскери жиындарға шақырылсын.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Қарулы Күштері Бас штабының Ұйымдастыру-жұмылдыру жұмыстары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Қорғаныс министрлігінің интернет-ресурсына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алғашқы ресми жарияланған күнінен бастап күнтізбелік он күн ішінде осы тармақтың 1) және 2) тармақшаларында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