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eb8f9" w14:textId="0ceb8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"Табиғи монополиялар субъектілерінің қызметін жүзеге асыру қағидаларын бекіту туралы" Қазақстан Республикасы Ұлттық экономика министрінің 2019 жылғы 13 тамыздағы № 73 бұйрығына өзгерістер енгізу туралы</w:t>
      </w:r>
    </w:p>
    <w:p>
      <w:pPr>
        <w:spacing w:after="0"/>
        <w:ind w:left="0"/>
        <w:jc w:val="both"/>
      </w:pPr>
      <w:r>
        <w:rPr>
          <w:rFonts w:ascii="Times New Roman"/>
          <w:b w:val="false"/>
          <w:i w:val="false"/>
          <w:color w:val="000000"/>
          <w:sz w:val="28"/>
        </w:rPr>
        <w:t>Қазақстан Республикасы Ұлттық экономика министрінің 2023 жылғы 17 наурыздағы № 34 бұйрығы. Қазақстан Республикасының Әділет министрлігінде 2023 жылғы 20 наурызда № 32107 болып тіркелді</w:t>
      </w:r>
    </w:p>
    <w:p>
      <w:pPr>
        <w:spacing w:after="0"/>
        <w:ind w:left="0"/>
        <w:jc w:val="both"/>
      </w:pPr>
      <w:bookmarkStart w:name="z1" w:id="0"/>
      <w:r>
        <w:rPr>
          <w:rFonts w:ascii="Times New Roman"/>
          <w:b w:val="false"/>
          <w:i w:val="false"/>
          <w:color w:val="000000"/>
          <w:sz w:val="28"/>
        </w:rPr>
        <w:t xml:space="preserve">
      БҰЙЫРАМЫН: </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"Табиғи монополиялар субъектілерінің қызметін жүзеге асыру қағидаларын бекіту туралы" Қазақстан Республикасы Ұлттық экономика министрінің 2019 жылғы 13 тамыздағы № 73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19242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Табиғи монополиялар субъектілерінің қызметін жүзеге асыру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289-тармақ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"289. Табиғи монополия субъектісі осы Қағидалардың </w:t>
      </w:r>
      <w:r>
        <w:rPr>
          <w:rFonts w:ascii="Times New Roman"/>
          <w:b w:val="false"/>
          <w:i w:val="false"/>
          <w:color w:val="000000"/>
          <w:sz w:val="28"/>
        </w:rPr>
        <w:t>287-тармағында</w:t>
      </w:r>
      <w:r>
        <w:rPr>
          <w:rFonts w:ascii="Times New Roman"/>
          <w:b w:val="false"/>
          <w:i w:val="false"/>
          <w:color w:val="000000"/>
          <w:sz w:val="28"/>
        </w:rPr>
        <w:t xml:space="preserve"> белгіленген мерзімде тиісті әкімшілік-аумақтық бірліктің аумағында таратылатын бұқаралық ақпарат құралдарында тұтынушылар мен өзге де мүдделі тұлғалар алдындағы бекітілген тарифтік сметаның орындалуы туралы, бекітілген инвестициялық бағдарламаның орындалуы туралы, реттеліп көрсетілетін қызметтердің сапасы мен сенімділігі көрсеткіштерінің сақталуы және негіздемелермен бірге табиғи монополиялар субъектілері қызметінің тиімділік көрсеткіштеріне қол жеткізу туралы есептерін, оның ішінде қаржылық есептілікті орналастырады.</w:t>
      </w:r>
    </w:p>
    <w:p>
      <w:pPr>
        <w:spacing w:after="0"/>
        <w:ind w:left="0"/>
        <w:jc w:val="both"/>
      </w:pPr>
      <w:r>
        <w:rPr>
          <w:rFonts w:ascii="Times New Roman"/>
          <w:b w:val="false"/>
          <w:i w:val="false"/>
          <w:color w:val="000000"/>
          <w:sz w:val="28"/>
        </w:rPr>
        <w:t>
      Егер табиғи монополия субъектісінің қаржылық есептілігі Қазақстан Республикасының заңдарына сәйкес міндетті аудитке жататын болса, оны осы тармақтың бірінші бөлігінде көзделген бұқаралық ақпарат құралдарында орналастыру аудит аяқталғаннан кейін күнтізбелік 10 (он) күн ішінде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294-тармақ</w:t>
      </w:r>
      <w:r>
        <w:rPr>
          <w:rFonts w:ascii="Times New Roman"/>
          <w:b w:val="false"/>
          <w:i w:val="false"/>
          <w:color w:val="000000"/>
          <w:sz w:val="28"/>
        </w:rPr>
        <w:t xml:space="preserve"> мынадай редакцияда жазылсын:</w:t>
      </w:r>
    </w:p>
    <w:bookmarkStart w:name="z7" w:id="1"/>
    <w:p>
      <w:pPr>
        <w:spacing w:after="0"/>
        <w:ind w:left="0"/>
        <w:jc w:val="both"/>
      </w:pPr>
      <w:r>
        <w:rPr>
          <w:rFonts w:ascii="Times New Roman"/>
          <w:b w:val="false"/>
          <w:i w:val="false"/>
          <w:color w:val="000000"/>
          <w:sz w:val="28"/>
        </w:rPr>
        <w:t>
      "294. Табиғи монополия субъектісі есепті өткізу орнына барлық тілек білдірушілердің қол жеткізуін қамтамасыз етеді. Есеп өткізу және өзге де мамандандырылған режимі бар ғимараттарда өткізілген жағдайда табиғи монополия субъектісі хабарландыруда тыңдаушылардың тізімі алдын ала қалыптастырылатыны туралы көрсетеді, оның мерзімі есепті өткізуге дейін 24 (жиырма төрт) сағат бұрын аяқталады. Егер есеп демалыс күнінен кейінгі келесі жұмыс күні өткізілсе, онда тыңдаушылардың тізімін қалыптастыру жұмыс күнінің бірінші жартысында сағат 12.00-ге дейін аяқталады және есеп жұмыс күнінің екінші жартысында өткізіледі.</w:t>
      </w:r>
    </w:p>
    <w:bookmarkEnd w:id="1"/>
    <w:p>
      <w:pPr>
        <w:spacing w:after="0"/>
        <w:ind w:left="0"/>
        <w:jc w:val="both"/>
      </w:pPr>
      <w:r>
        <w:rPr>
          <w:rFonts w:ascii="Times New Roman"/>
          <w:b w:val="false"/>
          <w:i w:val="false"/>
          <w:color w:val="000000"/>
          <w:sz w:val="28"/>
        </w:rPr>
        <w:t>
      Жария тыңдаулар, табиғи монополиялар субъектілерінің тұтынушылар мен өзге де мүдделі тұлғалар алдындағы есептері қатысушылардың жария тыңдауларға кедергісіз қол жеткізуі қамтамасыз етіле отырып, онлайн-трансляция ұйымдастырумен де өткізіледі.</w:t>
      </w:r>
    </w:p>
    <w:p>
      <w:pPr>
        <w:spacing w:after="0"/>
        <w:ind w:left="0"/>
        <w:jc w:val="both"/>
      </w:pPr>
      <w:r>
        <w:rPr>
          <w:rFonts w:ascii="Times New Roman"/>
          <w:b w:val="false"/>
          <w:i w:val="false"/>
          <w:color w:val="000000"/>
          <w:sz w:val="28"/>
        </w:rPr>
        <w:t>
      Елде төтенше жағдай, шектеу іс-шаралары, оның ішінде карантин енгізілген кезде уәкілетті орган немесе оның аумақтық бөлімшелері, табиғи монополиялар субъектілері жария тыңдауларды, тұтынушылар мен өзге де мүдделі тұлғалар алдындағы есептерді онлайн-трансляциялар арқылы өткізеді.</w:t>
      </w:r>
    </w:p>
    <w:p>
      <w:pPr>
        <w:spacing w:after="0"/>
        <w:ind w:left="0"/>
        <w:jc w:val="both"/>
      </w:pPr>
      <w:r>
        <w:rPr>
          <w:rFonts w:ascii="Times New Roman"/>
          <w:b w:val="false"/>
          <w:i w:val="false"/>
          <w:color w:val="000000"/>
          <w:sz w:val="28"/>
        </w:rPr>
        <w:t>
      Жария тыңдаулар онлайн-трансляциялар арқылы өткізілген кезде уәкілетті органның ведомствосы немесе оның аумақтық бөлімшесі жария тыңдаулар өткізілетін күнге дейін күнтізбелік 10 (он) күннен кешіктірмей, бұқаралық ақпарат құралдарында және интернет-ресурста жария тыңдаулардың күнін, уақытын және онлайн-трансляцияға сілтемені көрсете отырып, алдағы жария тыңдау туралы хабарландыруды орналастырады.".</w:t>
      </w:r>
    </w:p>
    <w:bookmarkStart w:name="z8" w:id="2"/>
    <w:p>
      <w:pPr>
        <w:spacing w:after="0"/>
        <w:ind w:left="0"/>
        <w:jc w:val="both"/>
      </w:pPr>
      <w:r>
        <w:rPr>
          <w:rFonts w:ascii="Times New Roman"/>
          <w:b w:val="false"/>
          <w:i w:val="false"/>
          <w:color w:val="000000"/>
          <w:sz w:val="28"/>
        </w:rPr>
        <w:t>
      2. Қазақстан Республикасы Ұлттық экономика министрлігінің Табиғи монополияларды реттеу комитеті Қазақстан Республикасының заңнамасында белгіленген тәртіппен:</w:t>
      </w:r>
    </w:p>
    <w:bookmarkEnd w:id="2"/>
    <w:bookmarkStart w:name="z9"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10" w:id="4"/>
    <w:p>
      <w:pPr>
        <w:spacing w:after="0"/>
        <w:ind w:left="0"/>
        <w:jc w:val="both"/>
      </w:pPr>
      <w:r>
        <w:rPr>
          <w:rFonts w:ascii="Times New Roman"/>
          <w:b w:val="false"/>
          <w:i w:val="false"/>
          <w:color w:val="000000"/>
          <w:sz w:val="28"/>
        </w:rPr>
        <w:t>
      2) осы бұйрықты Қазақстан Республикасы Ұлттық экономика министрлігінің интернет-ресурсында орналастыруды;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Ұлттық экономика министрлігінің Заң департаментіне ұсынуды қамтамасыз етсін.</w:t>
      </w:r>
    </w:p>
    <w:bookmarkStart w:name="z12"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5"/>
    <w:bookmarkStart w:name="z13"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Ұлттық экономика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Куантыров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Индустрия және инфрақұрылымдық </w:t>
      </w:r>
    </w:p>
    <w:p>
      <w:pPr>
        <w:spacing w:after="0"/>
        <w:ind w:left="0"/>
        <w:jc w:val="both"/>
      </w:pPr>
      <w:r>
        <w:rPr>
          <w:rFonts w:ascii="Times New Roman"/>
          <w:b w:val="false"/>
          <w:i w:val="false"/>
          <w:color w:val="000000"/>
          <w:sz w:val="28"/>
        </w:rPr>
        <w:t>
      даму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Экология және табиғи</w:t>
      </w:r>
    </w:p>
    <w:p>
      <w:pPr>
        <w:spacing w:after="0"/>
        <w:ind w:left="0"/>
        <w:jc w:val="both"/>
      </w:pPr>
      <w:r>
        <w:rPr>
          <w:rFonts w:ascii="Times New Roman"/>
          <w:b w:val="false"/>
          <w:i w:val="false"/>
          <w:color w:val="000000"/>
          <w:sz w:val="28"/>
        </w:rPr>
        <w:t>
      ресурстар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Энергетика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