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e1f5" w14:textId="cd2e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17 наурыздағы № 36 бұйрығы. Қазақстан Республикасының Әділет министрлігінде 2023 жылғы 17 наурызда № 32097 болып тіркелді. Күші жойылды - Қазақстан Республикасы Премьер-Министрінің орынбасары - Ұлттық экономика министрінің 2026 жылғы 4 наурыздағы № 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04.03.2026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w:t>
      </w:r>
      <w:r>
        <w:rPr>
          <w:rFonts w:ascii="Times New Roman"/>
          <w:b w:val="false"/>
          <w:i w:val="false"/>
          <w:color w:val="000000"/>
          <w:sz w:val="28"/>
        </w:rPr>
        <w:t>әдістемеcінде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130-тармақтың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 </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