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0051" w14:textId="be60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15 наурыздағы № 278 бұйрығы. Қазақстан Республикасының Әділет министрлігінде 2023 жылғы 15 наурызда № 32068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01.04.2023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Қаржы министрлігінің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Казақстан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1 сәуірден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өзгерістер енгізілетін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28.10.2025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"Электрондық шот-фактуралар ақпараттық жүйесінің "Виртуалдық қойма" модулі арқылы электрондық шот-фактуралар жазып берілетін тауарлар тізбесін бекіту туралы" Қазақстан Республикасы Премьер-Министрінің Бірінші орынбасары — Қазақстан Республикасы Қаржы министрінің 2019 жылғы 23 сәуірдегі № 384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18603 болып тіркелген) мынадай өзгерістер енгізілсін: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жүйесінің "Виртуалды қойма" модулі арқылы электрондық шот-фактуралар жазып берілетін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Қаржы министрінің м.а.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бұйырығымен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шот-фактуралар ақпараттық жүйесінің "Виртуалдық қойма" модулі арқылы электрондық шот-фактуралар жазып берілетін тауарлар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сыртқы экономикалық қызметінің тауар номенклатурасының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"Виртуалдық қойма" модуліне енгізу мерзімі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коньяк (Cognac)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арманьяк (Armagnac)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граппа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херресни бренди (Brandy de Jerez)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өңделмеген дистилляттар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коньяк (Cognac)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шарабының дистилляциясы немесе жүзім сығындысы нәтижесінде алынған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армагнак (Armagnac)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граппа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Шерри бренди (Brandy de Jerez)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жүзім шарабын дистилляциялау немесе жүзімді сығу нәтижесінде алынған алкоголь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"Бурбон" виски,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"Бурбон" виски,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жалғыз уытты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сыйымдылығы 2 литр немесе одан аз ыдыстарда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жалғыз уытты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сыйымдылығы 2 литрден асатын ыдыстарда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уыттан жасалған, купаждалған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уыттан жасалған, купаждалған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бір дәнді және купаждалған астықты, ыдыс сыйымдылығы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бір дәнді және купаждалған астықты, ыдыс сыйымдылығы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купаждалған өзге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шотландтық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купаждалған өзге виски,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—өзге,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өзге, ыдыс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1 гектолитр таза спиртке 225 г. немесе одан да астам этил және метил спиртінен басқа, құрамында ұшпалы заттар бар ром (жол берілетін ауытқуы 10%-дан)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1 литр таза спирт үшін бағасы 7,9 евродан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1 гектолитр таза спиртке 225 г. немесе одан да астам этил және метил спиртінен басқа, құрамында ұшпалы заттар бар ром (жол берілетін ауытқуы 10%-дан)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ром және қант қамысынан ашытылған өнімдерді дистилдеу нәтижесінде алынған өзге спирт тұндырмалары: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джин,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арша тұнбалары,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джин және арша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арша тұнбалары,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45,4 көлемдік пайыздар немесе одан аз,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45,4 көлемдік пайыздар немесе одан аз,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45,4 көлемдік пайыздан астам,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арақ: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45,4 көлемдік пайыздан астам,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ликерлер: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 ыдыстарда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арақ,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арақ,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өрік, алмұрт немесе шие спирт тұнбасы (ликерді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өрік, алмұрт немесе шие спирт тұнбасы (ликерді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узо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жемістерден айдалған: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кальвадос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жемістерден айдалған: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текила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мезкал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шочу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спирттің нақты концентрациясы 7 көлемдік пайыздан аспайтын.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жемістерден айдалған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текила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мезкал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шочу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 тұнбалары (ликерлерді қоспағанда):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7 көлемдік пайыздан аспайтын.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сыйымдылық ыдыстарындағы өзге де спирт тұнбалары және өзге де спирт ішімдіктері: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 де спирттік ішімдіктер: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80 көлемдік пайыздар кем денатуратталмаған этил спирті,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концентрациясы 80 көлемдік пайыздан төмен денатуратталмаған этил спирті; спирт тұнбалары, ликерлер мен басқа да спирт сусындары: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спирт концентрациясы 80 көлемдік пайыздан кем денатуратталмаған этил спирті, сыйымдылығы бар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шампан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Асти спуманте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спирттің нақты концентрациясы кемінде 8,5 айн.%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пайда болуы бойынша атауы қорғалған атауы бар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қорғалған географиялық көрсеткішпен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қорғалған географиялық көрсеткішпен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спирттің нақты концентрациясы 8,5 көлемдік пайыздан кем емес.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көбікті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оC температура кезінде 1-ден 3 барға дейін көміртегі диоксидіне негізделген сусындағы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шығарылған жері бойынша қорғалған атаумен (Protected Designation of Origin, PDO)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оC температура кезінде 1-ден 3 барға дейін көміртегі диоксидіне негізделген сусындағы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қорғалған географиялық көрсеткішпен (Protected Geographical Indication, PGI)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оC температура кезінде 1-ден 3 барға дейін көміртегі диоксидіне негізделген сусындағы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 сортты шараптар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көрсетілгендерді қоспағанда, ұстап тұратын бауы бар немесе бекіткіштері бар "саңырауқұлақ тәрізді" тығындары бар бөтелкелердегі шарап; 20 оC температура кезінде 1-ден 3 барға дейін көміртегі диоксидіне негізделген сусындағы артық қысымы бар басқа ыдыстағы шарап: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Эльзас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Мозель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Пфальц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Рейнхессен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Лацио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Трентино,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Альто-Адидже және Фриули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Виньо Верде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— — Риойя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Валенсия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Божоле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Вале-дю-Рон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Пьемонт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 және Альто-Адидже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Дао, Беррада және Дуро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Наварра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— — Риойя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Вальдепениас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марсала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аспайтын, бірақ 22 көлемдік пайыздан ары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22 көлемдік пайыздан аспайтын: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шараптар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қосалқы позицияда көрсетілгенді қоспағанда, байлауыштармен немесе бекіткіштермен ұсталатын "саңырауқұлақ тәрізді" тығындары бар бөтелкелердегі шарап; 20°С температура кезінде 1-ден 3 барға дейін көміржері диоксиді себепші болатын сусындағы артық қысымы бар басқа ыдыстағы шарап: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Тоқай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Божоле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Вале-Ду-Рон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2204225800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жүзім шарабы, күшейтілгенді қоса алғанда; 2009 тауар позициясында көрсетілгеннен басқа сығынды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шараптар; жүзім шырыны, ашытылмаған немесе спирт қосу арқылы тоқтатылған, жүзім шарабы: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өзгелер: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спирттің нақты концентрациясы 15 көлемдік пайыздан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шараптар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өзгелері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cуслосы: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шырыны: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марсала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аспайтын,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—пайыздық көлемі 22-ден асатын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 литрден асатын, бірақ 10 литрден аспайтын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2204 10 субпозициясында көрсетілгеннен басқа, байлауыштармен немесе бекіткіштермен ұсталған "саңырауқұлақ тәрізді" тығындары бар бөтелкелердегі шарап; 200С температура кезінде 1-ден кем емес, бірақ 3 бардан кем көміртегі диоксиді себепші болатын сусындағы артық қысымы бар басқа ыдыстағы шарап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2204290500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Вале-Ду-Рон: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Вале-Ду-Рон: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Валь де Луар (Луара алқабы):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және мускатель Сетубал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(Самос) және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15-тен асатын, бірақ пайыздық көлемі 22-ден аспайтын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22-ден асатын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сыйымдылығы бар ыдыста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литр немесе одан көп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Еуропалық одақта өндірілген: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22-ден асатын нақты спирт концентрациясымен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шығарылған жері бойынша қорғалған атауы бар (Protected Designation of Origin, PDO) немесе қорғалған географиялық көрсеткіші бар (Protected Geographical Indication, PGI)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сортты шараптар: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ақ: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сыйымдылығы 227 литр немесе одан көп ыдыста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өзге де шараптар; спирт қосу арқылы ашытуға жол берілмеген немесе тоқтатылған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ашыту процесінде немесе ашытумен, спирт қосудан басқа тәсілмен тоқтатылған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тығыздығы 1,33 г/см 3 немесе 20о С температура кезінде одан да кем және пайыздық көлемі 1-ден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концентрацияланған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тығыздығы 1,33 г/см 3 немесе 20о С температура кезінде одан да кем және пайыздық көлемі 1-ден аспайтын нақты спирт концентрациясымен: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концентрацияланған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Күшейтілгендерді қоса алғанда, табиғи жүзім шараптары; 2009 тауар позициясында көрсетілгеннен басқа,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 жүзім суслосы: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сидр және алмұрт сидрі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пайыздық көлемі 7-ден аспайтын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және алмұрт сидрі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және алмұрт сидрі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пайыздық көлемі 7-ден аспайтын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өзге де сусындар (мысалы, сидр, алмұрт сидрі, бал сусыны, саке); ашытылған сусындардан жасалған қоспалар және басқа жерде аталмаған немесе енгізілмеген ашытылған сусындар мен алкогольсіз сусындардан жасалған қоспалар: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көбікті,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литрден астам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 немесе одан аз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2 литр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18-ден асатын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 немесе одан аз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немесе хош иісті заттар қосылған Вермуттар және өзге де табиғи жүзім шараптары: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пайыздық көлемі 18-ден асатын нақты спирт концентрациясымен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10 л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бөтелкелерде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10 л немесе одан аз ыдыстарда: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сыра: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10 л немесе одан аз ыдыстарда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аспайтын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95-тен кем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80-нен кем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95-тен кем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80 немесе одан көп, бірақ 92-ден аз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95-тен аз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автомобиль бензині: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октан саны 92 немесе одан көп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95-тен аз (зерттеу әдісі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95 немесе одан асатын бірақ 98-ден аз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 немесе одан асатын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98-ден аз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жеңіл дистилляттар мен өнімдер: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моторлы бензиндер: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0,013 г/л асатын қорғасын бар,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октан саны 98 немесе одан көп (зерттеу әдісі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жазғы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қысқы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 күкірт мөлшері 0,05 мас. 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арктикалық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 күкірт мөлшері 0,05 мас. 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маусымаралық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Шикiлерден басқа, битуминозды жыныстардан алынған мұнай және мұнай өнiмдерi; басқа жерде аталмаған немесе енгiзiлмеген, құрамында 70 мас.%-дан немесе одан да астам мұнай немесе мұнай өнiмдерi бар, битуминоздық жыныстардан алынған, оның үстiне бұл мұнай өнiмдерi негiзгi құрама өнiмдер болып табылады; жұмсалған мұнай өнiмдерi: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битуминозды жыныстардан алынған мұнай және мұнай өнiмдерi (шикілерден басқа); басқа жерде аталмаған немесе енгiзiлмеген, құрамында 70 мас.%-дан немесе одан да көп мұнай немесе мұнай өнiмдерi бар, битуминозды жыныстардан алынған, оның үстіне биодизель және жұмсалған мұнай өнiмдерiн қоспағанда, бұл мұнай өнiмдерi негiзгi құрама өнiмдер болып табылады: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ауыр дистилляттар: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басқа мақсаттар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құрамында күкірт мөлшері 0,05 мас.%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дизель отыны: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басқалары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кемiнде 80 пайыздық көлемде спирт бар денатураландырылмаған этил спиртi; денатураландырылған, кез келген концентрациядағы этил спиртi және өзге де спирт тұнбалары: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құрамында 80 пайыздық көлемде немесе одан астам спирт бар денатураландырылмаған этил спирті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немесе басқа да түрлердегi тоңазытқыштар, мұздатқыштар және өзге де тоңазыту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мұздату жабдықтары; 8415 тауар позициясының ауаны тазалауға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есiктерi немесе жәшіктері бөлек біріктірілген тоңазытқыш-мұздатқыштар, немесе олардың комбинациялары: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тек сыртқы есіктері бөлек: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сыйымдылығы 340 литрден асатын: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тұрмыстық тоңазытқыштар-мұздатқыштар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немесе басқа да түрлердегi тоңазытқыштар, мұздатқыштар және өзге де тоңазыту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мұздату жабдықтары; 8415 тауар позициясының ауаны тазалауға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есiктерi немесе жәшіктері бөлек біріктірілген тоңазытқыш-мұздатқыштар, немесе олардың комбинациялары: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тек сыртқы есіктері бөлек: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тұрмыстық тоңазытқыштар-мұздатқыштар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сыйымдылығы 340 литрден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үстел түрінде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салынатын үлгідегі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250 литрден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тұрмыстық тоңазытқыштар: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компрессиялық: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басқалар: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өзгелері, сыйымдылығы: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250 литрден астам, бірақ 340 литрден аспайтын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800 литрден аспайтын "ларь" типті мұздатқыштар: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400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800 литрден аспайтын "ларь" типті мұздатқыштар: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400 литрден артам, бірақ 800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900 литрден аспайтын тік типті мұздатқыш шкафтар: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250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Тоңазытқыштар, мұздатқыштар және өзге де электр немесе басқа типтегі тоңазытқыш немесе мұздатқыш жабдықтар; 8415 тауар позициясының ауаны баптауға арналған қондырғыларынан басқа жылу сорғылары: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сыйымдылығы 900 литрден аспайтын тік типті мұздатқыш шкафтар: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сыйымдылығы 250 литрден астам, бірақ 900 литрден аспайтын: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тұрмыстық мұздатқыштар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1 сәуір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 кейбір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