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cb3a5" w14:textId="cdcb3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Базалық кеңістіктік деректердің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Цифрлық даму, инновациялар және аэроғарыш өнеркәсібі министрінің м.а. 2023 жылғы 10 наурыздағы № 85/НҚ бұйрығы. Қазақстан Республикасының Әділет министрлігінде 2023 жылғы 14 наурызда № 32062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"Геодезия, картография және кеңістіктік деректер туралы" 2022 жылғы 21 желтоқсандағы Қазақстан Республикасы Заңының 13-бабының </w:t>
      </w:r>
      <w:r>
        <w:rPr>
          <w:rFonts w:ascii="Times New Roman"/>
          <w:b w:val="false"/>
          <w:i w:val="false"/>
          <w:color w:val="000000"/>
          <w:sz w:val="28"/>
        </w:rPr>
        <w:t>32)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Базалық кеңістіктік деректердің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Цифрлық даму, инновациялар және аэроғарыш өнеркәсібі министрлігінің Геодезия және картография комитеті заңнамада белгіленген тәртіппен: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Цифрлық даму, инновациялар және аэроғарыш өнеркәсібі министрлігінің интернет-ресурсында орналастыруды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Цифрлық даму, инновациялар және аэроғарыш өнеркәсібі вице-министріне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Цифрлық даму, инновациялар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аэроғарыш өнеркәсібі министрінің м.а.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Турысов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қауіпсіздік комитеті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Индустрия және инфрақұрылымдық даму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Қорғаныс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Экология және табиғи ресурстар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Цифрлық даму, инновациялар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аэроғарыш өнеркәсібі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 м.а.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85/НҚ Бұйрықпен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Базалық кеңістіктік деректердің тізбесі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Мемлекеттік геодезиялық қамтамасыз ету жүйесі, мемлекеттік геодезиялық, нивелирлік және гравиметриялық желілер, математикалық негіз жиынтығы;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жер бедері;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мемлекеттік шекарасы және әкімшілік-аумақтық бірліктердің шекаралары;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 учаскелері;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ғимараттар мен құрылыстар;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көлік инфрақұрылымы объектілері;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гидрография және гидротехникалық құрылыстар;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инженерлік коммуникациялар;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өсімдіктер;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топырақ;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географиялық объектілердің атаулары;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Жерді қашықтықтан зондтау ортофотопландары;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ерекше қорғалатын табиғи аумақтар.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