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8f8d2f" w14:textId="08f8d2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"Электрондық үкіметтің" ақпараттық-коммуникациялық инфрақұрылымының операторына бекітіп берілетін "электрондық үкіметтің"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атқарушының 2016 жылғы 28 қаңтардағы № 107 бұйрығына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 Цифрлық даму, инновациялар және аэроғарыш өнеркәсібі министрінің м.а. 2023 жылғы 7 наурыздағы № 78/НҚ бұйрығы. Қазақстан Республикасының Әділет министрлігінде 2023 жылғы 13 наурызда № 32056 болып тіркелді. Күші жойылды - Қазақстан Республикасы Премьер-Министрінің орынбасары – Жасанды интеллект және цифрлық даму министрінің 2026 жылғы 17 наурыздағы № 149/НҚ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Премьер-Министрінің орынбасары – Жасанды интеллект және цифрлық даму министрінің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"Электрондық үкіметтің" ақпараттық-коммуникациялық инфрақұрылымының операторына бекітіп берілетін "электрондық үкіметтің" ақпараттық-коммуникациялық инфрақұрылымы объектілерінің тізбесін бекіту туралы" Қазақстан Республикасы Инвестициялар және даму министрінің міндетін атқарушының 2016 жылғы 28 қаңтардағы № 107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13263 болып тіркелген)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"электрондық үкіметтің" ақпараттық-коммуникациялық инфрақұрылымы операторына бекітіп берілетін "электрондық үкіметтің" ақпараттық-коммуникациялық инфрақұрылымы объектілерінің </w:t>
      </w:r>
      <w:r>
        <w:rPr>
          <w:rFonts w:ascii="Times New Roman"/>
          <w:b w:val="false"/>
          <w:i w:val="false"/>
          <w:color w:val="000000"/>
          <w:sz w:val="28"/>
        </w:rPr>
        <w:t>тізбесінде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редакцияда мазмұндалсын: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Ақпараттық жүйелер: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"электрондық үкіметтің" веб-порталы;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"электрондық үкіметтің" шлюзі;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"Жеке тұлғалар"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"Заңды тұлғалар"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"Е-лицензиялау"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"Электрондық үкіметтің" төлем шлюзі"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"Мекенжай тіркелімі"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"Жылжымайтын мүлік тіркелімі" мемлекеттік дерекқоры"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"Халыққа қызмет көрсету орталықтарының ықпалдастырылған ақпараттық жүйесі"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"Қазақстан Республикасы мемлекеттік органдарының интранет-порталы"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Қазақстан Республикасы мемлекеттік органдарының электрондық құжат айналымының бірыңғай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кедендік автоматтандырылған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тәуекелдерді селективті бақылау және басқару;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статистика, талдау, сыртқы сауда статистикасының деректеріне қолжетімділікті ұйымдастыру;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голографиялық қорғау элементі бар есептік-бақылау маркаларын пайдаланумен алкоголь өнімінің өндірілуін және айналымын бақылау;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акцизделген өнімнің және мұнай өнімдері жеке түрлерінің өндірілуі мен айналымын бақылау (Акциз);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интеграцияланған деректер қоймасы;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"Web-декларант" электрондық декларациялау кешені;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қазынашылықтың интеграцияланған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"АХАЖ"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"Жылжитын мүлік тізілімі"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"Ұлттық зияткерлік меншік институты" автоматтандырылған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"e-learnіng" электрондық оқыту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"Салық төлеуші кабинетінің Web-қосымшасы"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"Салық есептілігін өңдеу жүйесі"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"Салықтық әкімшілендірудің ақпараттық жүйелерін интеграциялаудың өнеркәсіптік платформасы"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"Интеграцияланған салық ақпараттық жүйесі"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"Деректерді бірыңғай сақтау орны"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"Орталықтандырылған біріздендірілген дербес шот"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"ҚР Қаржымині МКК Web-порталы"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"Салық төлеушілерінің және салық салу объектілерінің тізілімі"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"Электрондық шот фактуралар"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"Жедел басқару орталығы"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"Интеграцияланған кедендік тариф"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"Қазақстан Республикасы Үкіметінің мобильді офисі"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"Қазақстан Республикасының электрондық нысандағы нормативтік құқықтық актілерінің эталондық бақылау банкі"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"Мемлекеттік жер кадастры" автоматтандырылған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"Мобильді үкімет"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"Қазақстан Республикасының жер қойнауын пайдалануды басқарудың бірыңғай мемлекеттік жүйесі" интеграцияланған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"ASHYQ" Платформасы" бағдарламалық жасақтама (электрондық-есептеу машинасына арналған бағдарлама);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"Е-өтініш"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"Құжаттардың бірыңғай электрондық архиві" ақпараттық жүйесі;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"Е-қызмет" персоналды басқарудың интеграцияланған ақпараттық жүйесі.".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Цифрлық даму, инновациялар және аэроғарыш өнеркәсібі министрлігінің Цифрлық трансформация департаменті заңнамада белгіленген тәртіппен қамтамасыз етсін: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 қамтамасыз етсін;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Цифрлық даму, инновациялар және аэроғарыш өнеркәсібі министрлігінің интернет-ресурсында орналастыру;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Цифрлық даму, инновациялар және аэроғарыш өнеркәсібі министрлігінің Заң департаментіне осы тармақтың 1) және 2) тармақшаларында көзделген іс-шаралардың орындалуы туралы мәліметтерді ұсыну.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Цифрлық даму, инновациялар және аэроғарыш өнеркәсібі вице-министріне жүктелсін.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Цифрлық даму, инновациялар және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аэроғарыш өнеркәсібі министрінің м.а.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Оразбек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Мемлекеттік қызмет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істері агенттігі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