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0be0a" w14:textId="260be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"Спорт түрлерінде пайдаланылатын жануарлар мен құстардың жем-азығы нормативтерін бекіту туралы" Қазақстан Республикасы Мәдениет және спорт министрінің 2014 жылғы 14 қарашадағы № 97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2023 жылғы 2 наурыздағы № 65 бұйрығы. Қазақстан Республикасының Әділет министрлігінде 2023 жылғы 9 наурызда № 32034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"Спорт түрлерінде пайдаланылатын жануарлар мен құстардың жем-азығы нормативтерін бекіту туралы" Қазақстан Республикасы Мәдениет және спорт министрінің 2014 жылғы 14 қарашадағы № 97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9992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"Дене шынықтыру және спорт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51)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Спорт түрлерінде пайдаланылатын жануарлар мен құстардың жем-азығы </w:t>
      </w:r>
      <w:r>
        <w:rPr>
          <w:rFonts w:ascii="Times New Roman"/>
          <w:b w:val="false"/>
          <w:i w:val="false"/>
          <w:color w:val="000000"/>
          <w:sz w:val="28"/>
        </w:rPr>
        <w:t>нормативтері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спорт министрлігінің Спорт және дене шынықтыру істері комитеті Қазақстан Республикасының заңнамасында белгіленген тәртіппен: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қолданысқа енгізілгеннен кейін үш жұмыс күні ішінде оны Қазақстан Республикасы Мәдениет және спорт министрлігінің интернет-ресурсында орналастыруды;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тармақта көзделген іс-шаралар орындалғаннан кейін үш жұмыс күні ішінде Қазақстан Республикасы Мәдениет және спорт министрлігінің Заң қызметі департаментіне іс-шаралардың орындалуы туралы мәліметтерді ұсынуды қамтамасыз етсін.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Мәдениет және спорт вице-министріне жүктелсін.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он күнтізбелік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 Мәдениет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спорт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Спорт түрлері бойынша пайдаланылатын жануарлар мен құстардың жем-азығы нормативтері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Спорттық жылқылардың күн сайынғы рационы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күнде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Пішен (жоңышқа, еркекшөп)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Зығыр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Сәбіз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Саят құстарының рационы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