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5ba7" w14:textId="bb05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шiлдедегі № 316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3 наурыздағы № 91 бұйрығы. Қазақстан Республикасының Әділет министрлігінде 2023 жылғы 7 наурызда № 32020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"2021-2022, 2022-2023, 2023-2024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Білім және ғылым министрінің 2021 жылғы 2 шілдедегі № 316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23268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5"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бұйрықты Қазақстан Республикасы Ғылым және жоғары білім министрлігінің ресми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 мемлекеттік тіркеуден өткеннен кейін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міндеттерін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міндеттерін атқарушысы</w:t>
            </w:r>
            <w:r>
              <w:br/>
            </w:r>
            <w:r>
              <w:rPr>
                <w:rFonts w:ascii="Times New Roman"/>
                <w:b w:val="false"/>
                <w:i w:val="false"/>
                <w:color w:val="000000"/>
                <w:sz w:val="20"/>
              </w:rPr>
              <w:t>2023 жылғы 3 наурыздағы</w:t>
            </w:r>
            <w:r>
              <w:br/>
            </w:r>
            <w:r>
              <w:rPr>
                <w:rFonts w:ascii="Times New Roman"/>
                <w:b w:val="false"/>
                <w:i w:val="false"/>
                <w:color w:val="000000"/>
                <w:sz w:val="20"/>
              </w:rPr>
              <w:t>№ 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2022-2023 оқу жылына арналған білім беру бағдарламаларының топтары бөлінісінде жоғары білімі бар кадрларды даярлауға арналған мемлекеттік білім беру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мүгедектігі бар адамдар, бала кезінен мүгедектігі бар, мүгедектігі бар балалар арасынан шыққан азаматтар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екінші топтағы мүгедектігі бар адамдарды тәрбиелеп отырған отбасылардағы балалар үшін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 желілер және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аппараттарды сынау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Түрік Республикасынан, басқа да түркітілдес республикалардан келген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студенттерін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дайындық бөлімінде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 болып табылмайтын ұлты қазақ адамдарды жоғары оқу орындарының дайындық бөлімінде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даярлық деңгейін арттыру үшін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орындарының филиалдарында студенттерді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Түркия Республикасынан, басқа да түркітілдес республикалардан келген тыңдаушыларды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дайындық бөлімдерінде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ҚР азаматы болып табылмайтын ұлты қазақ адамдарды оқытуға арналған стипендиялық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6В0101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балалар үшін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топтағы мүгедектерге, бала кезінен мүгедектігі бар адамдарға, мүгедектігі бар балаларға арналған квота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жеңілдіктері бойынша Ұлы Отан соғысының ардагерлеріне теңестірілген ардагерлерге арналған квота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кәмелетке толмаған бала тәрбиеленетін отбасылардан шыққан балаларға арналған квота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отбасылар қатарындағы балаларға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 балаларды тәрбиелеп отырған отбасылардан шыққан балаларға, бірінші, екінші топтағы мүгедек адамдарға арналған квота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міндеттерін атқарушысы</w:t>
            </w:r>
            <w:r>
              <w:br/>
            </w:r>
            <w:r>
              <w:rPr>
                <w:rFonts w:ascii="Times New Roman"/>
                <w:b w:val="false"/>
                <w:i w:val="false"/>
                <w:color w:val="000000"/>
                <w:sz w:val="20"/>
              </w:rPr>
              <w:t>2023 жылғы 3 наурыздағы</w:t>
            </w:r>
            <w:r>
              <w:br/>
            </w:r>
            <w:r>
              <w:rPr>
                <w:rFonts w:ascii="Times New Roman"/>
                <w:b w:val="false"/>
                <w:i w:val="false"/>
                <w:color w:val="000000"/>
                <w:sz w:val="20"/>
              </w:rPr>
              <w:t>№ 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2-қосымша</w:t>
            </w:r>
          </w:p>
        </w:tc>
      </w:tr>
    </w:tbl>
    <w:bookmarkStart w:name="z16" w:id="7"/>
    <w:p>
      <w:pPr>
        <w:spacing w:after="0"/>
        <w:ind w:left="0"/>
        <w:jc w:val="left"/>
      </w:pPr>
      <w:r>
        <w:rPr>
          <w:rFonts w:ascii="Times New Roman"/>
          <w:b/>
          <w:i w:val="false"/>
          <w:color w:val="000000"/>
        </w:rPr>
        <w:t xml:space="preserve"> 2022-2023 оқу жылына магистрлерді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Даярлау бағытының коды және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бағдарламасы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бағдарламалары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Ғылыми-педагогикалық магистратура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 магистратура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педагогтерді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міндеттерін атқарушысы</w:t>
            </w:r>
            <w:r>
              <w:br/>
            </w:r>
            <w:r>
              <w:rPr>
                <w:rFonts w:ascii="Times New Roman"/>
                <w:b w:val="false"/>
                <w:i w:val="false"/>
                <w:color w:val="000000"/>
                <w:sz w:val="20"/>
              </w:rPr>
              <w:t>2023 жылғы 3 наурыздағы</w:t>
            </w:r>
            <w:r>
              <w:br/>
            </w:r>
            <w:r>
              <w:rPr>
                <w:rFonts w:ascii="Times New Roman"/>
                <w:b w:val="false"/>
                <w:i w:val="false"/>
                <w:color w:val="000000"/>
                <w:sz w:val="20"/>
              </w:rPr>
              <w:t>№ 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2 шілдедегі</w:t>
            </w:r>
            <w:r>
              <w:br/>
            </w:r>
            <w:r>
              <w:rPr>
                <w:rFonts w:ascii="Times New Roman"/>
                <w:b w:val="false"/>
                <w:i w:val="false"/>
                <w:color w:val="000000"/>
                <w:sz w:val="20"/>
              </w:rPr>
              <w:t>№ 316 бұйрығына</w:t>
            </w:r>
            <w:r>
              <w:br/>
            </w:r>
            <w:r>
              <w:rPr>
                <w:rFonts w:ascii="Times New Roman"/>
                <w:b w:val="false"/>
                <w:i w:val="false"/>
                <w:color w:val="000000"/>
                <w:sz w:val="20"/>
              </w:rPr>
              <w:t>4-қосымша</w:t>
            </w:r>
          </w:p>
        </w:tc>
      </w:tr>
    </w:tbl>
    <w:bookmarkStart w:name="z19" w:id="8"/>
    <w:p>
      <w:pPr>
        <w:spacing w:after="0"/>
        <w:ind w:left="0"/>
        <w:jc w:val="left"/>
      </w:pPr>
      <w:r>
        <w:rPr>
          <w:rFonts w:ascii="Times New Roman"/>
          <w:b/>
          <w:i w:val="false"/>
          <w:color w:val="000000"/>
        </w:rPr>
        <w:t xml:space="preserve"> 2022 - 2023 оқу жылына халық тығыз қоныстанған және батыс өңірлердің жастарын жетекші жоғары оқу орындарында оқыту үшін мемлекеттік білім беру тапсырысы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магистралдық желілер және инфрақұрылым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энергетика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магистралдық желілер және инфрақұрылым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